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a02" w14:textId="5b5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Тілдерді қолдану мен дамытудың мемлекеттік бағдарламасын іске асыру жөнінде 2001-2002 жылдарға арналған іс-шаралардың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6 сәуір N 450 Қаулысы. Күші жойылды - Қазақстан Республикасы Үкіметінің 2011 жылғы 1 шілдедегі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"Тілдерді қолдану мен дамытудың 2001-2010 жылдарға арналған мемлекеттік бағдарламасы туралы"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U010550_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Тілдерді қолдану мен дамытудың мемлекеттік бағдарламасын іске асыру жөнінде 2001-2002 жылдарға арналған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органдардың басшылары бір ай мерзімде тілдерді қолдану мен дамытудың 2001-2002 жылдарға арналған аймақтық және салалық бағдарламаларын әзірлеп,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жергілікті атқарушы органдардың басшылары Жоспарда белгіленген іс-шаралардың іске асырылуын қамтамасыз етсін және Қазақстан Республикасының Мәдениет, ақпарат және қоғамдық келісім министрлігіне жыл сайын, 20 маусым мен 20 желтоқсаннан кешіктірмей, Жоспар іс-шараларының орындалуы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Мәдениет, ақпарат және қоғамдық келісім министрлігі Қазақстан Республикасының Үкіметіне жыл сайын, 30 маусым мен 30 желтоқсаннан кешіктірмей, Жоспар іс-шараларының орындалуы туралы жиынтық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2001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450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Тілдерді қолдану мен дамытудың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бағдарламасын іске асыру жөнінде 2001-2002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 Іс-шаралар              !  Аяқталу   !Орындау үшін!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    !   нысаны   ! жауаптылар !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 2                         3           4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"Қазақстан Республикасындағы     Қазақстан     ЕХҚМ, МҚА,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 туралы" Қазақстан Республи.  Республикасы     МАКМ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Заңы 23-бабының үшінші   Заңының    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 іске асыру жөніндегі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 жобасын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ҚР Үкіметінің 1996 жылғы         Қазақстан       МАКМ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 наурыздағы N 281 қаулысына     Республикасы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кәсіп.    Үкіметі    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орындарын, ұйымдарын, мекеме.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лерін, темір жол станцияларын,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әуежайларын, сондай-ақ физика.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лық-географиялық объектілерін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атау мен қайта атау және олар.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атауларының транскрипциясын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өзгерту тәртібін дәлдеу бөлігін.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Тілдерді қолдану мен дамыту.     Қазақстан      МАКМ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2001-2010 жылдарға арналған  Республикасы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бағдарламасын        Үкіметі                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 жөнінде 2003-2004   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жылдарға арналған іс-шаралар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Тілдердің мемлекеттік басқару және іс қағаздарын жүргізу,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заң, сот іс жүргізуі салаларында қолданылуы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Мемлекеттік тілді жеделдетіп     Қазақстан     МҚА, МАКМ, 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үйрету жөніндегі республикалық   Республикасы      БҒМ      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орталық негізінде мемлекеттік    Үкіметіне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қызметкерлерге мемлекеттік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тілді үйрету курстарының 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лықтандырылған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Мемлекеттік қызметкерлерге       Қазақстан     МҚА, МАКМ,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тілді үйрету жөнін.  Республикасы     БҒМ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үлгілік бағдарлама әзірлеу  Үкіметіне  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Іс қағаздарының мемлекеттік      Нормативтік    ЭМРМ,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тілдегі үлгілерін (компьютерлік  құқықтық      орталық және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шаблондарын) әзірлеу             кесім         жергілікті   1-тоқсаны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Мемлекеттік органдарда бос       Қазақстан     МҚА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лауазымдарға орналасуда тесті.   Республикасы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леуден өту үшін тапсырылуға      Үкіметіне  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міндетті пәндер тізбесіне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тілді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ұсыныстар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"Қазақстан Республикасындағы     Қазақстан     ҚорМ, ІІМ,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 туралы" Қазақстан Республи.  Республикасы  ҰҚК (келі.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 Заңының 12-бабын іске       Үкіметіне     сім бойын.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 жөнінде іс-шаралар         есеп          ша) МКМ,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                                        Бас проку.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Жоғарғы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Білім беру және тілдерді оқыту салаларында тілдік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Жалпы орта білім беретін мек.    Қазақстан     БҒМ, МАКМ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тептердің 1-7-сыныптарына, жо.   Республикасы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ғары оқу орындарының қазақ,      Үкіметіне  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орыс, ұйғыр, өзбек тілдерінде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оқытатын бөлімдеріне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 буын отандық оқулықтарды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мен шығаруды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Жоғары және орта кәсіби оқу      Қазақстан     БҒМ, жергі.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орындарында қазақ тілінде        Республикасы  лікті ат.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оқытатын бөлімдердің және        Үкіметіне     қарушы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оқытылатын пәндердің санын       есеп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көбейту жөнінде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Жалпы білім беретін орта, орта   Қазақстан     БҒМ, жергі.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кәсіби және жоғары кәсіби оқу    Республикасы  лікті ат.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орындарының өзге тілдерде        Үкіметіне     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оқытатын бөлімдерінде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 тілін оқытуға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сағаттар санын оқу процесін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оңтайландыру жолымен (негізгі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 жоспары бойынша жалпы 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санын көбейтпей) арттыру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Қазақстанның орта кәсіби және    Қазақстан     БҒМ, жергі.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жоғары кәсіби оқу орындарында    Республикасы  лікті ат.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ұлт тілдері бойынша мамандар     Үкіметіне     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даярлауды қамтамасыз ету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Ана тілдерінде оқытатын жек.     Қазақстан    МАКМ, жергі.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сенбілік мектептерге мемлекет.   Республикасы  лікті ат.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тік, қолдау көрсету              Үкіметіне     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Жетім және ата-ана қамқорлығын.  Қазақстан     БҒМ, жергі.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сыз қалған балаларға арналған    Республикасы  лікті ат.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 тілінде оқытатын ұйымдар   Үкіметіне     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желісін ұлғайту жөнінде шаралар  есеп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 тілінде оқытатын және      Қазақстан     БҒМ, жергі.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тәрбие беретін мектепке дейінгі  Республикасы  лікті ат.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білім ұйымдарының санын көбей.   Үкіметіне     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 жөнінде шаралар қабылдау      есеп         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Диаспоралар өкілдерін ұлт        Қазақстан     жергілікті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тілдерінде мектепке дейінгі      Республикасы  атқарушы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тәрбие беру және оқытумен        Үкіметіне     органдар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шараларын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Жалпы білім беретін мектептер    Қазақстан     БҒМ, МАКМ 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үшін табиғаттану, экология  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валеология бойынша қазақ    Үкіметіне                 1-тоқсаны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тілінде оқулықтар, терминоло.    есеп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гиялық сөздіктер, дыбыс-бейне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 шығару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Ұлт тілдерінде оқытатын оқу      Қазақстан     БҒМ          2002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 үшін ана тілі мен  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әдебиетін оқытудың үлгілік       Үкіметіне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 әзірлеу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Мемлекеттік тілді кандидат.      Қазақстан     БҒМ   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тық минимум тапсырылуға мін.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детті пәндер тізбесіне енгізу    Үкіметіне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Білім беру ұйымдары қызметкер.   Қазақстан     БҒМ          2002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лерінің әртүрлі топтарына   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қазақ тілін білуін      Үкіметіне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анықтаудың тестік жүйесін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Қазақстан Республикасы Қорғаныс  Қазақстан     ҚорМ  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 Кадет корпусының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1-2-курстарында қазақ тілін      Үкіметіне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оқыту сағатының санын көбейту    есеп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осы пәнді 3-курстың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енгізу,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министрлігінің "Жас Ұлан"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ликалық мектебінің орыс сынып.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тарында қазақ тілін оқыту сағаты.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санын оқу процесін оңтайлан.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 жолымен (негізгі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жалпы сағат санын көбейт.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пей) арттыру жөнінде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Жалпы білім беретін мектептер    Қазақстан     БҒМ, КДА     Ұдайы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негізінде оралмандарды қазіргі   Республикасы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 әліпбиінде үйретуді        Үкіметіне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Қазақ тілін жеделдетіп үйрету    Қазақстан     МАКМ, БҒМ    Ұдайы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оқулықтарды, оқу       Республикасы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 және компьютерлік     Үкіметіне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бағдарламаларды әзірлеу, шығару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Ғылыми-лингвистикалық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Қазақ тілінің фонологиялық       Қазақстан     БҒМ, МАКМ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ерекшеліктерін ескере отырып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 әліпбиі мен емлесін        Үкіметіне            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жетілдіру жөнінде шаралар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Қазақстан Республикасының        Қазақстан     БҒМ   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Білім және ғылым министрлігі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жанынан Орфографиялық алқа       Үкіметіне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құру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Диссертациялар қорғау жөнін.     Қазақстан     БҒМ 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дегі диссертациялық кеңестердің 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жұмысын кезең-кезеңімен мем.     Үкіметіне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лекеттік тілге көшіру жұмысын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Қазақстан Республикасындағы      Қазақстан     МАКМ   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тілдерді дамыту мәселелері       Республикасы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әлеуметтік зерттеулер    Үкіметіне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жүргізу және тілдік ахуал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мәліметтер жинақтау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Облыстар, Астана және Алматы     Қазақстан     ЖРА,       Ұдайы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қалалары бойынша әкімшілік-      Республикасы  облыстар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аумақтық бірліктердің және       Үкіметіне     және Алматы,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физикалық-географиялық атау.     есеп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әліпбилік көрсеткіш.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терін шығару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Жаңа ономастикалық атаулар       Қазақстан     МАКМ         Ұдайы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бюллетеньдерін шығаруды         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жалғастыру                       Үкіметіне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Дүниежүзінің және Қазақстан      Қазақстан     ЖРА,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география.       Республикасы  облыстар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лық атлас картасын мемлекет.     Үкіметіне     және Алматы,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тілде даярлау және шығару,    есеп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облыстардың әкімшілік-аумақтық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карталарын шығаруды жалғастыру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Қазақ топонимдерінің басқа       Қазақстан     БҒМ   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тілдерге транслитерация ереже.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лері арқылы берілу тәртібі       Үкіметіне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нұсқаулық әзірлеу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Қазақстан Республикасы Үкіметі.  Қазақстан      МАКМ  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нің жанындағы Мемлекеттік       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терминология комиссиясының       Үкіметіне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бюллетеньдерін шығаруды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"Қоғам және тіл" журналын        Қазақстан      МАКМ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шығаруды ұйымдастыру         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Үкіметіне            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Мәдениет және бұқаралық ақпарат құралдары мен халыққа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қызмет көрсету салаларында тілдік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Қазақ тілінде көркемсуретті      Қазақстан       МАКМ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мультипликациялық фильм.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 жасауға ықпал ететін         Үкіметіне            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 жүйесін әзірлеу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Кітапханаларды қазақ және        Қазақстан       МАКМ 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Республикасындағы      Республикасы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 да тілдердегі әдебиет.     Үкіметіне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термен толықтыруды жүйелі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Мектеп жасына дейінгі бала.      Қазақстан        МАКМ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ларды қазақ тіліндегі суретті    Республикасы             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кітапшалармен және буклеттер.    Үкіметіне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қамтамасыз ету жөнінде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арнайы бағдарлама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Теле-радиоарналарда "Тіл мәде.   Қазақстан     МАКМ, БҒМ,   Ұдайы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ниеті", "Дұрыс сөйлеп, жаза      Республикасы  "ҚР ТРК"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білейік", "Сөз сыры", т.б.       Үкіметіне     (келісім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тақырыптарындағы хабарлар        есеп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топтамасын көрсетуді жалғастыру                "Хабар"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агенттігі"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Жыл сайын Қазақстан халықтары    Қазақстан      МАКМ       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тілдерінің республикалық         Республикасы        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фестивалін өткізу                Үкіметіне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Жыл сайын дәстүрлі көркемсөз     Қазақстан       МАКМ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оқу шеберлерінің республикалық   Республикасы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байқауын өткізу                  Үкіметіне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есеп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"Қазақ тілін үйренеміз" айдары.  Қазақстан     МАКМ, 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оқыту сипатындағы теле-      Республикасы  "ҚР ТРК"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 хабарлар және қазақ        Үкіметіне     (келісім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тілінде жастар мен балалар       есеп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бірегей бағдарламаларын;                       "Хабар"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 халықтары тілде.                   агенттігі"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рінде теле- радио хабарлар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мен эфирге шығаруды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Қазақстан мен ТМД елдерінің      Қазақстан     МАКМ       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телерадио компаниялары ара-      Республикасы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 диаспоралар тығыз орна.    Үкіметіне 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ласқан аймақтарда мемлекеттік    есеп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телерадиоарналар арқылы тара.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татын ұлттық тілдердегі арнайы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бағдарламалармен өзара алмасу.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лары жолдарын даярлау жөнінде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"Ана тілімізге - ақ жол" рес.    Қазақстан     МАКМ, "ҚР    2002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публикалық телемарафонын         Республикасы  ТРК" ЖАҚ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                           Үкіметіне     (келісім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есеп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"Хабар"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агенттігі"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облыстар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Алматы,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"Хабар-2" ұлттық арнасын ары     Қазақстан     МАКМ "Хабар"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қарай дамыту жөніндегі іс-шара.  Республикасы  агенттігі"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 жоспарын әзірлеу             Үкіметіне     ЖАҚ (келісім  4-тоқсаны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есеп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Шет елдерде тұратын қазақ        Қазақстан     МАКМ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диаспорасының ақпараттық         Республикасы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мұқтаждарын қамтамасыз ету       Үкіметіне                 4-тоқсаны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іс-шаралар кешенін       есеп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әзірлеу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Мемлекеттік және басқа тіл.      Қазақстан     МАКМ,    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дердегі хабарлардың тең          Республикасы  облыстар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арасалмағы сақталуы жөніндегі    Үкіметіне     және Алматы,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заңна.    есеп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маларының талаптары орындалуын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Тілдерді дамытудың өзекті        Қазақстан      МАКМ    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мәселелеріне арналған конфе.     Республикасы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ренциялар, дөңгелек үстелдер,    Үкіметіне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кеңестер, т.б. өткізу            есеп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Көлік пен байланыс, сауда,       Қазақстан     ККМ, ЭМРМ,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сақтау, тұрмыстық      Республикасы   ДСА,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көрсету, анықтама-        Үкіметіне     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ақпараттық қызмет көрсету        есеп          және Алматы,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салаларында мемлекеттік тілдің     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қолданылуын қамтамасыз ету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