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0a244" w14:textId="190a2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"N 405 Авиажөндеу зауыты" ашық акционерлік қоғамының өндірісін дамыту жөніндегі 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 2001 жылғы 19 наурыз N 366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2000 жылғы 21 шілдедегі N 1095 </w:t>
      </w:r>
      <w:r>
        <w:rPr>
          <w:rFonts w:ascii="Times New Roman"/>
          <w:b w:val="false"/>
          <w:i w:val="false"/>
          <w:color w:val="000000"/>
          <w:sz w:val="28"/>
        </w:rPr>
        <w:t xml:space="preserve">P001095_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мақұлданған Қазақстан Республикасында мемлекеттік мүлікті басқару және жекешелендіру тұжырымдамасын іске асыру, N 405 Алматы авиажөндеу зауытын қайта құру және авиажөндеу өнеркәсібіне қосымша инвестициялар тарту мақсатында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Қаржы министрлігінің Мемлекеттік мүлік және жекешелендіру комитеті: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заңнамада белгіленген тәртіппен "N 405 Авиажөндеу зауыты" ашық акционерлік қоғамы акцияларының мемлекеттік пакетін "Е.R.Тrоiка Ltd." компаниясына 5 (бес) жыл мерзімге уәкілетті органмен келісім бойынша оларды тиісті түрде басқару мақсатында сеніп берілген мүлікпен өзге де іс-қимыл жасау құқығын бере отырып, сатып алу және шеттету құқынсыз сенімгерлік басқаруға беруді жүзеге асырсын;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сенімгерлік басқару шартының талаптарында сенімгерлік басқарушының: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"N 405 Авиажөндеу зауыты" ААҚ-ның дәйекті қайта құру және жаңғырту жолымен тұрақты және тиімді жұмыс істеуін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МИ-8, МИ-24, МИ-26 тікұшақтары мен олардың әр түрлерін күрделі жөндеу мен жаңғырту жөніндегі кешен құру;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 жыл ішінде 10 (он) миллион АҚШ долларына, оның ішінде 2002 жылдың аяғына дейін кемінде 2,5 (екі жарым) миллион АҚШ долларына баламалы сомада қосымша инвестициялар тарту;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авиациялық техниканы жөндеуге мемлекеттік тапсырыстардың уақытылы және сапалы орындалуын қамтамасыз 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акциялардың мемлекеттік пакетін жекешелендіру туралы шешім қабылданған жағдайда сенімгерлік басқару шартын мерзімінен бұрын бұзу жөніндегі міндеттемелері көзделсін.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"Республикалық меншіктегі ұйымдар акцияларының мемлекеттік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пакеттері мен мемлекеттік үлестеріне иелік ету және пайдалану жөніндегі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құқықтарды беру туралы" Қазақстан Республикасы Үкіметінің 1999 жылғы 27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мамырдағы N 659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P990659_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қаулысына мынадай өзгеріс енгізілсін: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көрсетілген қаулыға қосымшада: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"Қазақстан Республикасының Экономика және сауда министрлігіне" деген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бөлімдегі реттік нөмірі 231-жол алынып тасталсын.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3. Осы қаулы қол қойылған күнінен бастап күшіне енеді.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Премьер-Министрі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Багарова Ж.А.,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Икебаева А.Ж.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