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09087" w14:textId="17090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Президентінің 1999 жылғы 22 қаңтардағы N 29 және 2000 жылғы 4 ақпандағы N 331 Жарлықтарына өзгерістер енгізу туралы" Қазақстан Республикасының Президенті Жарлығының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2001 жылғы 30 қаңтар N 148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 Үкіметі қаулы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"Қазақстан Республикасы Президентінің 1999 жылғы 22 қаңтардағы N 29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U990029_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және 2000 жылғы 4 ақпандағы N 331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U000331_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Жарлықтарына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өзгерістер енгізу туралы" Қазақстан Республикасының Президенті Жарлығының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жобасы Қазақстан Республикасы Президентінің қарауына енгізілсін.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Қазақстан Республикасы Президентінің Жарлығы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Қазақстан Республикасы Президентінің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1999 жылғы 22 қаңтардағы N 29 және 2000 жылғы 4 ақпандағы N 331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Жарлықтарына өзгерiстер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Қаулы етемін: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Қазақстан Республикасы Президентiнiң кейбiр актiлерiне мынадай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өзгерiстер енгiзiлсiн: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1) Қазақстан Республикасы Президентiнiң "Қазақстан Республикасының мемлекеттік органдары жүйесiн одан әрi оңтайландыру жөнiндегі шаралар туралы" 1999 жылғы 22 қаңтардағы N 29 </w:t>
      </w:r>
      <w:r>
        <w:rPr>
          <w:rFonts w:ascii="Times New Roman"/>
          <w:b w:val="false"/>
          <w:i w:val="false"/>
          <w:color w:val="000000"/>
          <w:sz w:val="28"/>
        </w:rPr>
        <w:t xml:space="preserve">U990029_ 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Жарлығына (Қазақстан Республикасының ПYАЖ-ы, 1999 ж., N 1, 2-құжат):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жоғарыда аталған Жарлыққа 1-қосымшада: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"Қазақстан Республикасы Парламентi Палаталарының аппараты" деген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жолдағы "241" деген сан "292" деген санмен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"Қазақстан Республикасының Стратегиялық жоспарлау және реформалар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жөнiндегі агенттiгі     76" деген жол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"Қазақстан Республикасының Стратегиялық жоспарлау жөнiндегі агенттiгі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31";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"Қазақстан Республикасының Сыбайлас жемқорлыққа қарсы күрес жөнiндегі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мемлекеттiк комиссиясы    33" деген жол алынып тасталсын;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2) "Қазақстан Республикасы Президентiнiң 1999 жылғы 22 қаңтардағы N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29 Жарлығына өзгерістер енгізу туралы"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Президентінің 2000 жылғы 4 ақпандағы N 331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U000331_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Жарлығына: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1-тармақтың үшінші абзацы алынып тасталсын.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Осы Жарлық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Президенті            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Қасымбеков Б.А.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