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5cfd" w14:textId="e675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 қазандағы N 983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2001 жылғы 22 қаңтар N 101.
Күші жойылды - ҚР Үкіметінің 2003.02.25. N 202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"Экономикалық саясат жөніндегі кеңес құру туралы" Қазақстан Республикасы Үкіметінің 1998 жылғы 1 қазандағы N 983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1-тармақтағы Экономикалық саясат жөніндегі кеңестің құрамы жаңа редакцияда жазылсын: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"Жандосов Ораз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Әлиұлы                       Министрінің орынбасары,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Құлекеев Жақсыбек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Әбдірахметұлы                Экономика және сауда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жетекшінің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Есенбаев Мәжит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Төлеубекұлы  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Кәкімжанов Зейнолла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Халидоллаұлы                 Мемлекеттік кіріс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Марченко Григорий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Александрович                Банкінің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Жолдасбеков Азамат         - Қазақстан Республикасы Бағалы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Мырзаданұлы                  қағаздар жөніндегі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Келімбетов Қайрат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Нематұлы                     Стратегиялық жоспарлау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агенттігінің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Ертілесова Жаннат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Жұрғалиқызы                  Президентінің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Басшысының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Бәйменов Әлихан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Мұхамедияұлы    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Имашев Берік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Мәжитұлы                     монополияларды реттеу,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бәсекелестікті қорғау және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бизнесті қолдау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агенттігінің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Экономика және сауда министрлігі бір айлық мерзімде Экономикалық саясат жөніндегі кеңес туралы ережені әзірлесін және белгіленген тәртіппен Үкіметтің қарауына енгізсін.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