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0125a" w14:textId="5d012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Ғарыштық ұшыруларға қатысушылардың Халықаралық ассоциациясының 17-ші конгресін өткізу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2000 жылғы 29 желтоқсандағы N 1948 Қаулысы. Күші жойылды - Қазақстан Республикасы Үкіметінің 2011 жылғы 16 ақпандағы № 141 Қаулысымен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2011.02.16 </w:t>
      </w:r>
      <w:r>
        <w:rPr>
          <w:rFonts w:ascii="Times New Roman"/>
          <w:b w:val="false"/>
          <w:i w:val="false"/>
          <w:color w:val="ff0000"/>
          <w:sz w:val="28"/>
        </w:rPr>
        <w:t>№ 141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Ғарыштық қызмет саласындағы халықаралық ынтымақтастықты одан әрі дамыту мақсатында және Ғарыштық ұшыруларға қатысушылардың Халықаралық ассоциациясының 15-ші конгресінің шешіміне сәйкес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Ғарыштық ұшыруларға қатысушылардың Халықаралық ассоциациясының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17-ші конгресі (бұдан әрі - Конгресс) 2001 жылғы 1-8 қазан кезеңінде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және Алматы қалаларында өткізілсін.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Оған екі ай мерзімде Конгреске дайындық пен өткізу жөніндегі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шығыстар сметасын және іс-шаралар жоспарын бекітуге ұсынуды тапсыра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отырып, қосымшаға сәйкес құрамда Ұйымдастыру комитеті құрылсын.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бірінші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Қазақстан Республикасы Үкіметінің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2000 жылғы 29 желтоқсандағы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N 1948 қаулысына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Ғарыштық ұшыруларға қатысушылардың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ассоциациясының 17-ші конгресін өткізу жөніндегі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ұйымдастыру комитетінің құрамы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Әубәкіров    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Тоқтар Оңғарбайұлы          Қауіпсіздік Кеңесі хатшысының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орынбасары, қосалқы төраға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Мұстафина                 - Қазақстан Республикасының министрі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Сәбила Сапарқызы            Қазақстан Республикасының Президенті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жанындағы Отбасы және әйелдер істері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жөніндегі ұлттық комиссияның төрайымы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хатшылығының меңгерушісі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Школьник                  - Қазақстан Республикасы Премьер-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Владимир Сергеевич          Министрінің орынбасары - Қазақстан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Республикасының Энергетика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минералдық ресурстар министрі,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қосалқы төраға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Молдабеков   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Мейірбек Молдабекұлы        Энергетика, индустрия және сауда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министрлігі Аэроғарыш комитетінің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төраға орынбасары, төраға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Әбіқаев                   - Қазақстан Республикасының Сыртқы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Нұртай Әбіқайұлы            істер бірінші вице-министрі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Жақсыбеков                - Астана қаласының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Әділбек Рыскелдіұлы        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Дмитриенко                - Байқоңыр қаласы әкімшілігінің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Геннадий Дмитриевич         басшысы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Дүйсеков                  - "Аэлита" қазақстан-ресей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Елемес Құрманғалиұлы        инновациялық бірлескен кәсіпорнының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президенті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Жәмішев                   - Қазақстан Республикасының Қаржы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Болат Бидахметұлы           бірінші вице-министрі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Нәлібаев                  - Қазақстан Республикасының Көлік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Абдухалық Зәкірұлы          және коммуникациялар бірінші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вице-министрі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Нұрғалиев                 - Қазақстан Республикасы Президентінің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Ерғазы Мейірғалиұлы         "Байқоңыр" кешеніндегі арнайы өкілі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Сембинов     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Болат Қаскенұлы             Энергетика және минералдық ресурстар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министрлігі Аэроғарыш комитетінің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бөлім бастығы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Храпунов                  - Алматы қаласының әкімі (келісім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Виктор Вячеславович        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Қасейінов                 - Қазақстан Республикасының Мәдениет,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Дүйсен Қорабайұлы           ақпарат және қоғамдық келісім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вице-министрі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Омаров                    - Қазақстан Республикасының Мәдениет,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Жанай Сейітжанұлы           ақпарат және қоғамдық келісім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министрлігі Бұқаралық ақпарат құралдары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департаментінің директоры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Жұмағұлов                 - Қазақстан Республикасының Білім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Бақытжан Тұрсынұлы          және ғылым бірінші вице-министрі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Нұртаев                   - "Инфракос" республикалық мемлекеттік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Ырзақұл Сәденұлы            кәсіпорны бас директорының міндетін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атқарушы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Абдужапаров               - Аэроғарыш комитеті төрағасының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Асқар Сейдалиұлы            орынбасары -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Энергетика және минералдық ресурстар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министрлігі Аэроғарыш комитетінің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"Байқоңыр" ғарыш айлағы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басқармасының бастығы;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ЕСКЕРТУ. Құрам өзгерді - ҚР Үкіметінің 2001.07.02. N 906 қаулысымен.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P010906_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Қасымбеков Б.А.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