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a36d" w14:textId="a67a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қыркүйектегі N 1472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желтоқсан N 1840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делегациясы Манила қаласына (Филиппин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Республикасы) іссапарға жіберу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жылғы 29 қыркүйектегі N 1472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P001472_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1-тармақтағы "8" деген сан "12"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2-тармақтың 2) тармақшасындағы "Алматы-Сеул-Манила-Сеул-Алматы"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 "Алматы-Сеул-Манила-Сеул-Ташкент-Алматы"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