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df96" w14:textId="f20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"Солтүстік Қазақстан облысының Булаев ауданын қайта атау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қараша N 1697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"Солтүстік Қазақстан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Булаев ауданын қайта атау туралы" Жарлығының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Солтүстік Қазақстан облысының Булаев ауданын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9-бабына сәйкес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Солтүстік Қазақстан облысының Булаев ауданы Мағжан Жұмабаев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