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e6e1" w14:textId="29ee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2000 жылғы 12 ақпандағы N 220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қыркүйек N 1430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Үкiметiнiң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Үкiметiнiң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Қазақстан Республикасы Yкiметiнiң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нөмiрi 56-жолмен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"56 Қазақстан            Қазақстан      қараша    қараша    желтоқсан".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  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кейбiр              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заңнамалық          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кесiмдерiне         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         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мүлік               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мәселелерi 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өзгерiстер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