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aa13" w14:textId="7e9a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1998 жылғы 20 наурыздағы N 237 қаулысына өзгерiстер енгiзу және Қазақстан Республикасы Үкiметiнiң I999 жылғы 22 маусымдағы N 823 қаулысының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7 тамыз N 1207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радиожиiлiктерi жөнiндегi мемлекеттiк ведомствоаралық комиссиясының құрамы туралы" Қазақстан Республикасы Үкiметiнің 1998 жылғы 20 наурыздағы N 237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P980237_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өзгерiстер енгiзiлсiн: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көрсетiлген қаулыға қосымша қосымшаға сәйкес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"Қазақстан Республикасы Yкiметiнің 1998 жылғы 20 наурыздағы N 237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қаулысына өзгерiстер мен толықтырулар енгiзу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Үкiметiнiң 1999 жылғы 22 маусымдағы N 823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P990823_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күшi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Yкiметiнiң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2000 жылғы 7 тамыздағы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1207 қаулысына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1998 жылғы 20 наурыздағы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N 237 қаулысына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Қазақстан Республикасының радиожиiлiктерi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мемлекеттiк ведомствоаралық комиссиясының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Бүркiтбаев Серiк          - Қазақстан Республикасының Көлiк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Мiнәуарұлы                  коммуникациялар министрi,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Қанешев Бiржан            - Қазақстан Республикасының Көлiк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Бисекенұлы                  коммуникациялар вице-министрi, төрағаның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Комиссия мүшелерi: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Қалқабаев Ержан           - Қазақстан Республикасының Көлiк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Шойбекұлы                   коммуникациялар министрлiгi Көлiктiк бақылау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комитетiнiң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Нәсиев Асқар              - Қазақстан Республикасының Көлiк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Қайратұлы                   коммуникациялар министрлiгi Ақпараттық жүйелер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департаментiнiң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Орынбеков Мүбәрәк         - Қазақстан Республикасының Қарулы күштер Бас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Орынбекұлы                  штабының байланыс бастығы - Байланыс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департаментiнiң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Солодилов Сергей          - Қазақстан Республикасы Қарулы Күштерiнiң Әуе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Петрович                    қорғанысы күштерi Қолбасшысының Бас басқару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штабының Байланыс және радиотехникалық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қамтамасыз ету басқармасының және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радиотехникалық қамтамасыз ету байланыс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әскерлерiнiң бастығы - Бас штаб бастығының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Шоқаев Ерболат            - Қазақстан Республикасының Ұлттық қауіпсiздiк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Ыбырайымұлы                 комитетi Жедел техникалық департаментiнiң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бастығы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Асанов Қадыржан           - Қазақстан Республикасының Ұлттық қауiпсiздiк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Нәжентайұлы                 комитетi жанындағы Үкiметтiк байланыс агенттiгi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директорының орынбасары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 Жанай              - Қазақстан Республикасының Мәдениет, ақпарат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Сейiтжанұлы                 және қоғамдық келiсiм министрлiгi Бұқаралық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ақпарат құралдары департаментiнiң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Молдабеков Мейiрбек       - Қазақстан Республикасының Энергетика,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Молдабекұлы                 индустрия және сауда министрлiгi Аэроғарыш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комитетiнiң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Ержанов Бақыт             - Қазақстан Республикасының Энергетика,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Ахметұлы                    индустрия және сауда министрлiгi Экспорттық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бақылау және лицензиялау департаментiнiң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Сембин Асқар              - Қазақстан Республикасының Әдiлет министрлiгiнiң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Болатұлы                    Заң департаментiнің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Керiмқұлов                - Қазақстан Республикасының Табиғи ресурстар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Уахит Арынұлы               және қоршаған ортаны қорғау министрлiгi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Қоршаған ортаны қорғау комитетi төрағасының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Тоқаев Ақбар              - Қазақстан Республикасының Стратегиялық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Қуанышбайұлы                жоспарлау жөнiндегi агенттiгi Стратегиялық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жоспарлау және бақылау департаментiнің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директоры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Әбдiрахманов Есiркеп      - Қазақстан Республикасының Экономика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Оңланбекұлы                 Салалық саясат департаментiнiң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Бахмутова Елена           - Қазақстан Республикасының Қаржы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Леонидовна                  Бюджет департаментiнiң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Мартиросов Михаил         - Қазақстан Республикасының Iшкi iстер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Грантович                   министрлiгi Жедел техникалық қызмет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департаментi бастығының орынбасары, Байланыс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