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b27d" w14:textId="38cb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жекелеген мемлекеттік мекемелерін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шілде N 1116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Ауыл шаруашылығы министрлігі Мал дәрігерлік қадағалау комитетінің шекарада және көлікте мемлекеттік мал дәрігерлік бақылаудың Шығыс, Батыс, Солтүстік және Оңтүстік аймақтық қызметтерінің мемлекеттік мекемелері таратылсын.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жоғарыда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мемлекеттік мекемелердің таратылуын заңнамада белгіленген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тәртіппен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