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f5c2" w14:textId="3e1f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шілде N 1112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2000 жылға арналған республикалық бюджетте табиғи және техногендік сипаттағы төтенше жағдайларды жоюға және өзге де күтпеген шығыстарға көзделген резервінен, автомобильдер сатып алу үшін Қазақстан Республикасы Президентінің Іс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Басқармасына 73150000 (жетпіс үш миллион бір жүз елу мың) теңге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Қаржы министрлігі бөлінетін қаражаттың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мақсатты пайдаланылуын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