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ea494" w14:textId="1aea4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кәсiпкерлiк субъектiлерiне несие беру кезiнде кепiлдiктi қамтамасыз ету ретінде коммуналдық меншiк объектiлерiн пайдалану мәселелерi</w:t>
      </w:r>
    </w:p>
    <w:p>
      <w:pPr>
        <w:spacing w:after="0"/>
        <w:ind w:left="0"/>
        <w:jc w:val="both"/>
      </w:pPr>
      <w:r>
        <w:rPr>
          <w:rFonts w:ascii="Times New Roman"/>
          <w:b w:val="false"/>
          <w:i w:val="false"/>
          <w:color w:val="000000"/>
          <w:sz w:val="28"/>
        </w:rPr>
        <w:t>Қазақстан Республикасының Үкіметінің қаулысы 2000 жылғы 7 шілде N 1028</w:t>
      </w:r>
    </w:p>
    <w:p>
      <w:pPr>
        <w:spacing w:after="0"/>
        <w:ind w:left="0"/>
        <w:jc w:val="left"/>
      </w:pPr>
      <w:r>
        <w:rPr>
          <w:rFonts w:ascii="Times New Roman"/>
          <w:b w:val="false"/>
          <w:i w:val="false"/>
          <w:color w:val="000000"/>
          <w:sz w:val="28"/>
        </w:rPr>
        <w:t>
</w:t>
      </w:r>
      <w:r>
        <w:rPr>
          <w:rFonts w:ascii="Times New Roman"/>
          <w:b w:val="false"/>
          <w:i w:val="false"/>
          <w:color w:val="000000"/>
          <w:sz w:val="28"/>
        </w:rPr>
        <w:t>
          Шағын кәсiпкерлiк субъектiлерiнiң несие ресурстарына неғұрлым кеңiнен 
қол жеткiзуiн қамтамасыз ету және шағын кәсiпкерлiк субъектiлерiнiң 
мiндеттемелерiн кепiлдiктi қамтамасыз ету ретiнде коммуналдық меншiктi 
пайдаланудың бiркелкi негiзiн жасау мақсатында Қазақстан Республикасының 
Үкiметi қаулы етеді:
</w:t>
      </w:r>
      <w:r>
        <w:br/>
      </w:r>
      <w:r>
        <w:rPr>
          <w:rFonts w:ascii="Times New Roman"/>
          <w:b w:val="false"/>
          <w:i w:val="false"/>
          <w:color w:val="000000"/>
          <w:sz w:val="28"/>
        </w:rPr>
        <w:t>
          1. Қоса берiлiп отырған Шағын кәсiпкерлiк субъектiлерiне несие беру 
кезiнде кепiлдiктi қамтамасыз ету ретiнде коммуналдық меншiк объектiлерiн 
пайдаланудың үлгi ережесi (бұдан әрi - Үлгi ереже) бекiтiлсiн.
</w:t>
      </w:r>
      <w:r>
        <w:br/>
      </w:r>
      <w:r>
        <w:rPr>
          <w:rFonts w:ascii="Times New Roman"/>
          <w:b w:val="false"/>
          <w:i w:val="false"/>
          <w:color w:val="000000"/>
          <w:sz w:val="28"/>
        </w:rPr>
        <w:t>
          2. Облыстардың, Астана және Алматы қалаларының әкiмдерiне:
</w:t>
      </w:r>
      <w:r>
        <w:br/>
      </w:r>
      <w:r>
        <w:rPr>
          <w:rFonts w:ascii="Times New Roman"/>
          <w:b w:val="false"/>
          <w:i w:val="false"/>
          <w:color w:val="000000"/>
          <w:sz w:val="28"/>
        </w:rPr>
        <w:t>
          1) мұның өзiнде шағын кәсiпкерлiк субъектiлерiнiң жоғарыда аталған 
объектiлердi кепiлдiктi қамтамасыз етуге алған несиелердi қайтару 
жөнiндегi мiндеттемелерiн орындауын қамтамасыз ету тәртiбiн көздей отырып, 
Үлгi ереже негiзiнде Шағын кәсiпкерлiк субъектiлерiне несие беру кезiнде 
кепiлдiктi қамтамасыз ету ретiнде тиiстi әкiмшiлiк-аумақтық бiрлiктердiң 
коммуналдық меншiк объектiлерiн пайдалану ережесiн бекiту;
</w:t>
      </w:r>
      <w:r>
        <w:br/>
      </w:r>
      <w:r>
        <w:rPr>
          <w:rFonts w:ascii="Times New Roman"/>
          <w:b w:val="false"/>
          <w:i w:val="false"/>
          <w:color w:val="000000"/>
          <w:sz w:val="28"/>
        </w:rPr>
        <w:t>
          2) тиiсiнше Қазақстан Республикасының Бiлiм және ғылым министрлiгiмен 
және Қазақстан Республикасының Денсаулық сақтау iсi жөнiндегi агенттiгiмен 
келiсiлгеннен кейiн кепiлдiктi қамтамасыз етуге арналған коммуналдық 
меншiк объектiлерiнiң тiзiлiмдерiне бiлiм беру және денсаулық сақтау 
объектiлерiн енгiзудi жүзеге асыру ұсынылсын.
</w:t>
      </w:r>
      <w:r>
        <w:br/>
      </w:r>
      <w:r>
        <w:rPr>
          <w:rFonts w:ascii="Times New Roman"/>
          <w:b w:val="false"/>
          <w:i w:val="false"/>
          <w:color w:val="000000"/>
          <w:sz w:val="28"/>
        </w:rPr>
        <w:t>
          3. Облыстардың, Астана және Алматы қалаларының әкiмдерi Шағын 
</w:t>
      </w:r>
      <w:r>
        <w:rPr>
          <w:rFonts w:ascii="Times New Roman"/>
          <w:b w:val="false"/>
          <w:i w:val="false"/>
          <w:color w:val="000000"/>
          <w:sz w:val="28"/>
        </w:rPr>
        <w:t>
</w:t>
      </w:r>
    </w:p>
    <w:p>
      <w:pPr>
        <w:spacing w:after="0"/>
        <w:ind w:left="0"/>
        <w:jc w:val="left"/>
      </w:pPr>
      <w:r>
        <w:rPr>
          <w:rFonts w:ascii="Times New Roman"/>
          <w:b w:val="false"/>
          <w:i w:val="false"/>
          <w:color w:val="000000"/>
          <w:sz w:val="28"/>
        </w:rPr>
        <w:t>
кәсiпкерлiктi дамыту мен қолдаудың 1999-2000 жылдарға арналған аймақтық 
бағдарламаларын iске асыру жөнiндегi iс-шараларын осы қаулыға сәйкес 
келтiрсiн.
     4. Осы қаулы қол қойылған күнiнен бастап күшiне енедi және жариялауға 
жатады.
     Қазақстан Республикасының
          Премьер-Министрі
                                        Қазақстан Республикасы Үкiметiнің
                                              2000 жылғы 7 шілдедегі
                                           N 1028 қаулысымен бекiтiлген
         Шағын кәсiпкерлiк субъектiлерiне несие беру кезiнде кепiлдiктi
      қамтамасыз ету ретiнде коммуналдық меншiк объектiлерiн пайдаланудың
                                  үлгi ережесi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Ереже Қазақстан Республикасы Президентiнiң 1998 жылғы 31 
желтоқсандағы N 4189  
</w:t>
      </w:r>
      <w:r>
        <w:rPr>
          <w:rFonts w:ascii="Times New Roman"/>
          <w:b w:val="false"/>
          <w:i w:val="false"/>
          <w:color w:val="000000"/>
          <w:sz w:val="28"/>
        </w:rPr>
        <w:t xml:space="preserve"> U984189_ </w:t>
      </w:r>
      <w:r>
        <w:rPr>
          <w:rFonts w:ascii="Times New Roman"/>
          <w:b w:val="false"/>
          <w:i w:val="false"/>
          <w:color w:val="000000"/>
          <w:sz w:val="28"/>
        </w:rPr>
        <w:t>
  Жарлығымен бекiтiлген Қазақстан 
Республикасында Шағын кәсiпкерлiктi дамыту мен қолдаудың 1999-2000 
жылдарға арналған мемлекеттiк бағдарламасын iске асыру мақсатында 
әзiрлендi және шағын кәсiпкерлiк субъектiлерiне несие беру кезiнде 
кепiлдiктi қамтамасыз ету ретiнде коммуналдық меншiк объектiлерiн 
пайдаланудың бiркелкi негiзiн айқындайды.
</w:t>
      </w:r>
      <w:r>
        <w:br/>
      </w:r>
      <w:r>
        <w:rPr>
          <w:rFonts w:ascii="Times New Roman"/>
          <w:b w:val="false"/>
          <w:i w:val="false"/>
          <w:color w:val="000000"/>
          <w:sz w:val="28"/>
        </w:rPr>
        <w:t>
          2. Шағын кәсiпкерлiк субъектiлерiне несие беру кезiнде кепiлдiктi 
коммуналдық меншiк объектiлерiмен қамтамасыз ету шаруашылық жүргiзу 
құқығында жұмыс iстеп тұрған коммуналдық мемлекеттiк кәсiпорындардың 
(бұдан әрi - МК) жанынан кепiлдiктi қорлар құру жолымен жүзеге асырылады.
</w:t>
      </w:r>
      <w:r>
        <w:br/>
      </w:r>
      <w:r>
        <w:rPr>
          <w:rFonts w:ascii="Times New Roman"/>
          <w:b w:val="false"/>
          <w:i w:val="false"/>
          <w:color w:val="000000"/>
          <w:sz w:val="28"/>
        </w:rPr>
        <w:t>
          3. Коммуналдық меншiк объектілерiн кепiлдiктi қорға беру туралы 
шешiмдi тиiстi әкiмшiлiк-аумақтық бiрлiктердiң әкiмдерi (бұдан әрi - Әкiм) 
қабылдайды.
</w:t>
      </w:r>
      <w:r>
        <w:br/>
      </w:r>
      <w:r>
        <w:rPr>
          <w:rFonts w:ascii="Times New Roman"/>
          <w:b w:val="false"/>
          <w:i w:val="false"/>
          <w:color w:val="000000"/>
          <w:sz w:val="28"/>
        </w:rPr>
        <w:t>
          4. Шағын кәсiпкерлiк субъектiлерiне несие беру кезiнде кепiлдiктi 
коммуналдық меншiк объектiлерiмен қамтамасыз ету МК-ның өз кәсiпкерлiк 
тәуекелiне сақтандыру жүргiзуi жағдайында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Кепiлдiктi мүлiктi ірiктеу және оны бағалау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Әкiм жыл сайын коммуналдық меншiк объектiлерiн түгендеудi 
жүргiзедi, сондай-ақ объектілердiң атауы олардың орналасқан жерi, 
теңгерiмдiк құны мен объектiлер жай-күйiнiң басқа да деректерi 
көрсетiлетiн коммуналдық меншiк объектiлерiнiң тiзiлiмiн жасайды және 
бекiтедi.
</w:t>
      </w:r>
      <w:r>
        <w:br/>
      </w:r>
      <w:r>
        <w:rPr>
          <w:rFonts w:ascii="Times New Roman"/>
          <w:b w:val="false"/>
          <w:i w:val="false"/>
          <w:color w:val="000000"/>
          <w:sz w:val="28"/>
        </w:rPr>
        <w:t>
          6. Тiзiлiмдi жасаған кезде Қазақстан Республикасы Президентiнiң 
"Банктер және банк қызметi туралы" 1995 жылғы 31 тамыздағы заң күшi бар 
Жарлығына  
</w:t>
      </w:r>
      <w:r>
        <w:rPr>
          <w:rFonts w:ascii="Times New Roman"/>
          <w:b w:val="false"/>
          <w:i w:val="false"/>
          <w:color w:val="000000"/>
          <w:sz w:val="28"/>
        </w:rPr>
        <w:t xml:space="preserve"> Z952444_ </w:t>
      </w:r>
      <w:r>
        <w:rPr>
          <w:rFonts w:ascii="Times New Roman"/>
          <w:b w:val="false"/>
          <w:i w:val="false"/>
          <w:color w:val="000000"/>
          <w:sz w:val="28"/>
        </w:rPr>
        <w:t>
  сәйкес несиелердi кепiлдiктi қамтамасыз етуге несие 
ұйымдарының қоятын талаптарына сәйкес коммуналдық меншiк объектiлерiн 
бағалау жүргiзiледi.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Коммуналдық меншiк объектiлерiн кепiлдiкті қамтамасыз ету
</w:t>
      </w:r>
      <w:r>
        <w:br/>
      </w:r>
      <w:r>
        <w:rPr>
          <w:rFonts w:ascii="Times New Roman"/>
          <w:b w:val="false"/>
          <w:i w:val="false"/>
          <w:color w:val="000000"/>
          <w:sz w:val="28"/>
        </w:rPr>
        <w:t>
                    есебiне несие берiлетiн шағын кәсiпкерлiк субъектілерiнiң
</w:t>
      </w:r>
      <w:r>
        <w:br/>
      </w:r>
      <w:r>
        <w:rPr>
          <w:rFonts w:ascii="Times New Roman"/>
          <w:b w:val="false"/>
          <w:i w:val="false"/>
          <w:color w:val="000000"/>
          <w:sz w:val="28"/>
        </w:rPr>
        <w:t>
                              жобаларын iрiктеу жөніндегi жұмысты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Әкiмнiң шешiмiмен Коммуналдық меншiк объектілерiн кепiлдiктi 
қамтамасыз ету есебiне несие берiлетiн шағын кәсiпкерлiк субъектiлерiнiң 
жобаларын iрiктеу жөнiндегi комиссия (бұдан әрi - Комиссия) құрылады.
</w:t>
      </w:r>
      <w:r>
        <w:br/>
      </w:r>
      <w:r>
        <w:rPr>
          <w:rFonts w:ascii="Times New Roman"/>
          <w:b w:val="false"/>
          <w:i w:val="false"/>
          <w:color w:val="000000"/>
          <w:sz w:val="28"/>
        </w:rPr>
        <w:t>
          8. Комиссияны Әкiм басқарады.
</w:t>
      </w:r>
      <w:r>
        <w:br/>
      </w:r>
      <w:r>
        <w:rPr>
          <w:rFonts w:ascii="Times New Roman"/>
          <w:b w:val="false"/>
          <w:i w:val="false"/>
          <w:color w:val="000000"/>
          <w:sz w:val="28"/>
        </w:rPr>
        <w:t>
          9. МК басшысы лауазымы бойынша Комиссия хатшысы болып табылады.
</w:t>
      </w:r>
      <w:r>
        <w:br/>
      </w:r>
      <w:r>
        <w:rPr>
          <w:rFonts w:ascii="Times New Roman"/>
          <w:b w:val="false"/>
          <w:i w:val="false"/>
          <w:color w:val="000000"/>
          <w:sz w:val="28"/>
        </w:rPr>
        <w:t>
          Саны кем дегенде бес адамнан тұратын Комиссияның жеке құрамын 
Комиссия хатшысының ұсынуы бойынша Әкiм бекiтедi.
</w:t>
      </w:r>
      <w:r>
        <w:br/>
      </w:r>
      <w:r>
        <w:rPr>
          <w:rFonts w:ascii="Times New Roman"/>
          <w:b w:val="false"/>
          <w:i w:val="false"/>
          <w:color w:val="000000"/>
          <w:sz w:val="28"/>
        </w:rPr>
        <w:t>
          10. Комиссия жұмыс органының функциялары МК-ға жүктеледi.
</w:t>
      </w:r>
      <w:r>
        <w:br/>
      </w:r>
      <w:r>
        <w:rPr>
          <w:rFonts w:ascii="Times New Roman"/>
          <w:b w:val="false"/>
          <w:i w:val="false"/>
          <w:color w:val="000000"/>
          <w:sz w:val="28"/>
        </w:rPr>
        <w:t>
          11. Комиссияның жұмыс органы Комиссия отырысының күн тәртiбi жөнiнде 
ұсыныстар әзiрлейдi; өз құзыретiнiң шегiнде Комиссия шешiмдерiнiң 
орындалуын қамтамасыз етедi; Комиссия мүшелерiнiң және оның қызметiне 
тартылған мамандардың жұмысын үйлестiредi, шағын кәсiпкерлiк 
субъектiлерiнiң өтiнiмдерiн тiркеудi жүзеге асырады.
</w:t>
      </w:r>
      <w:r>
        <w:br/>
      </w:r>
      <w:r>
        <w:rPr>
          <w:rFonts w:ascii="Times New Roman"/>
          <w:b w:val="false"/>
          <w:i w:val="false"/>
          <w:color w:val="000000"/>
          <w:sz w:val="28"/>
        </w:rPr>
        <w:t>
          Шағын кәсiпкерлiк субъектiлерiнiң жобаларды iрiктеуге қатысуға 
өтiнiмдерiн тiркеуден бас тартуға жол берiлмейді.
</w:t>
      </w:r>
      <w:r>
        <w:br/>
      </w:r>
      <w:r>
        <w:rPr>
          <w:rFonts w:ascii="Times New Roman"/>
          <w:b w:val="false"/>
          <w:i w:val="false"/>
          <w:color w:val="000000"/>
          <w:sz w:val="28"/>
        </w:rPr>
        <w:t>
          12. Шағын кәсiпкерлiк субъектiлерiнiң жобалары бойынша iрiктеудi 
жүзеге асыру екi кезеңде жүргiзiледi.
</w:t>
      </w:r>
      <w:r>
        <w:br/>
      </w:r>
      <w:r>
        <w:rPr>
          <w:rFonts w:ascii="Times New Roman"/>
          <w:b w:val="false"/>
          <w:i w:val="false"/>
          <w:color w:val="000000"/>
          <w:sz w:val="28"/>
        </w:rPr>
        <w:t>
          Жобаларды iрiктеудiң алдын-ала сатысында жұмыс органы сараптама 
жүргiзуге және оларды несиелендiру мүмкiндiктерi туралы қорытындыларды 
беруге арналған жобалар бойынша құжаттарды экономикалық, ұйымдастырушылық, 
маркетингтiк және қаржылық көзқарастар тұрғысынан талдайды және несие 
ұйымдарының қарауына тапсырады.
</w:t>
      </w:r>
      <w:r>
        <w:br/>
      </w:r>
      <w:r>
        <w:rPr>
          <w:rFonts w:ascii="Times New Roman"/>
          <w:b w:val="false"/>
          <w:i w:val="false"/>
          <w:color w:val="000000"/>
          <w:sz w:val="28"/>
        </w:rPr>
        <w:t>
          Жұмыс органы несие ұйымдарының оң қорытындыларын алған өтiнiмдердi 
отырыс күнiнен үш күн бұрын, несие ұйымдарының қорытындыларын қоса отырып, 
Комиссия мүшелерiнiң қарауына ұсынады.
</w:t>
      </w:r>
      <w:r>
        <w:br/>
      </w:r>
      <w:r>
        <w:rPr>
          <w:rFonts w:ascii="Times New Roman"/>
          <w:b w:val="false"/>
          <w:i w:val="false"/>
          <w:color w:val="000000"/>
          <w:sz w:val="28"/>
        </w:rPr>
        <w:t>
          13. Комиссия өз қызметiн жүзеге асыру үшiн заңнамада белгiленген 
тәртiппен:
</w:t>
      </w:r>
      <w:r>
        <w:br/>
      </w:r>
      <w:r>
        <w:rPr>
          <w:rFonts w:ascii="Times New Roman"/>
          <w:b w:val="false"/>
          <w:i w:val="false"/>
          <w:color w:val="000000"/>
          <w:sz w:val="28"/>
        </w:rPr>
        <w:t>
          ғалымдардың, беделдi кәсiпкерлердiң, басқару органдары өкілдерiнiң 
және басқа да мамандардың арасынан сарапшылар мен консультанттарды жұмыс 
iстеуге тартады;
</w:t>
      </w:r>
      <w:r>
        <w:br/>
      </w:r>
      <w:r>
        <w:rPr>
          <w:rFonts w:ascii="Times New Roman"/>
          <w:b w:val="false"/>
          <w:i w:val="false"/>
          <w:color w:val="000000"/>
          <w:sz w:val="28"/>
        </w:rPr>
        <w:t>
          уақытша және тұрақты жұмыс iстейтiн сараптау және жұмыс топтарын 
ұйымдастырады;
</w:t>
      </w:r>
      <w:r>
        <w:br/>
      </w:r>
      <w:r>
        <w:rPr>
          <w:rFonts w:ascii="Times New Roman"/>
          <w:b w:val="false"/>
          <w:i w:val="false"/>
          <w:color w:val="000000"/>
          <w:sz w:val="28"/>
        </w:rPr>
        <w:t>
          қажеттi ақпараттық, талдау, анықтамалық-статистикалық материалдарды, 
сондай-ақ ведомстволық нормативтiк құқықтық кесiмдердi алады.
</w:t>
      </w:r>
      <w:r>
        <w:br/>
      </w:r>
      <w:r>
        <w:rPr>
          <w:rFonts w:ascii="Times New Roman"/>
          <w:b w:val="false"/>
          <w:i w:val="false"/>
          <w:color w:val="000000"/>
          <w:sz w:val="28"/>
        </w:rPr>
        <w:t>
          14. Жобаларды iрiктеу кезiнде мынадай талаптар ескерiледi:
</w:t>
      </w:r>
      <w:r>
        <w:br/>
      </w:r>
      <w:r>
        <w:rPr>
          <w:rFonts w:ascii="Times New Roman"/>
          <w:b w:val="false"/>
          <w:i w:val="false"/>
          <w:color w:val="000000"/>
          <w:sz w:val="28"/>
        </w:rPr>
        <w:t>
          1) шағын кәсiпкерлiк субъектiсiнiң бюджет алдында берешегiнiң болмауы;
</w:t>
      </w:r>
      <w:r>
        <w:br/>
      </w:r>
      <w:r>
        <w:rPr>
          <w:rFonts w:ascii="Times New Roman"/>
          <w:b w:val="false"/>
          <w:i w:val="false"/>
          <w:color w:val="000000"/>
          <w:sz w:val="28"/>
        </w:rPr>
        <w:t>
          2) қолайлы несие дерекқорының болуы, егер ол болса;
</w:t>
      </w:r>
      <w:r>
        <w:br/>
      </w:r>
      <w:r>
        <w:rPr>
          <w:rFonts w:ascii="Times New Roman"/>
          <w:b w:val="false"/>
          <w:i w:val="false"/>
          <w:color w:val="000000"/>
          <w:sz w:val="28"/>
        </w:rPr>
        <w:t>
          3) жобаның Әкiм жыл сайын бекiтетiн, аймақты дамытудың индикативтi 
жоспарына және аймақта шағын бизнестi дамытудың басым бағыттарына сәйкес 
келуi.
</w:t>
      </w:r>
      <w:r>
        <w:br/>
      </w:r>
      <w:r>
        <w:rPr>
          <w:rFonts w:ascii="Times New Roman"/>
          <w:b w:val="false"/>
          <w:i w:val="false"/>
          <w:color w:val="000000"/>
          <w:sz w:val="28"/>
        </w:rPr>
        <w:t>
          15. Комиссия несие ұйымдарының он қорытындыларын алған өтiнiмдердi, 
олар тiркелген күннен бастап екi айдан кешiктiрмей қарайды.
</w:t>
      </w:r>
      <w:r>
        <w:br/>
      </w:r>
      <w:r>
        <w:rPr>
          <w:rFonts w:ascii="Times New Roman"/>
          <w:b w:val="false"/>
          <w:i w:val="false"/>
          <w:color w:val="000000"/>
          <w:sz w:val="28"/>
        </w:rPr>
        <w:t>
          16. Комиссияның төрағасы Комиссия отырысын қажеттiлiгiне қарай 
шақырады, бiрақ тоқсанына бiр реттен сирек болмауға тиiс.
</w:t>
      </w:r>
      <w:r>
        <w:br/>
      </w:r>
      <w:r>
        <w:rPr>
          <w:rFonts w:ascii="Times New Roman"/>
          <w:b w:val="false"/>
          <w:i w:val="false"/>
          <w:color w:val="000000"/>
          <w:sz w:val="28"/>
        </w:rPr>
        <w:t>
          Комиссияның шешiмдерi ашық дауыс беру арқылы үштен екi дауыспен 
қабылданады.
</w:t>
      </w:r>
      <w:r>
        <w:br/>
      </w:r>
      <w:r>
        <w:rPr>
          <w:rFonts w:ascii="Times New Roman"/>
          <w:b w:val="false"/>
          <w:i w:val="false"/>
          <w:color w:val="000000"/>
          <w:sz w:val="28"/>
        </w:rPr>
        <w:t>
          Комиссияның шешiмдерiне Комиссияның төрағасы мен хатшысы қол қояды.
</w:t>
      </w:r>
      <w:r>
        <w:br/>
      </w:r>
      <w:r>
        <w:rPr>
          <w:rFonts w:ascii="Times New Roman"/>
          <w:b w:val="false"/>
          <w:i w:val="false"/>
          <w:color w:val="000000"/>
          <w:sz w:val="28"/>
        </w:rPr>
        <w:t>
          Комиссия мүшелерi ерекше пiкiр бiлдiруге құқылы, ол бiлдiрiлген 
жағдайда жазбаша жазылып, Комиссия отырысының хаттамасына қоса берiлуi 
тиiс.
</w:t>
      </w:r>
      <w:r>
        <w:br/>
      </w:r>
      <w:r>
        <w:rPr>
          <w:rFonts w:ascii="Times New Roman"/>
          <w:b w:val="false"/>
          <w:i w:val="false"/>
          <w:color w:val="000000"/>
          <w:sz w:val="28"/>
        </w:rPr>
        <w:t>
          17. Несиелеуге арналған жобалар мен ұсынымдарды iрiктеу кезiнде 
Комиссияның мүшелерi қабылдаған шешiмдер үшiн, олар "Сыбайлас жемқорлыққа 
қарсы күрес туралы" Қазақстан Республикасының 1998 жылғы 2 шiлдедегi 
Заңына  
</w:t>
      </w:r>
      <w:r>
        <w:rPr>
          <w:rFonts w:ascii="Times New Roman"/>
          <w:b w:val="false"/>
          <w:i w:val="false"/>
          <w:color w:val="000000"/>
          <w:sz w:val="28"/>
        </w:rPr>
        <w:t xml:space="preserve"> Z980267_ </w:t>
      </w:r>
      <w:r>
        <w:rPr>
          <w:rFonts w:ascii="Times New Roman"/>
          <w:b w:val="false"/>
          <w:i w:val="false"/>
          <w:color w:val="000000"/>
          <w:sz w:val="28"/>
        </w:rPr>
        <w:t>
 , сондай-ақ Қазақстан Республикасының өзге де заңнамасына 
сәйкес жауап бередi.
</w:t>
      </w:r>
      <w:r>
        <w:br/>
      </w:r>
      <w:r>
        <w:rPr>
          <w:rFonts w:ascii="Times New Roman"/>
          <w:b w:val="false"/>
          <w:i w:val="false"/>
          <w:color w:val="000000"/>
          <w:sz w:val="28"/>
        </w:rPr>
        <w:t>
          18. Шағын кәсiпкерлiк субъектiсiне кепiлдiктi қамтамасыз етудi 
беруден бас тартылған жағдайда, жұмыс органы жобаларды iрiктеудiң тиiстi 
кезеңiнен кейiн, 3 күн мерзiмде бас тартудың негiзiн көрсете отырып, шағын 
кәсiпкерлiк субъектiсiн жазбаша нысанда хабардар етуге мiндеттi.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Кепiлдiктi қамтамасыз етудi ресiмдеу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 Комиссияның хаттамалық шешiмi МК-ның шағын кәсiпкерлiк 
субъектiлерiне несие беру кезiнде кепiлдiктi қамтамасыз ету ретiнде 
коммуналдық меншiк объектiлерiн беру туралы шарт жасасу туралы шешiм 
қабылдауы үшiн негiз болып табылады.
</w:t>
      </w:r>
      <w:r>
        <w:br/>
      </w:r>
      <w:r>
        <w:rPr>
          <w:rFonts w:ascii="Times New Roman"/>
          <w:b w:val="false"/>
          <w:i w:val="false"/>
          <w:color w:val="000000"/>
          <w:sz w:val="28"/>
        </w:rPr>
        <w:t>
          20. Шағын кәсiпкерлiк субъектiлерi несие алған кезде МК кепiлдiк 
берушi болып табылады.
</w:t>
      </w:r>
      <w:r>
        <w:br/>
      </w:r>
      <w:r>
        <w:rPr>
          <w:rFonts w:ascii="Times New Roman"/>
          <w:b w:val="false"/>
          <w:i w:val="false"/>
          <w:color w:val="000000"/>
          <w:sz w:val="28"/>
        </w:rPr>
        <w:t>
          21. МК, жобаны қаржыландыру туралы оң шешiм қабылданған кезде, 
Қазақстан Республикасы Президентiнiң "Жылжымайтын мүлiк ипотекасы туралы" 
1995 жылғы 23 желтоқсандағы N 2723  
</w:t>
      </w:r>
      <w:r>
        <w:rPr>
          <w:rFonts w:ascii="Times New Roman"/>
          <w:b w:val="false"/>
          <w:i w:val="false"/>
          <w:color w:val="000000"/>
          <w:sz w:val="28"/>
        </w:rPr>
        <w:t xml:space="preserve"> U952723_ </w:t>
      </w:r>
      <w:r>
        <w:rPr>
          <w:rFonts w:ascii="Times New Roman"/>
          <w:b w:val="false"/>
          <w:i w:val="false"/>
          <w:color w:val="000000"/>
          <w:sz w:val="28"/>
        </w:rPr>
        <w:t>
  заң күшi бар Жарлығына сәйкес 
несие ұйымымен және шағын кәсiпкерлiк субъектiсiмен ипотекалық шарт 
жасасады.
</w:t>
      </w:r>
      <w:r>
        <w:br/>
      </w:r>
      <w:r>
        <w:rPr>
          <w:rFonts w:ascii="Times New Roman"/>
          <w:b w:val="false"/>
          <w:i w:val="false"/>
          <w:color w:val="000000"/>
          <w:sz w:val="28"/>
        </w:rPr>
        <w:t>
          22. Ипотекалық шартта кепiлдi мүлiктiң нысанасы, бағаланған құны, 
негiзгi мiндеттеменiң мәнi, оның мөлшерi мен орындалу мерзiмi, тараптардың 
құқықтары мен міндеттері, оның iшiнде МК-ның шағын кәсiпкерлiк 
субъектiлерiне берiлген несиелердiң мақсатты пайдаланылуына бақылау 
</w:t>
      </w:r>
      <w:r>
        <w:rPr>
          <w:rFonts w:ascii="Times New Roman"/>
          <w:b w:val="false"/>
          <w:i w:val="false"/>
          <w:color w:val="000000"/>
          <w:sz w:val="28"/>
        </w:rPr>
        <w:t>
</w:t>
      </w:r>
    </w:p>
    <w:p>
      <w:pPr>
        <w:spacing w:after="0"/>
        <w:ind w:left="0"/>
        <w:jc w:val="left"/>
      </w:pPr>
      <w:r>
        <w:rPr>
          <w:rFonts w:ascii="Times New Roman"/>
          <w:b w:val="false"/>
          <w:i w:val="false"/>
          <w:color w:val="000000"/>
          <w:sz w:val="28"/>
        </w:rPr>
        <w:t>
жасауды жүзеге асыруы, сондай-ақ кез келген тараптың мәлімдеуі бойынша 
ипотекалық шартта қол жеткiзiлуi тиiс және заңнамада тыйым салынбаған өзге 
де жағдайлар көрсетілуге тиiс.
     23. Объектiлер кепiлдiктi қамтамасыз етуге пайдаланылғаны үшiн МК-ға 
алынған несие сомасының 0,1 пайызы мөлшерiнде шағын кәсiпкерлiк 
субъектiлерi төлейтiн сыйақы (мүдде) ставкасы белгiленедi.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