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e692" w14:textId="6afe6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25 наурыздағы N 292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6 шілде N 1025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Облыстардың, Астана және Алматы қалаларының әкімдерінен жылу-энергетикалық мақсаттағы өнімдерді орталықтандырылған сатып алуға өтінімдердің болмауына байланысты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коммуналдық жылу-энергетикалық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шаруашылықтың жұмысын қалпына келтіру жөніндегі шаралар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1999 жылғы 25 наурыздағы N 292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P990292_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10, 87-құжат)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8-тармақтың 2) тармақшасы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Орынбекова Д.К.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