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4daa" w14:textId="bf54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Н.Ә.Назарбаевтың 2000 жылғы 24 ақпандағы Вена қаласына (Австрия Республикасы) сапары барысында қол жеткiзiлген уағдаластықтарды жүзеге асыру жөнiндегі iс-шаралардың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Рреспубликасы Үкіметінің қаулысы 2000 жылғы 14 маусым N 890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Президентi Н.Ә.Назарбаевтың 2000 жылғы 24 ақпандағы Вена қаласына (Австрия Республикасы) сапары барысында қол жеткiзiлген уағдаластықтарды iске асыру мақсатында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Республикасының Президентi Н.Ә.Назарбаевтың 2000 жылғы 24 ақпандағы Вена қаласына (Австрия Республикасы) сапары барысында қол жеткiзiлген уағдаластықтарды жүзеге асыру жөнiндегi iс-шаралардың жоспары (бұдан әрi - Жоспар)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және өзге де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мемлекеттiк органдары (келiсiм бойынша) белгiленген тәртiппен Жоспарда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көзделген iс-шараларды орындауды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Сыртқы iстер министрлiгi кемiнде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тоқсанына бiр рет Жоспарды iске асырудың барысы туралы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Yкiметiн хабардар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2000 жылғы 14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N 890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Республикасының Президентi Н.Ә.Назарбаевтың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2000 жылғы 24 ақпандағы Вена қаласына (Австрия Республикасы) сапары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барысында қол жеткiзiлген уағдаластықтарды жүзеге асыру жөнiндегі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iс-шаралардың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Р/с!           Іс-шара                   ! Орындалу !  Жауапты орындаушы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                             !  мерзімі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                 2                 !    3     !           4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"Үкiметтiк емес сектордың Қазақстанда     2000    Сыртқы істер министрлі.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демократиялық процестердiң дамуының     жылдың   гі, Мәдениет,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индикаторы ретінде қалыптасуы"            ІІ     және қоғамдық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тақырыбына үкiметтiк емес ұйымдардың    жарты.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өкiлдерiмен "дөңгелек үстел"            жылдығы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ұйымдастыру және өткізу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Қазақстан Республикасының Yкiметi мен    2000   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Австрия Республикасы Yкiметiнiң         жылдың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арасындағы Бiлiм және ғылым            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саласындағы ынтымақтастық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келiсiмнiң жобасын қол қоюға дайындау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ЕҚЫҰ-мен және БҰҰ-ның Есiрткiге          2000   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бақылау жасау және қылмыстың алдын      жылдың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алу жөнiндегi басқармасымен бiрлесiп    ішінде  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Орталық Азияда терроризм мен есiрткi             комитеті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транзитiне карсы күрес мәселелерi                бойынша),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жөнiнде аймақтық конференция өткiзу              министрлігі, Мемлекет.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туралы мәселелердi пысықтау                      тік кіріс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Нашақорлыққа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есірткі бизнесіне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қарсы күрес жөніндегі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ЕҚЫҰ аясындағы Ортаазиялық             2000     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Саммиттiң мерзiмдерiн, өткiзу         жылдың І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орындарын және күн тәртібін келісу  жартыжылдығы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Австриялық компаниялардың              2000      Инвестициялар жөнінде.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инвестициялық ұсыныстарын қарау       жылдың     гі агенттік,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олардың меморандумдарына       ІІІ тоқсаны 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жауап дайындау                                   Энергетика, индустрия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және сауда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министрлігі, Көлік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және коммуникациялар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министрлігі, Ауыл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"Семей аймағында радиациялық           2000   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жағдайларды зерттеу" жобасын iске     жылдың     және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асырудағы Қазақстан Республикасының  ІІІ тоқсаны Ұлттық ядролық орталық,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басымдықтары туралы ақпарат дайындау             Сыртқы істер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МАГАТЭ-ге ұсыну                             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БҰҰ-ның Индустриалдық даму жөнiндегi   2000   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интеграциялық бағдарламасын           жылдың     және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пысықтауды және iске асырылуының      ішінде     Инвестициялар жөнінде.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басталуын қамтамасыз ету                         гі агенттік, Сыртқы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Есiрткiнiң заңсыз айналымы мен         2000      Нашақорлыққа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ұйымдасқан қылмыскерлiктi бақылау     жылдың     есірткі бизнесіне қарсы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жөнiндегi "Шебер-жоспарды"            ішінде     күрес жөніндегі агент.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пысықтауды және iске асырылуының                 тік, Ішкі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басталуын қамтамасыз ету                         министрлігі, Энергети.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ка, индустрия және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сауда министрлігі,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Мемлекеттік кіріс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министрлігі, Сыртқы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Қазақстан Республикасының Үкiметi      2000      Экономика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мен Австрия Республикасы Үкiметiнің   жылдың     Энергетика,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арасындағы экономикалық,              ішінде     және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ауылшаруашылық, өнеркәсiптiк,                   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техникалық және технологиялық                    агенттік,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ынтымақтастық туралы;                            министрлігі,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инвестицияларды көтермелеу және                  шаруашылығы министрлі.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өзара қорғау туралы; халықарлық                  гі, Ішкі істер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автокөлiк қатынастары туралы;                    лігі, Қаржы министрлі.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қосарланған салық салуды болдырмау               гі, Көлік және коммуни.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туралы; салықтық заңнаманы экономикалық           кациялар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бұзушылықпен күрес саласындағы                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ынтымақтастық пен ақпарат алмасу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туралы; Ұйымдасқан қылмысқа қарсы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күрес саласында ынтымақтастық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меморандумның жобаларын келiсудi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оларға қол қоюды жеделдету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Екi елдiң арасындағы тұрақты әуе       2000     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қатынастарын жаңғырту мәселесi        жылдың     министрлігі,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жөнiнде екi жақты келiссөздер         ішінде    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жүргiзу      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Австрия Республикасының Федералдық     2000     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Президентi Т. Клестильдiң Қазақстан   жылдың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Республикасына ресми сапарын         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ұйымдастыру жөнiндегi жұмысты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жалғастыру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Австриялық бизнесшiлердiң сапарын      2000     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дайындау                              жылдың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ІІ тоқсаны  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агенттік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ЕҚЫҰ-ның қазiргi төрағасы, Австрия     2000     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Республикасының сыртқы iстер          жылдың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министрі Б. Ферреро-Вальднердiң     ІІ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сапарын дайындау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Оқығандар: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Д.Қ.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