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212a3" w14:textId="e9212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Астық жинайтын комбайндар шығаруды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5 маусым N 844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Ауыл шаруашылығы тауарын өндірушілерді астық жинайтын комбайндармен қамтамасыз ету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Германия Федеративтік Республикасының "Дойц Фар" компаниясының қатысуымен "Жаңа Дәуір" ашық акционерлік қоғамының астық жинайтын комбайндар шығаруын ұйымдастыру жөніндегі Батыс Қазақстан облысы әкімінің ұсынысы назарға алынсын.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Ауыл шаруашылығы министрлігі және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облыстардың әкімдері жасап шығарылатын комбайндарды лизингтік негізде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пайдалану және машина-технологиялық станцияларды ұйымдастыру мәселелерін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пысықтасын.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Осы қаулының орындалуын бақылау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Премьер-Министрінің орынбасары Д.К.Ахметовке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Бағарова Ж.А.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