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710d" w14:textId="b2c7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маусым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Орталық сайлау комиссиясы аппаратының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 саны туралы" Қазақстан Республикасы Үкіметінің 1998 жылғы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қазандағы N 1108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"13" деген сан "23"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Үкіметінің кейбір шешімдеріне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толықтырулар енгізу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24 желтоқсандағы N 1970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1)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Бағарова Ж.А.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