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2ea8" w14:textId="8252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10 мамыр N 692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Экономика министрлігіне, оның өзіне жүктелген функциялары мен міндеттерін орындауы үшін,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шығыстарға көзделген резервінен 12000000 (он екі миллион)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