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4fd09" w14:textId="144fd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Семей аймағының проблемалары жөніндегі ведомствоаралық комиссияның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11 сәуір N 550. Күші жойылды - ҚР Үкіметінің  2006.07.13. N 671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Министрліктер мен ведомстволардың ядролық сынақтардың нәтижесінде зардап шеккен Семей аймағын оңалту жөніндегі қызметтерін үйлестірудің қажеттігін ескере отырып Қазақстан Республикасының Үкіметі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Семей аймағының проблемалары жөніндегі ведомствоаралық комиссияның (бұдан әрі - Комиссия) өкілеттігі ұзартылсын.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министрліктер мен ведомстволардың Семей аймағының халқы мен экологиясын оңалту, сондай-ақ экономикалық дамыту мақсатында донорлық көмектерді тарту және пайдалану жөніндегі қызметтерін үйлестіруді жүзеге асырсын.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Қазақстандағы Семей аймағының халқы мен экологиясын оңалту және экономикалық дамыту мақсатындағы халықаралық ынтымақтастық және қызметтерді үйлестіру туралы мәселені Біріккен Ұлттар Ұйымы Бас Ассамблеясының 55-сессиясында қарауға материалдар дайындасын.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күшіне енеді.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2000 жылғы 11 сәуірдегі N 550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қаулысымен бекітілген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Семей аймағының проблемалары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ведомствоаралық комиссияның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Әбусейітов                     - Қазақстан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Қуатұлы                   істер вице-министрі,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Ақанов       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Серік Ахметжанұлы                бірінші вице-министрі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Мұсатаев                       - Қазақстан Республикасының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Мұрат Қабдылжаппарұлы            ресурстар және қоршаған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қорғау вице-министрі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       вице-министрі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Байжанов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Ұлан Сапарұлы                    Мемлекеттік кіріс вице-министрі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        - Қазақстан Республикасының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Әшімжан Сүлейменұлы              және ғылым вице-министрі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Бектұрғанов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Нұралы Сұлтанұлы                 Мәдениет, ақпарат және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келісім вице-министрі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Жақсыәлиев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Бақытжан                         Стратегиялық жоспарлау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Мұхамбетқазыұлы                  агенттігі Стратегиялық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және бақылау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директоры (келісім бойынша)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Әміржанова                     - Қазақстан Республикасының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Айтжан Мұхаметдиқызы             және халықты әлеуметтік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министрлігі Әлеуметтік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ету департаментінің директоры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Оқапов                         - Қазақстан Республикасының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Найман Қабыкенұлы                министрлігі Медициналық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ету департаментінің бастығы,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медицина қызметінің полковнигі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Жантыкин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Тимур Мифтахұлы                  Энергетика,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министрлігі Атом энергетикасы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жөніндегі комитетінің төрағасы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Черепнин            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Семенович                   ядролық орталығының бас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Ахметов                        - Қазақстан Республикасы Энергетика,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Тілеукен Зейнекенұлы             индустрия және сауда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Нормативтік-құқықтық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және халықаралық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департаменті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орынбасары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Ыбыраев             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Серік Ескендірұлы                сақтау ісі жөніндегі агенттігі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төрағасының бірінші орынбасары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Сизов                          - Қазақстан Республикасының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Павлович               ресурстарын басқару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агенттігі төрағасының бірінші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орынбасары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                         - Қазақстан Республикасының Шығыс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Срайылұлы                 Қазақстан облысы Семей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әкімі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Құрманбаев                     - "Невада-Семей" халықаралық ядроға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Асылханұлы                 қарсы қозғалысының Алматы ұйымы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продюсерлік орталығының директоры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Бозтаев                        - "Полигон - 29 тамыз"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Кешірімұлы                қайырымдылық қорының төрағасы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