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3e76" w14:textId="3a1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Қазақстан-түрік үкіметаралық экономикалық комиссиясының 1999 жылғы 9-10 қыркүйектегі бірінші мәжілісі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сәуір N 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Қазақстан-түрік үкіметаралық экономикалық комиссиясының 1999 жылғы 9-10 қыркүйектегі бірінші мәжілісі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органдары (келісім бойынша) мен мүдделі ұйымдар (келісім бойынша) Жоспарда көзделген іс-шаралардың орындалуы жөнінде нақты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Жоспардың орындалу барысы туралы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тоқсанында бір рет хабарлап отыратын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8 сәуірдегі N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Қазақстан-түрік үкіметаралық экономикалық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1999 жылғы 9-10 қыркүйектегі бірінші мәжілісі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 жеткізілген уағдаластықтарды іске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 Іс-шаралар         ! Орындау мерзімі !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  !        3 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Екі жақты келісімдерді әзірлеу және қол қою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Тоқыма жөніндегі келісімді    2000 жылдың І жар.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 қоюға дайындау (түрік     тыжылдығы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нұсқасын қарау)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 Республикасының     2000 жылдың І жар.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Түрік Республика. тыжылдығы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Үкіметі арасындағы ха.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лықты әлеуметтік қорғау 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лы келісімді пысықтау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 қою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Ынтымақтастықты жандандыру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Қазақстан-түрік іскерлік      2000 жылдың І жар. Сауда-өнеркәсіп палата.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кеңесінің 4-ші мәжілісін      тыжылдығы          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 (Қазақстан-түрік                     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іскерлік кеңесін реформалау 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мәселесін қарау)                                 Инвестициялар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жөніндегі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 Республикасы мен     2000 жылдың І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Түрік Республикасы арасындағы   жартыжылдығы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ұзақ мерзімдік ынтымақтастық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 түрік тарапымен                    агенттік,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Әлеуметтік мәселелер жөніндегі 2000 жылдың І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жұмыс тобының 2-     жартыжылдығы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мәжілісін өткізу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Ақпараттық қызмет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Инвестициялық мәселелер        2000 жыл бойы     Сауда-өнеркәсіп палата.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бірлескен көрмелер                       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жәрмеңкелер, сондай-ақ                       "Атакент" 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семинарлар ұйымдастыру мәсе.                     бойынша),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лелері жөніндегі ынтымақтас.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тықты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Екі елдің Тауар-өнеркәсіптік  2000 жыл бойы      Сауда-өнеркәсіп палата.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палаталары арасында ақпарат                      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алмасу жөніндегі байланыстарды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жандандыру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Түрік Республикасының еркін    2000 жылдың І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экономикалық аймақтарының      жартыжылдығы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қызметін ұйымдастыру жөніндегі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тәжірибесін зерделеу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Туристік компаниялар арасын.    2000 жыл бойы   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байланыстарды дамыту үшін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жағдайлар туғызу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Ынтымақтастықтың негізгі бағыттары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Республикасының       2000 жыл бойы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машина жасау кәсіпорындары      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өнімдерінің Түрік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сына экспорты мүмкіндіктерін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Қара металлургия өнімдерінің   2000 жылдың І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экспортын ұлғайту мәселесін    жартыжылдығы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пысықтау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ДСҰ-на ену кезінде Қазақстан.  2000 жыл бойы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ға қолдау көрсету жөнінде                       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түрік тарапымен консультация.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ларды жалғастыру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Стамбул бағалы металдар        2000 жылдың І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биржасымен ынтымақтастықтың    жартыжылдығы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мүмкіндіктерін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Астананың инфрақұрылымын,      2000 жыл бойы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құрылыс индустриясының кәсі.                     агенттік, Астана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порындарын жаңғыртуға және                       сының әкімі,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Астана қаласының коммуналдық                     министрлігі, Энергети.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шаруашылығын дамытуға түрік                      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капиталын тарту саласындағы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ынтымақтастықты одан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жалғастыру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Бірлескен өндірістер құру      2000 жыл бойы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өнеркәсіпте технология.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лармен алмасу жөніндегі     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мәселелерді пысықтау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Мұнай және газ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"Баку-Жейхан" мұнай құбыры.    2000 жыл бойы     "Қазақойл"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жобасы жөнінде консуль. 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тацияларды жалғастыру                            МТҰК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Көлік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Бірлескен автомобиль көлік     2000 жыл бойы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комиссиясының жұмысын                         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жандандыру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Қазақстан мен Түркия          2000 жылдың І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Каспий теңізі-     жартыжылдығы    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Волга-Дон арнасы-Қара теңіз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бағыты бойынша жүк тасымалын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 мүмкіндігін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зерделеу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Өзен-теңіз тұрпатындағы кеме  2000 жылдың І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жасау жобасына түрік          жартыжылдығы    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компанияларын тарту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Трансазия темір жолы желісі   2000 жылдың І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жобасын іске асыру жөнінде    жартыжылдығы    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Ауыл шаруашылығы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2000 жыл және 2001 жылы        2000 жыл бойы     Ауыл шаруашылығы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Түркияға дәнді дақылдарды                        стрлігі, "Азық-түлік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(бидай, арпа) беріп отыру                        келісім-шарттық корпо.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мәселені пысықтау                         рациясы" 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Ауыл шаруашылығы мәселелері   2000 жылдың І      Ауыл шаруашылығы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жұмыс тобының екінші  жартыжылдығы       стрлігі,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мәжілісін өткізу                                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Банкілер мен қаржы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Орталық банктер арасында      2000 жыл бойы      Ұлттық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ақпараттар алмасу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Банк ісі мамандарының         2000 жыл бойы      Ұлттық Банк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Түркияда тағылымдамадан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өтуі мүмкіндігін қарастыру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Ғылым және гуманитарлық сала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Ядролық энергетика, мате.     2000 жыл бойы 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матика, физика, биология,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 және қоғамдық-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гуманитарлық ғылымдардың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ұлттық ғылыми-зерттеу бағ.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дарламаларына сәйкес байла.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ныстар мен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