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d1e15" w14:textId="8ad1e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Бас прокуратурасының "Ақпарат" республикалық мемлекеттiк кәсiпорнының еншiлес мемлекеттiк кәсiпорындарын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YКІМЕТІНIҢ ҚАУЛЫСЫ 2000 жылғы 2 ақпан N 148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Президентiнiң "Мемлекеттiк кәсiпорын туралы" 1995 жылғы 19 маусымдағы N 2335 заң күшi бар  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Қазақстан Республикасының Үкiметi ҚАУЛЫ ЕТЕДI: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Бас прокуратурасының "Ақпарат" республикалық мемлекеттiк кәсiпорнына қосымшаға сәйкес еншiлес мемлекеттiк кәсiпорындар құруға рұқсат берiлсiн.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күнiнен бастап күшiне енедi.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Үкiметiнiң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2000 жылғы 2 ақпандағы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148 қаулысына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 </w:t>
      </w:r>
    </w:p>
    <w:bookmarkStart w:name="z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 Бас прокуратурасының "Ақпарат" республикалық мемлекеттiк кәсiпорны еншiлес кәсiпорындарының </w:t>
      </w:r>
      <w:r>
        <w:br/>
      </w:r>
      <w:r>
        <w:rPr>
          <w:rFonts w:ascii="Times New Roman"/>
          <w:b/>
          <w:i w:val="false"/>
          <w:color w:val="000000"/>
        </w:rPr>
        <w:t xml:space="preserve">
ТIЗБЕСI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"Ақпарат-Көкшетау" еншiлес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мемлекеттiк кәсiпорны                    Көкшетау қаласы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"Ақпарат-Жетiсу"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еншiлес мемлекеттiк кәсiпорны             Алматы қаласы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"Ақпарат-Алматы"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еншiлес мемлекеттiк кәсiпорны             Алматы қаласы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"Ақпарат-Атырау"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еншiлес мемлекеттiк кәсiпорны             Атырау қаласы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"Ақпарат-Шығыс"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еншiлес мемлекеттiк кәсiпорны             Өскемен қаласы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"Ақпарат-Тараз"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еншiлес мемлекеттiк кәсiпорны             Тараз қаласы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"Ақпарат-Батыс"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еншiлес мемлекеттiк кәсiпорны              Орал қаласы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"Ақпарат-Ақтөбе"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еншiлес мемлекеттiк кәсiпорны             Ақтөбе қаласы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Батыс Қазақстан көлiк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прокуратурасы жанындағы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"Ақпарат-Ақтөбе жолы" еншiлес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мемлекеттiк кәсiпорны                     Ақтөбе қаласы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Тың көлiк прокуратурасы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жанындағы "Ақпарат-Астана жолы"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еншiлес мемлекеттiк кәсiпорны             Астана қаласы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"Ақпарат-Қарағанды"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еншiлес мемлекеттiк кәсiпорны            Қарағанды қаласы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"Ақпарат-Қостанай"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еншiлес мемлекеттiк кәсiпорны            Қостанай қаласы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"Ақпарат-Қызылорда"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еншiлес мемлекеттiк кәсiпорны            Қызылорда қаласы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"Ақпарат-Маңғыстау"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еншiлес мемлекеттiк кәсiпорны            Маңғыстау қаласы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"Ақпарат-Павлодар"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еншiлес мемлекеттiк кәсiпорны            Павлодар қаласы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"Ақпарат-Солтүстiк"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еншiлес мемлекеттiк кәсiпорны            Петропавл қаласы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"Ақпарат-Оңтүстiк"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еншiлес мемлекеттік кәсiпорны             Шымкент қаласы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"Ақпарат-Орталық"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еншiлес мемлекеттiк кәсiпорны             Алматы қаласы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