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241b4" w14:textId="e2241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23 ақпандағы N 157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26 қаңтар N 134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Үкіметі қаулы етеді: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"Қазақстан Республикасы Үкіметінің 1999 жылға арналған заң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жобалары жұмысының жоспары туралы" Қазақстан Республикасы Үкіметінің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1999 жылғы 23 ақпандағы N 157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P990157_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қаулысына мынадай өзгеріс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көрсетілген қаулымен бекітілген Қазақстан Республикасы Үкіметінің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1999 жылға арналған заң жобалары жұмысының жоспарында: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реттік нөмірі 51-жол алынып тасталсын.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Осы қаулы қол қойылған күнінен бастап күшіне енеді.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Премьер-Министрінің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бірінші орынбасары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Орынбекова Д.К.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