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6ca2" w14:textId="b866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өтетін Әлемдік және дәстүрлі діндер лидерлерінің V съезін дайындау және өткізу жөніндегі мемлекеттік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4 ақпандағы № 342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2015 жылғы 10-11 маусымда Астана қаласында өтетін Әлемдік және дәстүрлі діндер лидерлерінің V съезін дайындау және өткізу жөніндегі Қазақстан Республикасы мемлекеттік органдарының қызметін үйлестіру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Әлемдік және дәстүрлі діндер лидерлерінің V съезін дайындау  және өткізу жөніндегі мемлекеттік комиссия (бұдан әрі - Мемлекеттік комиссия) мынадай құрамда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Тоқаев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Қасым-Жомарт Кемелұлы    Сенатының Төрағасы, Мемлекеттік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Майлыбаев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Бағлан Асаубайұлы        Әкімшілігі Басшысының орынбасары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               - Қазақстан Республикасының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Әбілфайызұлы       істер министрі, Мемлекеттік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Судьин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Сергеевич      Сенаты Аппаратының Басшысы,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комиссияның хатшысы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комиссия мүшелері: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Абаев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Әскербекұлы       кеңесшісі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Президентінің Баспасөз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Ашықбаев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Нығматоллаұлы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Әбіқаев 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Нұртай Әбіқайұлы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 - Қазақстан Республикасы Президенті Әкімшілігі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Ғалымқызы           Ішкі саясат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Бисембаев              - Қазақстан Республикасы Президентінің 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Айдарханұлы         басқарушысы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Дүйсенова 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Босымбекқызы     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Есімов                 - Алматы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             -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 - Қазақстан Республикасының Инвестициялар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Күреңбеков             - Қазақстан Республикасы Мемлекеттік күзет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Жәнкеұлы         қызметінің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        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Нұрмұханбетұлы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Мұхамедиұлы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              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Райханов               - Қазақстан Республикасы Парламенті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Қайдар Қопабайұлы       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 -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Тұрлыханұлы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Тауфиков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Румиль Тауфикұлы         Протоколының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Тоғжанов               - Қазақстан халқы Ассамблеясы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Ералы Лұқпанұлы          орынбасары, Ассамблея хатшылығының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Ілиясов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Мағжан Жанботаұлы        кеңесшісі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Президенті Әкімшілігі Сыртқы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орталығының меңгерушісі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жұмысына қажетті жәрдем көрсетсін;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Әлемдік және дәстүрлі діндер лидерлерінің V съезін уақтылы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Президентінің Әкімшілігіне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