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bac3" w14:textId="cabb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бюджет комиссиясының құрамы туралы" Қазақстан Республикасы Президентінің 2005 жылғы 6 сәуірдегі № 537 өкіміне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15 қазандағы № 131 Өкімі. Күші жойылды - Қазақстан Республикасы Президентінің 2018 жылғы 5 мамырдағы № 681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Президенті мен Үкімет актілерінің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жинағында жариялануға тиіс 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бюджет комиссиясының құрамы туралы" Қазақстан Республикасы Президентінің 2005 жылғы 6 сәуірдегі № 537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18, 206-құжат; 2006 ж., № 10, 88-құжат; № 50, 529-құжат; 2007 ж., № 2, 22-құжат; № 13, 146-құжат; № 45, 528-құжат; 2008 ж., № 1, 1-құжат; № 28, 263-құжат; 2009 ж., № 21, 186-құжат; № 27-28, 234-құжат; № 32, 295-құжат; 2010 ж., № 31, 235-құжат; 2011 ж., № 44, 575-құжат; 2012 ж., № 31, 404-құжат)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айқындалған Республикалық бюджет комиссиясының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Әбденов                    - Қазақстан Республикасының Еңбек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Серік Сақбалдыұлы            халықты әлеуметтік қорғау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Досаев                     - Қазақстан Республикасының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Ерболат Асқарбекұлы          даму және сауда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Көшербаев                 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Қырымбек Елеуұлы             Министрінің орынбасары, төрағаның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орынбасары",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мына: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"Ахметов                  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Серік Нығметұлы              Министрінің бірінші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төрағаның орынбасары",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"Исекешев                  - Қазақстан Республикасының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Әсет Өрентайұлы              жаңа технологиялар министрі"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деген жолдар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"Ахметов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Серік Нығметұлы              Премьер-Министрі, төраға",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"Исекешев                 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Әсет Өрентайұлы              Министрінің орынбасары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Республикасының Индустрия және жаңа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технологиялар министрі";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комиссия құрамынан К.Қ. Мәсімов, Г.Н. Әбдіқалықова, Б.Ә. Сағынтаев шығарылсын.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