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79c9" w14:textId="4547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6 сәуірдегі N 537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29 сәуірдегі N 318 Өкімі.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комиссиясының құрамы туралы" Қазақстан Республикасы Президентінің 2005 жылғы 6 сәуірдегі N 537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18, 206-құжат; 2006 ж.,  N 10, 88-құжат, N 50, 529-құжат; 2007 ж., N 2, 22-құжат, N 13, 146-құжат, N 45, 528-құжат; 2008 ж., N 1, 1-құжат; N 28, 263-құжат) мынадай өзгерістер енгізілсін: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"55" деген цифрлар "57" деген цифрлармен ауыстырылсын;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белгіленген Республикалық бюджет комиссиясының құрамына мыналар енгізілсін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                  -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Серік Нығметұлы            орынбасары,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Әбдіқалықова             - Қазақстан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Гүлшара Наушақызы          халықты әлеуметтік қорғау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Әбдірахымов              - Қазақстан Республикасының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Ғабидолла Рахматоллаұлы    Кеңсесінің Басшысы,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Ищанов                   - Қазақстан Республикасы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Қыдырбайұлы         Сенатының Қаржы және бюджет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төрағасы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Марченко                 - Қазақстан Республикасы Ұлттық Банкінің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Григорий Александрович    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Сүлейменов  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Тимур Мұратұлы             бюджеттік жоспарлау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Түсіпбеков               - Қазақстан Республикасының Әділет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Төлеутайұлы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"Шөкеев                  -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Өмірзақ Естайұлы           орынбасары,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"Шөкеев                  -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Өмірзақ Естайұлы           бірінші орынбасары, төрағаның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құрамынан Ғ.О. Пірматов, Б.Ә. Сағынтаев, З.Я. Балиева, Ә.Ғ. Сәйденов, М.С. Өтебаев, Б.М. Сапарбаев шығарылсын.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