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0937" w14:textId="4620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индустриялық-инновациялық саясатын іске асырудың тиімділігін көтеру жөніндегі үйлестіру кеңесі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8 сәуірдегі N 314 Өкімі. Күші жойылды - Қазақстан Республикасы Президентінің 2011 жылғы 26 шілдедегі № 128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2011.07.26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Индустриялық-инновациялық саясат саласындағы қызметті жандандыру және мемлекеттік органдардың күш-жігерін шоғырландыру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Қазақстан Республикасының индустриялық-инновациялық саясатын іске асырудың тиімділігін көтеру жөніндегі үйлестіру кеңесі (бұдан әрі - Кеңес)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    көмекшісі, Кеңес жетекшісі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жоспарлау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Кеңес жетекшісінің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   Индустрия және сауда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Кеңес жетекшісінің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Құлсейітов 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Жеңісұлы                  Әкімшілігінің Әлеуметтік-экономикалық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мониторинг бөлімі меңгерушісінің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орынбасары, Кеңес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Кеңес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Әшімов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Сәдуақасұлы             Қоршаған ортаны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Бишімбаев  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       Әкімшілігінің Әлеуметтік-экономикалық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мониторинг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  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      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Күрішбаев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      Ауыл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Әбілғазы Қалиақпарұлы           Көлік және коммуникация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    - "Самұрық-Инвест"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Владислав Геннадьевич           шектеулі серіктестігінің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    - "ҚазАгро" Ұлттық басқарушы холдингі"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Сарыбайұлы              акционерлік қоғамы басқарма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Мешімбаева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Анар Ертөлеуқызы                Статистика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Мұханов    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 Нұрдәулетұлы             Әкімшілігінің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әзірлемелер және талдау орталығының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Түймебаев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Жансейіт Қансейітұлы            Білім және ғылым 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бір ай мерзімде индустриялық-инновациялық саладағы қызметтің тиімділігін көтеру мәселелері және индустриялық-инновациялық саясатты іске асыруға жауапты мемлекеттік органдарды институционалдық күшейту жөнінде нақты ұсыныстар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Президенті Әкімшілігіне жүктелсін.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