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de780" w14:textId="0ade7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2005 жылғы 6 сәуірдегі N 537 өкіміне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25 қаңтардағы N 180 Өкімі. Күші жойылды - Қазақстан Республикасы Президентінің 2018 жылғы 5 мамырдағы № 681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 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 Үкіметі актілерінің жинағында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жариялануға тиіс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"Республикалық бюджет комиссиясының құрамы туралы" Қазақстан Республикасы Президентінің 2005 жылғы 6 сәуірдегі N 537  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N 18, 206-құжат; 2006 ж., N 10, 88-құжат, N 50, 529-құжат; 2007 ж., N 2, 22-құжат, N 13, 146-құжат) мынадай өзгерістер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белгіленген Республикалық бюджет комиссиясының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Кармазина              - Қазақстан Республикасының Экономика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Лена Мағауияқызы         бюджеттік жоспарлау вице-министрі, хатшы,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Жәмішев                - Қазақстан Республикасының Қаржы министрі,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Бидахметұлы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Пірматов               - Қазақстан Республикасының Экономика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Ғалымжан Олжаұлы         бюджеттік жоспарлау вице-министрі,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Сағынтаев              - Қазақстан Республикасының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Бақытжан Әбдірұлы        Кеңсесінің Басшысы;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"Құсайынов             - Қазақстан Республикасының Экономика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Марат Әпсеметұлы         бюджеттік жоспарлау вице-министрі, хатшы",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"Орынбаев              - Қазақстан Республикасының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Ербол Тұрмаханұлы        Кеңсесінің Басшысы"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"Орынбаев              - Қазақстан Республикасы Премьер-Министрінің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Ербол Тұрмаханұлы        орынбасары, төрағаның орынбасары",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"Құсайынов             - Қазақстан Республикасының Экономика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Марат Әпсеметұлы         бюджеттік жоспарлау вице-министрі";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комиссияның құрамынан Н.А. Коржова шығарылсын.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