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9b1f" w14:textId="32f9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Қазақстан Республикасы Қаржы нарығын және қаржы ұйымдарын реттеу мен қадағалау агенттігі Басқармасындағы өкілі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10 қаңтардағы N 519 Өкімі.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көмекшісі Кәрім Қажымқанұлы Мәсімов Қазақстан Республикасы Президентінің Қазақстан Республикасы Қаржы нарығын және қаржы ұйымдарын реттеу мен қадағалау агенттігі Басқармасындағы өкілі болып тағайындалсын, Г.А.Марченко бұл міндеттерден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