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cd79" w14:textId="87b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7 ақпандағы N 291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11 тамыздағы N 492 Өкімі. Күші жойылды - Қазақстан Республикасы Президентінің 2005.04.06. N 537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комиссиясының құрамы туралы" Қазақстан Республикасы Президентінің 2002 жылғы 7 ақпандағы N 291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43-құжат; N 25, 258-құжат; N 40, 406-құжат; 2003 ж., N 27, 251-құжат; 2004 ж., N 15, 185-құжат) мынадай өзгерістер мен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көрсетілген өкімімен бекітілген Республикалық бюджет комиссиясының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Әйтімова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Бірғаным Сарықызы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 Қаржы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 Президенті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Премьер-Министрінің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"Есімов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Ауыл шаруашылығы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"Есімов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Президентінің көмекшісі";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құрамынан: Е.А.Досаев, О.Ә.Жандосов, Е.Ә.Өтембаев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