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7a23" w14:textId="fdb7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1998 жылғы 16 қыркүйектегi N 4071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2 маусымдағы N 473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жанындағы Шетелдiк инвесторлар кеңесiнiң құрамы туралы" Қазақстан Республикасы Президентiнiң 1998 жылғы 16 қыркүйектегi N 4071 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өкiммен бекiтiлген Қазақстан Республикасы Президентiнiң жанындағы Шетелдiк инвесторлар кеңесiнiң дербес құрамына: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Ғалиасқарұлы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Кao Стефано               - "Эни" компаниясының барлау және 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жөнiндегi бас өндiрiстiк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Сәйденов                  - Қазақстан Республикасы Ұлттық Банкiнiң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Әнуар Ғалимоллаұлы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Хитч Джеймс               - "Бейкер және Маккензи ТМД Лтд"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компаниясының басқарушы серiктесi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енгiзiлсiн;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"Тиллерсон Рекс           - "ЭксонМобил" корпорациясының 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вице-президентi"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"Тиллерсон Рекс           - "ЭксонМобил" корпорациясының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басқарма мүшесі";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Кеңестiң құрамынан: Гутброд Макс, Досаев Ерболат Асқарбекұлы, Марченко Григорий Александрович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