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4a7839" w14:textId="64a783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В.М.Борисов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Президентінің Өкімі 2002 жылғы 8 сәуір N 322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Владимир Михайлович Борисов Қазақстан Республикасының Жоғарғы Соты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жанындағы Сот әкімшілігі жөніндегі комитеттің төрағасы болып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тағайындалсын.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Қазақстан Республикасының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 Президенті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Мамандар: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 Қасымбеков Б.А.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 Багарова Ж.А.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