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f36" w14:textId="e87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2001 жылғы 13 маусым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жанындағы Шетелдік инвесторлар кеңесінің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Жандосов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Әлиұлы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Әлжанов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Тілек Қабыкенұлы         министрлігінің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құрамнан Қуанышев Дулат Оразбекұлы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