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cd136" w14:textId="85cd1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Қылмыстық-процестік кодексi</w:t>
      </w:r>
    </w:p>
    <w:p>
      <w:pPr>
        <w:spacing w:after="0"/>
        <w:ind w:left="0"/>
        <w:jc w:val="both"/>
      </w:pPr>
      <w:r>
        <w:rPr>
          <w:rFonts w:ascii="Times New Roman"/>
          <w:b w:val="false"/>
          <w:i w:val="false"/>
          <w:color w:val="000000"/>
          <w:sz w:val="28"/>
        </w:rPr>
        <w:t>Қазақстан Республикасының Кодексі 2014 жылғы 4 шілдедегі № 231-V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Мазмұны алып тасталды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"шетелдіктер", "Шетелдіктер", "Шетелдіктің", "шетелдікке", "Шетелдік не", "шетелдіктің", "шетелдікті", "шетелдік болып табылса", "шетелдік немесе", "шетелдік, сол сияқты", "шетелдіктерді", "шетелдік азаматтарды беруге", "шетелдіктерге" деген сөздер тиісінше "шетел азаматтары", "Шетел азаматтары", "Шетел азаматының", "шетел азаматына", "Шетел азаматы не", "шетел азаматының", "шетел азаматын", "шетел азаматы болып табылса", "шетел азаматы немесе", "шетел азаматы, сол сияқты", "шетел азаматтарын", "шетел азаматтарын беруге", "шетел азаматтарына" деген сөздермен ауыстыру көзделген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85" w:id="0"/>
    <w:p>
      <w:pPr>
        <w:spacing w:after="0"/>
        <w:ind w:left="0"/>
        <w:jc w:val="left"/>
      </w:pPr>
      <w:r>
        <w:rPr>
          <w:rFonts w:ascii="Times New Roman"/>
          <w:b/>
          <w:i w:val="false"/>
          <w:color w:val="000000"/>
        </w:rPr>
        <w:t xml:space="preserve"> ЖАЛПЫ БӨЛІК</w:t>
      </w:r>
      <w:r>
        <w:br/>
      </w:r>
      <w:r>
        <w:rPr>
          <w:rFonts w:ascii="Times New Roman"/>
          <w:b/>
          <w:i w:val="false"/>
          <w:color w:val="000000"/>
        </w:rPr>
        <w:t>1-БӨЛIМ. НЕГIЗГI ЕРЕЖЕЛЕР</w:t>
      </w:r>
      <w:r>
        <w:br/>
      </w:r>
      <w:r>
        <w:rPr>
          <w:rFonts w:ascii="Times New Roman"/>
          <w:b/>
          <w:i w:val="false"/>
          <w:color w:val="000000"/>
        </w:rPr>
        <w:t>1-тарау. ҚАЗАҚСТАН РЕСПУБЛИКАСЫНЫҢ ҚЫЛМЫСТЫҚ-ПРОЦЕСТІК ЗАҢНАМАСЫ</w:t>
      </w:r>
    </w:p>
    <w:bookmarkEnd w:id="0"/>
    <w:p>
      <w:pPr>
        <w:spacing w:after="0"/>
        <w:ind w:left="0"/>
        <w:jc w:val="both"/>
      </w:pPr>
      <w:r>
        <w:rPr>
          <w:rFonts w:ascii="Times New Roman"/>
          <w:b/>
          <w:i w:val="false"/>
          <w:color w:val="000000"/>
          <w:sz w:val="28"/>
        </w:rPr>
        <w:t>1-бап. Қылмыстық сот ісін жүргізу тәртібін айқындайтын заңнама</w:t>
      </w:r>
    </w:p>
    <w:bookmarkStart w:name="z675" w:id="1"/>
    <w:p>
      <w:pPr>
        <w:spacing w:after="0"/>
        <w:ind w:left="0"/>
        <w:jc w:val="both"/>
      </w:pPr>
      <w:r>
        <w:rPr>
          <w:rFonts w:ascii="Times New Roman"/>
          <w:b w:val="false"/>
          <w:i w:val="false"/>
          <w:color w:val="000000"/>
          <w:sz w:val="28"/>
        </w:rPr>
        <w:t xml:space="preserve">
      1. Қазақстан Республикасының аумағында қылмыстық сот ісін жүргізу тәртібі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халықаралық құқықтың жалпыға бірдей танылған қағидаттары мен нормаларына негізделген Қазақстан Республикасының конституциялық заңдарында, Қылмыстық-процестік кодексінде айқындалады. Қылмыстық сот ісін жүргізу тәртібін реттейтін өзге де заңдардың ережелері осы Кодекске енгізілуге жатады.</w:t>
      </w:r>
    </w:p>
    <w:bookmarkEnd w:id="1"/>
    <w:bookmarkStart w:name="z676" w:id="2"/>
    <w:p>
      <w:pPr>
        <w:spacing w:after="0"/>
        <w:ind w:left="0"/>
        <w:jc w:val="both"/>
      </w:pPr>
      <w:r>
        <w:rPr>
          <w:rFonts w:ascii="Times New Roman"/>
          <w:b w:val="false"/>
          <w:i w:val="false"/>
          <w:color w:val="000000"/>
          <w:sz w:val="28"/>
        </w:rPr>
        <w:t>
      2. Қазақстан Республикасының халықаралық шарттық және өзге де міндеттемелері, сондай-ақ Қазақстан Республикасы Конституциялық Сотының және Жоғарғы Сотының қылмыстық сот ісін жүргізу тәртібін реттейтін нормативтік қаулылары қылмыстық-процестік құқықтың құрамдас бөлігі болып табылады.</w:t>
      </w:r>
    </w:p>
    <w:bookmarkEnd w:id="2"/>
    <w:bookmarkStart w:name="z677" w:id="3"/>
    <w:p>
      <w:pPr>
        <w:spacing w:after="0"/>
        <w:ind w:left="0"/>
        <w:jc w:val="both"/>
      </w:pPr>
      <w:r>
        <w:rPr>
          <w:rFonts w:ascii="Times New Roman"/>
          <w:b w:val="false"/>
          <w:i w:val="false"/>
          <w:color w:val="000000"/>
          <w:sz w:val="28"/>
        </w:rPr>
        <w:t>
      3. Егер қылмыстық іс бойынша іс жүргізу барысында азаматтық немесе әкімшілік құқыққа сәйкес шешілуге тиісті мәселені қарау қажеттігі туындаса, ол азаматтық немесе әкімшілік іс жүргізу тәртібімен шешіледі.</w:t>
      </w:r>
    </w:p>
    <w:bookmarkEnd w:id="3"/>
    <w:bookmarkStart w:name="z3704" w:id="4"/>
    <w:p>
      <w:pPr>
        <w:spacing w:after="0"/>
        <w:ind w:left="0"/>
        <w:jc w:val="both"/>
      </w:pPr>
      <w:r>
        <w:rPr>
          <w:rFonts w:ascii="Times New Roman"/>
          <w:b w:val="false"/>
          <w:i w:val="false"/>
          <w:color w:val="000000"/>
          <w:sz w:val="28"/>
        </w:rPr>
        <w:t>
      4. Осы Кодекске өзгерістер және (немесе) толықтырулар енгізу мынадай:</w:t>
      </w:r>
    </w:p>
    <w:bookmarkEnd w:id="4"/>
    <w:p>
      <w:pPr>
        <w:spacing w:after="0"/>
        <w:ind w:left="0"/>
        <w:jc w:val="both"/>
      </w:pPr>
      <w:r>
        <w:rPr>
          <w:rFonts w:ascii="Times New Roman"/>
          <w:b w:val="false"/>
          <w:i w:val="false"/>
          <w:color w:val="000000"/>
          <w:sz w:val="28"/>
        </w:rPr>
        <w:t>
      1) Қазақстан Республикасының Қылмыстық кодексіне, Қазақстан Республикасының Қылмыстық-атқару кодексіне және Қазақстан Республикасының Әкімшілік құқық бұзушылық туралы кодексіне енгізілетін өзгерістерге және (немесе) толықтыруларға байланысты;</w:t>
      </w:r>
    </w:p>
    <w:p>
      <w:pPr>
        <w:spacing w:after="0"/>
        <w:ind w:left="0"/>
        <w:jc w:val="both"/>
      </w:pPr>
      <w:r>
        <w:rPr>
          <w:rFonts w:ascii="Times New Roman"/>
          <w:b w:val="false"/>
          <w:i w:val="false"/>
          <w:color w:val="000000"/>
          <w:sz w:val="28"/>
        </w:rPr>
        <w:t>
      2) Қазақстан Республикасы Президентінің заң шығару бастамасы тәртібімен әзірленетін заң жобаларын қоспағанда, Қазақстан Республикасының басқа да заңдарына өзгерістер және (немесе) толықтырулар енгізу көзделмейтін заңмен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Қылмыстық сот ісін жүргізуде артықшылық күші бар құқықтық нормаларды қолдану</w:t>
      </w:r>
    </w:p>
    <w:bookmarkStart w:name="z678" w:id="5"/>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бүкіл аумағында жоғары заңдық күшке ие және тікелей қолданылады. Осы Кодекстің қағидалары мен Қазақстан Республикасының Конституциясы арасында қайшылықтар болған жағдайда Қазақстан Республикасы Конституциясының ережелері қолданылады.</w:t>
      </w:r>
    </w:p>
    <w:bookmarkEnd w:id="5"/>
    <w:bookmarkStart w:name="z679" w:id="6"/>
    <w:p>
      <w:pPr>
        <w:spacing w:after="0"/>
        <w:ind w:left="0"/>
        <w:jc w:val="both"/>
      </w:pPr>
      <w:r>
        <w:rPr>
          <w:rFonts w:ascii="Times New Roman"/>
          <w:b w:val="false"/>
          <w:i w:val="false"/>
          <w:color w:val="000000"/>
          <w:sz w:val="28"/>
        </w:rPr>
        <w:t>
      2. Осы Кодекстің қағидалары мен Қазақстан Республикасының конституциялық заңы арасында қайшылықтар болған жағдайда конституциялық заңның ережелері қолданылады. Осы Кодекстің қағидалары мен өзге де заңдар арасында қайшылықтар болған жағдайда осы Кодекстің ережелері қолданылады.</w:t>
      </w:r>
    </w:p>
    <w:bookmarkEnd w:id="6"/>
    <w:bookmarkStart w:name="z680" w:id="7"/>
    <w:p>
      <w:pPr>
        <w:spacing w:after="0"/>
        <w:ind w:left="0"/>
        <w:jc w:val="both"/>
      </w:pPr>
      <w:r>
        <w:rPr>
          <w:rFonts w:ascii="Times New Roman"/>
          <w:b w:val="false"/>
          <w:i w:val="false"/>
          <w:color w:val="000000"/>
          <w:sz w:val="28"/>
        </w:rPr>
        <w:t>
      3. Қазақстан Республикасы ратификациялаған халықаралық шарттар осы Кодекс алдында басымдыққа ие және, халықаралық шартта оны қолдану үшін заң шығару талап етілетіндігі туындайтын жағдайларды қоспағанда, тікелей қолданылады.</w:t>
      </w:r>
    </w:p>
    <w:bookmarkEnd w:id="7"/>
    <w:p>
      <w:pPr>
        <w:spacing w:after="0"/>
        <w:ind w:left="0"/>
        <w:jc w:val="both"/>
      </w:pPr>
      <w:r>
        <w:rPr>
          <w:rFonts w:ascii="Times New Roman"/>
          <w:b/>
          <w:i w:val="false"/>
          <w:color w:val="000000"/>
          <w:sz w:val="28"/>
        </w:rPr>
        <w:t>3-бап. Қылмыстық-процестік заңның кеңістікте қолданылуы</w:t>
      </w:r>
    </w:p>
    <w:bookmarkStart w:name="z681" w:id="8"/>
    <w:p>
      <w:pPr>
        <w:spacing w:after="0"/>
        <w:ind w:left="0"/>
        <w:jc w:val="both"/>
      </w:pPr>
      <w:r>
        <w:rPr>
          <w:rFonts w:ascii="Times New Roman"/>
          <w:b w:val="false"/>
          <w:i w:val="false"/>
          <w:color w:val="000000"/>
          <w:sz w:val="28"/>
        </w:rPr>
        <w:t>
      1. Қазақстан Республикасының аумағында қылмыстық сот ісін жүргізу, қылмыстық құқық бұзушылық жасалған жерге қарамастан, осы Кодекске сәйкес жүргізіледі.</w:t>
      </w:r>
    </w:p>
    <w:bookmarkEnd w:id="8"/>
    <w:bookmarkStart w:name="z682" w:id="9"/>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Кодекстің кеңістікте қолданылуының өзгеше қағидалары белгіленсе, онда халықаралық шарттың қағидалары қолданылады.</w:t>
      </w:r>
    </w:p>
    <w:bookmarkEnd w:id="9"/>
    <w:p>
      <w:pPr>
        <w:spacing w:after="0"/>
        <w:ind w:left="0"/>
        <w:jc w:val="both"/>
      </w:pPr>
      <w:r>
        <w:rPr>
          <w:rFonts w:ascii="Times New Roman"/>
          <w:b/>
          <w:i w:val="false"/>
          <w:color w:val="000000"/>
          <w:sz w:val="28"/>
        </w:rPr>
        <w:t>4-бап. Қазақстан Республикасының аумағында шет мемлекеттің қылмыстық-процестік құқығын қолдану</w:t>
      </w:r>
    </w:p>
    <w:bookmarkStart w:name="z3333" w:id="10"/>
    <w:p>
      <w:pPr>
        <w:spacing w:after="0"/>
        <w:ind w:left="0"/>
        <w:jc w:val="both"/>
      </w:pPr>
      <w:r>
        <w:rPr>
          <w:rFonts w:ascii="Times New Roman"/>
          <w:b w:val="false"/>
          <w:i w:val="false"/>
          <w:color w:val="000000"/>
          <w:sz w:val="28"/>
        </w:rPr>
        <w:t>
      Қазақстан Республикасының аумағында шет мемлекеттің тергеп-тексеру органдары мен сотының немесе олардың тапсырмасы бойынша қылмыстық процесті жүргізетін органның шет мемлекеттің қылмыстық-процестік құқығын қолдануға, егер бұл Қазақстан Республикасы ратификациялаған халықаралық шартта көзделген болса, жол беріледі.</w:t>
      </w:r>
    </w:p>
    <w:bookmarkEnd w:id="10"/>
    <w:p>
      <w:pPr>
        <w:spacing w:after="0"/>
        <w:ind w:left="0"/>
        <w:jc w:val="both"/>
      </w:pPr>
      <w:r>
        <w:rPr>
          <w:rFonts w:ascii="Times New Roman"/>
          <w:b/>
          <w:i w:val="false"/>
          <w:color w:val="000000"/>
          <w:sz w:val="28"/>
        </w:rPr>
        <w:t>5-бап. Қылмыстық-процестік заңның уақыт тұрғысында қолданылуы</w:t>
      </w:r>
    </w:p>
    <w:bookmarkStart w:name="z683" w:id="11"/>
    <w:p>
      <w:pPr>
        <w:spacing w:after="0"/>
        <w:ind w:left="0"/>
        <w:jc w:val="both"/>
      </w:pPr>
      <w:r>
        <w:rPr>
          <w:rFonts w:ascii="Times New Roman"/>
          <w:b w:val="false"/>
          <w:i w:val="false"/>
          <w:color w:val="000000"/>
          <w:sz w:val="28"/>
        </w:rPr>
        <w:t>
      1. Қылмыстық сот ісін жүргізу процестік әрекетті орындау, процестік шешімді қабылдау кезіне қолданысқа енгізілген қылмыстық-процестік заңға сәйкес жүзеге асырылады.</w:t>
      </w:r>
    </w:p>
    <w:bookmarkEnd w:id="11"/>
    <w:bookmarkStart w:name="z684" w:id="12"/>
    <w:p>
      <w:pPr>
        <w:spacing w:after="0"/>
        <w:ind w:left="0"/>
        <w:jc w:val="both"/>
      </w:pPr>
      <w:r>
        <w:rPr>
          <w:rFonts w:ascii="Times New Roman"/>
          <w:b w:val="false"/>
          <w:i w:val="false"/>
          <w:color w:val="000000"/>
          <w:sz w:val="28"/>
        </w:rPr>
        <w:t>
      2. Дәлелдемелердің жол берілетіндігі олар алынған кезде қолданылып жүрген заңға сәйкес айқындалады.</w:t>
      </w:r>
    </w:p>
    <w:bookmarkEnd w:id="12"/>
    <w:p>
      <w:pPr>
        <w:spacing w:after="0"/>
        <w:ind w:left="0"/>
        <w:jc w:val="both"/>
      </w:pPr>
      <w:r>
        <w:rPr>
          <w:rFonts w:ascii="Times New Roman"/>
          <w:b/>
          <w:i w:val="false"/>
          <w:color w:val="000000"/>
          <w:sz w:val="28"/>
        </w:rPr>
        <w:t>6-бап. Қылмыстық-процестік заңның шетел азаматтары мен азаматтығы жоқ адамдарға қатысты қолданылуы</w:t>
      </w:r>
    </w:p>
    <w:bookmarkStart w:name="z688" w:id="13"/>
    <w:p>
      <w:pPr>
        <w:spacing w:after="0"/>
        <w:ind w:left="0"/>
        <w:jc w:val="both"/>
      </w:pPr>
      <w:r>
        <w:rPr>
          <w:rFonts w:ascii="Times New Roman"/>
          <w:b w:val="false"/>
          <w:i w:val="false"/>
          <w:color w:val="000000"/>
          <w:sz w:val="28"/>
        </w:rPr>
        <w:t>
      1. Шетел азаматтары мен азаматтығы жоқ адамдарға қатысты қылмыстық сот ісін жүргізу осы Кодекске сәйкес жүзеге асырылады.</w:t>
      </w:r>
    </w:p>
    <w:bookmarkEnd w:id="13"/>
    <w:bookmarkStart w:name="z689" w:id="14"/>
    <w:p>
      <w:pPr>
        <w:spacing w:after="0"/>
        <w:ind w:left="0"/>
        <w:jc w:val="both"/>
      </w:pPr>
      <w:r>
        <w:rPr>
          <w:rFonts w:ascii="Times New Roman"/>
          <w:b w:val="false"/>
          <w:i w:val="false"/>
          <w:color w:val="000000"/>
          <w:sz w:val="28"/>
        </w:rPr>
        <w:t xml:space="preserve">
      2. Қазақстан Республикасының халықаралық шарттарында белгіленген дипломатиялық немесе өзге де артықшылықтар мен иммунитеттерге ие адамдарға қатысты немесе олардың қатысуымен жүзеге асырылатын қылмыстық сот ісін жүргізудің ерекшеліктері осы Кодекстің </w:t>
      </w:r>
      <w:r>
        <w:rPr>
          <w:rFonts w:ascii="Times New Roman"/>
          <w:b w:val="false"/>
          <w:i w:val="false"/>
          <w:color w:val="000000"/>
          <w:sz w:val="28"/>
        </w:rPr>
        <w:t>57-тарауына</w:t>
      </w:r>
      <w:r>
        <w:rPr>
          <w:rFonts w:ascii="Times New Roman"/>
          <w:b w:val="false"/>
          <w:i w:val="false"/>
          <w:color w:val="000000"/>
          <w:sz w:val="28"/>
        </w:rPr>
        <w:t xml:space="preserve"> сәйкес айқындалады.</w:t>
      </w:r>
    </w:p>
    <w:bookmarkEnd w:id="14"/>
    <w:p>
      <w:pPr>
        <w:spacing w:after="0"/>
        <w:ind w:left="0"/>
        <w:jc w:val="both"/>
      </w:pPr>
      <w:r>
        <w:rPr>
          <w:rFonts w:ascii="Times New Roman"/>
          <w:b/>
          <w:i w:val="false"/>
          <w:color w:val="000000"/>
          <w:sz w:val="28"/>
        </w:rPr>
        <w:t>7-бап. Осы Кодекстегі кейбір ұғымдарды түсіндіру</w:t>
      </w:r>
    </w:p>
    <w:bookmarkStart w:name="z3334" w:id="15"/>
    <w:p>
      <w:pPr>
        <w:spacing w:after="0"/>
        <w:ind w:left="0"/>
        <w:jc w:val="both"/>
      </w:pPr>
      <w:r>
        <w:rPr>
          <w:rFonts w:ascii="Times New Roman"/>
          <w:b w:val="false"/>
          <w:i w:val="false"/>
          <w:color w:val="000000"/>
          <w:sz w:val="28"/>
        </w:rPr>
        <w:t>
      Осы Кодекстегі ұғымдардың, егер заңда ерекше нұсқаулар болмаса, мынадай мағынасы бар:</w:t>
      </w:r>
    </w:p>
    <w:bookmarkEnd w:id="15"/>
    <w:bookmarkStart w:name="z690" w:id="16"/>
    <w:p>
      <w:pPr>
        <w:spacing w:after="0"/>
        <w:ind w:left="0"/>
        <w:jc w:val="both"/>
      </w:pPr>
      <w:r>
        <w:rPr>
          <w:rFonts w:ascii="Times New Roman"/>
          <w:b w:val="false"/>
          <w:i w:val="false"/>
          <w:color w:val="000000"/>
          <w:sz w:val="28"/>
        </w:rPr>
        <w:t>
      1) адамды ұстап беру (экстрадициялау) – қылмыстық жауаптылыққа тарту немесе үкімді орындау үшін іздестіріліп жатқан адамды мемлекетке ұстап беру;</w:t>
      </w:r>
    </w:p>
    <w:bookmarkEnd w:id="16"/>
    <w:bookmarkStart w:name="z691" w:id="17"/>
    <w:p>
      <w:pPr>
        <w:spacing w:after="0"/>
        <w:ind w:left="0"/>
        <w:jc w:val="both"/>
      </w:pPr>
      <w:r>
        <w:rPr>
          <w:rFonts w:ascii="Times New Roman"/>
          <w:b w:val="false"/>
          <w:i w:val="false"/>
          <w:color w:val="000000"/>
          <w:sz w:val="28"/>
        </w:rPr>
        <w:t>
      2) айыптаушы тарап – қылмыстық қудалау органдары, сондай-ақ жәбірленуші (жекеше айыптаушы), азаматтық талапкер, олардың заңды өкілдері және өкілдері;</w:t>
      </w:r>
    </w:p>
    <w:bookmarkEnd w:id="17"/>
    <w:bookmarkStart w:name="z692" w:id="18"/>
    <w:p>
      <w:pPr>
        <w:spacing w:after="0"/>
        <w:ind w:left="0"/>
        <w:jc w:val="both"/>
      </w:pPr>
      <w:r>
        <w:rPr>
          <w:rFonts w:ascii="Times New Roman"/>
          <w:b w:val="false"/>
          <w:i w:val="false"/>
          <w:color w:val="000000"/>
          <w:sz w:val="28"/>
        </w:rPr>
        <w:t>
      3) алқаби – соттың қылмыстық істі осы Кодексте белгіленген тәртіппен қарауына қатысуға шақырылған және ант қабылдаған Қазақстан Республикасының азаматы;</w:t>
      </w:r>
    </w:p>
    <w:bookmarkEnd w:id="18"/>
    <w:bookmarkStart w:name="z693" w:id="19"/>
    <w:p>
      <w:pPr>
        <w:spacing w:after="0"/>
        <w:ind w:left="0"/>
        <w:jc w:val="both"/>
      </w:pPr>
      <w:r>
        <w:rPr>
          <w:rFonts w:ascii="Times New Roman"/>
          <w:b w:val="false"/>
          <w:i w:val="false"/>
          <w:color w:val="000000"/>
          <w:sz w:val="28"/>
        </w:rPr>
        <w:t>
      4) апелляциялық саты – бірінші сатыдағы соттың заңды күшіне енбеген үкімдеріне, қаулыларына апелляциялық шағымдар мен прокурордың апелляциялық өтінішхаттары бойынша істі мәні бойынша қарайтын сот;</w:t>
      </w:r>
    </w:p>
    <w:bookmarkEnd w:id="19"/>
    <w:bookmarkStart w:name="z694" w:id="20"/>
    <w:p>
      <w:pPr>
        <w:spacing w:after="0"/>
        <w:ind w:left="0"/>
        <w:jc w:val="both"/>
      </w:pPr>
      <w:r>
        <w:rPr>
          <w:rFonts w:ascii="Times New Roman"/>
          <w:b w:val="false"/>
          <w:i w:val="false"/>
          <w:color w:val="000000"/>
          <w:sz w:val="28"/>
        </w:rPr>
        <w:t>
      5) арнаулы білім – адам кәсіптік оқудың не практикалық қызметтің барысында алған, қылмыстық сот ісін жүргізу міндеттерін шешу үшін пайдаланылатын, қылмыстық процесте жалпыға бірдей белгілі емес білім;</w:t>
      </w:r>
    </w:p>
    <w:bookmarkEnd w:id="20"/>
    <w:bookmarkStart w:name="z695" w:id="21"/>
    <w:p>
      <w:pPr>
        <w:spacing w:after="0"/>
        <w:ind w:left="0"/>
        <w:jc w:val="both"/>
      </w:pPr>
      <w:r>
        <w:rPr>
          <w:rFonts w:ascii="Times New Roman"/>
          <w:b w:val="false"/>
          <w:i w:val="false"/>
          <w:color w:val="000000"/>
          <w:sz w:val="28"/>
        </w:rPr>
        <w:t>
      6) арнаулы ғылыми білім – мазмұнын сот-сараптамалық зерттеулердің әдістемелерінде іске асырылған ғылыми білім құрайтын арнаулы білім саласы;</w:t>
      </w:r>
    </w:p>
    <w:bookmarkEnd w:id="21"/>
    <w:bookmarkStart w:name="z696" w:id="22"/>
    <w:p>
      <w:pPr>
        <w:spacing w:after="0"/>
        <w:ind w:left="0"/>
        <w:jc w:val="both"/>
      </w:pPr>
      <w:r>
        <w:rPr>
          <w:rFonts w:ascii="Times New Roman"/>
          <w:b w:val="false"/>
          <w:i w:val="false"/>
          <w:color w:val="000000"/>
          <w:sz w:val="28"/>
        </w:rPr>
        <w:t>
      7) арыз иесі – сотқа немесе қылмыстық қудалау органдарына қылмыстық құқық бұзушылық туралы хабарлаған не өзінің нақты немесе болжалды құқығын немесе өзі өкілдік ететін тұлғаның құқығын қылмыстық сот ісін жүргізу тәртібімен қорғау үшін жүгінген тұлға;</w:t>
      </w:r>
    </w:p>
    <w:bookmarkEnd w:id="22"/>
    <w:bookmarkStart w:name="z697" w:id="23"/>
    <w:p>
      <w:pPr>
        <w:spacing w:after="0"/>
        <w:ind w:left="0"/>
        <w:jc w:val="both"/>
      </w:pPr>
      <w:r>
        <w:rPr>
          <w:rFonts w:ascii="Times New Roman"/>
          <w:b w:val="false"/>
          <w:i w:val="false"/>
          <w:color w:val="000000"/>
          <w:sz w:val="28"/>
        </w:rPr>
        <w:t>
      8) басты сот талқылауы – бірінші сатыдағы соттың қылмыстық істі мәні бойынша қарауы;</w:t>
      </w:r>
    </w:p>
    <w:bookmarkEnd w:id="23"/>
    <w:bookmarkStart w:name="z698" w:id="24"/>
    <w:p>
      <w:pPr>
        <w:spacing w:after="0"/>
        <w:ind w:left="0"/>
        <w:jc w:val="both"/>
      </w:pPr>
      <w:r>
        <w:rPr>
          <w:rFonts w:ascii="Times New Roman"/>
          <w:b w:val="false"/>
          <w:i w:val="false"/>
          <w:color w:val="000000"/>
          <w:sz w:val="28"/>
        </w:rPr>
        <w:t>
      9) бірінші сатыдағы сот – сотқа дейінгі тергеп-тексеру аяқталғаннан кейін не сот актісінің күшін жоғары тұрған сот жойғаннан кейін не оның күші жекеше айыптаушының шағымы бойынша жойылғаннан кейін келіп түскен қылмыстық істерді соттылығына сәйкес қарайтын аудандық және оларға теңестірілген соттар (қалалық, мамандандырылған ауданаралық соттар, гарнизондардың әскери соттары), сотқа дейінгі тергеп-тексеруді жүзеге асыратын адамдардың, жедел-іздестіру қызметінің, сотқа дейінгі тергеп-тексерудің заңдылығына қадағалауды жүзеге асыратын прокурордың шешімдеріне және әрекеттеріне (әрекетсіздігіне) шағымдарды қарайтын, осы Кодексте көзделген жағдайларда процестік әрекеттерді санкциялайтын, сондай-ақ осы Кодексте көзделген өзге де өкілеттіктерді жүзеге асыратын мамандандырылған тергеу соттары, мамандандырылған ауданаралық тергеу соттары;</w:t>
      </w:r>
    </w:p>
    <w:bookmarkEnd w:id="24"/>
    <w:bookmarkStart w:name="z699" w:id="25"/>
    <w:p>
      <w:pPr>
        <w:spacing w:after="0"/>
        <w:ind w:left="0"/>
        <w:jc w:val="both"/>
      </w:pPr>
      <w:r>
        <w:rPr>
          <w:rFonts w:ascii="Times New Roman"/>
          <w:b w:val="false"/>
          <w:i w:val="false"/>
          <w:color w:val="000000"/>
          <w:sz w:val="28"/>
        </w:rPr>
        <w:t>
      10) ғылыми-техникалық құралдар – дәлелдемелерді табу, тіркеу, алып қою және зерттеу үшін құқыққа сыйымды түрде қолданылатын аспаптар, арнаулы құрылғылар, материалдар;</w:t>
      </w:r>
    </w:p>
    <w:bookmarkEnd w:id="25"/>
    <w:bookmarkStart w:name="z700" w:id="26"/>
    <w:p>
      <w:pPr>
        <w:spacing w:after="0"/>
        <w:ind w:left="0"/>
        <w:jc w:val="both"/>
      </w:pPr>
      <w:r>
        <w:rPr>
          <w:rFonts w:ascii="Times New Roman"/>
          <w:b w:val="false"/>
          <w:i w:val="false"/>
          <w:color w:val="000000"/>
          <w:sz w:val="28"/>
        </w:rPr>
        <w:t>
      11) жақын туыстар – ата-аналар, балалар, асырап алушылар, асырап алынғандар, ата-анасы бір және ата-анасы бөлек ағалы-інілер мен апалы-сіңлілер, ата, әже, немерелер;</w:t>
      </w:r>
    </w:p>
    <w:bookmarkEnd w:id="26"/>
    <w:bookmarkStart w:name="z701" w:id="27"/>
    <w:p>
      <w:pPr>
        <w:spacing w:after="0"/>
        <w:ind w:left="0"/>
        <w:jc w:val="both"/>
      </w:pPr>
      <w:r>
        <w:rPr>
          <w:rFonts w:ascii="Times New Roman"/>
          <w:b w:val="false"/>
          <w:i w:val="false"/>
          <w:color w:val="000000"/>
          <w:sz w:val="28"/>
        </w:rPr>
        <w:t>
      12) жасырын тергеу әрекеті – осы Кодексте көзделген тәртіппен және жағдайларда, сотқа дейінгі іс жүргізу барысында, мүдделеріне қатысы бар тұлғаларға алдын ала хабарламай жүргізілетін әрекет;</w:t>
      </w:r>
    </w:p>
    <w:bookmarkEnd w:id="27"/>
    <w:bookmarkStart w:name="z702" w:id="28"/>
    <w:p>
      <w:pPr>
        <w:spacing w:after="0"/>
        <w:ind w:left="0"/>
        <w:jc w:val="both"/>
      </w:pPr>
      <w:r>
        <w:rPr>
          <w:rFonts w:ascii="Times New Roman"/>
          <w:b w:val="false"/>
          <w:i w:val="false"/>
          <w:color w:val="000000"/>
          <w:sz w:val="28"/>
        </w:rPr>
        <w:t>
      13) заңды өкілдер – күдіктінің, айыпталушының, жәбірленушінің, азаматтық талапкердің ата-аналары (ата-анасы), асырап алушылары, қорғаншылары, қамқоршылары, сондай-ақ күдіктіні, айыпталушыны немесе жәбірленушіні қорғап немесе асырап отырған ұйымдар мен адамдардың өкілдері;</w:t>
      </w:r>
    </w:p>
    <w:bookmarkEnd w:id="28"/>
    <w:bookmarkStart w:name="z703" w:id="29"/>
    <w:p>
      <w:pPr>
        <w:spacing w:after="0"/>
        <w:ind w:left="0"/>
        <w:jc w:val="both"/>
      </w:pPr>
      <w:r>
        <w:rPr>
          <w:rFonts w:ascii="Times New Roman"/>
          <w:b w:val="false"/>
          <w:i w:val="false"/>
          <w:color w:val="000000"/>
          <w:sz w:val="28"/>
        </w:rPr>
        <w:t>
      14) кассациялық саты – істі бірінші және апелляциялық сатылардағы соттардың үкімдеріне, қаулыларына кассациялық шағымдар, ұсынулар, наразылықтар бойынша қарайтын сот;</w:t>
      </w:r>
    </w:p>
    <w:bookmarkEnd w:id="29"/>
    <w:bookmarkStart w:name="z704" w:id="30"/>
    <w:p>
      <w:pPr>
        <w:spacing w:after="0"/>
        <w:ind w:left="0"/>
        <w:jc w:val="both"/>
      </w:pPr>
      <w:r>
        <w:rPr>
          <w:rFonts w:ascii="Times New Roman"/>
          <w:b w:val="false"/>
          <w:i w:val="false"/>
          <w:color w:val="000000"/>
          <w:sz w:val="28"/>
        </w:rPr>
        <w:t>
      15) электрондық құжат – ақпарат электрондық-цифрлық нысанда ұсынылған және электрондық цифрлық қолтаңба арқылы куәландырылған құжат;</w:t>
      </w:r>
    </w:p>
    <w:bookmarkEnd w:id="30"/>
    <w:bookmarkStart w:name="z705" w:id="31"/>
    <w:p>
      <w:pPr>
        <w:spacing w:after="0"/>
        <w:ind w:left="0"/>
        <w:jc w:val="both"/>
      </w:pPr>
      <w:r>
        <w:rPr>
          <w:rFonts w:ascii="Times New Roman"/>
          <w:b w:val="false"/>
          <w:i w:val="false"/>
          <w:color w:val="000000"/>
          <w:sz w:val="28"/>
        </w:rPr>
        <w:t>
      16) қаулы – соттың үкімнен басқа кез келген шешімі, анықтаушының, анықтау органының, тергеушінің, прокурордың қылмыстық іс бойынша іс жүргізу барысында қабылдаған шешімі;</w:t>
      </w:r>
    </w:p>
    <w:bookmarkEnd w:id="31"/>
    <w:bookmarkStart w:name="z706" w:id="32"/>
    <w:p>
      <w:pPr>
        <w:spacing w:after="0"/>
        <w:ind w:left="0"/>
        <w:jc w:val="both"/>
      </w:pPr>
      <w:r>
        <w:rPr>
          <w:rFonts w:ascii="Times New Roman"/>
          <w:b w:val="false"/>
          <w:i w:val="false"/>
          <w:color w:val="000000"/>
          <w:sz w:val="28"/>
        </w:rPr>
        <w:t>
      17) қорғау – қылмыстық құқық бұзушылық жасады деп күдік келтірілген, айыпталған адамдардың құқықтары мен мүдделерін қамтамасыз ету, күдікті, айыптауды теріске шығару немесе жұмсарту, сондай-ақ қылмыстық қудалауға құқыққа сыйымсыз түрде ұшыраған адамдарды ақтау мақсатында қорғаушы тарап жүзеге асыратын процестік қызмет;</w:t>
      </w:r>
    </w:p>
    <w:bookmarkEnd w:id="32"/>
    <w:bookmarkStart w:name="z707" w:id="33"/>
    <w:p>
      <w:pPr>
        <w:spacing w:after="0"/>
        <w:ind w:left="0"/>
        <w:jc w:val="both"/>
      </w:pPr>
      <w:r>
        <w:rPr>
          <w:rFonts w:ascii="Times New Roman"/>
          <w:b w:val="false"/>
          <w:i w:val="false"/>
          <w:color w:val="000000"/>
          <w:sz w:val="28"/>
        </w:rPr>
        <w:t>
      18) қорғаушы тарап – күдікті, айыпталушы, сотталушы, сотталған адам, ақталған адам, олардың заңды өкілдері, қорғаушы, азаматтық жауапкер және оның өкілі;</w:t>
      </w:r>
    </w:p>
    <w:bookmarkEnd w:id="33"/>
    <w:bookmarkStart w:name="z708" w:id="34"/>
    <w:p>
      <w:pPr>
        <w:spacing w:after="0"/>
        <w:ind w:left="0"/>
        <w:jc w:val="both"/>
      </w:pPr>
      <w:r>
        <w:rPr>
          <w:rFonts w:ascii="Times New Roman"/>
          <w:b w:val="false"/>
          <w:i w:val="false"/>
          <w:color w:val="000000"/>
          <w:sz w:val="28"/>
        </w:rPr>
        <w:t>
      19) қорытынды шешім – қылмыстық процесті жүргізетін органның іс бойынша іс жүргізудің басталуын немесе жалғастырылуын болғызбайтын, сондай-ақ істі мәні бойынша түпкілікті түрде болмаса да шешетін кез келген шешімі;</w:t>
      </w:r>
    </w:p>
    <w:bookmarkEnd w:id="34"/>
    <w:bookmarkStart w:name="z709" w:id="35"/>
    <w:p>
      <w:pPr>
        <w:spacing w:after="0"/>
        <w:ind w:left="0"/>
        <w:jc w:val="both"/>
      </w:pPr>
      <w:r>
        <w:rPr>
          <w:rFonts w:ascii="Times New Roman"/>
          <w:b w:val="false"/>
          <w:i w:val="false"/>
          <w:color w:val="000000"/>
          <w:sz w:val="28"/>
        </w:rPr>
        <w:t xml:space="preserve">
      20) құзыретті орган – осы Кодекстің </w:t>
      </w:r>
      <w:r>
        <w:rPr>
          <w:rFonts w:ascii="Times New Roman"/>
          <w:b w:val="false"/>
          <w:i w:val="false"/>
          <w:color w:val="000000"/>
          <w:sz w:val="28"/>
        </w:rPr>
        <w:t>12-бөліміне</w:t>
      </w:r>
      <w:r>
        <w:rPr>
          <w:rFonts w:ascii="Times New Roman"/>
          <w:b w:val="false"/>
          <w:i w:val="false"/>
          <w:color w:val="000000"/>
          <w:sz w:val="28"/>
        </w:rPr>
        <w:t xml:space="preserve"> сәйкес құқықтық көмек көрсету туралы сұрау салумен (тапсырмамен, өтінішхатпен) өтініш жасайтын немесе сұрау салудың (тапсырманың, өтінішхаттың) орындалуын қамтамасыз ететін, қылмыстық процесті жүргізетін орган;</w:t>
      </w:r>
    </w:p>
    <w:bookmarkEnd w:id="35"/>
    <w:bookmarkStart w:name="z710" w:id="36"/>
    <w:p>
      <w:pPr>
        <w:spacing w:after="0"/>
        <w:ind w:left="0"/>
        <w:jc w:val="both"/>
      </w:pPr>
      <w:r>
        <w:rPr>
          <w:rFonts w:ascii="Times New Roman"/>
          <w:b w:val="false"/>
          <w:i w:val="false"/>
          <w:color w:val="000000"/>
          <w:sz w:val="28"/>
        </w:rPr>
        <w:t>
      21) құқықтық көмек – бір мемлекеттің құзыретті органдарының екінші мемлекеттің құзыретті органдарының немесе халықаралық сот мекемелерінің сұрау салуы (тапсырмасы, өтінішхаты) бойынша істі сотқа дейінгі тергеп-тексеру, сотта талқылау немесе сот актісін орындау үшін қажетті процестік әрекеттерді жүргізуі;</w:t>
      </w:r>
    </w:p>
    <w:bookmarkEnd w:id="36"/>
    <w:bookmarkStart w:name="z711" w:id="37"/>
    <w:p>
      <w:pPr>
        <w:spacing w:after="0"/>
        <w:ind w:left="0"/>
        <w:jc w:val="both"/>
      </w:pPr>
      <w:r>
        <w:rPr>
          <w:rFonts w:ascii="Times New Roman"/>
          <w:b w:val="false"/>
          <w:i w:val="false"/>
          <w:color w:val="000000"/>
          <w:sz w:val="28"/>
        </w:rPr>
        <w:t>
      22) қылмыстық қудалау (айыптау) – қылмыстық заңда тыйым салынған іс-әрекетті және оны жасаған адамды, соңғысының қылмыстық құқық бұзушылық жасаудағы кінәлілігін анықтау мақсатында, сондай-ақ осындай адамға жаза немесе өзге де қылмыстық-құқықтық ықпал ету шараларын қолдануды қамтамасыз ету үшін айыптаушы тарап жүзеге асыратын процестік қызмет;</w:t>
      </w:r>
    </w:p>
    <w:bookmarkEnd w:id="37"/>
    <w:bookmarkStart w:name="z712" w:id="38"/>
    <w:p>
      <w:pPr>
        <w:spacing w:after="0"/>
        <w:ind w:left="0"/>
        <w:jc w:val="both"/>
      </w:pPr>
      <w:r>
        <w:rPr>
          <w:rFonts w:ascii="Times New Roman"/>
          <w:b w:val="false"/>
          <w:i w:val="false"/>
          <w:color w:val="000000"/>
          <w:sz w:val="28"/>
        </w:rPr>
        <w:t>
      23) қылмыстық қудалау органдары (лауазымды адамдары) – прокурор (мемлекеттік айыптаушы), тергеуші, анықтау органы, анықтаушы;</w:t>
      </w:r>
    </w:p>
    <w:bookmarkEnd w:id="38"/>
    <w:bookmarkStart w:name="z713" w:id="39"/>
    <w:p>
      <w:pPr>
        <w:spacing w:after="0"/>
        <w:ind w:left="0"/>
        <w:jc w:val="both"/>
      </w:pPr>
      <w:r>
        <w:rPr>
          <w:rFonts w:ascii="Times New Roman"/>
          <w:b w:val="false"/>
          <w:i w:val="false"/>
          <w:color w:val="000000"/>
          <w:sz w:val="28"/>
        </w:rPr>
        <w:t>
      24) қылмыстық процеске қатысатын өзге де адамдар – сот отырысының хатшысы, аудармашы, куә, куәгер, сарапшы, маман, сот приставы, медиатор;</w:t>
      </w:r>
    </w:p>
    <w:bookmarkEnd w:id="39"/>
    <w:bookmarkStart w:name="z714" w:id="40"/>
    <w:p>
      <w:pPr>
        <w:spacing w:after="0"/>
        <w:ind w:left="0"/>
        <w:jc w:val="both"/>
      </w:pPr>
      <w:r>
        <w:rPr>
          <w:rFonts w:ascii="Times New Roman"/>
          <w:b w:val="false"/>
          <w:i w:val="false"/>
          <w:color w:val="000000"/>
          <w:sz w:val="28"/>
        </w:rPr>
        <w:t>
      25) қылмыстық процеске қатысушылар – қылмыстық қудалауды және сотта айыптауды қолдауды жүзеге асыратын органдар мен адамдар, сондай-ақ қылмыстық іс бойынша іс жүргізу кезінде өз құқықтары мен мүдделерін немесе өздері өкілдік ететін құқықтар мен мүдделерді қорғайтын тұлғалар: прокурор (мемлекеттік айыптаушы), тергеуші, анықтау органы, анықтаушы, күдікті, қорғалуға құқығы бар куә, айыпталушы, олардың заңды өкілдері, қорғаушы, азаматтық жауапкер, жәбірленуші, жекеше айыптаушы, азаматтық талапкер, олардың заңды өкілдері және өкілдері;</w:t>
      </w:r>
    </w:p>
    <w:bookmarkEnd w:id="40"/>
    <w:bookmarkStart w:name="z715" w:id="41"/>
    <w:p>
      <w:pPr>
        <w:spacing w:after="0"/>
        <w:ind w:left="0"/>
        <w:jc w:val="both"/>
      </w:pPr>
      <w:r>
        <w:rPr>
          <w:rFonts w:ascii="Times New Roman"/>
          <w:b w:val="false"/>
          <w:i w:val="false"/>
          <w:color w:val="000000"/>
          <w:sz w:val="28"/>
        </w:rPr>
        <w:t>
      26) қылмыстық процесті жүргізетін орган – сот, сондай-ақ сотқа дейінгі тергеп-тексеру кезінде прокурор, тергеуші, анықтау органы, анықтаушы;</w:t>
      </w:r>
    </w:p>
    <w:bookmarkEnd w:id="41"/>
    <w:bookmarkStart w:name="z716" w:id="42"/>
    <w:p>
      <w:pPr>
        <w:spacing w:after="0"/>
        <w:ind w:left="0"/>
        <w:jc w:val="both"/>
      </w:pPr>
      <w:r>
        <w:rPr>
          <w:rFonts w:ascii="Times New Roman"/>
          <w:b w:val="false"/>
          <w:i w:val="false"/>
          <w:color w:val="000000"/>
          <w:sz w:val="28"/>
        </w:rPr>
        <w:t>
      27) қылмыстық іс – бір немесе бірнеше қылмыстық құқық бұзушылық бойынша қылмыстық қудалау органы және (немесе) сот жүргізетін оқшауландырылған іс жүргізу;</w:t>
      </w:r>
    </w:p>
    <w:bookmarkEnd w:id="42"/>
    <w:bookmarkStart w:name="z717" w:id="43"/>
    <w:p>
      <w:pPr>
        <w:spacing w:after="0"/>
        <w:ind w:left="0"/>
        <w:jc w:val="both"/>
      </w:pPr>
      <w:r>
        <w:rPr>
          <w:rFonts w:ascii="Times New Roman"/>
          <w:b w:val="false"/>
          <w:i w:val="false"/>
          <w:color w:val="000000"/>
          <w:sz w:val="28"/>
        </w:rPr>
        <w:t>
      28) мемлекеттік айыптау – прокурордың бірінші және апелляциялық сатыдағы соттағы, қылмыстық құқық бұзушылық жасаған адамды қылмыстық жауаптылыққа тарту мақсатында айыптауды дәлелдеуден тұратын процестік қызметі;</w:t>
      </w:r>
    </w:p>
    <w:bookmarkEnd w:id="43"/>
    <w:bookmarkStart w:name="z718" w:id="44"/>
    <w:p>
      <w:pPr>
        <w:spacing w:after="0"/>
        <w:ind w:left="0"/>
        <w:jc w:val="both"/>
      </w:pPr>
      <w:r>
        <w:rPr>
          <w:rFonts w:ascii="Times New Roman"/>
          <w:b w:val="false"/>
          <w:i w:val="false"/>
          <w:color w:val="000000"/>
          <w:sz w:val="28"/>
        </w:rPr>
        <w:t>
      29) нақты ұстап алу – жүріп-тұру бостандығын қоса алғанда, ұстап алынған адамның бостандығын шектеу, оны белгілі бір орында мәжбүрлеп ұстау, анықтау және тергеу органдарына мәжбүрлеп жеткізу (қолға түсіру, үй-жайға қамау, қандай да бір жерге баруға немесе орнында қалуға мәжбүрлеу және сол сияқтылар), сондай-ақ ұстап алынған адамға қандай да бір процестік мәртебе берілуіне немесе өзге де формальды рәсімдердің орындалуына қарамастан, көрсетілген шектеулер нақты болған кезден бастап адамның бас бостандығын минутқа дейінгі дәлдікпен елеулі түрде шектейтін қандай да бір өзге де әрекеттер;</w:t>
      </w:r>
    </w:p>
    <w:bookmarkEnd w:id="44"/>
    <w:bookmarkStart w:name="z719" w:id="45"/>
    <w:p>
      <w:pPr>
        <w:spacing w:after="0"/>
        <w:ind w:left="0"/>
        <w:jc w:val="both"/>
      </w:pPr>
      <w:r>
        <w:rPr>
          <w:rFonts w:ascii="Times New Roman"/>
          <w:b w:val="false"/>
          <w:i w:val="false"/>
          <w:color w:val="000000"/>
          <w:sz w:val="28"/>
        </w:rPr>
        <w:t>
      30) наразылық, прокурордың өтінішхаты – прокурордың қылмыстық іс бойынша тергеу судьясының сот шешіміне өз құзыреті шегінде және осы Кодексте көзделген тәртіппен енгізетін, тиісінше прокурорлық қадағалау және ден қою актісі;</w:t>
      </w:r>
    </w:p>
    <w:bookmarkEnd w:id="45"/>
    <w:bookmarkStart w:name="z720" w:id="46"/>
    <w:p>
      <w:pPr>
        <w:spacing w:after="0"/>
        <w:ind w:left="0"/>
        <w:jc w:val="both"/>
      </w:pPr>
      <w:r>
        <w:rPr>
          <w:rFonts w:ascii="Times New Roman"/>
          <w:b w:val="false"/>
          <w:i w:val="false"/>
          <w:color w:val="000000"/>
          <w:sz w:val="28"/>
        </w:rPr>
        <w:t>
      31) орталық орган – осы Кодексте көзделген тәртіппен мемлекет атынан шет мемлекеттің құзыретті органының немесе халықаралық сот мекемесінің сұрау салуын (тапсырмасын, өтінішхатын) қарауға және оның орындалуын ұйымдастыру мақсатында шаралар қолдануға немесе құзыретті органның құқықтық көмек көрсету туралы сұрау салуын (тапсырмасын, өтінішхатын) шет мемлекетке жіберуге уәкілеттік берілген орган;</w:t>
      </w:r>
    </w:p>
    <w:bookmarkEnd w:id="46"/>
    <w:bookmarkStart w:name="z721" w:id="47"/>
    <w:p>
      <w:pPr>
        <w:spacing w:after="0"/>
        <w:ind w:left="0"/>
        <w:jc w:val="both"/>
      </w:pPr>
      <w:r>
        <w:rPr>
          <w:rFonts w:ascii="Times New Roman"/>
          <w:b w:val="false"/>
          <w:i w:val="false"/>
          <w:color w:val="000000"/>
          <w:sz w:val="28"/>
        </w:rPr>
        <w:t>
      32) өкілдер – жәбірленушінің, азаматтық талапкердің, жекеше айыптаушының, азаматтық жауапкердің заңды мүдделерін заңның немесе келісімнің күшіне орай білдіруге уәкілеттік берілген адамдар;</w:t>
      </w:r>
    </w:p>
    <w:bookmarkEnd w:id="47"/>
    <w:bookmarkStart w:name="z722" w:id="48"/>
    <w:p>
      <w:pPr>
        <w:spacing w:after="0"/>
        <w:ind w:left="0"/>
        <w:jc w:val="both"/>
      </w:pPr>
      <w:r>
        <w:rPr>
          <w:rFonts w:ascii="Times New Roman"/>
          <w:b w:val="false"/>
          <w:i w:val="false"/>
          <w:color w:val="000000"/>
          <w:sz w:val="28"/>
        </w:rPr>
        <w:t>
      33) өтінішхат – тараптың немесе арыз иесінің қылмыстық процесті жүргізетін органға жолдаған, процестік әрекеттер жүргізу немесе процестік шешім қабылдау туралы өтінуі;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33-1) тармақпен толықтыру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23" w:id="49"/>
    <w:p>
      <w:pPr>
        <w:spacing w:after="0"/>
        <w:ind w:left="0"/>
        <w:jc w:val="both"/>
      </w:pPr>
      <w:r>
        <w:rPr>
          <w:rFonts w:ascii="Times New Roman"/>
          <w:b w:val="false"/>
          <w:i w:val="false"/>
          <w:color w:val="000000"/>
          <w:sz w:val="28"/>
        </w:rPr>
        <w:t>
      34) прокуратура органының басшысы – өз құзыреті шегінде әрекет ететін Қазақстан Республикасының Бас Прокуроры, Қазақстан Республикасының Бас әскери және Бас көлік прокуроры, облыстардың прокурорлары мен оларға теңестірілген прокурорлар және олардың орынбасарлары, сондай-ақ өңірлер мен гарнизондардың әскери прокурорлары, өңірлік көлік прокурорлары, аудандардың, қалалардың прокурорлары және оларға теңестірілген прокурорлар мен олардың орынбасарлары;</w:t>
      </w:r>
    </w:p>
    <w:bookmarkEnd w:id="49"/>
    <w:bookmarkStart w:name="z724" w:id="50"/>
    <w:p>
      <w:pPr>
        <w:spacing w:after="0"/>
        <w:ind w:left="0"/>
        <w:jc w:val="both"/>
      </w:pPr>
      <w:r>
        <w:rPr>
          <w:rFonts w:ascii="Times New Roman"/>
          <w:b w:val="false"/>
          <w:i w:val="false"/>
          <w:color w:val="000000"/>
          <w:sz w:val="28"/>
        </w:rPr>
        <w:t>
      35) процесс прокуроры – прокуратураның басшысы осы Кодекске сәйкес қылмыстық іс бойынша заңдардың қолданылуын қадағалауды жүктеген прокурор;</w:t>
      </w:r>
    </w:p>
    <w:bookmarkEnd w:id="50"/>
    <w:bookmarkStart w:name="z725" w:id="51"/>
    <w:p>
      <w:pPr>
        <w:spacing w:after="0"/>
        <w:ind w:left="0"/>
        <w:jc w:val="both"/>
      </w:pPr>
      <w:r>
        <w:rPr>
          <w:rFonts w:ascii="Times New Roman"/>
          <w:b w:val="false"/>
          <w:i w:val="false"/>
          <w:color w:val="000000"/>
          <w:sz w:val="28"/>
        </w:rPr>
        <w:t>
      36) процестік әрекеттер – осы Кодекске сәйкес қылмыстық сот ісін жүргізу барысында жүргізілетін әрекеттер;</w:t>
      </w:r>
    </w:p>
    <w:bookmarkEnd w:id="51"/>
    <w:bookmarkStart w:name="z726" w:id="52"/>
    <w:p>
      <w:pPr>
        <w:spacing w:after="0"/>
        <w:ind w:left="0"/>
        <w:jc w:val="both"/>
      </w:pPr>
      <w:r>
        <w:rPr>
          <w:rFonts w:ascii="Times New Roman"/>
          <w:b w:val="false"/>
          <w:i w:val="false"/>
          <w:color w:val="000000"/>
          <w:sz w:val="28"/>
        </w:rPr>
        <w:t>
      37) процестік келісім – қылмыстық процестің кез келген сатысында прокурор мен күдікті, айыпталушы немесе сотталушы немесе сотталған адам арасында осы Кодексте көзделген тәртіппен және негіздер бойынша жасалатын келісім;</w:t>
      </w:r>
    </w:p>
    <w:bookmarkEnd w:id="52"/>
    <w:bookmarkStart w:name="z727" w:id="53"/>
    <w:p>
      <w:pPr>
        <w:spacing w:after="0"/>
        <w:ind w:left="0"/>
        <w:jc w:val="both"/>
      </w:pPr>
      <w:r>
        <w:rPr>
          <w:rFonts w:ascii="Times New Roman"/>
          <w:b w:val="false"/>
          <w:i w:val="false"/>
          <w:color w:val="000000"/>
          <w:sz w:val="28"/>
        </w:rPr>
        <w:t>
      38) процестік шешімдер – қылмыстық процесті жүргізетін органдардың қылмыстық іс бойынша іс жүргізуді жүзеге асыруға байланысты шығарылған актілері;</w:t>
      </w:r>
    </w:p>
    <w:bookmarkEnd w:id="53"/>
    <w:bookmarkStart w:name="z728" w:id="54"/>
    <w:p>
      <w:pPr>
        <w:spacing w:after="0"/>
        <w:ind w:left="0"/>
        <w:jc w:val="both"/>
      </w:pPr>
      <w:r>
        <w:rPr>
          <w:rFonts w:ascii="Times New Roman"/>
          <w:b w:val="false"/>
          <w:i w:val="false"/>
          <w:color w:val="000000"/>
          <w:sz w:val="28"/>
        </w:rPr>
        <w:t>
      39) санкция – қылмыстық қудалау органының сотқа дейінгі іс жүргізу барысында процестік әрекет жасауына соттың рұқсаты;</w:t>
      </w:r>
    </w:p>
    <w:bookmarkEnd w:id="54"/>
    <w:bookmarkStart w:name="z729" w:id="55"/>
    <w:p>
      <w:pPr>
        <w:spacing w:after="0"/>
        <w:ind w:left="0"/>
        <w:jc w:val="both"/>
      </w:pPr>
      <w:r>
        <w:rPr>
          <w:rFonts w:ascii="Times New Roman"/>
          <w:b w:val="false"/>
          <w:i w:val="false"/>
          <w:color w:val="000000"/>
          <w:sz w:val="28"/>
        </w:rPr>
        <w:t>
      40) сот – сот билігі органы, Қазақстан Республикасының сот жүйесіне кіретін, істі алқалы түрде немесе жеке-дара қарайтын, кез келген заңды түрде құрылған сот;</w:t>
      </w:r>
    </w:p>
    <w:bookmarkEnd w:id="55"/>
    <w:bookmarkStart w:name="z3512" w:id="56"/>
    <w:p>
      <w:pPr>
        <w:spacing w:after="0"/>
        <w:ind w:left="0"/>
        <w:jc w:val="both"/>
      </w:pPr>
      <w:r>
        <w:rPr>
          <w:rFonts w:ascii="Times New Roman"/>
          <w:b w:val="false"/>
          <w:i w:val="false"/>
          <w:color w:val="000000"/>
          <w:sz w:val="28"/>
        </w:rPr>
        <w:t>
      40-1) сотқа дейінгі тергеп-тексерудің аяқталғаны туралы есеп – сотқа дейінгі тергеп-тексеруді жүзеге асыратын адамның жиналған нақты деректерге негізделген, сотқа дейінгі тергеп-тексеруді аяқтау және айыптау актісін жасау және істі сотқа жіберу үшін істі прокурорға жіберу туралы қысқа тұжырымдары;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 тармақпен толықтырылды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730" w:id="57"/>
    <w:p>
      <w:pPr>
        <w:spacing w:after="0"/>
        <w:ind w:left="0"/>
        <w:jc w:val="both"/>
      </w:pPr>
      <w:r>
        <w:rPr>
          <w:rFonts w:ascii="Times New Roman"/>
          <w:b w:val="false"/>
          <w:i w:val="false"/>
          <w:color w:val="000000"/>
          <w:sz w:val="28"/>
        </w:rPr>
        <w:t>
      41) сотқа дейінгі іс жүргізу – қылмыстық істі сотқа дейінгі тергеп-тексеру басталғаннан бастап оны прокурор мәні бойынша қарау не іс бойынша іс жүргізуді тоқтату үшін сотқа жібергенге дейін іс бойынша іс жүргізу, сондай-ақ жекеше айыптаушының және қорғаушы тараптың қылмыстық іс бойынша материалдар дайындауы;</w:t>
      </w:r>
    </w:p>
    <w:bookmarkEnd w:id="57"/>
    <w:bookmarkStart w:name="z731" w:id="58"/>
    <w:p>
      <w:pPr>
        <w:spacing w:after="0"/>
        <w:ind w:left="0"/>
        <w:jc w:val="both"/>
      </w:pPr>
      <w:r>
        <w:rPr>
          <w:rFonts w:ascii="Times New Roman"/>
          <w:b w:val="false"/>
          <w:i w:val="false"/>
          <w:color w:val="000000"/>
          <w:sz w:val="28"/>
        </w:rPr>
        <w:t>
      42) судья – сот билігін жүргізуші; осы лауазымға заңда белгіленген тәртіппен тағайындалған немесе сайланған кәсіби судья (соттың төрағасы, сот алқасының төрағасы, тиісті соттың судьясы);</w:t>
      </w:r>
    </w:p>
    <w:bookmarkEnd w:id="58"/>
    <w:bookmarkStart w:name="z732" w:id="59"/>
    <w:p>
      <w:pPr>
        <w:spacing w:after="0"/>
        <w:ind w:left="0"/>
        <w:jc w:val="both"/>
      </w:pPr>
      <w:r>
        <w:rPr>
          <w:rFonts w:ascii="Times New Roman"/>
          <w:b w:val="false"/>
          <w:i w:val="false"/>
          <w:color w:val="000000"/>
          <w:sz w:val="28"/>
        </w:rPr>
        <w:t>
      43) сұрау салушы тарап – құзыретті органы сұрау салумен (тапсырмамен, өтінішхатпен) өтініш жасайтын мемлекет немесе халықаралық сот мекемесі;</w:t>
      </w:r>
    </w:p>
    <w:bookmarkEnd w:id="59"/>
    <w:bookmarkStart w:name="z733" w:id="60"/>
    <w:p>
      <w:pPr>
        <w:spacing w:after="0"/>
        <w:ind w:left="0"/>
        <w:jc w:val="both"/>
      </w:pPr>
      <w:r>
        <w:rPr>
          <w:rFonts w:ascii="Times New Roman"/>
          <w:b w:val="false"/>
          <w:i w:val="false"/>
          <w:color w:val="000000"/>
          <w:sz w:val="28"/>
        </w:rPr>
        <w:t>
      44) сұрау салынатын тарап – құзыретті органына сұрау салу (тапсырма, өтінішхат) жолданатын мемлекет;</w:t>
      </w:r>
    </w:p>
    <w:bookmarkEnd w:id="60"/>
    <w:bookmarkStart w:name="z734" w:id="61"/>
    <w:p>
      <w:pPr>
        <w:spacing w:after="0"/>
        <w:ind w:left="0"/>
        <w:jc w:val="both"/>
      </w:pPr>
      <w:r>
        <w:rPr>
          <w:rFonts w:ascii="Times New Roman"/>
          <w:b w:val="false"/>
          <w:i w:val="false"/>
          <w:color w:val="000000"/>
          <w:sz w:val="28"/>
        </w:rPr>
        <w:t>
      45) тараптар – сот талқылауында жарыспалылық және тең құқылық негізінде айыптауды (қылмыстық қудалауды) және айыптаудан қорғауды жүзеге асыратын органдар мен тұлғалар;</w:t>
      </w:r>
    </w:p>
    <w:bookmarkEnd w:id="61"/>
    <w:bookmarkStart w:name="z735" w:id="62"/>
    <w:p>
      <w:pPr>
        <w:spacing w:after="0"/>
        <w:ind w:left="0"/>
        <w:jc w:val="both"/>
      </w:pPr>
      <w:r>
        <w:rPr>
          <w:rFonts w:ascii="Times New Roman"/>
          <w:b w:val="false"/>
          <w:i w:val="false"/>
          <w:color w:val="000000"/>
          <w:sz w:val="28"/>
        </w:rPr>
        <w:t>
      46) тергеулік – осы қылмыстық құқық бұзушылықты тергеп-тексеруді қандай да бір қылмыстық қудалау органының құзыретіне жатқызатын, осы Кодексте белгіленген белгілердің жиынтығы;</w:t>
      </w:r>
    </w:p>
    <w:bookmarkEnd w:id="62"/>
    <w:bookmarkStart w:name="z736" w:id="63"/>
    <w:p>
      <w:pPr>
        <w:spacing w:after="0"/>
        <w:ind w:left="0"/>
        <w:jc w:val="both"/>
      </w:pPr>
      <w:r>
        <w:rPr>
          <w:rFonts w:ascii="Times New Roman"/>
          <w:b w:val="false"/>
          <w:i w:val="false"/>
          <w:color w:val="000000"/>
          <w:sz w:val="28"/>
        </w:rPr>
        <w:t>
      47) тергеу судьясы – сотқа дейінгі іс жүргізу барысында осы Кодексте көзделген өкілеттіктерді жүзеге асыратын бірінші сатыдағы сот судьясы;</w:t>
      </w:r>
    </w:p>
    <w:bookmarkEnd w:id="63"/>
    <w:bookmarkStart w:name="z737" w:id="64"/>
    <w:p>
      <w:pPr>
        <w:spacing w:after="0"/>
        <w:ind w:left="0"/>
        <w:jc w:val="both"/>
      </w:pPr>
      <w:r>
        <w:rPr>
          <w:rFonts w:ascii="Times New Roman"/>
          <w:b w:val="false"/>
          <w:i w:val="false"/>
          <w:color w:val="000000"/>
          <w:sz w:val="28"/>
        </w:rPr>
        <w:t>
      48) төрағалық етуші – қылмыстық істі алқалы түрде қарау кезінде төрағалық ететін не істі жеке-дара қарайтын судья;</w:t>
      </w:r>
    </w:p>
    <w:bookmarkEnd w:id="64"/>
    <w:bookmarkStart w:name="z738" w:id="65"/>
    <w:p>
      <w:pPr>
        <w:spacing w:after="0"/>
        <w:ind w:left="0"/>
        <w:jc w:val="both"/>
      </w:pPr>
      <w:r>
        <w:rPr>
          <w:rFonts w:ascii="Times New Roman"/>
          <w:b w:val="false"/>
          <w:i w:val="false"/>
          <w:color w:val="000000"/>
          <w:sz w:val="28"/>
        </w:rPr>
        <w:t>
      49) тұрғынжай – бір немесе бірнеше адамның уақытша немесе тұрақты тұруына арналған үй-жай немесе құрылыс, оның ішінде: меншікті немесе жалға алынған пәтер, үй, саяжай үйі, мейманхана нөмірі, каюта, купе; көппәтерлі тұрғын үйді қоспағанда, оларға тікелей жалғасатын верандалар, террасалар, галереялар, балкондар, мансардалық құрылыстар, тұрғын құрылысының жертөлесі және шатыры, сондай-ақ өзен немесе теңіз кемесі және басқалар;</w:t>
      </w:r>
    </w:p>
    <w:bookmarkEnd w:id="65"/>
    <w:bookmarkStart w:name="z739" w:id="66"/>
    <w:p>
      <w:pPr>
        <w:spacing w:after="0"/>
        <w:ind w:left="0"/>
        <w:jc w:val="both"/>
      </w:pPr>
      <w:r>
        <w:rPr>
          <w:rFonts w:ascii="Times New Roman"/>
          <w:b w:val="false"/>
          <w:i w:val="false"/>
          <w:color w:val="000000"/>
          <w:sz w:val="28"/>
        </w:rPr>
        <w:t>
      50) туыстар – арғы атасы бір, үлкен атасы мен үлкен әжесіне дейін туыстық байланыстағы адамдар;</w:t>
      </w:r>
    </w:p>
    <w:bookmarkEnd w:id="66"/>
    <w:bookmarkStart w:name="z740" w:id="67"/>
    <w:p>
      <w:pPr>
        <w:spacing w:after="0"/>
        <w:ind w:left="0"/>
        <w:jc w:val="both"/>
      </w:pPr>
      <w:r>
        <w:rPr>
          <w:rFonts w:ascii="Times New Roman"/>
          <w:b w:val="false"/>
          <w:i w:val="false"/>
          <w:color w:val="000000"/>
          <w:sz w:val="28"/>
        </w:rPr>
        <w:t>
      51) түнгі уақыт – жергілікті уақыт бойынша сағат жиырма екіден алтыға дейінгі уақыт аралығы;</w:t>
      </w:r>
    </w:p>
    <w:bookmarkEnd w:id="67"/>
    <w:bookmarkStart w:name="z741" w:id="68"/>
    <w:p>
      <w:pPr>
        <w:spacing w:after="0"/>
        <w:ind w:left="0"/>
        <w:jc w:val="both"/>
      </w:pPr>
      <w:r>
        <w:rPr>
          <w:rFonts w:ascii="Times New Roman"/>
          <w:b w:val="false"/>
          <w:i w:val="false"/>
          <w:color w:val="000000"/>
          <w:sz w:val="28"/>
        </w:rPr>
        <w:t>
      52) үкім – айыпталушының кінәлілігі немесе кінәсіздігі және оған жаза қолдану немесе қолданбау туралы мәселе бойынша бірінші, апелляциялық сатыдағы сот шығарған сот шешімі;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743" w:id="69"/>
    <w:p>
      <w:pPr>
        <w:spacing w:after="0"/>
        <w:ind w:left="0"/>
        <w:jc w:val="both"/>
      </w:pPr>
      <w:r>
        <w:rPr>
          <w:rFonts w:ascii="Times New Roman"/>
          <w:b w:val="false"/>
          <w:i w:val="false"/>
          <w:color w:val="000000"/>
          <w:sz w:val="28"/>
        </w:rPr>
        <w:t>
      54) хаттама – қылмыстық процесті жүргізетін орган жасайтын процестік әрекет тіркелетін процестік құжат, ал осы Кодекстің баптарында тікелей көзделген жағдайларда – сотқа дейінгі тергеп-тексеруді жүзеге асыратын адамның процестік шешімі;</w:t>
      </w:r>
    </w:p>
    <w:bookmarkEnd w:id="69"/>
    <w:bookmarkStart w:name="z744" w:id="70"/>
    <w:p>
      <w:pPr>
        <w:spacing w:after="0"/>
        <w:ind w:left="0"/>
        <w:jc w:val="both"/>
      </w:pPr>
      <w:r>
        <w:rPr>
          <w:rFonts w:ascii="Times New Roman"/>
          <w:b w:val="false"/>
          <w:i w:val="false"/>
          <w:color w:val="000000"/>
          <w:sz w:val="28"/>
        </w:rPr>
        <w:t>
      55) шағым – процеске қатысушылардың анықтау, алдын ала тергеу органдарының, прокурордың немесе соттың әрекеттеріне (әрекетсіздігіне) және шешімдеріне ден қою актісі, сондай-ақ тұлғаның қылмыстық қудалауды жекеше немесе жекеше-жариялы тәртіппен жүзеге асыру туралы талабы;</w:t>
      </w:r>
    </w:p>
    <w:bookmarkEnd w:id="70"/>
    <w:bookmarkStart w:name="z745" w:id="71"/>
    <w:p>
      <w:pPr>
        <w:spacing w:after="0"/>
        <w:ind w:left="0"/>
        <w:jc w:val="both"/>
      </w:pPr>
      <w:r>
        <w:rPr>
          <w:rFonts w:ascii="Times New Roman"/>
          <w:b w:val="false"/>
          <w:i w:val="false"/>
          <w:color w:val="000000"/>
          <w:sz w:val="28"/>
        </w:rPr>
        <w:t>
      56) іздестіру шаралары (іс-шаралары) – анықтау органының қылмыстық процесті жүргізетін органнан жасырынып жүрген және (немесе) қылмыстық жауаптылықтан жалтарып жүрген адамдардың, хабарсыз кеткен адамдардың, іс үшін маңызы бар нәрселер мен құжаттардың тұрған жерін анықтауға, сондай-ақ қылмыстық құқық бұзушылық жасаған адамдарды анықтауға бағытталған, қылмыстық процесті жүргізетін органның тапсырмасы бойынша орындалатын әрекеттері;</w:t>
      </w:r>
    </w:p>
    <w:bookmarkEnd w:id="71"/>
    <w:bookmarkStart w:name="z746" w:id="72"/>
    <w:p>
      <w:pPr>
        <w:spacing w:after="0"/>
        <w:ind w:left="0"/>
        <w:jc w:val="both"/>
      </w:pPr>
      <w:r>
        <w:rPr>
          <w:rFonts w:ascii="Times New Roman"/>
          <w:b w:val="false"/>
          <w:i w:val="false"/>
          <w:color w:val="000000"/>
          <w:sz w:val="28"/>
        </w:rPr>
        <w:t>
      57) іс бойынша іс жүргізу – нақты қылмыстық іс бойынша оның сотқа дейінгі және соттағы іс жүргізуі барысында жүзеге асырылатын процестік әрекеттер мен шешімдердің жиынтығы;</w:t>
      </w:r>
    </w:p>
    <w:bookmarkEnd w:id="72"/>
    <w:bookmarkStart w:name="z747" w:id="73"/>
    <w:p>
      <w:pPr>
        <w:spacing w:after="0"/>
        <w:ind w:left="0"/>
        <w:jc w:val="both"/>
      </w:pPr>
      <w:r>
        <w:rPr>
          <w:rFonts w:ascii="Times New Roman"/>
          <w:b w:val="false"/>
          <w:i w:val="false"/>
          <w:color w:val="000000"/>
          <w:sz w:val="28"/>
        </w:rPr>
        <w:t>
      58) экстрадициялық қамақ – шет мемлекеттің құзыретті органының адамды күзетпен қамау туралы шешімін орындау бойынша соттың іздестірілудегі адамға қатысты оны шет мемлекетке ұстап беру (экстрадициялау) мақсатында қолданатын қамтамасыз ету шарасы.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48" w:id="74"/>
    <w:p>
      <w:pPr>
        <w:spacing w:after="0"/>
        <w:ind w:left="0"/>
        <w:jc w:val="left"/>
      </w:pPr>
      <w:r>
        <w:rPr>
          <w:rFonts w:ascii="Times New Roman"/>
          <w:b/>
          <w:i w:val="false"/>
          <w:color w:val="000000"/>
        </w:rPr>
        <w:t xml:space="preserve"> 2-тарау. ҚЫЛМЫСТЫҚ ПРОЦЕСТІҢ МІНДЕТТЕРІ МЕН ҚАҒИДАТТАРЫ</w:t>
      </w:r>
    </w:p>
    <w:bookmarkEnd w:id="74"/>
    <w:p>
      <w:pPr>
        <w:spacing w:after="0"/>
        <w:ind w:left="0"/>
        <w:jc w:val="both"/>
      </w:pPr>
      <w:r>
        <w:rPr>
          <w:rFonts w:ascii="Times New Roman"/>
          <w:b/>
          <w:i w:val="false"/>
          <w:color w:val="000000"/>
          <w:sz w:val="28"/>
        </w:rPr>
        <w:t>8-бап. Қылмыстық процестің міндеттері</w:t>
      </w:r>
    </w:p>
    <w:bookmarkStart w:name="z749" w:id="75"/>
    <w:p>
      <w:pPr>
        <w:spacing w:after="0"/>
        <w:ind w:left="0"/>
        <w:jc w:val="both"/>
      </w:pPr>
      <w:r>
        <w:rPr>
          <w:rFonts w:ascii="Times New Roman"/>
          <w:b w:val="false"/>
          <w:i w:val="false"/>
          <w:color w:val="000000"/>
          <w:sz w:val="28"/>
        </w:rPr>
        <w:t>
      1. Қылмыстық құқық бұзушылықтардың жолын кесу, оларды бейтараптықпен, тез және толық ашу, тергеп-тексеру, оларды жасаған адамдарды әшкерелеу және қылмыстық жауаптылыққа тарту, әділ сот талқылауы және қылмыстық заңды дұрыс қолдану, адамдарды, қоғамды және мемлекетті қылмыстық құқық бұзушылықтардан қорғау қылмыстық процестің міндеттері болып табылады.</w:t>
      </w:r>
    </w:p>
    <w:bookmarkEnd w:id="75"/>
    <w:bookmarkStart w:name="z750" w:id="76"/>
    <w:p>
      <w:pPr>
        <w:spacing w:after="0"/>
        <w:ind w:left="0"/>
        <w:jc w:val="both"/>
      </w:pPr>
      <w:r>
        <w:rPr>
          <w:rFonts w:ascii="Times New Roman"/>
          <w:b w:val="false"/>
          <w:i w:val="false"/>
          <w:color w:val="000000"/>
          <w:sz w:val="28"/>
        </w:rPr>
        <w:t>
      2. Қылмыстық істер бойынша іс жүргізудің заңда белгіленген тәртібі адамды және азаматты негізсіз айыптау мен соттаудан, оның құқықтары мен бостандықтарын заңсыз шектеуден қорғауды, ал кінәсіз адам заңсыз айыпталған немесе сотталған жағдайда, оны дереу және толық ақтауды қамтамасыз етуге, сондай-ақ заңдылық пен құқықтық тәртіпті нығайтуға, қылмыстық құқық бұзушылықтардың алдын алуға, құқықты құрметтеу көзқарасын қалыптастыруға ықпал етуге тиіс.</w:t>
      </w:r>
    </w:p>
    <w:bookmarkEnd w:id="76"/>
    <w:p>
      <w:pPr>
        <w:spacing w:after="0"/>
        <w:ind w:left="0"/>
        <w:jc w:val="both"/>
      </w:pPr>
      <w:r>
        <w:rPr>
          <w:rFonts w:ascii="Times New Roman"/>
          <w:b/>
          <w:i w:val="false"/>
          <w:color w:val="000000"/>
          <w:sz w:val="28"/>
        </w:rPr>
        <w:t>9-бап. Қылмыстық процестің қағидаттары және олардың мәні</w:t>
      </w:r>
    </w:p>
    <w:bookmarkStart w:name="z751" w:id="77"/>
    <w:p>
      <w:pPr>
        <w:spacing w:after="0"/>
        <w:ind w:left="0"/>
        <w:jc w:val="both"/>
      </w:pPr>
      <w:r>
        <w:rPr>
          <w:rFonts w:ascii="Times New Roman"/>
          <w:b w:val="false"/>
          <w:i w:val="false"/>
          <w:color w:val="000000"/>
          <w:sz w:val="28"/>
        </w:rPr>
        <w:t>
      1. Қылмыстық процеске қатысушылардың құқықтары мен міндеттерін іске асырудың жалпы шарттарын және қылмыстық процестің өзінің алдында тұрған міндеттердің шешілуін қамтамасыз ететін қылмыстық процесс сатыларының, институттары мен нормаларының жүйесі мен мазмұнын айқындайтын оның іргелі бастаулары қағидаттар болып табылады.</w:t>
      </w:r>
    </w:p>
    <w:bookmarkEnd w:id="77"/>
    <w:bookmarkStart w:name="z752" w:id="78"/>
    <w:p>
      <w:pPr>
        <w:spacing w:after="0"/>
        <w:ind w:left="0"/>
        <w:jc w:val="both"/>
      </w:pPr>
      <w:r>
        <w:rPr>
          <w:rFonts w:ascii="Times New Roman"/>
          <w:b w:val="false"/>
          <w:i w:val="false"/>
          <w:color w:val="000000"/>
          <w:sz w:val="28"/>
        </w:rPr>
        <w:t>
      2. Қылмыстық процестің қағидаттарын бұзу оның сипаты мен елеулі болуына қарай процестік әрекетті немесе шешімді заңсыз деп тануға, осындай іс жүргізу барысында шығарылған шешімдердің күшін жоюға не осы тұрғыда жиналған материалдарды дәлелдемелік күші жоқ деп немесе іс бойынша болып өткен іс жүргізуді жарамсыз деп тануға әкеп соғады.</w:t>
      </w:r>
    </w:p>
    <w:bookmarkEnd w:id="78"/>
    <w:p>
      <w:pPr>
        <w:spacing w:after="0"/>
        <w:ind w:left="0"/>
        <w:jc w:val="both"/>
      </w:pPr>
      <w:r>
        <w:rPr>
          <w:rFonts w:ascii="Times New Roman"/>
          <w:b/>
          <w:i w:val="false"/>
          <w:color w:val="000000"/>
          <w:sz w:val="28"/>
        </w:rPr>
        <w:t>10-бап. Заңдылық</w:t>
      </w:r>
    </w:p>
    <w:bookmarkStart w:name="z753" w:id="79"/>
    <w:p>
      <w:pPr>
        <w:spacing w:after="0"/>
        <w:ind w:left="0"/>
        <w:jc w:val="both"/>
      </w:pPr>
      <w:r>
        <w:rPr>
          <w:rFonts w:ascii="Times New Roman"/>
          <w:b w:val="false"/>
          <w:i w:val="false"/>
          <w:color w:val="000000"/>
          <w:sz w:val="28"/>
        </w:rPr>
        <w:t xml:space="preserve">
      1. Сот, прокурор, тергеуші, анықтау органы және анықтаушы қылмыстық істер бойынша іс жүргізу кезінде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осы Кодекс, осы Кодекстің </w:t>
      </w:r>
      <w:r>
        <w:rPr>
          <w:rFonts w:ascii="Times New Roman"/>
          <w:b w:val="false"/>
          <w:i w:val="false"/>
          <w:color w:val="000000"/>
          <w:sz w:val="28"/>
        </w:rPr>
        <w:t>1-бабында</w:t>
      </w:r>
      <w:r>
        <w:rPr>
          <w:rFonts w:ascii="Times New Roman"/>
          <w:b w:val="false"/>
          <w:i w:val="false"/>
          <w:color w:val="000000"/>
          <w:sz w:val="28"/>
        </w:rPr>
        <w:t xml:space="preserve"> көрсетілген өзге де нормативтік құқықтық актілер талаптарын дәлме-дәл сақтауға міндетті.</w:t>
      </w:r>
    </w:p>
    <w:bookmarkEnd w:id="79"/>
    <w:bookmarkStart w:name="z754" w:id="80"/>
    <w:p>
      <w:pPr>
        <w:spacing w:after="0"/>
        <w:ind w:left="0"/>
        <w:jc w:val="both"/>
      </w:pPr>
      <w:r>
        <w:rPr>
          <w:rFonts w:ascii="Times New Roman"/>
          <w:b w:val="false"/>
          <w:i w:val="false"/>
          <w:color w:val="000000"/>
          <w:sz w:val="28"/>
        </w:rPr>
        <w:t>
      2. Соттар адамның және азаматтың Қазақстан Республикасының Конституциясында бекітілген құқықтары мен бостандықтарына нұқсан келтіретін заңдарды және өзге де нормативтiк құқықтық актiлердi, олардың жекелеген ережелерін қолдануға құқылы емес. Егер сот қолданылуға тиіс заң немесе өзге де нормативтiк құқықтық акт, оның жекелеген ережелері адамның және азаматтың Қазақстан Республикасының Конституциясында бекітілген құқықтары мен бостандықтарына нұқсан келтіреді деп тапса, ол iс бойынша iс жүргiзудi тоқтата тұруға және осы актiнi немесе оның жекелеген ережелерін конституциялық емес деп тану туралы ұсыну жасаумен Қазақстан Республикасының Конституциялық Сотына жүгінуге мiндеттi.</w:t>
      </w:r>
    </w:p>
    <w:bookmarkEnd w:id="80"/>
    <w:bookmarkStart w:name="z755" w:id="81"/>
    <w:p>
      <w:pPr>
        <w:spacing w:after="0"/>
        <w:ind w:left="0"/>
        <w:jc w:val="both"/>
      </w:pPr>
      <w:r>
        <w:rPr>
          <w:rFonts w:ascii="Times New Roman"/>
          <w:b w:val="false"/>
          <w:i w:val="false"/>
          <w:color w:val="000000"/>
          <w:sz w:val="28"/>
        </w:rPr>
        <w:t>
      3. Қылмыстық істер бойынша іс жүргізу кезінде соттың, қылмыстық қудалау органдарының заңды бұзуына жол берілмейді және ол заңда белгіленген жауаптылыққа, заңсыз актілерді жарамсыз деп тануға және олардың күшін жоюға әкеп соғады.</w:t>
      </w:r>
    </w:p>
    <w:bookmarkEnd w:id="81"/>
    <w:bookmarkStart w:name="z756" w:id="82"/>
    <w:p>
      <w:pPr>
        <w:spacing w:after="0"/>
        <w:ind w:left="0"/>
        <w:jc w:val="both"/>
      </w:pPr>
      <w:r>
        <w:rPr>
          <w:rFonts w:ascii="Times New Roman"/>
          <w:b w:val="false"/>
          <w:i w:val="false"/>
          <w:color w:val="000000"/>
          <w:sz w:val="28"/>
        </w:rPr>
        <w:t>
      4. Осы Кодекс нормаларының коллизиясы болған жағдайларда, олардың қылмыстық процестің қағидаттарына сай келетіндері қолданылуға жатады, ал нормаларда тиісті регламенттеу болмаған кезде сот ісін жүргізу мәселелері тікелей қылмыстық процесс қағидаттары негізінде шешіледі.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Сот төрелігін соттың ғана жүзеге асыруы</w:t>
      </w:r>
    </w:p>
    <w:bookmarkStart w:name="z757" w:id="83"/>
    <w:p>
      <w:pPr>
        <w:spacing w:after="0"/>
        <w:ind w:left="0"/>
        <w:jc w:val="both"/>
      </w:pPr>
      <w:r>
        <w:rPr>
          <w:rFonts w:ascii="Times New Roman"/>
          <w:b w:val="false"/>
          <w:i w:val="false"/>
          <w:color w:val="000000"/>
          <w:sz w:val="28"/>
        </w:rPr>
        <w:t>
      1. Қазақстан Республикасында қылмыстық істер бойынша сот төрелігін сот қана жүзеге асырады. Сот өкілеттігін кімнің де болса иемденіп алуы заңда көзделген қылмыстық жауаптылыққа әкеп соғады.</w:t>
      </w:r>
    </w:p>
    <w:bookmarkEnd w:id="83"/>
    <w:bookmarkStart w:name="z758" w:id="84"/>
    <w:p>
      <w:pPr>
        <w:spacing w:after="0"/>
        <w:ind w:left="0"/>
        <w:jc w:val="both"/>
      </w:pPr>
      <w:r>
        <w:rPr>
          <w:rFonts w:ascii="Times New Roman"/>
          <w:b w:val="false"/>
          <w:i w:val="false"/>
          <w:color w:val="000000"/>
          <w:sz w:val="28"/>
        </w:rPr>
        <w:t>
      2. Соттың үкімінсіз және заңға сәйкес емес түрде ешкімді де қылмыстық құқық бұзушылық жасауға кінәлі деп тануға, сондай-ақ қылмыстық жазаға тартуға болмайды.</w:t>
      </w:r>
    </w:p>
    <w:bookmarkEnd w:id="84"/>
    <w:bookmarkStart w:name="z759" w:id="85"/>
    <w:p>
      <w:pPr>
        <w:spacing w:after="0"/>
        <w:ind w:left="0"/>
        <w:jc w:val="both"/>
      </w:pPr>
      <w:r>
        <w:rPr>
          <w:rFonts w:ascii="Times New Roman"/>
          <w:b w:val="false"/>
          <w:i w:val="false"/>
          <w:color w:val="000000"/>
          <w:sz w:val="28"/>
        </w:rPr>
        <w:t>
      3. Соттың құзыреті, оның юрисдикциясының шектері, қылмыстық сот ісін жүргізуді жүзеге асыру тәртібі заңда айқындалады және оны өз бетінше өзгертуге болмайды. Қылмыстық істерді қарау үшін қандай атаумен болсын төтенше немесе арнаулы соттар құруға жол берілмейді. Төтенше соттардың, сондай-ақ өзге де заңсыз құрылған соттардың үкімдері мен басқа да шешімдерінің заңдық күші болмайды және олар орындалуға жатпайды.</w:t>
      </w:r>
    </w:p>
    <w:bookmarkEnd w:id="85"/>
    <w:bookmarkStart w:name="z760" w:id="86"/>
    <w:p>
      <w:pPr>
        <w:spacing w:after="0"/>
        <w:ind w:left="0"/>
        <w:jc w:val="both"/>
      </w:pPr>
      <w:r>
        <w:rPr>
          <w:rFonts w:ascii="Times New Roman"/>
          <w:b w:val="false"/>
          <w:i w:val="false"/>
          <w:color w:val="000000"/>
          <w:sz w:val="28"/>
        </w:rPr>
        <w:t>
      4. Өзінің соттылығына жатпайтын іс бойынша қылмыстық сот ісін жүргізуді жүзеге асыратын, өз өкілеттіктерін асыра қолданған немесе осы Кодексте көзделген қылмыстық процесс қағидаттарын өзгедей түрде бұзған соттың үкімі мен басқа да шешімдері заңсыз болады және олардың күші жойылуға жатады.</w:t>
      </w:r>
    </w:p>
    <w:bookmarkEnd w:id="86"/>
    <w:bookmarkStart w:name="z761" w:id="87"/>
    <w:p>
      <w:pPr>
        <w:spacing w:after="0"/>
        <w:ind w:left="0"/>
        <w:jc w:val="both"/>
      </w:pPr>
      <w:r>
        <w:rPr>
          <w:rFonts w:ascii="Times New Roman"/>
          <w:b w:val="false"/>
          <w:i w:val="false"/>
          <w:color w:val="000000"/>
          <w:sz w:val="28"/>
        </w:rPr>
        <w:t>
      5. Соттың қылмыстық іс бойынша үкімі мен басқа да шешімдерін тиісті соттар ғана осы Кодексте көзделген тәртіппен тексере алады және қайта қарай алады.</w:t>
      </w:r>
    </w:p>
    <w:bookmarkEnd w:id="87"/>
    <w:p>
      <w:pPr>
        <w:spacing w:after="0"/>
        <w:ind w:left="0"/>
        <w:jc w:val="both"/>
      </w:pPr>
      <w:r>
        <w:rPr>
          <w:rFonts w:ascii="Times New Roman"/>
          <w:b/>
          <w:i w:val="false"/>
          <w:color w:val="000000"/>
          <w:sz w:val="28"/>
        </w:rPr>
        <w:t>12-бап. Адамның және азаматтың құқықтары мен бостандықтарын сот арқылы қорғау</w:t>
      </w:r>
    </w:p>
    <w:bookmarkStart w:name="z762" w:id="88"/>
    <w:p>
      <w:pPr>
        <w:spacing w:after="0"/>
        <w:ind w:left="0"/>
        <w:jc w:val="both"/>
      </w:pPr>
      <w:r>
        <w:rPr>
          <w:rFonts w:ascii="Times New Roman"/>
          <w:b w:val="false"/>
          <w:i w:val="false"/>
          <w:color w:val="000000"/>
          <w:sz w:val="28"/>
        </w:rPr>
        <w:t>
      1. Әркімнің өз құқықтары мен бостандықтарын сот арқылы қорғауға құқығы бар.</w:t>
      </w:r>
    </w:p>
    <w:bookmarkEnd w:id="88"/>
    <w:bookmarkStart w:name="z763" w:id="89"/>
    <w:p>
      <w:pPr>
        <w:spacing w:after="0"/>
        <w:ind w:left="0"/>
        <w:jc w:val="both"/>
      </w:pPr>
      <w:r>
        <w:rPr>
          <w:rFonts w:ascii="Times New Roman"/>
          <w:b w:val="false"/>
          <w:i w:val="false"/>
          <w:color w:val="000000"/>
          <w:sz w:val="28"/>
        </w:rPr>
        <w:t>
      2. Ешкімнің өзі үшін заңмен көзделген соттылығы оның келісімінсіз өзгертіле алмайды.</w:t>
      </w:r>
    </w:p>
    <w:bookmarkEnd w:id="89"/>
    <w:bookmarkStart w:name="z764" w:id="90"/>
    <w:p>
      <w:pPr>
        <w:spacing w:after="0"/>
        <w:ind w:left="0"/>
        <w:jc w:val="both"/>
      </w:pPr>
      <w:r>
        <w:rPr>
          <w:rFonts w:ascii="Times New Roman"/>
          <w:b w:val="false"/>
          <w:i w:val="false"/>
          <w:color w:val="000000"/>
          <w:sz w:val="28"/>
        </w:rPr>
        <w:t>
      3. Мемлекет заңда белгіленген жағдайларда және тәртіппен әркімнің сот төрелігіне қол жеткізуін және оған келтірілген залалдың өтелуін қамтамасыз етеді.</w:t>
      </w:r>
    </w:p>
    <w:bookmarkEnd w:id="90"/>
    <w:bookmarkStart w:name="z13" w:id="91"/>
    <w:p>
      <w:pPr>
        <w:spacing w:after="0"/>
        <w:ind w:left="0"/>
        <w:jc w:val="left"/>
      </w:pPr>
      <w:r>
        <w:rPr>
          <w:rFonts w:ascii="Times New Roman"/>
          <w:b/>
          <w:i w:val="false"/>
          <w:color w:val="000000"/>
        </w:rPr>
        <w:t xml:space="preserve">  13-бап. Жеке бастың абыройы мен қадір-қасиетін құрметтеу</w:t>
      </w:r>
    </w:p>
    <w:bookmarkEnd w:id="91"/>
    <w:bookmarkStart w:name="z765" w:id="92"/>
    <w:p>
      <w:pPr>
        <w:spacing w:after="0"/>
        <w:ind w:left="0"/>
        <w:jc w:val="both"/>
      </w:pPr>
      <w:r>
        <w:rPr>
          <w:rFonts w:ascii="Times New Roman"/>
          <w:b w:val="false"/>
          <w:i w:val="false"/>
          <w:color w:val="000000"/>
          <w:sz w:val="28"/>
        </w:rPr>
        <w:t>
      1. Қылмыстық іс бойынша іс жүргізу кезінде қылмыстық процеске қатысатын адамның абыройын түсіретін немесе қадір-қасиетін кемітетін шешімдер мен әрекеттерге тыйым салынады, жеке өмір туралы мәліметтерді, сол сияқты адам құпия сақтау қажет деп санайтын жеке сипаттағы мәліметтерді осы Кодексте көзделмеген мақсаттар үшін жинауға, пайдалануға және таратуға жол берілмейді.</w:t>
      </w:r>
    </w:p>
    <w:bookmarkEnd w:id="92"/>
    <w:bookmarkStart w:name="z766" w:id="93"/>
    <w:p>
      <w:pPr>
        <w:spacing w:after="0"/>
        <w:ind w:left="0"/>
        <w:jc w:val="both"/>
      </w:pPr>
      <w:r>
        <w:rPr>
          <w:rFonts w:ascii="Times New Roman"/>
          <w:b w:val="false"/>
          <w:i w:val="false"/>
          <w:color w:val="000000"/>
          <w:sz w:val="28"/>
        </w:rPr>
        <w:t>
      2. Адамға қылмыстық процесті жүргізетін органдардың заңсыз әрекеттерінен келтірілген моральдық зиян заңда белгіленген тәртіппен өтелуге жатады.</w:t>
      </w:r>
    </w:p>
    <w:bookmarkEnd w:id="93"/>
    <w:p>
      <w:pPr>
        <w:spacing w:after="0"/>
        <w:ind w:left="0"/>
        <w:jc w:val="both"/>
      </w:pPr>
      <w:r>
        <w:rPr>
          <w:rFonts w:ascii="Times New Roman"/>
          <w:b/>
          <w:i w:val="false"/>
          <w:color w:val="000000"/>
          <w:sz w:val="28"/>
        </w:rPr>
        <w:t>14-бап. Жеке басқа қолсұғылмаушылық</w:t>
      </w:r>
    </w:p>
    <w:bookmarkStart w:name="z767" w:id="94"/>
    <w:p>
      <w:pPr>
        <w:spacing w:after="0"/>
        <w:ind w:left="0"/>
        <w:jc w:val="both"/>
      </w:pPr>
      <w:r>
        <w:rPr>
          <w:rFonts w:ascii="Times New Roman"/>
          <w:b w:val="false"/>
          <w:i w:val="false"/>
          <w:color w:val="000000"/>
          <w:sz w:val="28"/>
        </w:rPr>
        <w:t>
      1. Осы Кодексте белгіленген негіздер мен тәртіп бойынша болмаса, ешкімді де қылмыстық құқық бұзушылық жасады деген күдікпен ұстап алуға, күзетпен қамауға алуға немесе өзгеше түрде бас бостандығынан айыруға болмайды.</w:t>
      </w:r>
    </w:p>
    <w:bookmarkEnd w:id="94"/>
    <w:bookmarkStart w:name="z768" w:id="95"/>
    <w:p>
      <w:pPr>
        <w:spacing w:after="0"/>
        <w:ind w:left="0"/>
        <w:jc w:val="both"/>
      </w:pPr>
      <w:r>
        <w:rPr>
          <w:rFonts w:ascii="Times New Roman"/>
          <w:b w:val="false"/>
          <w:i w:val="false"/>
          <w:color w:val="000000"/>
          <w:sz w:val="28"/>
        </w:rPr>
        <w:t xml:space="preserve">
      2. Күзетпен ұстауға және үйқамаққа алуға осы Кодексте көзделген жағдайларда ғана және күзетпен қамауға не үйқамаққа алынған адамға сотқа шағым жасау құқығын бере отырып, соттың санкциясымен ғана жол беріледі. </w:t>
      </w:r>
    </w:p>
    <w:bookmarkEnd w:id="95"/>
    <w:p>
      <w:pPr>
        <w:spacing w:after="0"/>
        <w:ind w:left="0"/>
        <w:jc w:val="both"/>
      </w:pPr>
      <w:r>
        <w:rPr>
          <w:rFonts w:ascii="Times New Roman"/>
          <w:b w:val="false"/>
          <w:i w:val="false"/>
          <w:color w:val="000000"/>
          <w:sz w:val="28"/>
        </w:rPr>
        <w:t xml:space="preserve">
      Осы Кодексте адамды соттың санкциясынсыз жетпіс екі сағаттан аспайтын мерзімге ұстап алуға жол берілетіні тікелей көзделген жағдайларды қоспағанда, адам соттың санкциясынсыз – қырық сегіз сағаттан аспайтын мерзімге, ал кәмелетке толмаған адам жиырма төрт сағаттан аспайтын мерзімге ұсталуға ұшырауы мүмкін. </w:t>
      </w:r>
    </w:p>
    <w:p>
      <w:pPr>
        <w:spacing w:after="0"/>
        <w:ind w:left="0"/>
        <w:jc w:val="both"/>
      </w:pPr>
      <w:r>
        <w:rPr>
          <w:rFonts w:ascii="Times New Roman"/>
          <w:b w:val="false"/>
          <w:i w:val="false"/>
          <w:color w:val="000000"/>
          <w:sz w:val="28"/>
        </w:rPr>
        <w:t>
      Күзетпен ұсталмаған адамды сот-психиатриялық және (немесе) сот-медициналық сараптамалар жүргізу үшін медициналық ұйымға мәжбүрлеп орналастыруға соттың шешімімен ғана жол беріледі.</w:t>
      </w:r>
    </w:p>
    <w:bookmarkStart w:name="z769" w:id="96"/>
    <w:p>
      <w:pPr>
        <w:spacing w:after="0"/>
        <w:ind w:left="0"/>
        <w:jc w:val="both"/>
      </w:pPr>
      <w:r>
        <w:rPr>
          <w:rFonts w:ascii="Times New Roman"/>
          <w:b w:val="false"/>
          <w:i w:val="false"/>
          <w:color w:val="000000"/>
          <w:sz w:val="28"/>
        </w:rPr>
        <w:t>
      3. Әрбір ұстап алынған адамға ұстап алудың негіздері, сондай-ақ оған қылмыстық заңда көзделген қандай іс-әрекетті жасады деп күдік келтірілгені туралы дереу хабарланады.</w:t>
      </w:r>
    </w:p>
    <w:bookmarkEnd w:id="96"/>
    <w:bookmarkStart w:name="z770" w:id="97"/>
    <w:p>
      <w:pPr>
        <w:spacing w:after="0"/>
        <w:ind w:left="0"/>
        <w:jc w:val="both"/>
      </w:pPr>
      <w:r>
        <w:rPr>
          <w:rFonts w:ascii="Times New Roman"/>
          <w:b w:val="false"/>
          <w:i w:val="false"/>
          <w:color w:val="000000"/>
          <w:sz w:val="28"/>
        </w:rPr>
        <w:t>
      4. Сот, қылмыстық қудалау органдары, күзетпен ұстау орны әкімшілігінің, медициналық ұйымның басшысы заңсыз ұстап алынған немесе күзетпен ұсталып отырған немесе медициналық ұйымға заңсыз орналастырылған не заңда немесе үкімде көзделгендегіден артық мерзімге күзетпен ұсталып отырған адамды дереу босатуға міндетті.</w:t>
      </w:r>
    </w:p>
    <w:bookmarkEnd w:id="97"/>
    <w:bookmarkStart w:name="z771" w:id="98"/>
    <w:p>
      <w:pPr>
        <w:spacing w:after="0"/>
        <w:ind w:left="0"/>
        <w:jc w:val="both"/>
      </w:pPr>
      <w:r>
        <w:rPr>
          <w:rFonts w:ascii="Times New Roman"/>
          <w:b w:val="false"/>
          <w:i w:val="false"/>
          <w:color w:val="000000"/>
          <w:sz w:val="28"/>
        </w:rPr>
        <w:t>
      5. Қылмыстық процеске қатысатын адамдардың ешқайсысын азаптауға және басқа да қатыгез, адамгершілікке жатпайтын немесе қадір-қасиетін қорлайтын қарым-қатынас немесе жазалау түрлеріне ұшыратуға болмайды.</w:t>
      </w:r>
    </w:p>
    <w:bookmarkEnd w:id="98"/>
    <w:bookmarkStart w:name="z772" w:id="99"/>
    <w:p>
      <w:pPr>
        <w:spacing w:after="0"/>
        <w:ind w:left="0"/>
        <w:jc w:val="both"/>
      </w:pPr>
      <w:r>
        <w:rPr>
          <w:rFonts w:ascii="Times New Roman"/>
          <w:b w:val="false"/>
          <w:i w:val="false"/>
          <w:color w:val="000000"/>
          <w:sz w:val="28"/>
        </w:rPr>
        <w:t>
      6. Ешкімді де адамның өміріне немесе денсаулығына қауіп төндіретін процестік әрекеттерге қатысуға тартуға болмайды. Жеке басқа қолсұғылмаушылықты бұзатын процестік әрекеттер осы Кодексте тікелей көзделген жағдайларда және тәртіппен ғана адамның не оның заңды өкілінің еркіне қарсы жүргізілуі мүмкін.</w:t>
      </w:r>
    </w:p>
    <w:bookmarkEnd w:id="99"/>
    <w:bookmarkStart w:name="z773" w:id="100"/>
    <w:p>
      <w:pPr>
        <w:spacing w:after="0"/>
        <w:ind w:left="0"/>
        <w:jc w:val="both"/>
      </w:pPr>
      <w:r>
        <w:rPr>
          <w:rFonts w:ascii="Times New Roman"/>
          <w:b w:val="false"/>
          <w:i w:val="false"/>
          <w:color w:val="000000"/>
          <w:sz w:val="28"/>
        </w:rPr>
        <w:t>
      7. Адамды, сондай-ақ қылмыстық құқық бұзушылық жасады деген күдік бойынша ұстап алынған адамды күзетпен ұстау оның өмірі мен денсаулығына қатер төндірмейтін жағдайларда жүзеге асырылуға тиіс.</w:t>
      </w:r>
    </w:p>
    <w:bookmarkEnd w:id="100"/>
    <w:bookmarkStart w:name="z774" w:id="101"/>
    <w:p>
      <w:pPr>
        <w:spacing w:after="0"/>
        <w:ind w:left="0"/>
        <w:jc w:val="both"/>
      </w:pPr>
      <w:r>
        <w:rPr>
          <w:rFonts w:ascii="Times New Roman"/>
          <w:b w:val="false"/>
          <w:i w:val="false"/>
          <w:color w:val="000000"/>
          <w:sz w:val="28"/>
        </w:rPr>
        <w:t>
      8. Азаматқа бас бостандығынан заңсыз айыру, оны өмірі мен денсаулығына қауіпті жағдайларда ұстау, оған қатыгез қарым-қатынас жасау салдарынан келтірілген зиян осы Кодексте көзделген тәртіппен өтелуге жатады.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Қылмыстық істер бойынша іс жүргізу кезінде азаматтардың құқықтары мен бостандықтарын қорғау</w:t>
      </w:r>
    </w:p>
    <w:bookmarkStart w:name="z775" w:id="102"/>
    <w:p>
      <w:pPr>
        <w:spacing w:after="0"/>
        <w:ind w:left="0"/>
        <w:jc w:val="both"/>
      </w:pPr>
      <w:r>
        <w:rPr>
          <w:rFonts w:ascii="Times New Roman"/>
          <w:b w:val="false"/>
          <w:i w:val="false"/>
          <w:color w:val="000000"/>
          <w:sz w:val="28"/>
        </w:rPr>
        <w:t>
      1. Қылмыстық процесті жүргізетін орган қылмыстық процеске қатысатын азаматтардың құқықтары мен бостандықтарын қорғауға, оларды жүзеге асыру үшін жағдай жасауға, қылмыстық процеске қатысушылардың заңды талаптарын қанағаттандыруға уақтылы шаралар қолдануға міндетті.</w:t>
      </w:r>
    </w:p>
    <w:bookmarkEnd w:id="102"/>
    <w:bookmarkStart w:name="z776" w:id="103"/>
    <w:p>
      <w:pPr>
        <w:spacing w:after="0"/>
        <w:ind w:left="0"/>
        <w:jc w:val="both"/>
      </w:pPr>
      <w:r>
        <w:rPr>
          <w:rFonts w:ascii="Times New Roman"/>
          <w:b w:val="false"/>
          <w:i w:val="false"/>
          <w:color w:val="000000"/>
          <w:sz w:val="28"/>
        </w:rPr>
        <w:t>
      2. Азаматқа қылмыстық іс бойынша іс жүргізу кезінде оның құқықтары мен бостандықтарын бұзу салдарынан келтірілген зиян осы Кодексте көзделген негіздер бойынша және тәртіппен өтелуге жатады.</w:t>
      </w:r>
    </w:p>
    <w:bookmarkEnd w:id="103"/>
    <w:bookmarkStart w:name="z777" w:id="104"/>
    <w:p>
      <w:pPr>
        <w:spacing w:after="0"/>
        <w:ind w:left="0"/>
        <w:jc w:val="both"/>
      </w:pPr>
      <w:r>
        <w:rPr>
          <w:rFonts w:ascii="Times New Roman"/>
          <w:b w:val="false"/>
          <w:i w:val="false"/>
          <w:color w:val="000000"/>
          <w:sz w:val="28"/>
        </w:rPr>
        <w:t>
      3. Жәбірленушіні, куәны немесе қылмыстық процеске қатысатын өзге де адамдарды, сондай-ақ олардың отбасы мүшелерін немесе өзге де жақын туыстарын өлтірумен, күш қолданумен, мүлкін жоюмен немесе бүлдірумен не өзге де құқыққа қарсы қауіпті әрекеттермен қорқытты деп пайымдауға жеткілікті негіздер болған кезде қылмыстық процесті жүргізетін орган өз құзыреті шегінде бұл адамдардың өмірін, денсаулығын, абыройын, қадір-қасиетін және мүлкін қорғауға заңда көзделген шараларды қолдануға міндетті.</w:t>
      </w:r>
    </w:p>
    <w:bookmarkEnd w:id="104"/>
    <w:p>
      <w:pPr>
        <w:spacing w:after="0"/>
        <w:ind w:left="0"/>
        <w:jc w:val="both"/>
      </w:pPr>
      <w:r>
        <w:rPr>
          <w:rFonts w:ascii="Times New Roman"/>
          <w:b/>
          <w:i w:val="false"/>
          <w:color w:val="000000"/>
          <w:sz w:val="28"/>
        </w:rPr>
        <w:t>16-бап. Жеке өмiрге қол сұғылмау</w:t>
      </w:r>
    </w:p>
    <w:p>
      <w:pPr>
        <w:spacing w:after="0"/>
        <w:ind w:left="0"/>
        <w:jc w:val="both"/>
      </w:pPr>
      <w:r>
        <w:rPr>
          <w:rFonts w:ascii="Times New Roman"/>
          <w:b w:val="false"/>
          <w:i w:val="false"/>
          <w:color w:val="ff0000"/>
          <w:sz w:val="28"/>
        </w:rPr>
        <w:t xml:space="preserve">
      Ескерту. 16-баптың тақырыбы жаңа редакцияда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78" w:id="105"/>
    <w:p>
      <w:pPr>
        <w:spacing w:after="0"/>
        <w:ind w:left="0"/>
        <w:jc w:val="both"/>
      </w:pPr>
      <w:r>
        <w:rPr>
          <w:rFonts w:ascii="Times New Roman"/>
          <w:b w:val="false"/>
          <w:i w:val="false"/>
          <w:color w:val="000000"/>
          <w:sz w:val="28"/>
        </w:rPr>
        <w:t>
      1. Жеке өмірге қол сұғылмау құқығына, жеке және отбасы құпиясының болу құқығына, цифрлық технологияларды қолдануды қоса алғанда, дербес деректерді заңсыз жинаудан, өңдеуден, сақтаудан және пайдаланудан қорғау құқығына заңмен кепілдік беріледі.</w:t>
      </w:r>
    </w:p>
    <w:bookmarkEnd w:id="105"/>
    <w:p>
      <w:pPr>
        <w:spacing w:after="0"/>
        <w:ind w:left="0"/>
        <w:jc w:val="both"/>
      </w:pPr>
      <w:r>
        <w:rPr>
          <w:rFonts w:ascii="Times New Roman"/>
          <w:b w:val="false"/>
          <w:i w:val="false"/>
          <w:color w:val="000000"/>
          <w:sz w:val="28"/>
        </w:rPr>
        <w:t>
      Әр адамның банк операцияларының, жеке салымдар мен жинақтардың, жазысқан хаттардың, телефон арқылы сөйлескен сөздердің, пошта хабарламаларының және байланыс құралдары, оның ішінде цифрлық технологияларды қолдану арқылы берілетін өзге де хабарламалардың құпия болуына құқығы бар.</w:t>
      </w:r>
    </w:p>
    <w:bookmarkStart w:name="z779" w:id="106"/>
    <w:p>
      <w:pPr>
        <w:spacing w:after="0"/>
        <w:ind w:left="0"/>
        <w:jc w:val="both"/>
      </w:pPr>
      <w:r>
        <w:rPr>
          <w:rFonts w:ascii="Times New Roman"/>
          <w:b w:val="false"/>
          <w:i w:val="false"/>
          <w:color w:val="000000"/>
          <w:sz w:val="28"/>
        </w:rPr>
        <w:t>
      2. Қылмыстық іс бойынша іс жүргізуді жүзеге асыру кезінде әркімге жеке (жеке және отбасылық) өміріне қолсұғылмаушылық құқығы қамтамасыз етіледі. Бұл құқықты шектеуге заңда тікелей белгіленген жағдайларда және тәртіппен ғана жол беріледі.</w:t>
      </w:r>
    </w:p>
    <w:bookmarkEnd w:id="106"/>
    <w:bookmarkStart w:name="z780" w:id="107"/>
    <w:p>
      <w:pPr>
        <w:spacing w:after="0"/>
        <w:ind w:left="0"/>
        <w:jc w:val="both"/>
      </w:pPr>
      <w:r>
        <w:rPr>
          <w:rFonts w:ascii="Times New Roman"/>
          <w:b w:val="false"/>
          <w:i w:val="false"/>
          <w:color w:val="000000"/>
          <w:sz w:val="28"/>
        </w:rPr>
        <w:t>
      3. Заңда көзделген жағдайлардан басқа, ешкім адамның келісімінсіз оның жеке өмірі туралы ақпарат жинауға, сақтауға, пайдалануға және таратуға құқылы емес.</w:t>
      </w:r>
    </w:p>
    <w:bookmarkEnd w:id="107"/>
    <w:bookmarkStart w:name="z781" w:id="108"/>
    <w:p>
      <w:pPr>
        <w:spacing w:after="0"/>
        <w:ind w:left="0"/>
        <w:jc w:val="both"/>
      </w:pPr>
      <w:r>
        <w:rPr>
          <w:rFonts w:ascii="Times New Roman"/>
          <w:b w:val="false"/>
          <w:i w:val="false"/>
          <w:color w:val="000000"/>
          <w:sz w:val="28"/>
        </w:rPr>
        <w:t>
      4. Адамның жеке өмірі туралы осы Кодексте көзделген тәртіппен алынған ақпаратты қылмыстық процесс міндеттерін орындаудан басқаға пайдалануға болмайды.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17-бап. Тұрғынжайға қолсұғылмаушылық</w:t>
      </w:r>
    </w:p>
    <w:p>
      <w:pPr>
        <w:spacing w:after="0"/>
        <w:ind w:left="0"/>
        <w:jc w:val="both"/>
      </w:pPr>
      <w:r>
        <w:rPr>
          <w:rFonts w:ascii="Times New Roman"/>
          <w:b w:val="false"/>
          <w:i w:val="false"/>
          <w:color w:val="000000"/>
          <w:sz w:val="28"/>
        </w:rPr>
        <w:t>
      Тұрғынжайға қол сұғылмайды. Тұрғынжайға онда тұратын адамдардың еркіне қарсы кіруге, оған қарап-тексеру мен тінту жүргізуге заңда белгіленген жағдайларда және тәртіппен ғана жол беріледі.</w:t>
      </w:r>
    </w:p>
    <w:p>
      <w:pPr>
        <w:spacing w:after="0"/>
        <w:ind w:left="0"/>
        <w:jc w:val="both"/>
      </w:pPr>
      <w:r>
        <w:rPr>
          <w:rFonts w:ascii="Times New Roman"/>
          <w:b/>
          <w:i w:val="false"/>
          <w:color w:val="000000"/>
          <w:sz w:val="28"/>
        </w:rPr>
        <w:t>18-бап. Меншікке қолсұғылмаушылық</w:t>
      </w:r>
    </w:p>
    <w:bookmarkStart w:name="z782" w:id="109"/>
    <w:p>
      <w:pPr>
        <w:spacing w:after="0"/>
        <w:ind w:left="0"/>
        <w:jc w:val="both"/>
      </w:pPr>
      <w:r>
        <w:rPr>
          <w:rFonts w:ascii="Times New Roman"/>
          <w:b w:val="false"/>
          <w:i w:val="false"/>
          <w:color w:val="000000"/>
          <w:sz w:val="28"/>
        </w:rPr>
        <w:t>
      1. Меншікке заңмен кепілдік беріледі. Ешкімді де соттың шешімі болмайынша өз мүлкінен айыруға болмайды.</w:t>
      </w:r>
    </w:p>
    <w:bookmarkEnd w:id="109"/>
    <w:bookmarkStart w:name="z783" w:id="110"/>
    <w:p>
      <w:pPr>
        <w:spacing w:after="0"/>
        <w:ind w:left="0"/>
        <w:jc w:val="both"/>
      </w:pPr>
      <w:r>
        <w:rPr>
          <w:rFonts w:ascii="Times New Roman"/>
          <w:b w:val="false"/>
          <w:i w:val="false"/>
          <w:color w:val="000000"/>
          <w:sz w:val="28"/>
        </w:rPr>
        <w:t>
      2. Процестік әрекеттер барысында адамдардың екінші деңгейдегі банктерде және Қазақстан Республикасы бейрезидент-банктерінің филиалдарында орналастырылған салымдарына және басқа да мүлкіне тыйым салу, сондай-ақ оларды алып қою осы Кодексте көзделген жағдайларда және тәртіппен жүргізілуі мүмкін.</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Кінәсіздік презумпциясы</w:t>
      </w:r>
    </w:p>
    <w:bookmarkStart w:name="z784" w:id="111"/>
    <w:p>
      <w:pPr>
        <w:spacing w:after="0"/>
        <w:ind w:left="0"/>
        <w:jc w:val="both"/>
      </w:pPr>
      <w:r>
        <w:rPr>
          <w:rFonts w:ascii="Times New Roman"/>
          <w:b w:val="false"/>
          <w:i w:val="false"/>
          <w:color w:val="000000"/>
          <w:sz w:val="28"/>
        </w:rPr>
        <w:t>
      1. Әркім өзінің қылмыстық құқық бұзушылық жасаудағы кінәлілігі осы Кодексте көзделген тәртіппен дәлелденгенге және соттың заңды күшіне енген үкімімен белгіленгенге дейін кінәсіз болып саналады.</w:t>
      </w:r>
    </w:p>
    <w:bookmarkEnd w:id="111"/>
    <w:bookmarkStart w:name="z785" w:id="112"/>
    <w:p>
      <w:pPr>
        <w:spacing w:after="0"/>
        <w:ind w:left="0"/>
        <w:jc w:val="both"/>
      </w:pPr>
      <w:r>
        <w:rPr>
          <w:rFonts w:ascii="Times New Roman"/>
          <w:b w:val="false"/>
          <w:i w:val="false"/>
          <w:color w:val="000000"/>
          <w:sz w:val="28"/>
        </w:rPr>
        <w:t>
      2. Ешкім де өзінің кінәсіздігін дәлелдеуге міндетті емес.</w:t>
      </w:r>
    </w:p>
    <w:bookmarkEnd w:id="112"/>
    <w:bookmarkStart w:name="z786" w:id="113"/>
    <w:p>
      <w:pPr>
        <w:spacing w:after="0"/>
        <w:ind w:left="0"/>
        <w:jc w:val="both"/>
      </w:pPr>
      <w:r>
        <w:rPr>
          <w:rFonts w:ascii="Times New Roman"/>
          <w:b w:val="false"/>
          <w:i w:val="false"/>
          <w:color w:val="000000"/>
          <w:sz w:val="28"/>
        </w:rPr>
        <w:t>
      3. Күдіктінің, айыпталушының, сотталушының кінәлілігіне сейілмеген күмән олардың пайдасына түсіндіріледі. Қылмыстық және қылмыстық-процестік заңдарды қолдану кезінде туындаған күмәндар да күдіктінің, айыпталушының, сотталушының пайдасына шешілуге тиіс.</w:t>
      </w:r>
    </w:p>
    <w:bookmarkEnd w:id="113"/>
    <w:bookmarkStart w:name="z787" w:id="114"/>
    <w:p>
      <w:pPr>
        <w:spacing w:after="0"/>
        <w:ind w:left="0"/>
        <w:jc w:val="both"/>
      </w:pPr>
      <w:r>
        <w:rPr>
          <w:rFonts w:ascii="Times New Roman"/>
          <w:b w:val="false"/>
          <w:i w:val="false"/>
          <w:color w:val="000000"/>
          <w:sz w:val="28"/>
        </w:rPr>
        <w:t>
      4. Айыптау үкімі болжамдарға негізделе алмайды және ол жол берілетін және анық дәлелдемелердің жеткілікті жиынтығымен расталуға тиіс.</w:t>
      </w:r>
    </w:p>
    <w:bookmarkEnd w:id="114"/>
    <w:p>
      <w:pPr>
        <w:spacing w:after="0"/>
        <w:ind w:left="0"/>
        <w:jc w:val="both"/>
      </w:pPr>
      <w:r>
        <w:rPr>
          <w:rFonts w:ascii="Times New Roman"/>
          <w:b/>
          <w:i w:val="false"/>
          <w:color w:val="000000"/>
          <w:sz w:val="28"/>
        </w:rPr>
        <w:t>20-бап. Қайтадан соттауға және қылмыстық қудалауға жол бермеушілік</w:t>
      </w:r>
    </w:p>
    <w:p>
      <w:pPr>
        <w:spacing w:after="0"/>
        <w:ind w:left="0"/>
        <w:jc w:val="both"/>
      </w:pPr>
      <w:r>
        <w:rPr>
          <w:rFonts w:ascii="Times New Roman"/>
          <w:b w:val="false"/>
          <w:i w:val="false"/>
          <w:color w:val="000000"/>
          <w:sz w:val="28"/>
        </w:rPr>
        <w:t>
      Ешкімді де бір сол қылмыстық құқық бұзушылық үшін қайтадан қылмыстық жауаптылыққа ұшыратуға болмайды.</w:t>
      </w:r>
    </w:p>
    <w:p>
      <w:pPr>
        <w:spacing w:after="0"/>
        <w:ind w:left="0"/>
        <w:jc w:val="both"/>
      </w:pPr>
      <w:r>
        <w:rPr>
          <w:rFonts w:ascii="Times New Roman"/>
          <w:b/>
          <w:i w:val="false"/>
          <w:color w:val="000000"/>
          <w:sz w:val="28"/>
        </w:rPr>
        <w:t>21-бап. Сот төрелігін заң мен сот алдындағы теңдік бастауларында жүзеге асыру</w:t>
      </w:r>
    </w:p>
    <w:bookmarkStart w:name="z788" w:id="115"/>
    <w:p>
      <w:pPr>
        <w:spacing w:after="0"/>
        <w:ind w:left="0"/>
        <w:jc w:val="both"/>
      </w:pPr>
      <w:r>
        <w:rPr>
          <w:rFonts w:ascii="Times New Roman"/>
          <w:b w:val="false"/>
          <w:i w:val="false"/>
          <w:color w:val="000000"/>
          <w:sz w:val="28"/>
        </w:rPr>
        <w:t>
      1. Сот төрелігі баршаның заң мен сот алдында теңдігі бастауларында жүзеге асырылады.</w:t>
      </w:r>
    </w:p>
    <w:bookmarkEnd w:id="115"/>
    <w:bookmarkStart w:name="z789" w:id="116"/>
    <w:p>
      <w:pPr>
        <w:spacing w:after="0"/>
        <w:ind w:left="0"/>
        <w:jc w:val="both"/>
      </w:pPr>
      <w:r>
        <w:rPr>
          <w:rFonts w:ascii="Times New Roman"/>
          <w:b w:val="false"/>
          <w:i w:val="false"/>
          <w:color w:val="000000"/>
          <w:sz w:val="28"/>
        </w:rPr>
        <w:t>
      2. Қылмыстық сот ісін жүргізу барысында ешкімді де шыққан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қандай да бір кемсітушілікке ұшыратуға болмайды.</w:t>
      </w:r>
    </w:p>
    <w:bookmarkEnd w:id="116"/>
    <w:bookmarkStart w:name="z790" w:id="117"/>
    <w:p>
      <w:pPr>
        <w:spacing w:after="0"/>
        <w:ind w:left="0"/>
        <w:jc w:val="both"/>
      </w:pPr>
      <w:r>
        <w:rPr>
          <w:rFonts w:ascii="Times New Roman"/>
          <w:b w:val="false"/>
          <w:i w:val="false"/>
          <w:color w:val="000000"/>
          <w:sz w:val="28"/>
        </w:rPr>
        <w:t xml:space="preserve">
      3. Қылмыстық қудалаудан артықшылықтары немесе иммунитеті бар адамдарға қатысты қылмыстық сот ісін жүргізудің шарттары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осы Кодексте, заңдарда және Қазақстан Республикасы ратификациялаған халықаралық шарттарда айқындалады.</w:t>
      </w:r>
    </w:p>
    <w:bookmarkEnd w:id="117"/>
    <w:p>
      <w:pPr>
        <w:spacing w:after="0"/>
        <w:ind w:left="0"/>
        <w:jc w:val="both"/>
      </w:pPr>
      <w:r>
        <w:rPr>
          <w:rFonts w:ascii="Times New Roman"/>
          <w:b/>
          <w:i w:val="false"/>
          <w:color w:val="000000"/>
          <w:sz w:val="28"/>
        </w:rPr>
        <w:t>22-бап. Судьялардың тәуелсіздігі</w:t>
      </w:r>
    </w:p>
    <w:bookmarkStart w:name="z791" w:id="118"/>
    <w:p>
      <w:pPr>
        <w:spacing w:after="0"/>
        <w:ind w:left="0"/>
        <w:jc w:val="both"/>
      </w:pPr>
      <w:r>
        <w:rPr>
          <w:rFonts w:ascii="Times New Roman"/>
          <w:b w:val="false"/>
          <w:i w:val="false"/>
          <w:color w:val="000000"/>
          <w:sz w:val="28"/>
        </w:rPr>
        <w:t xml:space="preserve">
      1. Судья сот төрелігін іске асыру кезінде тәуелсіз болады және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заңға ғана бағынады.</w:t>
      </w:r>
    </w:p>
    <w:bookmarkEnd w:id="118"/>
    <w:bookmarkStart w:name="z792" w:id="119"/>
    <w:p>
      <w:pPr>
        <w:spacing w:after="0"/>
        <w:ind w:left="0"/>
        <w:jc w:val="both"/>
      </w:pPr>
      <w:r>
        <w:rPr>
          <w:rFonts w:ascii="Times New Roman"/>
          <w:b w:val="false"/>
          <w:i w:val="false"/>
          <w:color w:val="000000"/>
          <w:sz w:val="28"/>
        </w:rPr>
        <w:t>
      2. Соттың сот төрелігін іске асыру жөніндегі қызметіне қандай да бір араласуға жол берілмейді және ол заң бойынша жауаптылыққа әкеп соғады. Нақты істер бойынша судьялар есеп бермейді.</w:t>
      </w:r>
    </w:p>
    <w:bookmarkEnd w:id="119"/>
    <w:bookmarkStart w:name="z793" w:id="120"/>
    <w:p>
      <w:pPr>
        <w:spacing w:after="0"/>
        <w:ind w:left="0"/>
        <w:jc w:val="both"/>
      </w:pPr>
      <w:r>
        <w:rPr>
          <w:rFonts w:ascii="Times New Roman"/>
          <w:b w:val="false"/>
          <w:i w:val="false"/>
          <w:color w:val="000000"/>
          <w:sz w:val="28"/>
        </w:rPr>
        <w:t xml:space="preserve">
      3. Судьялар тәуелсіздігінің кепілдігі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және заңда белгіленген.</w:t>
      </w:r>
    </w:p>
    <w:bookmarkEnd w:id="120"/>
    <w:p>
      <w:pPr>
        <w:spacing w:after="0"/>
        <w:ind w:left="0"/>
        <w:jc w:val="both"/>
      </w:pPr>
      <w:r>
        <w:rPr>
          <w:rFonts w:ascii="Times New Roman"/>
          <w:b/>
          <w:i w:val="false"/>
          <w:color w:val="000000"/>
          <w:sz w:val="28"/>
        </w:rPr>
        <w:t>23-бап. Сот ісін жүргізуді тараптардың жарыспалылығы мен тең құқылығы негізінде жүзеге асыру</w:t>
      </w:r>
    </w:p>
    <w:bookmarkStart w:name="z794" w:id="121"/>
    <w:p>
      <w:pPr>
        <w:spacing w:after="0"/>
        <w:ind w:left="0"/>
        <w:jc w:val="both"/>
      </w:pPr>
      <w:r>
        <w:rPr>
          <w:rFonts w:ascii="Times New Roman"/>
          <w:b w:val="false"/>
          <w:i w:val="false"/>
          <w:color w:val="000000"/>
          <w:sz w:val="28"/>
        </w:rPr>
        <w:t>
      1. Қылмыстық сот ісін жүргізу айыптаушы және қорғаушы тараптардың жарыспалылығы мен тең құқылығы қағидаты негізінде жүзеге асырылады.</w:t>
      </w:r>
    </w:p>
    <w:bookmarkEnd w:id="121"/>
    <w:bookmarkStart w:name="z795" w:id="122"/>
    <w:p>
      <w:pPr>
        <w:spacing w:after="0"/>
        <w:ind w:left="0"/>
        <w:jc w:val="both"/>
      </w:pPr>
      <w:r>
        <w:rPr>
          <w:rFonts w:ascii="Times New Roman"/>
          <w:b w:val="false"/>
          <w:i w:val="false"/>
          <w:color w:val="000000"/>
          <w:sz w:val="28"/>
        </w:rPr>
        <w:t>
      2. Қылмыстық қудалау, қорғау және соттың істі шешуі бір-бірінен бөлінген және оларды әртүрлі органдар мен лауазымды адамдар жүзеге асырады.</w:t>
      </w:r>
    </w:p>
    <w:bookmarkEnd w:id="122"/>
    <w:bookmarkStart w:name="z796" w:id="123"/>
    <w:p>
      <w:pPr>
        <w:spacing w:after="0"/>
        <w:ind w:left="0"/>
        <w:jc w:val="both"/>
      </w:pPr>
      <w:r>
        <w:rPr>
          <w:rFonts w:ascii="Times New Roman"/>
          <w:b w:val="false"/>
          <w:i w:val="false"/>
          <w:color w:val="000000"/>
          <w:sz w:val="28"/>
        </w:rPr>
        <w:t>
      3. Адамның қылмыстық құқық бұзушылықты жасаудағы кінәлілігін дәлелдеу және оның өзін қорғайтын дәлелдерін теріске шығару міндеті – қылмыстық қудалау органдарына, ал сотта іс жүргізу кезінде мемлекеттік және жекеше айыптаушыларға жүктеледі.</w:t>
      </w:r>
    </w:p>
    <w:bookmarkEnd w:id="123"/>
    <w:bookmarkStart w:name="z797" w:id="124"/>
    <w:p>
      <w:pPr>
        <w:spacing w:after="0"/>
        <w:ind w:left="0"/>
        <w:jc w:val="both"/>
      </w:pPr>
      <w:r>
        <w:rPr>
          <w:rFonts w:ascii="Times New Roman"/>
          <w:b w:val="false"/>
          <w:i w:val="false"/>
          <w:color w:val="000000"/>
          <w:sz w:val="28"/>
        </w:rPr>
        <w:t>
      4. Қорғаушы қорғалуға құқығы бар куәгерді, күдіктіні, айыпталушыны, сотталушыны, сотталған адамды, ақталған адамды қорғаудың заңда көзделген барлық құралдары мен тәсілдерін пайдалануға міндетті.</w:t>
      </w:r>
    </w:p>
    <w:bookmarkEnd w:id="124"/>
    <w:bookmarkStart w:name="z798" w:id="125"/>
    <w:p>
      <w:pPr>
        <w:spacing w:after="0"/>
        <w:ind w:left="0"/>
        <w:jc w:val="both"/>
      </w:pPr>
      <w:r>
        <w:rPr>
          <w:rFonts w:ascii="Times New Roman"/>
          <w:b w:val="false"/>
          <w:i w:val="false"/>
          <w:color w:val="000000"/>
          <w:sz w:val="28"/>
        </w:rPr>
        <w:t>
      5. Сот қылмыстық қудалау органы болып табылмайды, айыптаушы немесе қорғаушы тарап жағында әрекет етпейді және құқық мүдделерінен басқа қандай да болсын мүдделерді білдірмейді.</w:t>
      </w:r>
    </w:p>
    <w:bookmarkEnd w:id="125"/>
    <w:bookmarkStart w:name="z799" w:id="126"/>
    <w:p>
      <w:pPr>
        <w:spacing w:after="0"/>
        <w:ind w:left="0"/>
        <w:jc w:val="both"/>
      </w:pPr>
      <w:r>
        <w:rPr>
          <w:rFonts w:ascii="Times New Roman"/>
          <w:b w:val="false"/>
          <w:i w:val="false"/>
          <w:color w:val="000000"/>
          <w:sz w:val="28"/>
        </w:rPr>
        <w:t>
      6. Сот объективтілікті және бейтараптылықты сақтай отырып, тараптардың өз процестік міндеттерін орындауы және өздеріне берілген құқықтарды жүзеге асыруы үшін қажетті жағдайларды жасауға міндетті.</w:t>
      </w:r>
    </w:p>
    <w:bookmarkEnd w:id="126"/>
    <w:bookmarkStart w:name="z800" w:id="127"/>
    <w:p>
      <w:pPr>
        <w:spacing w:after="0"/>
        <w:ind w:left="0"/>
        <w:jc w:val="both"/>
      </w:pPr>
      <w:r>
        <w:rPr>
          <w:rFonts w:ascii="Times New Roman"/>
          <w:b w:val="false"/>
          <w:i w:val="false"/>
          <w:color w:val="000000"/>
          <w:sz w:val="28"/>
        </w:rPr>
        <w:t xml:space="preserve">
      7. Қылмыстық процеске қатысатын тараптар тең құқылы, яғни оларға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осы Кодекске сәйкес өз ұстанымын қорғауға бірдей мүмкіндіктер берілген. Сот процестік шешімді тек тараптардың әрқайсысына бірдей негізде зерттелуіне қатысу қамтамасыз етілген дәлелдемелерге ғана негіздейді.</w:t>
      </w:r>
    </w:p>
    <w:bookmarkEnd w:id="127"/>
    <w:bookmarkStart w:name="z801" w:id="128"/>
    <w:p>
      <w:pPr>
        <w:spacing w:after="0"/>
        <w:ind w:left="0"/>
        <w:jc w:val="both"/>
      </w:pPr>
      <w:r>
        <w:rPr>
          <w:rFonts w:ascii="Times New Roman"/>
          <w:b w:val="false"/>
          <w:i w:val="false"/>
          <w:color w:val="000000"/>
          <w:sz w:val="28"/>
        </w:rPr>
        <w:t>
      8. Тараптар қылмыстық сот ісін жүргізу барысында өзінің ұстанымын, оны қорғаудың тәсілдері мен құралдарын дербес және сотқа, басқа да органдар мен адамдарға тәуелсіз таңдайды. Сот тараптың өтінішхаты бойынша оған осы Кодексте көзделген тәртіппен қажетті материалдарды алуға жәрдем көрсетеді.</w:t>
      </w:r>
    </w:p>
    <w:bookmarkEnd w:id="128"/>
    <w:bookmarkStart w:name="z802" w:id="129"/>
    <w:p>
      <w:pPr>
        <w:spacing w:after="0"/>
        <w:ind w:left="0"/>
        <w:jc w:val="both"/>
      </w:pPr>
      <w:r>
        <w:rPr>
          <w:rFonts w:ascii="Times New Roman"/>
          <w:b w:val="false"/>
          <w:i w:val="false"/>
          <w:color w:val="000000"/>
          <w:sz w:val="28"/>
        </w:rPr>
        <w:t>
      9. Мемлекеттік айыптаушы және жекеше айыптаушы белгілі бір адамды қылмыстық қудалауды жүзеге асыра алады немесе заңда көзделген жағдайларда қылмыстық қудалаудан бас тарта алады. Күдікті, айыпталушы, сотталушы өзінің кінәсін еркін түрде теріске шығаруы немесе өзін кінәлімін деп мойындауы, жәбірленушімен татуласуы, процестік келісімді, медиация тәртібімен татуласуға қол жеткізу туралы келісімді жасасуы мүмкін. Азаматтық талапкер талап қоюдан бас тартуға немесе азаматтық жауапкермен татуласу келісімін жасасуға құқылы. Азаматтық жауапкер талап қоюды мойындауға немесе азаматтық талапкермен татуласу келісімін жасасуға құқылы.</w:t>
      </w:r>
    </w:p>
    <w:bookmarkEnd w:id="129"/>
    <w:bookmarkStart w:name="z803" w:id="130"/>
    <w:p>
      <w:pPr>
        <w:spacing w:after="0"/>
        <w:ind w:left="0"/>
        <w:jc w:val="both"/>
      </w:pPr>
      <w:r>
        <w:rPr>
          <w:rFonts w:ascii="Times New Roman"/>
          <w:b w:val="false"/>
          <w:i w:val="false"/>
          <w:color w:val="000000"/>
          <w:sz w:val="28"/>
        </w:rPr>
        <w:t>
      10. Сот тараптардың істі бірінші және апелляциялық сатыларында қарау құқығын қамтамасыз етеді; сотталушы мен оның қорғаушысы және процеске басқа да қатысушылар істі кассациялық тәртіппен қарау кезінде, жаңадан ашылған мән-жайлар бойынша іс жүргізуді жүзеге асыру және үкімді орындауға байланысты мәселелерді қарау кезінде қатысуға жіберіледі. Сот әрбір қылмыстық істі қараған кезде айыптаушы тарап атынан мемлекеттік не жекеше айыптаушы өкілдік етуге тиіс. Сот істі қарағанда тараптардың қатысуы міндетті болатын басқа да жағдайлар осы Кодексте айқындалады.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24-бап. Iстің мән-жайларын жан-жақты, толық және объективті зерттеу</w:t>
      </w:r>
    </w:p>
    <w:bookmarkStart w:name="z804" w:id="131"/>
    <w:p>
      <w:pPr>
        <w:spacing w:after="0"/>
        <w:ind w:left="0"/>
        <w:jc w:val="both"/>
      </w:pPr>
      <w:r>
        <w:rPr>
          <w:rFonts w:ascii="Times New Roman"/>
          <w:b w:val="false"/>
          <w:i w:val="false"/>
          <w:color w:val="000000"/>
          <w:sz w:val="28"/>
        </w:rPr>
        <w:t>
      1. Сот, прокурор, тергеуші, анықтаушы істі дұрыс шешуге қажетті және жеткілікті мән-жайларды жан-жақты, толық және объективті зерттеу үшін заңда көзделген барлық шараларды қолдануға міндетті.</w:t>
      </w:r>
    </w:p>
    <w:bookmarkEnd w:id="131"/>
    <w:p>
      <w:pPr>
        <w:spacing w:after="0"/>
        <w:ind w:left="0"/>
        <w:jc w:val="both"/>
      </w:pPr>
      <w:r>
        <w:rPr>
          <w:rFonts w:ascii="Times New Roman"/>
          <w:b w:val="false"/>
          <w:i w:val="false"/>
          <w:color w:val="000000"/>
          <w:sz w:val="28"/>
        </w:rPr>
        <w:t>
      Бұл ретте сот істе бар және ұсынылған дәлелдемелерді осы Кодексте көзделген тәсілдермен зерттейді. Сотқа дейінгі тергеп-тексерудің толымсыздығын жою мақсатында сот өз бастамасы бойынша қосымша дәлелдемелер жинауға құқылы емес.</w:t>
      </w:r>
    </w:p>
    <w:bookmarkStart w:name="z805" w:id="132"/>
    <w:p>
      <w:pPr>
        <w:spacing w:after="0"/>
        <w:ind w:left="0"/>
        <w:jc w:val="both"/>
      </w:pPr>
      <w:r>
        <w:rPr>
          <w:rFonts w:ascii="Times New Roman"/>
          <w:b w:val="false"/>
          <w:i w:val="false"/>
          <w:color w:val="000000"/>
          <w:sz w:val="28"/>
        </w:rPr>
        <w:t>
      2. Қылмыстық қудалау органдары нақты деректерді айқындайды, солардың негізінде іс үшін маңызы бар мән-жайлар анықталады.</w:t>
      </w:r>
    </w:p>
    <w:bookmarkEnd w:id="132"/>
    <w:bookmarkStart w:name="z806" w:id="133"/>
    <w:p>
      <w:pPr>
        <w:spacing w:after="0"/>
        <w:ind w:left="0"/>
        <w:jc w:val="both"/>
      </w:pPr>
      <w:r>
        <w:rPr>
          <w:rFonts w:ascii="Times New Roman"/>
          <w:b w:val="false"/>
          <w:i w:val="false"/>
          <w:color w:val="000000"/>
          <w:sz w:val="28"/>
        </w:rPr>
        <w:t>
      3. Қылмыстық істі қарайтын сот объективтілік пен бейтараптылықты сақтай отырып, айыптаушы және қорғаушы тараптарға олардың істің мән-жайларын жан-жақты және толық зерттеуге деген құқықтарын жүзеге асыруы үшін қажетті жағдай жасайды.</w:t>
      </w:r>
    </w:p>
    <w:bookmarkEnd w:id="133"/>
    <w:bookmarkStart w:name="z807" w:id="134"/>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380-бабының</w:t>
      </w:r>
      <w:r>
        <w:rPr>
          <w:rFonts w:ascii="Times New Roman"/>
          <w:b w:val="false"/>
          <w:i w:val="false"/>
          <w:color w:val="000000"/>
          <w:sz w:val="28"/>
        </w:rPr>
        <w:t xml:space="preserve"> екінші бөлігінде көзделген жағдайларды қоспағанда, сот істе бар және сот отырысында тараптар ұсынған дәлелдемелерді зерттеудің қажеттілігі мен жеткіліктілігі мәселелері бойынша тараптардың пікірімен байланысты емес.</w:t>
      </w:r>
    </w:p>
    <w:bookmarkEnd w:id="134"/>
    <w:bookmarkStart w:name="z808" w:id="135"/>
    <w:p>
      <w:pPr>
        <w:spacing w:after="0"/>
        <w:ind w:left="0"/>
        <w:jc w:val="both"/>
      </w:pPr>
      <w:r>
        <w:rPr>
          <w:rFonts w:ascii="Times New Roman"/>
          <w:b w:val="false"/>
          <w:i w:val="false"/>
          <w:color w:val="000000"/>
          <w:sz w:val="28"/>
        </w:rPr>
        <w:t>
      5. Іс бойынша күдіктіні, айыпталушыны, сотталушыны әшкерелейтін де, ақтайтын да, сондай-ақ олардың жауаптылығы мен жазасын жеңілдететін және ауырлататын мән-жайлар анықталуға жатады. Қылмыстық процесті жүргізетін орган күдіктінің, айыпталушының, сотталушының кінәсіздігі немесе кінәлілік дәрежесінің аздығы туралы, сондай-ақ оларды ақтайтын не олардың жауаптылығын жеңілдететін дәлелдемелердің бар-жоғы туралы барлық мәлімдемелерді, сондай-ақ дәлелдемелердің жиналуы мен бекітілуі кезінде тергеудің рұқсат етілмеген әдістерінің қолданылғаны туралы мәлімдемелерді тексеруге тиіс.</w:t>
      </w:r>
    </w:p>
    <w:bookmarkEnd w:id="135"/>
    <w:p>
      <w:pPr>
        <w:spacing w:after="0"/>
        <w:ind w:left="0"/>
        <w:jc w:val="both"/>
      </w:pPr>
      <w:r>
        <w:rPr>
          <w:rFonts w:ascii="Times New Roman"/>
          <w:b/>
          <w:i w:val="false"/>
          <w:color w:val="000000"/>
          <w:sz w:val="28"/>
        </w:rPr>
        <w:t>25-бап. Дәлелдемелерді ішкі сенім бойынша бағалау</w:t>
      </w:r>
    </w:p>
    <w:bookmarkStart w:name="z809" w:id="136"/>
    <w:p>
      <w:pPr>
        <w:spacing w:after="0"/>
        <w:ind w:left="0"/>
        <w:jc w:val="both"/>
      </w:pPr>
      <w:r>
        <w:rPr>
          <w:rFonts w:ascii="Times New Roman"/>
          <w:b w:val="false"/>
          <w:i w:val="false"/>
          <w:color w:val="000000"/>
          <w:sz w:val="28"/>
        </w:rPr>
        <w:t>
      1. Судья, прокурор, тергеуші, анықтаушы дәлелдемелерді қаралған дәлелдемелердің жиынтығына негізделген өзінің ішкі сенімі бойынша бағалайды, бұл ретте ол заң мен ар-ожданды басшылыққа алады.</w:t>
      </w:r>
    </w:p>
    <w:bookmarkEnd w:id="136"/>
    <w:p>
      <w:pPr>
        <w:spacing w:after="0"/>
        <w:ind w:left="0"/>
        <w:jc w:val="both"/>
      </w:pPr>
      <w:r>
        <w:rPr>
          <w:rFonts w:ascii="Times New Roman"/>
          <w:b w:val="false"/>
          <w:i w:val="false"/>
          <w:color w:val="000000"/>
          <w:sz w:val="28"/>
        </w:rPr>
        <w:t>
      Алқаби дәлелдемелерді қаралған дәлелдемелердің жиынтығына негізделген өзінің ішкі сенімі бойынша бағалайды, бұл ретте ол ар-ожданды басшылыққа алады.</w:t>
      </w:r>
    </w:p>
    <w:bookmarkStart w:name="z810" w:id="137"/>
    <w:p>
      <w:pPr>
        <w:spacing w:after="0"/>
        <w:ind w:left="0"/>
        <w:jc w:val="both"/>
      </w:pPr>
      <w:r>
        <w:rPr>
          <w:rFonts w:ascii="Times New Roman"/>
          <w:b w:val="false"/>
          <w:i w:val="false"/>
          <w:color w:val="000000"/>
          <w:sz w:val="28"/>
        </w:rPr>
        <w:t>
      2. Ешқандай дәлелдемелердің күні бұрын белгіленген күші болмайды.</w:t>
      </w:r>
    </w:p>
    <w:bookmarkEnd w:id="137"/>
    <w:p>
      <w:pPr>
        <w:spacing w:after="0"/>
        <w:ind w:left="0"/>
        <w:jc w:val="both"/>
      </w:pPr>
      <w:r>
        <w:rPr>
          <w:rFonts w:ascii="Times New Roman"/>
          <w:b/>
          <w:i w:val="false"/>
          <w:color w:val="000000"/>
          <w:sz w:val="28"/>
        </w:rPr>
        <w:t>26-бап. Қорғалуға құқығы бар куәнің, күдіктінің, айыпталушының қорғалу құқығын қамтамасыз ету</w:t>
      </w:r>
    </w:p>
    <w:p>
      <w:pPr>
        <w:spacing w:after="0"/>
        <w:ind w:left="0"/>
        <w:jc w:val="both"/>
      </w:pPr>
      <w:r>
        <w:rPr>
          <w:rFonts w:ascii="Times New Roman"/>
          <w:b w:val="false"/>
          <w:i w:val="false"/>
          <w:color w:val="ff0000"/>
          <w:sz w:val="28"/>
        </w:rPr>
        <w:t xml:space="preserve">
      Ескерту. 26-баптың тақырыбы жаңа редакцияда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bookmarkStart w:name="z811" w:id="138"/>
    <w:p>
      <w:pPr>
        <w:spacing w:after="0"/>
        <w:ind w:left="0"/>
        <w:jc w:val="both"/>
      </w:pPr>
      <w:r>
        <w:rPr>
          <w:rFonts w:ascii="Times New Roman"/>
          <w:b w:val="false"/>
          <w:i w:val="false"/>
          <w:color w:val="000000"/>
          <w:sz w:val="28"/>
        </w:rPr>
        <w:t>
      1. Қорғалуға құқығы бар куәнің, күдіктінің, айыпталушының қорғалуға құқығы бар. Олар бұл құқықты осы Кодексте белгіленген тәртіппен жеке өздері де, сол сияқты қорғаушының, заңды өкілінің көмегімен де жүзеге асыра алады.</w:t>
      </w:r>
    </w:p>
    <w:bookmarkEnd w:id="138"/>
    <w:bookmarkStart w:name="z812" w:id="139"/>
    <w:p>
      <w:pPr>
        <w:spacing w:after="0"/>
        <w:ind w:left="0"/>
        <w:jc w:val="both"/>
      </w:pPr>
      <w:r>
        <w:rPr>
          <w:rFonts w:ascii="Times New Roman"/>
          <w:b w:val="false"/>
          <w:i w:val="false"/>
          <w:color w:val="000000"/>
          <w:sz w:val="28"/>
        </w:rPr>
        <w:t>
      2. Қылмыстық процесті жүргізетін орган күдіктіге, айыпталушыға олардың құқықтарын түсіндіруге және олардың күдіктен, айыптаудан заңда тыйым салынбаған барлық құралдармен қорғану мүмкіндігін қамтамасыз етуге, сондай-ақ олардың жеке бас құқықтары мен мүліктік құқықтарын қорғауға шаралар қолдануға міндетті.</w:t>
      </w:r>
    </w:p>
    <w:bookmarkEnd w:id="139"/>
    <w:bookmarkStart w:name="z813" w:id="140"/>
    <w:p>
      <w:pPr>
        <w:spacing w:after="0"/>
        <w:ind w:left="0"/>
        <w:jc w:val="both"/>
      </w:pPr>
      <w:r>
        <w:rPr>
          <w:rFonts w:ascii="Times New Roman"/>
          <w:b w:val="false"/>
          <w:i w:val="false"/>
          <w:color w:val="000000"/>
          <w:sz w:val="28"/>
        </w:rPr>
        <w:t>
      3. Осы Кодексте көзделген жағдайларда қылмыстық процесті жүргізетін орган іске күдіктінің, айыпталушының қорғаушысының қатысуын қамтамасыз етуге міндетті.</w:t>
      </w:r>
    </w:p>
    <w:bookmarkEnd w:id="140"/>
    <w:bookmarkStart w:name="z814" w:id="141"/>
    <w:p>
      <w:pPr>
        <w:spacing w:after="0"/>
        <w:ind w:left="0"/>
        <w:jc w:val="both"/>
      </w:pPr>
      <w:r>
        <w:rPr>
          <w:rFonts w:ascii="Times New Roman"/>
          <w:b w:val="false"/>
          <w:i w:val="false"/>
          <w:color w:val="000000"/>
          <w:sz w:val="28"/>
        </w:rPr>
        <w:t>
      4. Қорғалуға құқығы бар куәнің, күдіктінің, айыпталушының қорғаушысы мен заңды өкілінің қылмыстық сот ісін жүргізуге қатысуы алдыңғыларға тиесілі құқықтарды кемітпейді.</w:t>
      </w:r>
    </w:p>
    <w:bookmarkEnd w:id="141"/>
    <w:bookmarkStart w:name="z815" w:id="142"/>
    <w:p>
      <w:pPr>
        <w:spacing w:after="0"/>
        <w:ind w:left="0"/>
        <w:jc w:val="both"/>
      </w:pPr>
      <w:r>
        <w:rPr>
          <w:rFonts w:ascii="Times New Roman"/>
          <w:b w:val="false"/>
          <w:i w:val="false"/>
          <w:color w:val="000000"/>
          <w:sz w:val="28"/>
        </w:rPr>
        <w:t>
      5. Қорғалуға құқығы бар куә, күдікті, айыпталушы қылмыстық қудалау органдарына айғақтар беруге, қандай да бір материалдарды ұсынуға, оларға қандай да бір жәрдем көрсетуге мәжбүр етілмеуге тиіс.</w:t>
      </w:r>
    </w:p>
    <w:bookmarkEnd w:id="142"/>
    <w:bookmarkStart w:name="z816" w:id="143"/>
    <w:p>
      <w:pPr>
        <w:spacing w:after="0"/>
        <w:ind w:left="0"/>
        <w:jc w:val="both"/>
      </w:pPr>
      <w:r>
        <w:rPr>
          <w:rFonts w:ascii="Times New Roman"/>
          <w:b w:val="false"/>
          <w:i w:val="false"/>
          <w:color w:val="000000"/>
          <w:sz w:val="28"/>
        </w:rPr>
        <w:t>
      6. Күдіктінің, айыпталушының олармен бірлесіп қылмыстық құқық бұзушылық жасады деп айыпталған адамға қатысты қылмыстық істі қарау кезінде де өздеріне тиесілі қорғалу құқығының барлық кепілдіктері сақталады.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Білікті заң көмегіне құқықты қамтамасыз ету</w:t>
      </w:r>
    </w:p>
    <w:bookmarkStart w:name="z817" w:id="144"/>
    <w:p>
      <w:pPr>
        <w:spacing w:after="0"/>
        <w:ind w:left="0"/>
        <w:jc w:val="both"/>
      </w:pPr>
      <w:r>
        <w:rPr>
          <w:rFonts w:ascii="Times New Roman"/>
          <w:b w:val="false"/>
          <w:i w:val="false"/>
          <w:color w:val="000000"/>
          <w:sz w:val="28"/>
        </w:rPr>
        <w:t>
      1. Әркімнің қылмыстық процесс барысында осы Кодексте көзделген тәртіппен білікті заң көмегін алуға құқығы бар.</w:t>
      </w:r>
    </w:p>
    <w:bookmarkEnd w:id="144"/>
    <w:bookmarkStart w:name="z818" w:id="145"/>
    <w:p>
      <w:pPr>
        <w:spacing w:after="0"/>
        <w:ind w:left="0"/>
        <w:jc w:val="both"/>
      </w:pPr>
      <w:r>
        <w:rPr>
          <w:rFonts w:ascii="Times New Roman"/>
          <w:b w:val="false"/>
          <w:i w:val="false"/>
          <w:color w:val="000000"/>
          <w:sz w:val="28"/>
        </w:rPr>
        <w:t>
      2. Заңда көзделген жағдайларда азаматтарға ақы төленбейтін білікті заң көмегі көрсетіледі.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Куәлік айғақтар беру міндетінен босату</w:t>
      </w:r>
    </w:p>
    <w:bookmarkStart w:name="z819" w:id="146"/>
    <w:p>
      <w:pPr>
        <w:spacing w:after="0"/>
        <w:ind w:left="0"/>
        <w:jc w:val="both"/>
      </w:pPr>
      <w:r>
        <w:rPr>
          <w:rFonts w:ascii="Times New Roman"/>
          <w:b w:val="false"/>
          <w:i w:val="false"/>
          <w:color w:val="000000"/>
          <w:sz w:val="28"/>
        </w:rPr>
        <w:t>
      1. Ешкім өзіне, жұбайына (зайыбына) және аясы осы Кодексте айқындалған өзінің жақын туыстарына қарсы айғақтар беруге міндетті емес.</w:t>
      </w:r>
    </w:p>
    <w:bookmarkEnd w:id="146"/>
    <w:bookmarkStart w:name="z820" w:id="147"/>
    <w:p>
      <w:pPr>
        <w:spacing w:after="0"/>
        <w:ind w:left="0"/>
        <w:jc w:val="both"/>
      </w:pPr>
      <w:r>
        <w:rPr>
          <w:rFonts w:ascii="Times New Roman"/>
          <w:b w:val="false"/>
          <w:i w:val="false"/>
          <w:color w:val="000000"/>
          <w:sz w:val="28"/>
        </w:rPr>
        <w:t>
      2. Діни қызметшілер тәубаға келу үстінде өздеріне ішкі сырын ашқан адамдарға қарсы куәлік беруге міндетті емес.</w:t>
      </w:r>
    </w:p>
    <w:bookmarkEnd w:id="147"/>
    <w:bookmarkStart w:name="z821" w:id="148"/>
    <w:p>
      <w:pPr>
        <w:spacing w:after="0"/>
        <w:ind w:left="0"/>
        <w:jc w:val="both"/>
      </w:pPr>
      <w:r>
        <w:rPr>
          <w:rFonts w:ascii="Times New Roman"/>
          <w:b w:val="false"/>
          <w:i w:val="false"/>
          <w:color w:val="000000"/>
          <w:sz w:val="28"/>
        </w:rPr>
        <w:t>
      3. Осы баптың бірінші және екінші бөліктерінде көзделген жағдайларда көрсетілген адамдар айғақтар беруден бас тартуға құқылы және бұл үшін оларды қандай да бір жауаптылыққа тартуға болмайды.</w:t>
      </w:r>
    </w:p>
    <w:bookmarkEnd w:id="148"/>
    <w:p>
      <w:pPr>
        <w:spacing w:after="0"/>
        <w:ind w:left="0"/>
        <w:jc w:val="both"/>
      </w:pPr>
      <w:r>
        <w:rPr>
          <w:rFonts w:ascii="Times New Roman"/>
          <w:b/>
          <w:i w:val="false"/>
          <w:color w:val="000000"/>
          <w:sz w:val="28"/>
        </w:rPr>
        <w:t>29-бап. Жариялылық</w:t>
      </w:r>
    </w:p>
    <w:bookmarkStart w:name="z822" w:id="149"/>
    <w:p>
      <w:pPr>
        <w:spacing w:after="0"/>
        <w:ind w:left="0"/>
        <w:jc w:val="both"/>
      </w:pPr>
      <w:r>
        <w:rPr>
          <w:rFonts w:ascii="Times New Roman"/>
          <w:b w:val="false"/>
          <w:i w:val="false"/>
          <w:color w:val="000000"/>
          <w:sz w:val="28"/>
        </w:rPr>
        <w:t>
      1. Қылмыстық істерді талқылау барлық соттарда және сот сатыларында ашық жүргізіледі. Сот талқылауының жариялылығын шектеуге ол мемлекеттік құпияларды және заңмен қорғалатын өзге де құпияны қорғау мүдделеріне қайшы келгенде ғана жол беріледі. Іске қатысатын адамдардың өмірінің интимдік жақтары туралы мәліметтердің жария етілуін болғызбау мақсатында, кәмелетке толмағандардың қылмыстық құқық бұзушылықтары туралы істер бойынша, жыныстық қылмыстар туралы істер бойынша және басқа да істер бойынша, сондай-ақ оны жәбірленушінің, куәның немесе іске қатысатын басқа да адамдардың, сондай-ақ олардың отбасы мүшелерінің немесе жақын туыстарының қауіпсіздігі мүдделері талап ететін жағдайларда, соттың уәжді қаулысы бойынша жабық сот талқылауына жол беріледі. Қылмыстық қудалауды жүзеге асыратын органның әрекеттеріне (әрекетсіздігіне) және шешімдеріне берілген, тергеу судьясы шешетін шағымдар да жабық сот отырысында қаралады.</w:t>
      </w:r>
    </w:p>
    <w:bookmarkEnd w:id="149"/>
    <w:bookmarkStart w:name="z823" w:id="150"/>
    <w:p>
      <w:pPr>
        <w:spacing w:after="0"/>
        <w:ind w:left="0"/>
        <w:jc w:val="both"/>
      </w:pPr>
      <w:r>
        <w:rPr>
          <w:rFonts w:ascii="Times New Roman"/>
          <w:b w:val="false"/>
          <w:i w:val="false"/>
          <w:color w:val="000000"/>
          <w:sz w:val="28"/>
        </w:rPr>
        <w:t>
      2. Жабық отырыста істерді талқылау осы Кодексте белгіленген барлық қағидалар сақтала отырып жүзеге асырылады.</w:t>
      </w:r>
    </w:p>
    <w:bookmarkEnd w:id="150"/>
    <w:bookmarkStart w:name="z824" w:id="151"/>
    <w:p>
      <w:pPr>
        <w:spacing w:after="0"/>
        <w:ind w:left="0"/>
        <w:jc w:val="both"/>
      </w:pPr>
      <w:r>
        <w:rPr>
          <w:rFonts w:ascii="Times New Roman"/>
          <w:b w:val="false"/>
          <w:i w:val="false"/>
          <w:color w:val="000000"/>
          <w:sz w:val="28"/>
        </w:rPr>
        <w:t>
      3. Соттың үкімі және іс бойынша қабылданған қаулылар барлық жағдайларда көпшілік алдында жарияланады. Жабық сот отырысында қаралған істер бойынша үкімнің кіріспе және қарар бөліктері ғана көпшілік алдында жария етіледі.</w:t>
      </w:r>
    </w:p>
    <w:bookmarkEnd w:id="151"/>
    <w:p>
      <w:pPr>
        <w:spacing w:after="0"/>
        <w:ind w:left="0"/>
        <w:jc w:val="both"/>
      </w:pPr>
      <w:r>
        <w:rPr>
          <w:rFonts w:ascii="Times New Roman"/>
          <w:b/>
          <w:i w:val="false"/>
          <w:color w:val="000000"/>
          <w:sz w:val="28"/>
        </w:rPr>
        <w:t>30-бап. Қылмыстық сот ісін жүргізу тілі</w:t>
      </w:r>
    </w:p>
    <w:bookmarkStart w:name="z825" w:id="152"/>
    <w:p>
      <w:pPr>
        <w:spacing w:after="0"/>
        <w:ind w:left="0"/>
        <w:jc w:val="both"/>
      </w:pPr>
      <w:r>
        <w:rPr>
          <w:rFonts w:ascii="Times New Roman"/>
          <w:b w:val="false"/>
          <w:i w:val="false"/>
          <w:color w:val="000000"/>
          <w:sz w:val="28"/>
        </w:rPr>
        <w:t>
      1. Қазақстан Республикасында қылмыстық сот ісін жүргізу қазақ тілінде жүргізіледі, сот ісін жүргізуде қазақ тілімен қатар ресми түрде орыс тілі, ал қажет болған кезде басқа тілдер де қолданылады.</w:t>
      </w:r>
    </w:p>
    <w:bookmarkEnd w:id="152"/>
    <w:bookmarkStart w:name="z826" w:id="153"/>
    <w:p>
      <w:pPr>
        <w:spacing w:after="0"/>
        <w:ind w:left="0"/>
        <w:jc w:val="both"/>
      </w:pPr>
      <w:r>
        <w:rPr>
          <w:rFonts w:ascii="Times New Roman"/>
          <w:b w:val="false"/>
          <w:i w:val="false"/>
          <w:color w:val="000000"/>
          <w:sz w:val="28"/>
        </w:rPr>
        <w:t>
      2. Қылмыстық процесті жүргізетін орган істі орыс тілінде немесе басқа тілдерде жүргізу қажет болған кезде сот ісін жүргізу тілін өзгерту туралы уәжді қаулы шығарады.</w:t>
      </w:r>
    </w:p>
    <w:bookmarkEnd w:id="153"/>
    <w:bookmarkStart w:name="z827" w:id="154"/>
    <w:p>
      <w:pPr>
        <w:spacing w:after="0"/>
        <w:ind w:left="0"/>
        <w:jc w:val="both"/>
      </w:pPr>
      <w:r>
        <w:rPr>
          <w:rFonts w:ascii="Times New Roman"/>
          <w:b w:val="false"/>
          <w:i w:val="false"/>
          <w:color w:val="000000"/>
          <w:sz w:val="28"/>
        </w:rPr>
        <w:t>
      3. Іс бойынша іс жүргізілетін тілді білмейтін немесе жеткілікті түрде білмейтін іске қатысатын адамдарға ана тілінде немесе өздері білетін басқа тілде мәлімдеме жасау, түсініктемелер және айғақтар беру, өтінішхаттар мәлімдеу, шағымдар беру, сот актілеріне дау айту, іс материалдарымен танысу, сотта сөз сөйлеу; осы Кодексте белгіленген тәртіппен аудармашының, есту қабілеті бойынша мүгедектігі бар адамдар үшін ымдау тілі маманының көрсететін қызметтерін тегін пайдалану құқығы түсіндіріледі және қамтамасыз етіледі.</w:t>
      </w:r>
    </w:p>
    <w:bookmarkEnd w:id="154"/>
    <w:bookmarkStart w:name="z828" w:id="155"/>
    <w:p>
      <w:pPr>
        <w:spacing w:after="0"/>
        <w:ind w:left="0"/>
        <w:jc w:val="both"/>
      </w:pPr>
      <w:r>
        <w:rPr>
          <w:rFonts w:ascii="Times New Roman"/>
          <w:b w:val="false"/>
          <w:i w:val="false"/>
          <w:color w:val="000000"/>
          <w:sz w:val="28"/>
        </w:rPr>
        <w:t>
      4. Қылмыстық сот ісін жүргізуге қатысатын адамдарға істің олар үшін қажетті, басқа тілде жазылған материалдарын қылмыстық сот ісін жүргізу тіліне аудару тегін қамтамасыз етіледі. Сот процесіне қатысатын адамдарға сотта айтылғандардың басқа тілде болған бөлігінің сот ісін жүргізу тіліне аудармасы өтеусіз қамтамасыз етіледі.</w:t>
      </w:r>
    </w:p>
    <w:bookmarkEnd w:id="155"/>
    <w:bookmarkStart w:name="z829" w:id="156"/>
    <w:p>
      <w:pPr>
        <w:spacing w:after="0"/>
        <w:ind w:left="0"/>
        <w:jc w:val="both"/>
      </w:pPr>
      <w:r>
        <w:rPr>
          <w:rFonts w:ascii="Times New Roman"/>
          <w:b w:val="false"/>
          <w:i w:val="false"/>
          <w:color w:val="000000"/>
          <w:sz w:val="28"/>
        </w:rPr>
        <w:t>
      5. Қылмыстық процесті жүргізетін органдар процеске қатысушыларға осы Кодекске сәйкес оларға сот ісін жүргізу тілінде табыс етілуге тиіс құжаттарды табыс етеді. Бұл ретте қылмыстық сот ісін жүргізу тілін білмейтін адамдар үшін құжаттардың сот ісін жүргізудің осы адамдар таңдаған тілінде жазылған, куәландырылған көшірмесі қоса беріледі.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Процестік әрекеттер мен шешімдерге шағым жасау бостандығы</w:t>
      </w:r>
    </w:p>
    <w:bookmarkStart w:name="z830" w:id="157"/>
    <w:p>
      <w:pPr>
        <w:spacing w:after="0"/>
        <w:ind w:left="0"/>
        <w:jc w:val="both"/>
      </w:pPr>
      <w:r>
        <w:rPr>
          <w:rFonts w:ascii="Times New Roman"/>
          <w:b w:val="false"/>
          <w:i w:val="false"/>
          <w:color w:val="000000"/>
          <w:sz w:val="28"/>
        </w:rPr>
        <w:t>
      1. Сот пен қылмыстық қудалау органының әрекеттері мен шешімдеріне осы Кодексте белгіленген тәртіппен шағым жасалуы мүмкін.</w:t>
      </w:r>
    </w:p>
    <w:bookmarkEnd w:id="157"/>
    <w:bookmarkStart w:name="z831" w:id="158"/>
    <w:p>
      <w:pPr>
        <w:spacing w:after="0"/>
        <w:ind w:left="0"/>
        <w:jc w:val="both"/>
      </w:pPr>
      <w:r>
        <w:rPr>
          <w:rFonts w:ascii="Times New Roman"/>
          <w:b w:val="false"/>
          <w:i w:val="false"/>
          <w:color w:val="000000"/>
          <w:sz w:val="28"/>
        </w:rPr>
        <w:t>
      2. Әрбір сотталған адамның, ақталған адамның үкімді жоғары тұрған сотқа осы Кодексте белгіленген тәртіппен қайта қаратуға құқығы бар.</w:t>
      </w:r>
    </w:p>
    <w:bookmarkEnd w:id="158"/>
    <w:bookmarkStart w:name="z832" w:id="159"/>
    <w:p>
      <w:pPr>
        <w:spacing w:after="0"/>
        <w:ind w:left="0"/>
        <w:jc w:val="both"/>
      </w:pPr>
      <w:r>
        <w:rPr>
          <w:rFonts w:ascii="Times New Roman"/>
          <w:b w:val="false"/>
          <w:i w:val="false"/>
          <w:color w:val="000000"/>
          <w:sz w:val="28"/>
        </w:rPr>
        <w:t>
      3. Шағымды оны берген немесе өзінің мүддесінде шағым берілген тұлғаға зиян келтіретіндей етіп қолдануға жол берілмейді.</w:t>
      </w:r>
    </w:p>
    <w:bookmarkEnd w:id="159"/>
    <w:bookmarkStart w:name="z3299" w:id="160"/>
    <w:p>
      <w:pPr>
        <w:spacing w:after="0"/>
        <w:ind w:left="0"/>
        <w:jc w:val="left"/>
      </w:pPr>
      <w:r>
        <w:rPr>
          <w:rFonts w:ascii="Times New Roman"/>
          <w:b/>
          <w:i w:val="false"/>
          <w:color w:val="000000"/>
        </w:rPr>
        <w:t xml:space="preserve"> 3-тарау. ҚЫЛМЫСТЫҚ ҚУДАЛАУ</w:t>
      </w:r>
    </w:p>
    <w:bookmarkEnd w:id="160"/>
    <w:p>
      <w:pPr>
        <w:spacing w:after="0"/>
        <w:ind w:left="0"/>
        <w:jc w:val="both"/>
      </w:pPr>
      <w:r>
        <w:rPr>
          <w:rFonts w:ascii="Times New Roman"/>
          <w:b/>
          <w:i w:val="false"/>
          <w:color w:val="000000"/>
          <w:sz w:val="28"/>
        </w:rPr>
        <w:t>32-бап. Жекеше, жекеше-жариялы және жариялы қудалау және айыптау істері</w:t>
      </w:r>
    </w:p>
    <w:bookmarkStart w:name="z833" w:id="161"/>
    <w:p>
      <w:pPr>
        <w:spacing w:after="0"/>
        <w:ind w:left="0"/>
        <w:jc w:val="both"/>
      </w:pPr>
      <w:r>
        <w:rPr>
          <w:rFonts w:ascii="Times New Roman"/>
          <w:b w:val="false"/>
          <w:i w:val="false"/>
          <w:color w:val="000000"/>
          <w:sz w:val="28"/>
        </w:rPr>
        <w:t>
      1. Жасалған қылмыстық құқық бұзушылықтың сипатына және ауырлығына қарай қылмыстық қудалау мен сотта айыптау жекеше, жекеше-жариялы және жариялы тәртіппен жүзеге асырылады.</w:t>
      </w:r>
    </w:p>
    <w:bookmarkEnd w:id="161"/>
    <w:bookmarkStart w:name="z834" w:id="162"/>
    <w:p>
      <w:pPr>
        <w:spacing w:after="0"/>
        <w:ind w:left="0"/>
        <w:jc w:val="both"/>
      </w:pPr>
      <w:r>
        <w:rPr>
          <w:rFonts w:ascii="Times New Roman"/>
          <w:b w:val="false"/>
          <w:i w:val="false"/>
          <w:color w:val="000000"/>
          <w:sz w:val="28"/>
        </w:rPr>
        <w:t xml:space="preserve">
      2. Қазақстан Республикасы Қылмыстық кодексінің </w:t>
      </w:r>
      <w:r>
        <w:rPr>
          <w:rFonts w:ascii="Times New Roman"/>
          <w:b w:val="false"/>
          <w:i w:val="false"/>
          <w:color w:val="000000"/>
          <w:sz w:val="28"/>
        </w:rPr>
        <w:t>114</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123</w:t>
      </w:r>
      <w:r>
        <w:rPr>
          <w:rFonts w:ascii="Times New Roman"/>
          <w:b w:val="false"/>
          <w:i w:val="false"/>
          <w:color w:val="000000"/>
          <w:sz w:val="28"/>
        </w:rPr>
        <w:t xml:space="preserve"> (бірінші бөлігінде),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149</w:t>
      </w:r>
      <w:r>
        <w:rPr>
          <w:rFonts w:ascii="Times New Roman"/>
          <w:b w:val="false"/>
          <w:i w:val="false"/>
          <w:color w:val="000000"/>
          <w:sz w:val="28"/>
        </w:rPr>
        <w:t xml:space="preserve"> (бірінші бөлігінде), </w:t>
      </w:r>
      <w:r>
        <w:rPr>
          <w:rFonts w:ascii="Times New Roman"/>
          <w:b w:val="false"/>
          <w:i w:val="false"/>
          <w:color w:val="000000"/>
          <w:sz w:val="28"/>
        </w:rPr>
        <w:t>150</w:t>
      </w:r>
      <w:r>
        <w:rPr>
          <w:rFonts w:ascii="Times New Roman"/>
          <w:b w:val="false"/>
          <w:i w:val="false"/>
          <w:color w:val="000000"/>
          <w:sz w:val="28"/>
        </w:rPr>
        <w:t xml:space="preserve"> (бірінші бөлігінде), </w:t>
      </w:r>
      <w:r>
        <w:rPr>
          <w:rFonts w:ascii="Times New Roman"/>
          <w:b w:val="false"/>
          <w:i w:val="false"/>
          <w:color w:val="000000"/>
          <w:sz w:val="28"/>
        </w:rPr>
        <w:t>198</w:t>
      </w:r>
      <w:r>
        <w:rPr>
          <w:rFonts w:ascii="Times New Roman"/>
          <w:b w:val="false"/>
          <w:i w:val="false"/>
          <w:color w:val="000000"/>
          <w:sz w:val="28"/>
        </w:rPr>
        <w:t xml:space="preserve"> (бірінші бөлігінде), </w:t>
      </w:r>
      <w:r>
        <w:rPr>
          <w:rFonts w:ascii="Times New Roman"/>
          <w:b w:val="false"/>
          <w:i w:val="false"/>
          <w:color w:val="000000"/>
          <w:sz w:val="28"/>
        </w:rPr>
        <w:t>199</w:t>
      </w:r>
      <w:r>
        <w:rPr>
          <w:rFonts w:ascii="Times New Roman"/>
          <w:b w:val="false"/>
          <w:i w:val="false"/>
          <w:color w:val="000000"/>
          <w:sz w:val="28"/>
        </w:rPr>
        <w:t xml:space="preserve">(бірінші бөлігінде), </w:t>
      </w:r>
      <w:r>
        <w:rPr>
          <w:rFonts w:ascii="Times New Roman"/>
          <w:b w:val="false"/>
          <w:i w:val="false"/>
          <w:color w:val="000000"/>
          <w:sz w:val="28"/>
        </w:rPr>
        <w:t>321</w:t>
      </w:r>
      <w:r>
        <w:rPr>
          <w:rFonts w:ascii="Times New Roman"/>
          <w:b w:val="false"/>
          <w:i w:val="false"/>
          <w:color w:val="000000"/>
          <w:sz w:val="28"/>
        </w:rPr>
        <w:t xml:space="preserve"> (бірінші бөлігінде)-баптарында, сондай-ақ осы баптың үшінші бөлігінде көзделген жағдайды қоспағанда, Қазақстан Республикасы Қылмыстық кодексінің </w:t>
      </w:r>
      <w:r>
        <w:rPr>
          <w:rFonts w:ascii="Times New Roman"/>
          <w:b w:val="false"/>
          <w:i w:val="false"/>
          <w:color w:val="000000"/>
          <w:sz w:val="28"/>
        </w:rPr>
        <w:t>152-бабында</w:t>
      </w:r>
      <w:r>
        <w:rPr>
          <w:rFonts w:ascii="Times New Roman"/>
          <w:b w:val="false"/>
          <w:i w:val="false"/>
          <w:color w:val="000000"/>
          <w:sz w:val="28"/>
        </w:rPr>
        <w:t xml:space="preserve"> (бірінші және екінші бөліктерінде) көзделген қылмыстық құқық бұзушылықтар туралы істер жекеше айыптау істері болып есептеледі. Осы істер бойынша іс жүргізу жәбірленушінің шағымы бойынша ғана басталады және оның айыпталушымен, сотталушымен татуласуына орай тоқтатылуға жатады.</w:t>
      </w:r>
    </w:p>
    <w:bookmarkEnd w:id="162"/>
    <w:bookmarkStart w:name="z835" w:id="163"/>
    <w:p>
      <w:pPr>
        <w:spacing w:after="0"/>
        <w:ind w:left="0"/>
        <w:jc w:val="both"/>
      </w:pPr>
      <w:r>
        <w:rPr>
          <w:rFonts w:ascii="Times New Roman"/>
          <w:b w:val="false"/>
          <w:i w:val="false"/>
          <w:color w:val="000000"/>
          <w:sz w:val="28"/>
        </w:rPr>
        <w:t xml:space="preserve">
      3. Қазақстан Республикасы Қылмыстық кодексінің 108-1 (бірінші бөлігінде), 109-1 (бірінші бөлігінде), 110 (бірінші бөлігінде), </w:t>
      </w:r>
      <w:r>
        <w:rPr>
          <w:rFonts w:ascii="Times New Roman"/>
          <w:b w:val="false"/>
          <w:i w:val="false"/>
          <w:color w:val="000000"/>
          <w:sz w:val="28"/>
        </w:rPr>
        <w:t>115</w:t>
      </w:r>
      <w:r>
        <w:rPr>
          <w:rFonts w:ascii="Times New Roman"/>
          <w:b w:val="false"/>
          <w:i w:val="false"/>
          <w:color w:val="000000"/>
          <w:sz w:val="28"/>
        </w:rPr>
        <w:t xml:space="preserve">, 115-1, </w:t>
      </w:r>
      <w:r>
        <w:rPr>
          <w:rFonts w:ascii="Times New Roman"/>
          <w:b w:val="false"/>
          <w:i w:val="false"/>
          <w:color w:val="000000"/>
          <w:sz w:val="28"/>
        </w:rPr>
        <w:t>120</w:t>
      </w:r>
      <w:r>
        <w:rPr>
          <w:rFonts w:ascii="Times New Roman"/>
          <w:b w:val="false"/>
          <w:i w:val="false"/>
          <w:color w:val="000000"/>
          <w:sz w:val="28"/>
        </w:rPr>
        <w:t xml:space="preserve"> (бірінші бөлігінде), </w:t>
      </w:r>
      <w:r>
        <w:rPr>
          <w:rFonts w:ascii="Times New Roman"/>
          <w:b w:val="false"/>
          <w:i w:val="false"/>
          <w:color w:val="000000"/>
          <w:sz w:val="28"/>
        </w:rPr>
        <w:t>121</w:t>
      </w:r>
      <w:r>
        <w:rPr>
          <w:rFonts w:ascii="Times New Roman"/>
          <w:b w:val="false"/>
          <w:i w:val="false"/>
          <w:color w:val="000000"/>
          <w:sz w:val="28"/>
        </w:rPr>
        <w:t xml:space="preserve"> (бірінші бөлігінде), 121-1, 125-1 (бірінші бөлігінде), </w:t>
      </w:r>
      <w:r>
        <w:rPr>
          <w:rFonts w:ascii="Times New Roman"/>
          <w:b w:val="false"/>
          <w:i w:val="false"/>
          <w:color w:val="000000"/>
          <w:sz w:val="28"/>
        </w:rPr>
        <w:t>126</w:t>
      </w:r>
      <w:r>
        <w:rPr>
          <w:rFonts w:ascii="Times New Roman"/>
          <w:b w:val="false"/>
          <w:i w:val="false"/>
          <w:color w:val="000000"/>
          <w:sz w:val="28"/>
        </w:rPr>
        <w:t xml:space="preserve"> (бірінші бөлігінде),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(бірінші бөлігінде), </w:t>
      </w:r>
      <w:r>
        <w:rPr>
          <w:rFonts w:ascii="Times New Roman"/>
          <w:b w:val="false"/>
          <w:i w:val="false"/>
          <w:color w:val="000000"/>
          <w:sz w:val="28"/>
        </w:rPr>
        <w:t>152</w:t>
      </w:r>
      <w:r>
        <w:rPr>
          <w:rFonts w:ascii="Times New Roman"/>
          <w:b w:val="false"/>
          <w:i w:val="false"/>
          <w:color w:val="000000"/>
          <w:sz w:val="28"/>
        </w:rPr>
        <w:t xml:space="preserve"> (үшінші бөлігінде), </w:t>
      </w:r>
      <w:r>
        <w:rPr>
          <w:rFonts w:ascii="Times New Roman"/>
          <w:b w:val="false"/>
          <w:i w:val="false"/>
          <w:color w:val="000000"/>
          <w:sz w:val="28"/>
        </w:rPr>
        <w:t>153</w:t>
      </w:r>
      <w:r>
        <w:rPr>
          <w:rFonts w:ascii="Times New Roman"/>
          <w:b w:val="false"/>
          <w:i w:val="false"/>
          <w:color w:val="000000"/>
          <w:sz w:val="28"/>
        </w:rPr>
        <w:t xml:space="preserve"> (бірінші бөлігінде),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(бірінші бөлігінде), </w:t>
      </w:r>
      <w:r>
        <w:rPr>
          <w:rFonts w:ascii="Times New Roman"/>
          <w:b w:val="false"/>
          <w:i w:val="false"/>
          <w:color w:val="000000"/>
          <w:sz w:val="28"/>
        </w:rPr>
        <w:t>157</w:t>
      </w:r>
      <w:r>
        <w:rPr>
          <w:rFonts w:ascii="Times New Roman"/>
          <w:b w:val="false"/>
          <w:i w:val="false"/>
          <w:color w:val="000000"/>
          <w:sz w:val="28"/>
        </w:rPr>
        <w:t xml:space="preserve"> (бірінші бөлігінде), </w:t>
      </w:r>
      <w:r>
        <w:rPr>
          <w:rFonts w:ascii="Times New Roman"/>
          <w:b w:val="false"/>
          <w:i w:val="false"/>
          <w:color w:val="000000"/>
          <w:sz w:val="28"/>
        </w:rPr>
        <w:t>158</w:t>
      </w:r>
      <w:r>
        <w:rPr>
          <w:rFonts w:ascii="Times New Roman"/>
          <w:b w:val="false"/>
          <w:i w:val="false"/>
          <w:color w:val="000000"/>
          <w:sz w:val="28"/>
        </w:rPr>
        <w:t xml:space="preserve"> (бірінші бөлігінде), </w:t>
      </w:r>
      <w:r>
        <w:rPr>
          <w:rFonts w:ascii="Times New Roman"/>
          <w:b w:val="false"/>
          <w:i w:val="false"/>
          <w:color w:val="000000"/>
          <w:sz w:val="28"/>
        </w:rPr>
        <w:t>159</w:t>
      </w:r>
      <w:r>
        <w:rPr>
          <w:rFonts w:ascii="Times New Roman"/>
          <w:b w:val="false"/>
          <w:i w:val="false"/>
          <w:color w:val="000000"/>
          <w:sz w:val="28"/>
        </w:rPr>
        <w:t xml:space="preserve">, </w:t>
      </w:r>
      <w:r>
        <w:rPr>
          <w:rFonts w:ascii="Times New Roman"/>
          <w:b w:val="false"/>
          <w:i w:val="false"/>
          <w:color w:val="000000"/>
          <w:sz w:val="28"/>
        </w:rPr>
        <w:t>187</w:t>
      </w:r>
      <w:r>
        <w:rPr>
          <w:rFonts w:ascii="Times New Roman"/>
          <w:b w:val="false"/>
          <w:i w:val="false"/>
          <w:color w:val="000000"/>
          <w:sz w:val="28"/>
        </w:rPr>
        <w:t xml:space="preserve">, </w:t>
      </w:r>
      <w:r>
        <w:rPr>
          <w:rFonts w:ascii="Times New Roman"/>
          <w:b w:val="false"/>
          <w:i w:val="false"/>
          <w:color w:val="000000"/>
          <w:sz w:val="28"/>
        </w:rPr>
        <w:t>189</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190</w:t>
      </w:r>
      <w:r>
        <w:rPr>
          <w:rFonts w:ascii="Times New Roman"/>
          <w:b w:val="false"/>
          <w:i w:val="false"/>
          <w:color w:val="000000"/>
          <w:sz w:val="28"/>
        </w:rPr>
        <w:t xml:space="preserve"> (бірінші бөлігінде), </w:t>
      </w:r>
      <w:r>
        <w:rPr>
          <w:rFonts w:ascii="Times New Roman"/>
          <w:b w:val="false"/>
          <w:i w:val="false"/>
          <w:color w:val="000000"/>
          <w:sz w:val="28"/>
        </w:rPr>
        <w:t>195</w:t>
      </w:r>
      <w:r>
        <w:rPr>
          <w:rFonts w:ascii="Times New Roman"/>
          <w:b w:val="false"/>
          <w:i w:val="false"/>
          <w:color w:val="000000"/>
          <w:sz w:val="28"/>
        </w:rPr>
        <w:t xml:space="preserve"> (бірінші бөлігінде), </w:t>
      </w:r>
      <w:r>
        <w:rPr>
          <w:rFonts w:ascii="Times New Roman"/>
          <w:b w:val="false"/>
          <w:i w:val="false"/>
          <w:color w:val="000000"/>
          <w:sz w:val="28"/>
        </w:rPr>
        <w:t>198</w:t>
      </w:r>
      <w:r>
        <w:rPr>
          <w:rFonts w:ascii="Times New Roman"/>
          <w:b w:val="false"/>
          <w:i w:val="false"/>
          <w:color w:val="000000"/>
          <w:sz w:val="28"/>
        </w:rPr>
        <w:t xml:space="preserve">(екінші бөлігінде), </w:t>
      </w:r>
      <w:r>
        <w:rPr>
          <w:rFonts w:ascii="Times New Roman"/>
          <w:b w:val="false"/>
          <w:i w:val="false"/>
          <w:color w:val="000000"/>
          <w:sz w:val="28"/>
        </w:rPr>
        <w:t>199</w:t>
      </w:r>
      <w:r>
        <w:rPr>
          <w:rFonts w:ascii="Times New Roman"/>
          <w:b w:val="false"/>
          <w:i w:val="false"/>
          <w:color w:val="000000"/>
          <w:sz w:val="28"/>
        </w:rPr>
        <w:t xml:space="preserve"> (екінші бөлігінде), </w:t>
      </w:r>
      <w:r>
        <w:rPr>
          <w:rFonts w:ascii="Times New Roman"/>
          <w:b w:val="false"/>
          <w:i w:val="false"/>
          <w:color w:val="000000"/>
          <w:sz w:val="28"/>
        </w:rPr>
        <w:t>201</w:t>
      </w:r>
      <w:r>
        <w:rPr>
          <w:rFonts w:ascii="Times New Roman"/>
          <w:b w:val="false"/>
          <w:i w:val="false"/>
          <w:color w:val="000000"/>
          <w:sz w:val="28"/>
        </w:rPr>
        <w:t xml:space="preserve"> (бірінші бөлігінде), </w:t>
      </w:r>
      <w:r>
        <w:rPr>
          <w:rFonts w:ascii="Times New Roman"/>
          <w:b w:val="false"/>
          <w:i w:val="false"/>
          <w:color w:val="000000"/>
          <w:sz w:val="28"/>
        </w:rPr>
        <w:t>202</w:t>
      </w:r>
      <w:r>
        <w:rPr>
          <w:rFonts w:ascii="Times New Roman"/>
          <w:b w:val="false"/>
          <w:i w:val="false"/>
          <w:color w:val="000000"/>
          <w:sz w:val="28"/>
        </w:rPr>
        <w:t xml:space="preserve"> (бірінші бөлігінде),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205</w:t>
      </w:r>
      <w:r>
        <w:rPr>
          <w:rFonts w:ascii="Times New Roman"/>
          <w:b w:val="false"/>
          <w:i w:val="false"/>
          <w:color w:val="000000"/>
          <w:sz w:val="28"/>
        </w:rPr>
        <w:t xml:space="preserve"> (бірінші бөлігінде), </w:t>
      </w:r>
      <w:r>
        <w:rPr>
          <w:rFonts w:ascii="Times New Roman"/>
          <w:b w:val="false"/>
          <w:i w:val="false"/>
          <w:color w:val="000000"/>
          <w:sz w:val="28"/>
        </w:rPr>
        <w:t>206</w:t>
      </w:r>
      <w:r>
        <w:rPr>
          <w:rFonts w:ascii="Times New Roman"/>
          <w:b w:val="false"/>
          <w:i w:val="false"/>
          <w:color w:val="000000"/>
          <w:sz w:val="28"/>
        </w:rPr>
        <w:t xml:space="preserve"> (бірінші бөлігінде), </w:t>
      </w:r>
      <w:r>
        <w:rPr>
          <w:rFonts w:ascii="Times New Roman"/>
          <w:b w:val="false"/>
          <w:i w:val="false"/>
          <w:color w:val="000000"/>
          <w:sz w:val="28"/>
        </w:rPr>
        <w:t>207</w:t>
      </w:r>
      <w:r>
        <w:rPr>
          <w:rFonts w:ascii="Times New Roman"/>
          <w:b w:val="false"/>
          <w:i w:val="false"/>
          <w:color w:val="000000"/>
          <w:sz w:val="28"/>
        </w:rPr>
        <w:t xml:space="preserve"> (бірінші бөлігінде), </w:t>
      </w:r>
      <w:r>
        <w:rPr>
          <w:rFonts w:ascii="Times New Roman"/>
          <w:b w:val="false"/>
          <w:i w:val="false"/>
          <w:color w:val="000000"/>
          <w:sz w:val="28"/>
        </w:rPr>
        <w:t>208</w:t>
      </w:r>
      <w:r>
        <w:rPr>
          <w:rFonts w:ascii="Times New Roman"/>
          <w:b w:val="false"/>
          <w:i w:val="false"/>
          <w:color w:val="000000"/>
          <w:sz w:val="28"/>
        </w:rPr>
        <w:t xml:space="preserve"> (бірінші бөлігінде), </w:t>
      </w:r>
      <w:r>
        <w:rPr>
          <w:rFonts w:ascii="Times New Roman"/>
          <w:b w:val="false"/>
          <w:i w:val="false"/>
          <w:color w:val="000000"/>
          <w:sz w:val="28"/>
        </w:rPr>
        <w:t>209</w:t>
      </w:r>
      <w:r>
        <w:rPr>
          <w:rFonts w:ascii="Times New Roman"/>
          <w:b w:val="false"/>
          <w:i w:val="false"/>
          <w:color w:val="000000"/>
          <w:sz w:val="28"/>
        </w:rPr>
        <w:t xml:space="preserve">(бірінші бөлігінде), </w:t>
      </w:r>
      <w:r>
        <w:rPr>
          <w:rFonts w:ascii="Times New Roman"/>
          <w:b w:val="false"/>
          <w:i w:val="false"/>
          <w:color w:val="000000"/>
          <w:sz w:val="28"/>
        </w:rPr>
        <w:t>211</w:t>
      </w:r>
      <w:r>
        <w:rPr>
          <w:rFonts w:ascii="Times New Roman"/>
          <w:b w:val="false"/>
          <w:i w:val="false"/>
          <w:color w:val="000000"/>
          <w:sz w:val="28"/>
        </w:rPr>
        <w:t xml:space="preserve"> (бірінші бөлігінде), </w:t>
      </w:r>
      <w:r>
        <w:rPr>
          <w:rFonts w:ascii="Times New Roman"/>
          <w:b w:val="false"/>
          <w:i w:val="false"/>
          <w:color w:val="000000"/>
          <w:sz w:val="28"/>
        </w:rPr>
        <w:t>223</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248</w:t>
      </w:r>
      <w:r>
        <w:rPr>
          <w:rFonts w:ascii="Times New Roman"/>
          <w:b w:val="false"/>
          <w:i w:val="false"/>
          <w:color w:val="000000"/>
          <w:sz w:val="28"/>
        </w:rPr>
        <w:t xml:space="preserve"> (бірінші бөлігінде),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251</w:t>
      </w:r>
      <w:r>
        <w:rPr>
          <w:rFonts w:ascii="Times New Roman"/>
          <w:b w:val="false"/>
          <w:i w:val="false"/>
          <w:color w:val="000000"/>
          <w:sz w:val="28"/>
        </w:rPr>
        <w:t xml:space="preserve"> (бірінші бөлігінде), 317 (бірінші бөлігінде), </w:t>
      </w:r>
      <w:r>
        <w:rPr>
          <w:rFonts w:ascii="Times New Roman"/>
          <w:b w:val="false"/>
          <w:i w:val="false"/>
          <w:color w:val="000000"/>
          <w:sz w:val="28"/>
        </w:rPr>
        <w:t>319</w:t>
      </w:r>
      <w:r>
        <w:rPr>
          <w:rFonts w:ascii="Times New Roman"/>
          <w:b w:val="false"/>
          <w:i w:val="false"/>
          <w:color w:val="000000"/>
          <w:sz w:val="28"/>
        </w:rPr>
        <w:t xml:space="preserve"> (бірінші және екінші бөліктерінде),</w:t>
      </w:r>
      <w:r>
        <w:rPr>
          <w:rFonts w:ascii="Times New Roman"/>
          <w:b w:val="false"/>
          <w:i w:val="false"/>
          <w:color w:val="000000"/>
          <w:sz w:val="28"/>
        </w:rPr>
        <w:t>321</w:t>
      </w:r>
      <w:r>
        <w:rPr>
          <w:rFonts w:ascii="Times New Roman"/>
          <w:b w:val="false"/>
          <w:i w:val="false"/>
          <w:color w:val="000000"/>
          <w:sz w:val="28"/>
        </w:rPr>
        <w:t xml:space="preserve"> (екінші бөлігінде), </w:t>
      </w:r>
      <w:r>
        <w:rPr>
          <w:rFonts w:ascii="Times New Roman"/>
          <w:b w:val="false"/>
          <w:i w:val="false"/>
          <w:color w:val="000000"/>
          <w:sz w:val="28"/>
        </w:rPr>
        <w:t>345</w:t>
      </w:r>
      <w:r>
        <w:rPr>
          <w:rFonts w:ascii="Times New Roman"/>
          <w:b w:val="false"/>
          <w:i w:val="false"/>
          <w:color w:val="000000"/>
          <w:sz w:val="28"/>
        </w:rPr>
        <w:t xml:space="preserve"> (бірінші бөлігінде), </w:t>
      </w:r>
      <w:r>
        <w:rPr>
          <w:rFonts w:ascii="Times New Roman"/>
          <w:b w:val="false"/>
          <w:i w:val="false"/>
          <w:color w:val="000000"/>
          <w:sz w:val="28"/>
        </w:rPr>
        <w:t>389</w:t>
      </w:r>
      <w:r>
        <w:rPr>
          <w:rFonts w:ascii="Times New Roman"/>
          <w:b w:val="false"/>
          <w:i w:val="false"/>
          <w:color w:val="000000"/>
          <w:sz w:val="28"/>
        </w:rPr>
        <w:t xml:space="preserve">(бірінші бөлігінде)-баптарында, сондай-ақ, егер бұл соттың жұмысқа қайта орналастыру туралы шешімін орындамаумен байланысты болса, </w:t>
      </w:r>
      <w:r>
        <w:rPr>
          <w:rFonts w:ascii="Times New Roman"/>
          <w:b w:val="false"/>
          <w:i w:val="false"/>
          <w:color w:val="000000"/>
          <w:sz w:val="28"/>
        </w:rPr>
        <w:t>152</w:t>
      </w:r>
      <w:r>
        <w:rPr>
          <w:rFonts w:ascii="Times New Roman"/>
          <w:b w:val="false"/>
          <w:i w:val="false"/>
          <w:color w:val="000000"/>
          <w:sz w:val="28"/>
        </w:rPr>
        <w:t xml:space="preserve"> (бірінші бөлігінде)-бапта көзделген қылмыстық құқық бұзушылықтар туралы істер жекеше-жариялы айыптау істері болып есептеледі. Осы істер бойынша іс жүргізу жәбірленушінің шағымы бойынша ғана басталады және Қазақстан Республикасы Қылмыстық кодексінің </w:t>
      </w:r>
      <w:r>
        <w:rPr>
          <w:rFonts w:ascii="Times New Roman"/>
          <w:b w:val="false"/>
          <w:i w:val="false"/>
          <w:color w:val="000000"/>
          <w:sz w:val="28"/>
        </w:rPr>
        <w:t>68-бабында</w:t>
      </w:r>
      <w:r>
        <w:rPr>
          <w:rFonts w:ascii="Times New Roman"/>
          <w:b w:val="false"/>
          <w:i w:val="false"/>
          <w:color w:val="000000"/>
          <w:sz w:val="28"/>
        </w:rPr>
        <w:t xml:space="preserve"> көзделген жағдайларда ғана жәбірленушінің күдіктімен, айыпталушымен, сотталушымен татуласуына орай тоқтатылуға жатады.</w:t>
      </w:r>
    </w:p>
    <w:bookmarkEnd w:id="163"/>
    <w:bookmarkStart w:name="z836" w:id="164"/>
    <w:p>
      <w:pPr>
        <w:spacing w:after="0"/>
        <w:ind w:left="0"/>
        <w:jc w:val="both"/>
      </w:pPr>
      <w:r>
        <w:rPr>
          <w:rFonts w:ascii="Times New Roman"/>
          <w:b w:val="false"/>
          <w:i w:val="false"/>
          <w:color w:val="000000"/>
          <w:sz w:val="28"/>
        </w:rPr>
        <w:t>
      4. Прокурор жекеше және жекеше-жариялы айыптау ісі бойынша және іс-әрекет дәрменсіз немесе тәуелді күйдегі не басқа да себептермен өзіне тиесілі құқықтарды өз бетінше пайдалануға қабілетсіз адамның мүдделерін қозғаса, жәбірленушінің шағымы болмаған кезде не қоғамның немесе мемлекеттің мүдделері қозғалатын жекеше-жариялы айыптау ісі бойынша іс жүргізуді бастайды не жалғастырады.</w:t>
      </w:r>
    </w:p>
    <w:bookmarkEnd w:id="164"/>
    <w:bookmarkStart w:name="z837" w:id="165"/>
    <w:p>
      <w:pPr>
        <w:spacing w:after="0"/>
        <w:ind w:left="0"/>
        <w:jc w:val="both"/>
      </w:pPr>
      <w:r>
        <w:rPr>
          <w:rFonts w:ascii="Times New Roman"/>
          <w:b w:val="false"/>
          <w:i w:val="false"/>
          <w:color w:val="000000"/>
          <w:sz w:val="28"/>
        </w:rPr>
        <w:t>
      5. Қылмыстық құқық бұзушылық туралы хабар Сотқа дейінгі тергеп-тексерулердің бірыңғай тізілімінде тіркелгеннен және кезек күттірмейтін тергеу әрекеттері жүргізілгеннен кейін жәбірленушінің шағымы болмаған кезде жекеше және жекеше-жариялы айыптау және қудалау істері бойынша іс жүргізу хабар тіркелген кезден бастап үш тәуліктен кешіктірмей осы Кодекстің 35-бабы бірінші бөлігінің 5) тармағында көзделген негіздер бойынша тоқтатылуға жатады.</w:t>
      </w:r>
    </w:p>
    <w:bookmarkEnd w:id="165"/>
    <w:bookmarkStart w:name="z838" w:id="166"/>
    <w:p>
      <w:pPr>
        <w:spacing w:after="0"/>
        <w:ind w:left="0"/>
        <w:jc w:val="both"/>
      </w:pPr>
      <w:r>
        <w:rPr>
          <w:rFonts w:ascii="Times New Roman"/>
          <w:b w:val="false"/>
          <w:i w:val="false"/>
          <w:color w:val="000000"/>
          <w:sz w:val="28"/>
        </w:rPr>
        <w:t>
      6. Осы баптың екінші және үшінші бөліктерінде көрсетілгендерді қоспағанда, қылмыстық құқық бұзушылықтар туралы істер жариялы айыптау істері болып есептеледі. Бұл істер бойынша қылмыстық қудалау жәбірленушінің шағым бергеніне-бермегеніне қарамастан жүзеге асырылады.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Коммерциялық немесе өзге де ұйымның арызы бойынша қылмыстық жауаптылыққа тарту</w:t>
      </w:r>
    </w:p>
    <w:bookmarkStart w:name="z839" w:id="167"/>
    <w:p>
      <w:pPr>
        <w:spacing w:after="0"/>
        <w:ind w:left="0"/>
        <w:jc w:val="both"/>
      </w:pPr>
      <w:r>
        <w:rPr>
          <w:rFonts w:ascii="Times New Roman"/>
          <w:b w:val="false"/>
          <w:i w:val="false"/>
          <w:color w:val="000000"/>
          <w:sz w:val="28"/>
        </w:rPr>
        <w:t xml:space="preserve">
      1. Егер Қазақстан Республикасы Қылмыстық кодексінің </w:t>
      </w:r>
      <w:r>
        <w:rPr>
          <w:rFonts w:ascii="Times New Roman"/>
          <w:b w:val="false"/>
          <w:i w:val="false"/>
          <w:color w:val="000000"/>
          <w:sz w:val="28"/>
        </w:rPr>
        <w:t>9-тарауында</w:t>
      </w:r>
      <w:r>
        <w:rPr>
          <w:rFonts w:ascii="Times New Roman"/>
          <w:b w:val="false"/>
          <w:i w:val="false"/>
          <w:color w:val="000000"/>
          <w:sz w:val="28"/>
        </w:rPr>
        <w:t xml:space="preserve"> көзделген іс-әрекет коммерциялық ұйымның немесе мемлекеттік кәсіпорын болып табылмайтын өзге де ұйымның мүдделеріне ғана зиян келтірсе және басқа ұйымдардың мүдделеріне, сондай-ақ азаматтардың, қоғамның немесе мемлекеттің мүдделеріне зиян келтірмесе, қылмыстық жауаптылыққа тарту осы ұйым немесе уәкілетті орган басшысының, құрылтайшысының (қатысушысының) арызы немесе олардың келісуі бойынша жүзеге асырылады.</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Қылмыстық қудалауды жүзеге асырудың жалпы шарттары</w:t>
      </w:r>
    </w:p>
    <w:bookmarkStart w:name="z841" w:id="168"/>
    <w:p>
      <w:pPr>
        <w:spacing w:after="0"/>
        <w:ind w:left="0"/>
        <w:jc w:val="both"/>
      </w:pPr>
      <w:r>
        <w:rPr>
          <w:rFonts w:ascii="Times New Roman"/>
          <w:b w:val="false"/>
          <w:i w:val="false"/>
          <w:color w:val="000000"/>
          <w:sz w:val="28"/>
        </w:rPr>
        <w:t>
      1. Қылмыстық қудалау органы қылмыстық сот ісін жүргізу міндеттерін орындау мақсатында қылмыстық құқық бұзушылық белгілерін тапқан әрбір жағдайда өз құзыреті шегінде қылмыстық құқық бұзушылық оқиғасын белгілеу, қылмыстық құқық бұзушылық жасауға кінәлі адамдарды әшкерелеу, оларды жазалау үшін заңда көзделген барлық шараларды қолдануға, сол сияқты кінәсіз адамды ақтау үшін шаралар қолдануға міндетті.</w:t>
      </w:r>
    </w:p>
    <w:bookmarkEnd w:id="168"/>
    <w:bookmarkStart w:name="z842" w:id="169"/>
    <w:p>
      <w:pPr>
        <w:spacing w:after="0"/>
        <w:ind w:left="0"/>
        <w:jc w:val="both"/>
      </w:pPr>
      <w:r>
        <w:rPr>
          <w:rFonts w:ascii="Times New Roman"/>
          <w:b w:val="false"/>
          <w:i w:val="false"/>
          <w:color w:val="000000"/>
          <w:sz w:val="28"/>
        </w:rPr>
        <w:t>
      2. Қылмыстық қудалау органы жәбірленушінің сот төрелігіне қол жеткізуін қамтамасыз ету және қылмыстық құқық бұзушылықпен келтірілген зиянды өтеткізу үшін шаралар қолдануға міндетті.</w:t>
      </w:r>
    </w:p>
    <w:bookmarkEnd w:id="169"/>
    <w:bookmarkStart w:name="z843" w:id="170"/>
    <w:p>
      <w:pPr>
        <w:spacing w:after="0"/>
        <w:ind w:left="0"/>
        <w:jc w:val="both"/>
      </w:pPr>
      <w:r>
        <w:rPr>
          <w:rFonts w:ascii="Times New Roman"/>
          <w:b w:val="false"/>
          <w:i w:val="false"/>
          <w:color w:val="000000"/>
          <w:sz w:val="28"/>
        </w:rPr>
        <w:t>
      3. Қылмыстық қудалау органы қылмыстық процестегі өзінің өкілеттіктерін қандай да болсын органдар мен лауазымды адамдарға тәуелсіз және осы Кодекстің талаптарына қатаң сәйкес түрде жүзеге асырады.</w:t>
      </w:r>
    </w:p>
    <w:bookmarkEnd w:id="170"/>
    <w:bookmarkStart w:name="z844" w:id="171"/>
    <w:p>
      <w:pPr>
        <w:spacing w:after="0"/>
        <w:ind w:left="0"/>
        <w:jc w:val="both"/>
      </w:pPr>
      <w:r>
        <w:rPr>
          <w:rFonts w:ascii="Times New Roman"/>
          <w:b w:val="false"/>
          <w:i w:val="false"/>
          <w:color w:val="000000"/>
          <w:sz w:val="28"/>
        </w:rPr>
        <w:t>
      4. Қылмыстық іс бойынша объективті тергеп-тексеру жүргізуге кедергі келтіру мақсатында қылмыстық қудалау органына қандай да бір нысанда ықпал ету заңда белгіленген жауаптылыққа әкеп соғады.</w:t>
      </w:r>
    </w:p>
    <w:bookmarkEnd w:id="171"/>
    <w:bookmarkStart w:name="z845" w:id="172"/>
    <w:p>
      <w:pPr>
        <w:spacing w:after="0"/>
        <w:ind w:left="0"/>
        <w:jc w:val="both"/>
      </w:pPr>
      <w:r>
        <w:rPr>
          <w:rFonts w:ascii="Times New Roman"/>
          <w:b w:val="false"/>
          <w:i w:val="false"/>
          <w:color w:val="000000"/>
          <w:sz w:val="28"/>
        </w:rPr>
        <w:t>
      5. Қылмыстық қудалау органының заңға сәйкес қойған талаптары барлық мемлекеттік органдардың, ұйымдардың, лауазымды адамдар мен азаматтардың орындауы үшін міндетті және олар белгілеген мерзімде, бірақ үш тәуліктен кешіктірілмей орындалуға тиіс. Күдіктіні ұстап алу, күзетпен ұстау туралы шешім қабылдау қажет болған жағдайда, қылмыстық қудалау органының талабы жиырма төрт сағат ішінде орындалуға тиіс. Көрсетілген талаптарды дәлелді себептерсіз орындамау заңда белгіленген жауаптылыққа әкеп соғады.</w:t>
      </w:r>
    </w:p>
    <w:bookmarkEnd w:id="172"/>
    <w:p>
      <w:pPr>
        <w:spacing w:after="0"/>
        <w:ind w:left="0"/>
        <w:jc w:val="both"/>
      </w:pPr>
      <w:r>
        <w:rPr>
          <w:rFonts w:ascii="Times New Roman"/>
          <w:b/>
          <w:i w:val="false"/>
          <w:color w:val="000000"/>
          <w:sz w:val="28"/>
        </w:rPr>
        <w:t>35-бап. Іс бойынша іс жүргізуді болғызбайтын мән-жайлар</w:t>
      </w:r>
    </w:p>
    <w:bookmarkStart w:name="z846" w:id="173"/>
    <w:p>
      <w:pPr>
        <w:spacing w:after="0"/>
        <w:ind w:left="0"/>
        <w:jc w:val="both"/>
      </w:pPr>
      <w:r>
        <w:rPr>
          <w:rFonts w:ascii="Times New Roman"/>
          <w:b w:val="false"/>
          <w:i w:val="false"/>
          <w:color w:val="000000"/>
          <w:sz w:val="28"/>
        </w:rPr>
        <w:t>
      1. Қылмыстық іс:</w:t>
      </w:r>
    </w:p>
    <w:bookmarkEnd w:id="173"/>
    <w:p>
      <w:pPr>
        <w:spacing w:after="0"/>
        <w:ind w:left="0"/>
        <w:jc w:val="both"/>
      </w:pPr>
      <w:r>
        <w:rPr>
          <w:rFonts w:ascii="Times New Roman"/>
          <w:b w:val="false"/>
          <w:i w:val="false"/>
          <w:color w:val="000000"/>
          <w:sz w:val="28"/>
        </w:rPr>
        <w:t>
      1) қылмыстық құқық бұзушылық оқиғасының болмауынан;</w:t>
      </w:r>
    </w:p>
    <w:p>
      <w:pPr>
        <w:spacing w:after="0"/>
        <w:ind w:left="0"/>
        <w:jc w:val="both"/>
      </w:pPr>
      <w:r>
        <w:rPr>
          <w:rFonts w:ascii="Times New Roman"/>
          <w:b w:val="false"/>
          <w:i w:val="false"/>
          <w:color w:val="000000"/>
          <w:sz w:val="28"/>
        </w:rPr>
        <w:t>
      2) іс-әрекетте қылмыстық құқық бұзушылық құрамының болмауынан;</w:t>
      </w:r>
    </w:p>
    <w:p>
      <w:pPr>
        <w:spacing w:after="0"/>
        <w:ind w:left="0"/>
        <w:jc w:val="both"/>
      </w:pPr>
      <w:r>
        <w:rPr>
          <w:rFonts w:ascii="Times New Roman"/>
          <w:b w:val="false"/>
          <w:i w:val="false"/>
          <w:color w:val="000000"/>
          <w:sz w:val="28"/>
        </w:rPr>
        <w:t>
      3) егер рақымшылық жасау актісі жасалған іс-әрекет үшін жаза қолдануды жойса, соның салдарынан;</w:t>
      </w:r>
    </w:p>
    <w:p>
      <w:pPr>
        <w:spacing w:after="0"/>
        <w:ind w:left="0"/>
        <w:jc w:val="both"/>
      </w:pPr>
      <w:r>
        <w:rPr>
          <w:rFonts w:ascii="Times New Roman"/>
          <w:b w:val="false"/>
          <w:i w:val="false"/>
          <w:color w:val="000000"/>
          <w:sz w:val="28"/>
        </w:rPr>
        <w:t>
      4) қылмыстық жауаптылыққа тартудың ескіру мерзімінің өтуіне орай;</w:t>
      </w:r>
    </w:p>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32-бабының</w:t>
      </w:r>
      <w:r>
        <w:rPr>
          <w:rFonts w:ascii="Times New Roman"/>
          <w:b w:val="false"/>
          <w:i w:val="false"/>
          <w:color w:val="000000"/>
          <w:sz w:val="28"/>
        </w:rPr>
        <w:t xml:space="preserve"> төртінші бөлігінде көзделген жағдайларды қоспағанда, осы Кодекстің </w:t>
      </w:r>
      <w:r>
        <w:rPr>
          <w:rFonts w:ascii="Times New Roman"/>
          <w:b w:val="false"/>
          <w:i w:val="false"/>
          <w:color w:val="000000"/>
          <w:sz w:val="28"/>
        </w:rPr>
        <w:t>32-бабының</w:t>
      </w:r>
      <w:r>
        <w:rPr>
          <w:rFonts w:ascii="Times New Roman"/>
          <w:b w:val="false"/>
          <w:i w:val="false"/>
          <w:color w:val="000000"/>
          <w:sz w:val="28"/>
        </w:rPr>
        <w:t xml:space="preserve"> екінші және үшінші бөліктерінде көзделген қылмыстық құқық бұзушылықтар туралы істер бойынша жәбірленушінің шағымының болмауынан, сондай-ақ осы Кодекстің </w:t>
      </w:r>
      <w:r>
        <w:rPr>
          <w:rFonts w:ascii="Times New Roman"/>
          <w:b w:val="false"/>
          <w:i w:val="false"/>
          <w:color w:val="000000"/>
          <w:sz w:val="28"/>
        </w:rPr>
        <w:t>32-бабының</w:t>
      </w:r>
      <w:r>
        <w:rPr>
          <w:rFonts w:ascii="Times New Roman"/>
          <w:b w:val="false"/>
          <w:i w:val="false"/>
          <w:color w:val="000000"/>
          <w:sz w:val="28"/>
        </w:rPr>
        <w:t xml:space="preserve"> төртінші бөлігінде көзделген жағдайларды қоспағанда, осы Кодекстің </w:t>
      </w:r>
      <w:r>
        <w:rPr>
          <w:rFonts w:ascii="Times New Roman"/>
          <w:b w:val="false"/>
          <w:i w:val="false"/>
          <w:color w:val="000000"/>
          <w:sz w:val="28"/>
        </w:rPr>
        <w:t>32-бабының</w:t>
      </w:r>
      <w:r>
        <w:rPr>
          <w:rFonts w:ascii="Times New Roman"/>
          <w:b w:val="false"/>
          <w:i w:val="false"/>
          <w:color w:val="000000"/>
          <w:sz w:val="28"/>
        </w:rPr>
        <w:t xml:space="preserve"> екінші бөлігінде көзделген қылмыстық құқық бұзушылықтар туралы істер бойынша жекеше айыптаушы айыптаудан бас тартқан кезде;</w:t>
      </w:r>
    </w:p>
    <w:p>
      <w:pPr>
        <w:spacing w:after="0"/>
        <w:ind w:left="0"/>
        <w:jc w:val="both"/>
      </w:pPr>
      <w:r>
        <w:rPr>
          <w:rFonts w:ascii="Times New Roman"/>
          <w:b w:val="false"/>
          <w:i w:val="false"/>
          <w:color w:val="000000"/>
          <w:sz w:val="28"/>
        </w:rPr>
        <w:t>
      6) егер жасаған іс-әрекеті үшін қылмыстық жауаптылықтың күшін жоятын заң қолданысқа енгізілген болса не Қазақстан Республикасының Конституциялық Соты осы қылмыстық іс бойынша қолданылуға тиіс, іс-әрекеттің қылмыстық құқық бұзушылық ретінде саралануы оған байланысты болатын заңды немесе өзге де нормативтік құқықтық актіні, оның жекелеген ережелерін Конституцияға сәйкес келмейді деп таныған жағдайда;</w:t>
      </w:r>
    </w:p>
    <w:p>
      <w:pPr>
        <w:spacing w:after="0"/>
        <w:ind w:left="0"/>
        <w:jc w:val="both"/>
      </w:pPr>
      <w:r>
        <w:rPr>
          <w:rFonts w:ascii="Times New Roman"/>
          <w:b w:val="false"/>
          <w:i w:val="false"/>
          <w:color w:val="000000"/>
          <w:sz w:val="28"/>
        </w:rPr>
        <w:t>
      7) егер адамға қатысты соттың нақ осы айыптау бойынша заңды күшіне енген үкімі не соттың қылмыстық қудалаудың мүмкін еместігін белгілейтін, күші жойылмаған қаулысы бар болса;</w:t>
      </w:r>
    </w:p>
    <w:p>
      <w:pPr>
        <w:spacing w:after="0"/>
        <w:ind w:left="0"/>
        <w:jc w:val="both"/>
      </w:pPr>
      <w:r>
        <w:rPr>
          <w:rFonts w:ascii="Times New Roman"/>
          <w:b w:val="false"/>
          <w:i w:val="false"/>
          <w:color w:val="000000"/>
          <w:sz w:val="28"/>
        </w:rPr>
        <w:t>
      8) егер адамға қатысты қылмыстық қудалау органының нақ осы күдік бойынша қылмыстық қудалауды тоқтату туралы күші жойылмаған қаулысы бар болса;</w:t>
      </w:r>
    </w:p>
    <w:p>
      <w:pPr>
        <w:spacing w:after="0"/>
        <w:ind w:left="0"/>
        <w:jc w:val="both"/>
      </w:pPr>
      <w:r>
        <w:rPr>
          <w:rFonts w:ascii="Times New Roman"/>
          <w:b w:val="false"/>
          <w:i w:val="false"/>
          <w:color w:val="000000"/>
          <w:sz w:val="28"/>
        </w:rPr>
        <w:t>
      9) іс бойынша іс жүргізу өзіне медициналық сипаттағы мәжбүрлеу шарасын қолдану үшін қажет болған жағдайларды қоспағанда, егер қылмыстық заң тыйым салатын іс-әрекетті есі дұрыс емес күйде жасаған адамға қатысты болса;</w:t>
      </w:r>
    </w:p>
    <w:p>
      <w:pPr>
        <w:spacing w:after="0"/>
        <w:ind w:left="0"/>
        <w:jc w:val="both"/>
      </w:pPr>
      <w:r>
        <w:rPr>
          <w:rFonts w:ascii="Times New Roman"/>
          <w:b w:val="false"/>
          <w:i w:val="false"/>
          <w:color w:val="000000"/>
          <w:sz w:val="28"/>
        </w:rPr>
        <w:t>
      10) қылмыстық қудалаудан артықшылықтары немесе иммунитеті бар адамды қылмыстық жауаптылыққа тартуға уәкілетті органның немесе лауазымды адамның келісім беруден бас тартуына байланысты;</w:t>
      </w:r>
    </w:p>
    <w:p>
      <w:pPr>
        <w:spacing w:after="0"/>
        <w:ind w:left="0"/>
        <w:jc w:val="both"/>
      </w:pPr>
      <w:r>
        <w:rPr>
          <w:rFonts w:ascii="Times New Roman"/>
          <w:b w:val="false"/>
          <w:i w:val="false"/>
          <w:color w:val="000000"/>
          <w:sz w:val="28"/>
        </w:rPr>
        <w:t>
      11) іс бойынша іс жүргізу қайтыс болған адамды ақтау немесе істі басқа адамдарға қатысты тергеп-тексеру, сондай-ақ заңсыз жолмен табылған мүлікті, тәркіленуге жататын, келтірілген зиянның өтелуін қамтамасыз ететін ақша қаражатын және өзге де құндылықтарды анықтау үшін қажет болған жағдайларды қоспағанда, қайтыс болған адамға қатысты;</w:t>
      </w:r>
    </w:p>
    <w:p>
      <w:pPr>
        <w:spacing w:after="0"/>
        <w:ind w:left="0"/>
        <w:jc w:val="both"/>
      </w:pPr>
      <w:r>
        <w:rPr>
          <w:rFonts w:ascii="Times New Roman"/>
          <w:b w:val="false"/>
          <w:i w:val="false"/>
          <w:color w:val="000000"/>
          <w:sz w:val="28"/>
        </w:rPr>
        <w:t xml:space="preserve">
      12)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ережелеріне байланысты қылмыстық жауаптылықтан босатылуға жататын адамға қатысты тоқтатылуға жатады.</w:t>
      </w:r>
    </w:p>
    <w:bookmarkStart w:name="z847" w:id="174"/>
    <w:p>
      <w:pPr>
        <w:spacing w:after="0"/>
        <w:ind w:left="0"/>
        <w:jc w:val="both"/>
      </w:pPr>
      <w:r>
        <w:rPr>
          <w:rFonts w:ascii="Times New Roman"/>
          <w:b w:val="false"/>
          <w:i w:val="false"/>
          <w:color w:val="000000"/>
          <w:sz w:val="28"/>
        </w:rPr>
        <w:t>
      2. Іс бойынша іс жүргізу қылмыстық құқық бұзушылық оқиғасының немесе қылмыстық құқық бұзушылық құрамының жоқтығы дәлелденген кезде де, егер қосымша дәлелдемелер жинау үшін барлық мүмкіндіктер қолданылса, олардың болуы дәлелденбеген кезде де осы баптың бірінші бөлігінің 1) және 2) тармақтарында көзделген негіздер бойынша тоқтатылады.</w:t>
      </w:r>
    </w:p>
    <w:bookmarkEnd w:id="174"/>
    <w:bookmarkStart w:name="z848" w:id="175"/>
    <w:p>
      <w:pPr>
        <w:spacing w:after="0"/>
        <w:ind w:left="0"/>
        <w:jc w:val="both"/>
      </w:pPr>
      <w:r>
        <w:rPr>
          <w:rFonts w:ascii="Times New Roman"/>
          <w:b w:val="false"/>
          <w:i w:val="false"/>
          <w:color w:val="000000"/>
          <w:sz w:val="28"/>
        </w:rPr>
        <w:t xml:space="preserve">
      3. Іс бойынша іс жүргізу осы баптың бірінші бөлігінің 2) тармағында көзделген негіз бойынша және күдіктінің, айыпталушының немесе сотталушының зиян келтіруі құқыққа сыйымды болып табылған не күдікті, айыпталушы немесе сотталушы іс-әрекетті Қазақстан Республикасының </w:t>
      </w:r>
      <w:r>
        <w:rPr>
          <w:rFonts w:ascii="Times New Roman"/>
          <w:b w:val="false"/>
          <w:i w:val="false"/>
          <w:color w:val="000000"/>
          <w:sz w:val="28"/>
        </w:rPr>
        <w:t>Қылмыстық кодексіне</w:t>
      </w:r>
      <w:r>
        <w:rPr>
          <w:rFonts w:ascii="Times New Roman"/>
          <w:b w:val="false"/>
          <w:i w:val="false"/>
          <w:color w:val="000000"/>
          <w:sz w:val="28"/>
        </w:rPr>
        <w:t xml:space="preserve"> сәйкес оны қылмыстық құқық бұзушылық деп тануды және қылмыстық жауаптылықты жоққа шығаратын мән-жайлар кезінде жасаған жағдайларда тоқтатылады.</w:t>
      </w:r>
    </w:p>
    <w:bookmarkEnd w:id="175"/>
    <w:bookmarkStart w:name="z849" w:id="176"/>
    <w:p>
      <w:pPr>
        <w:spacing w:after="0"/>
        <w:ind w:left="0"/>
        <w:jc w:val="both"/>
      </w:pPr>
      <w:r>
        <w:rPr>
          <w:rFonts w:ascii="Times New Roman"/>
          <w:b w:val="false"/>
          <w:i w:val="false"/>
          <w:color w:val="000000"/>
          <w:sz w:val="28"/>
        </w:rPr>
        <w:t>
      4. Егер арыз иесі қылмыстық құқық бұзушылық жасаған адам ретінде тікелей көрсететін адам (қорғалуға құқығы бар куә), күдікті, айыпталушы, сондай-ақ сотталушы немесе оның заңды өкілдері, ал осы баптың бірінші бөлігінің 11) тармағында көзделген жағдайларда, осы Кодекстің 66-бабының екінші бөлігінде санамаланған, адвокатпен қатар күдіктіні, айыпталушыны, сотталушыны қорғауды жүзеге асыру құқығы бар адамдар бұған қарсылық білдірсе, қылмыстық істі осы баптың бірінші бөлігінің 3), 4) және 11) тармақтарында көрсетілген негіздер бойынша тоқтатуға жол берілмейді. Бұл жағдайда іс бойынша іс жүргізу жалғастырылады және оған негіздер болған кезде адамды жазадан не қылмыстық жауаптылықтан босата отырып, айыптау үкімін шығару арқылы аяқталады.</w:t>
      </w:r>
    </w:p>
    <w:bookmarkEnd w:id="176"/>
    <w:p>
      <w:pPr>
        <w:spacing w:after="0"/>
        <w:ind w:left="0"/>
        <w:jc w:val="both"/>
      </w:pPr>
      <w:r>
        <w:rPr>
          <w:rFonts w:ascii="Times New Roman"/>
          <w:b w:val="false"/>
          <w:i w:val="false"/>
          <w:color w:val="000000"/>
          <w:sz w:val="28"/>
        </w:rPr>
        <w:t>
      Қылмыстық істі осы баптың бірінші бөлігінің 3), 4), 9), 10) және 11) тармақтарында көрсетілген негіздер бойынша тоқтату туралы шешім қабылдау үшін жәбірленушінің немесе оның өкілінің келісімі талап етілмейді.</w:t>
      </w:r>
    </w:p>
    <w:p>
      <w:pPr>
        <w:spacing w:after="0"/>
        <w:ind w:left="0"/>
        <w:jc w:val="both"/>
      </w:pPr>
      <w:r>
        <w:rPr>
          <w:rFonts w:ascii="Times New Roman"/>
          <w:b w:val="false"/>
          <w:i w:val="false"/>
          <w:color w:val="000000"/>
          <w:sz w:val="28"/>
        </w:rPr>
        <w:t>
      Қылмыстық істі тоқтату сонымен бір мезгілде қылмыстық қудалауды тоқтатуға әкеп соғады.</w:t>
      </w:r>
    </w:p>
    <w:bookmarkStart w:name="z850" w:id="177"/>
    <w:p>
      <w:pPr>
        <w:spacing w:after="0"/>
        <w:ind w:left="0"/>
        <w:jc w:val="both"/>
      </w:pPr>
      <w:r>
        <w:rPr>
          <w:rFonts w:ascii="Times New Roman"/>
          <w:b w:val="false"/>
          <w:i w:val="false"/>
          <w:color w:val="000000"/>
          <w:sz w:val="28"/>
        </w:rPr>
        <w:t>
      5. Іс-әрекет жасалған кезде заңға сәйкес қылмыстық жауаптылық жүктеу мүмкін болатын жасқа толмаған адамға қатысты қылмыстық істі тоқтату туралы шешім осы баптың бірінші бөлігінің 2) тармағында көрсетілген негіз бойынша қабылдануға жатады. Іс-әрекет жасалған кезде заңға сәйкес қылмыстық жауаптылық басталатын жасқа толса да, психикалық дамуы жағынан психикасының бұзылуына байланысты емес артта қалуы салдарынан өз әрекеттерінің (әрекетсіздігінің) іс жүзіндегі сипаты мен қоғамдық қауіптілігін толық түйсіне алмаған және оларды игере алмаған, кәмелетке толмаған адамға қатысты қылмыстық істі тоқтату туралы шешім де осы негіз бойынша қабылдануға жатады.</w:t>
      </w:r>
    </w:p>
    <w:bookmarkEnd w:id="177"/>
    <w:bookmarkStart w:name="z851" w:id="178"/>
    <w:p>
      <w:pPr>
        <w:spacing w:after="0"/>
        <w:ind w:left="0"/>
        <w:jc w:val="both"/>
      </w:pPr>
      <w:r>
        <w:rPr>
          <w:rFonts w:ascii="Times New Roman"/>
          <w:b w:val="false"/>
          <w:i w:val="false"/>
          <w:color w:val="000000"/>
          <w:sz w:val="28"/>
        </w:rPr>
        <w:t>
      6. Қылмыстық қудалау органы қылмыстық қудалауды болғызбайтын мән-жайларды анықтағанда сотқа дейінгі іс жүргізудің кез келген сатысында қылмыстық істі тоқтату туралы қаулы шығарады.</w:t>
      </w:r>
    </w:p>
    <w:bookmarkEnd w:id="178"/>
    <w:p>
      <w:pPr>
        <w:spacing w:after="0"/>
        <w:ind w:left="0"/>
        <w:jc w:val="both"/>
      </w:pPr>
      <w:r>
        <w:rPr>
          <w:rFonts w:ascii="Times New Roman"/>
          <w:b w:val="false"/>
          <w:i w:val="false"/>
          <w:color w:val="000000"/>
          <w:sz w:val="28"/>
        </w:rPr>
        <w:t>
      Прокурор істі басты сот талқылауында қарау басталғанға дейін оны соттан кері қайтарып алуға және осы бапта көзделген негіздер бойынша тоқтатуға да құқылы. Прокурор істі соттан кері қайтарып алғаннан кейін оны тоқтату үшін ол бойынша жаңадан сотқа дейінгі іс жүргізу өткізуге және оны сотқа қайтадан жіберуге жол берілмейді.</w:t>
      </w:r>
    </w:p>
    <w:bookmarkStart w:name="z852" w:id="179"/>
    <w:p>
      <w:pPr>
        <w:spacing w:after="0"/>
        <w:ind w:left="0"/>
        <w:jc w:val="both"/>
      </w:pPr>
      <w:r>
        <w:rPr>
          <w:rFonts w:ascii="Times New Roman"/>
          <w:b w:val="false"/>
          <w:i w:val="false"/>
          <w:color w:val="000000"/>
          <w:sz w:val="28"/>
        </w:rPr>
        <w:t>
      7. Мемлекеттік айыптаушы сотта қылмыстық қудалауды болғызбайтын мән-жайларды анықтағанда айыптаудан бас тарту туралы мәлімдеуге міндетті. Мемлекеттік айыптаушының айыптаудан бас тарту туралы мәлімдемесі, егер жекеше айыптаушы айыптауды қолдауын жалғастырса, қылмыстық істі қарауды жалғастыруға кедергі келтірмейді.</w:t>
      </w:r>
    </w:p>
    <w:bookmarkEnd w:id="179"/>
    <w:bookmarkStart w:name="z853" w:id="180"/>
    <w:p>
      <w:pPr>
        <w:spacing w:after="0"/>
        <w:ind w:left="0"/>
        <w:jc w:val="both"/>
      </w:pPr>
      <w:r>
        <w:rPr>
          <w:rFonts w:ascii="Times New Roman"/>
          <w:b w:val="false"/>
          <w:i w:val="false"/>
          <w:color w:val="000000"/>
          <w:sz w:val="28"/>
        </w:rPr>
        <w:t>
      8. Сот қылмыстық қудалауды болғызбайтын мән-жайларды анықтағанда қылмыстық істі тоқтату туралы мәселені шешуге міндетті.</w:t>
      </w:r>
    </w:p>
    <w:bookmarkEnd w:id="180"/>
    <w:bookmarkStart w:name="z854" w:id="181"/>
    <w:p>
      <w:pPr>
        <w:spacing w:after="0"/>
        <w:ind w:left="0"/>
        <w:jc w:val="both"/>
      </w:pPr>
      <w:r>
        <w:rPr>
          <w:rFonts w:ascii="Times New Roman"/>
          <w:b w:val="false"/>
          <w:i w:val="false"/>
          <w:color w:val="000000"/>
          <w:sz w:val="28"/>
        </w:rPr>
        <w:t>
      9. Қылмыстық қудалау органдары және соттар қылмыстық іс тоқтатылған кезде, адамның әрекеттерінде әкімшілік немесе тәртіптік құқық бұзушылық белгілері болған кезде материалдарды әкімшілік немесе тәртіптік жауаптылыққа тарту туралы мәселені шешу үшін он тәулік ішінде уәкілетті органдарға (лауазымды адамдарға) жіберуге міндетті.</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Қылмыстық қудалауды жүзеге асырмауға мүмкіндік беретін мән-жайлар</w:t>
      </w:r>
    </w:p>
    <w:bookmarkStart w:name="z855" w:id="182"/>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65-бабының</w:t>
      </w:r>
      <w:r>
        <w:rPr>
          <w:rFonts w:ascii="Times New Roman"/>
          <w:b w:val="false"/>
          <w:i w:val="false"/>
          <w:color w:val="000000"/>
          <w:sz w:val="28"/>
        </w:rPr>
        <w:t xml:space="preserve"> бірінші бөлігінде, </w:t>
      </w:r>
      <w:r>
        <w:rPr>
          <w:rFonts w:ascii="Times New Roman"/>
          <w:b w:val="false"/>
          <w:i w:val="false"/>
          <w:color w:val="000000"/>
          <w:sz w:val="28"/>
        </w:rPr>
        <w:t>66</w:t>
      </w:r>
      <w:r>
        <w:rPr>
          <w:rFonts w:ascii="Times New Roman"/>
          <w:b w:val="false"/>
          <w:i w:val="false"/>
          <w:color w:val="000000"/>
          <w:sz w:val="28"/>
        </w:rPr>
        <w:t xml:space="preserve">, 67, 67-1-баптарында, </w:t>
      </w:r>
      <w:r>
        <w:rPr>
          <w:rFonts w:ascii="Times New Roman"/>
          <w:b w:val="false"/>
          <w:i w:val="false"/>
          <w:color w:val="000000"/>
          <w:sz w:val="28"/>
        </w:rPr>
        <w:t>68-бабының</w:t>
      </w:r>
      <w:r>
        <w:rPr>
          <w:rFonts w:ascii="Times New Roman"/>
          <w:b w:val="false"/>
          <w:i w:val="false"/>
          <w:color w:val="000000"/>
          <w:sz w:val="28"/>
        </w:rPr>
        <w:t xml:space="preserve"> екінші, үшінші бөліктерінде, </w:t>
      </w:r>
      <w:r>
        <w:rPr>
          <w:rFonts w:ascii="Times New Roman"/>
          <w:b w:val="false"/>
          <w:i w:val="false"/>
          <w:color w:val="000000"/>
          <w:sz w:val="28"/>
        </w:rPr>
        <w:t>83-бабының</w:t>
      </w:r>
      <w:r>
        <w:rPr>
          <w:rFonts w:ascii="Times New Roman"/>
          <w:b w:val="false"/>
          <w:i w:val="false"/>
          <w:color w:val="000000"/>
          <w:sz w:val="28"/>
        </w:rPr>
        <w:t xml:space="preserve"> бірінші, үшінші бөліктерінде, сондай-ақ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442</w:t>
      </w:r>
      <w:r>
        <w:rPr>
          <w:rFonts w:ascii="Times New Roman"/>
          <w:b w:val="false"/>
          <w:i w:val="false"/>
          <w:color w:val="000000"/>
          <w:sz w:val="28"/>
        </w:rPr>
        <w:t xml:space="preserve">, </w:t>
      </w:r>
      <w:r>
        <w:rPr>
          <w:rFonts w:ascii="Times New Roman"/>
          <w:b w:val="false"/>
          <w:i w:val="false"/>
          <w:color w:val="000000"/>
          <w:sz w:val="28"/>
        </w:rPr>
        <w:t>444</w:t>
      </w:r>
      <w:r>
        <w:rPr>
          <w:rFonts w:ascii="Times New Roman"/>
          <w:b w:val="false"/>
          <w:i w:val="false"/>
          <w:color w:val="000000"/>
          <w:sz w:val="28"/>
        </w:rPr>
        <w:t xml:space="preserve"> – </w:t>
      </w:r>
      <w:r>
        <w:rPr>
          <w:rFonts w:ascii="Times New Roman"/>
          <w:b w:val="false"/>
          <w:i w:val="false"/>
          <w:color w:val="000000"/>
          <w:sz w:val="28"/>
        </w:rPr>
        <w:t>448</w:t>
      </w:r>
      <w:r>
        <w:rPr>
          <w:rFonts w:ascii="Times New Roman"/>
          <w:b w:val="false"/>
          <w:i w:val="false"/>
          <w:color w:val="000000"/>
          <w:sz w:val="28"/>
        </w:rPr>
        <w:t xml:space="preserve">, </w:t>
      </w:r>
      <w:r>
        <w:rPr>
          <w:rFonts w:ascii="Times New Roman"/>
          <w:b w:val="false"/>
          <w:i w:val="false"/>
          <w:color w:val="000000"/>
          <w:sz w:val="28"/>
        </w:rPr>
        <w:t>453-баптарының</w:t>
      </w:r>
      <w:r>
        <w:rPr>
          <w:rFonts w:ascii="Times New Roman"/>
          <w:b w:val="false"/>
          <w:i w:val="false"/>
          <w:color w:val="000000"/>
          <w:sz w:val="28"/>
        </w:rPr>
        <w:t xml:space="preserve"> ескертпелерінде көзделген жағдайларда, қылмыстық қудалау органы, сот тиісті мән-жайлар болған кезде өз құзыреті шегінде адамды қылмыстық жауаптылықтан босата отырып, қылмыстық қудалауды тоқтатуға құқылы. Мұндай жағдайларда сот қылмыстық жауаптылықтан босата отырып, айыптау үкімін шығаруға да құқылы.</w:t>
      </w:r>
    </w:p>
    <w:bookmarkEnd w:id="182"/>
    <w:bookmarkStart w:name="z856" w:id="183"/>
    <w:p>
      <w:pPr>
        <w:spacing w:after="0"/>
        <w:ind w:left="0"/>
        <w:jc w:val="both"/>
      </w:pPr>
      <w:r>
        <w:rPr>
          <w:rFonts w:ascii="Times New Roman"/>
          <w:b w:val="false"/>
          <w:i w:val="false"/>
          <w:color w:val="000000"/>
          <w:sz w:val="28"/>
        </w:rPr>
        <w:t>
      2. Мемлекеттік айыптаушы сотта қылмыстық қудалауды жүзеге асырмауға мүмкіндік беретін мән-жайларды анықтағанда айыпталушыны қылмыстық қудалаудан бас тартатынын мәлімдеуге құқылы. Мемлекеттік айыптаушы мәлімдеген қылмыстық қудалаудан бас тарту жекеше айыптаушының қылмыстық іс материалдарын пайдалана отырып, айыпталушыны қылмыстық қудалауды жалғастыруына кедергі келтірмейді.</w:t>
      </w:r>
    </w:p>
    <w:bookmarkEnd w:id="183"/>
    <w:bookmarkStart w:name="z857" w:id="184"/>
    <w:p>
      <w:pPr>
        <w:spacing w:after="0"/>
        <w:ind w:left="0"/>
        <w:jc w:val="both"/>
      </w:pPr>
      <w:r>
        <w:rPr>
          <w:rFonts w:ascii="Times New Roman"/>
          <w:b w:val="false"/>
          <w:i w:val="false"/>
          <w:color w:val="000000"/>
          <w:sz w:val="28"/>
        </w:rPr>
        <w:t>
      3. Қылмыстық іс тоқтатылғанға дейін күдіктіге, айыпталушыға, сотталушыға істі тоқтатуға негіз, оның құқықтық салдары және істі осы негіз бойынша тоқтатуға қарсылық білдіру құқығы түсіндірілуге тиіс.</w:t>
      </w:r>
    </w:p>
    <w:bookmarkEnd w:id="184"/>
    <w:bookmarkStart w:name="z858" w:id="185"/>
    <w:p>
      <w:pPr>
        <w:spacing w:after="0"/>
        <w:ind w:left="0"/>
        <w:jc w:val="both"/>
      </w:pPr>
      <w:r>
        <w:rPr>
          <w:rFonts w:ascii="Times New Roman"/>
          <w:b w:val="false"/>
          <w:i w:val="false"/>
          <w:color w:val="000000"/>
          <w:sz w:val="28"/>
        </w:rPr>
        <w:t>
      4. Қылмыстық істі тоқтату туралы жәбірленуші және (немесе) оның өкілі хабардар етіледі, олар қаулыға осы Кодексте көзделген тәртіппен прокурорға не сотқа шағым жасауға құқылы.</w:t>
      </w:r>
    </w:p>
    <w:bookmarkEnd w:id="185"/>
    <w:bookmarkStart w:name="z859" w:id="186"/>
    <w:p>
      <w:pPr>
        <w:spacing w:after="0"/>
        <w:ind w:left="0"/>
        <w:jc w:val="both"/>
      </w:pPr>
      <w:r>
        <w:rPr>
          <w:rFonts w:ascii="Times New Roman"/>
          <w:b w:val="false"/>
          <w:i w:val="false"/>
          <w:color w:val="000000"/>
          <w:sz w:val="28"/>
        </w:rPr>
        <w:t>
      5. Қылмыстық істі осы баптың бірінші бөлігінде көрсетілген негіздер бойынша тоқтатуға, егер күдікті, айыпталушы, сотталушы немесе жәбірленуші бұған қарсылық білдірсе, жол берілмейді. Мұндай жағдайда іс бойынша іс жүргізу әдеттегі тәртіппен жалғастырылады.</w:t>
      </w:r>
    </w:p>
    <w:bookmarkEnd w:id="186"/>
    <w:bookmarkStart w:name="z3353" w:id="187"/>
    <w:p>
      <w:pPr>
        <w:spacing w:after="0"/>
        <w:ind w:left="0"/>
        <w:jc w:val="both"/>
      </w:pPr>
      <w:r>
        <w:rPr>
          <w:rFonts w:ascii="Times New Roman"/>
          <w:b w:val="false"/>
          <w:i w:val="false"/>
          <w:color w:val="000000"/>
          <w:sz w:val="28"/>
        </w:rPr>
        <w:t>
      6. Егер сот кеңесу бөлмесіне кеткенге дейін соттың депозитіне Қазақстан Республикасы Қылмыстық кодексінің 69-бабында көзделген кепіл енгізілген жағдайда, сот кепілгерлік белгілеп, адамды жазасын өтеуден босата отырып, айыптау үкімін шығаруға құқылы.</w:t>
      </w:r>
    </w:p>
    <w:bookmarkEnd w:id="187"/>
    <w:p>
      <w:pPr>
        <w:spacing w:after="0"/>
        <w:ind w:left="0"/>
        <w:jc w:val="both"/>
      </w:pPr>
      <w:r>
        <w:rPr>
          <w:rFonts w:ascii="Times New Roman"/>
          <w:b w:val="false"/>
          <w:i w:val="false"/>
          <w:color w:val="000000"/>
          <w:sz w:val="28"/>
        </w:rPr>
        <w:t>
      Сот іс бойынша басқа қорытынды шешім қабылдаған жағдайда, кепіл нысанасы кепіл енгізген адамға дереу қайтарылады. Кепіл нысанасы қайтарылған кезде, оның сақталуын қамтамасыз етуге жұмсалған сома кепіл берушіден өндіріп алынбайды. Кепіл нысанасын қабылдау, бағалау, сақтау, қайтару, өткізу, оған өндіріп алуды қолдану және оны мемлекет кірісіне айналдыру тәртібін Қазақстан Республикасының Үкіметі айқындайды.</w:t>
      </w:r>
    </w:p>
    <w:p>
      <w:pPr>
        <w:spacing w:after="0"/>
        <w:ind w:left="0"/>
        <w:jc w:val="both"/>
      </w:pPr>
      <w:r>
        <w:rPr>
          <w:rFonts w:ascii="Times New Roman"/>
          <w:b w:val="false"/>
          <w:i w:val="false"/>
          <w:color w:val="000000"/>
          <w:sz w:val="28"/>
        </w:rPr>
        <w:t>
      Егер айыпталушы немесе жәбірленуші бұған қарсы болса, кепілгерлік белгілей отырып, адамды жазасын өтеуден босатуға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300" w:id="188"/>
    <w:p>
      <w:pPr>
        <w:spacing w:after="0"/>
        <w:ind w:left="0"/>
        <w:jc w:val="left"/>
      </w:pPr>
      <w:r>
        <w:rPr>
          <w:rFonts w:ascii="Times New Roman"/>
          <w:b/>
          <w:i w:val="false"/>
          <w:color w:val="000000"/>
        </w:rPr>
        <w:t xml:space="preserve"> 4-тарау. АҚТАУ. ҚЫЛМЫСТЫҚ ПРОЦЕСТІ ЖҮРГІЗЕТІН ОРГАННЫҢ ЗАҢСЫЗ</w:t>
      </w:r>
      <w:r>
        <w:br/>
      </w:r>
      <w:r>
        <w:rPr>
          <w:rFonts w:ascii="Times New Roman"/>
          <w:b/>
          <w:i w:val="false"/>
          <w:color w:val="000000"/>
        </w:rPr>
        <w:t>ӘРЕКЕТТЕРІМЕН КЕЛТІРІЛГЕН ЗИЯНДЫ ӨТЕУ</w:t>
      </w:r>
    </w:p>
    <w:bookmarkEnd w:id="188"/>
    <w:p>
      <w:pPr>
        <w:spacing w:after="0"/>
        <w:ind w:left="0"/>
        <w:jc w:val="both"/>
      </w:pPr>
      <w:r>
        <w:rPr>
          <w:rFonts w:ascii="Times New Roman"/>
          <w:b/>
          <w:i w:val="false"/>
          <w:color w:val="000000"/>
          <w:sz w:val="28"/>
        </w:rPr>
        <w:t>37-бап. Күдікті, айыпталушы, сотталушы ретінде тартылған адамды ақтау</w:t>
      </w:r>
    </w:p>
    <w:bookmarkStart w:name="z860" w:id="189"/>
    <w:p>
      <w:pPr>
        <w:spacing w:after="0"/>
        <w:ind w:left="0"/>
        <w:jc w:val="both"/>
      </w:pPr>
      <w:r>
        <w:rPr>
          <w:rFonts w:ascii="Times New Roman"/>
          <w:b w:val="false"/>
          <w:i w:val="false"/>
          <w:color w:val="000000"/>
          <w:sz w:val="28"/>
        </w:rPr>
        <w:t xml:space="preserve">
      1. Сот бойынша ақталған адам, сол сияқты өздеріне қатысты қылмыстық істі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тармақтарында көзделген негіздер бойынша тоқтату туралы соттың, қылмыстық қудалау органының қаулысы шығарылған күдікті, айыпталушы, сотталушы ақталуға, яғни олардың құқықтары қалпына келтірілуге тиіс және оның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кепілдік берілген құқықтары мен бостандықтарын қандай да бір шектеуге болмайды.</w:t>
      </w:r>
    </w:p>
    <w:bookmarkEnd w:id="189"/>
    <w:bookmarkStart w:name="z861" w:id="190"/>
    <w:p>
      <w:pPr>
        <w:spacing w:after="0"/>
        <w:ind w:left="0"/>
        <w:jc w:val="both"/>
      </w:pPr>
      <w:r>
        <w:rPr>
          <w:rFonts w:ascii="Times New Roman"/>
          <w:b w:val="false"/>
          <w:i w:val="false"/>
          <w:color w:val="000000"/>
          <w:sz w:val="28"/>
        </w:rPr>
        <w:t>
      2. Сот, қылмыстық қудалау органы осы баптың бірінші бөлігінде көрсетілген адамды ақтау және оған қылмыстық процесті жүргізетін органның заңсыз әрекеттерінің салдарынан келтірілген зиянды өтеу бойынша заңда көзделген барлық шараларды қолдануға тиіс.</w:t>
      </w:r>
    </w:p>
    <w:bookmarkEnd w:id="190"/>
    <w:p>
      <w:pPr>
        <w:spacing w:after="0"/>
        <w:ind w:left="0"/>
        <w:jc w:val="both"/>
      </w:pPr>
      <w:r>
        <w:rPr>
          <w:rFonts w:ascii="Times New Roman"/>
          <w:b/>
          <w:i w:val="false"/>
          <w:color w:val="000000"/>
          <w:sz w:val="28"/>
        </w:rPr>
        <w:t>38-бап. Қылмыстық процесті жүргізетін органның заңсыз әрекеттері салдарынан келтірілген зиянды өтеткізуге құқығы бар адамдар</w:t>
      </w:r>
    </w:p>
    <w:bookmarkStart w:name="z862" w:id="191"/>
    <w:p>
      <w:pPr>
        <w:spacing w:after="0"/>
        <w:ind w:left="0"/>
        <w:jc w:val="both"/>
      </w:pPr>
      <w:r>
        <w:rPr>
          <w:rFonts w:ascii="Times New Roman"/>
          <w:b w:val="false"/>
          <w:i w:val="false"/>
          <w:color w:val="000000"/>
          <w:sz w:val="28"/>
        </w:rPr>
        <w:t>
      1. Адамға заңсыз ұстап алудың, күзетпен ұстаудың, үйқамақтың, лауазымынан уақытша шеттетудің, арнаулы медициналық ұйымға орналастырудың, соттаудың, медициналық сипаттағы мәжбүрлеу шараларын қолданудың салдарынан келтірілген зиян қылмыстық процесті жүргізетін органның кінәсі бар-жоғына қарамастан, толық көлемде республикалық бюджеттен өтеледі.</w:t>
      </w:r>
    </w:p>
    <w:bookmarkEnd w:id="191"/>
    <w:bookmarkStart w:name="z863" w:id="192"/>
    <w:p>
      <w:pPr>
        <w:spacing w:after="0"/>
        <w:ind w:left="0"/>
        <w:jc w:val="both"/>
      </w:pPr>
      <w:r>
        <w:rPr>
          <w:rFonts w:ascii="Times New Roman"/>
          <w:b w:val="false"/>
          <w:i w:val="false"/>
          <w:color w:val="000000"/>
          <w:sz w:val="28"/>
        </w:rPr>
        <w:t>
      2. Қылмыстық процесті жүргізетін органның тиісті заңсыз әрекеттері салдарынан келтірілген зиянды өтеткізуге:</w:t>
      </w:r>
    </w:p>
    <w:bookmarkEnd w:id="19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37-бабының</w:t>
      </w:r>
      <w:r>
        <w:rPr>
          <w:rFonts w:ascii="Times New Roman"/>
          <w:b w:val="false"/>
          <w:i w:val="false"/>
          <w:color w:val="000000"/>
          <w:sz w:val="28"/>
        </w:rPr>
        <w:t xml:space="preserve"> бірінші бөлігінде көрсетілген адамдардың;</w:t>
      </w:r>
    </w:p>
    <w:p>
      <w:pPr>
        <w:spacing w:after="0"/>
        <w:ind w:left="0"/>
        <w:jc w:val="both"/>
      </w:pPr>
      <w:r>
        <w:rPr>
          <w:rFonts w:ascii="Times New Roman"/>
          <w:b w:val="false"/>
          <w:i w:val="false"/>
          <w:color w:val="000000"/>
          <w:sz w:val="28"/>
        </w:rPr>
        <w:t xml:space="preserve">
      2) егер осы Кодекстің </w:t>
      </w:r>
      <w:r>
        <w:rPr>
          <w:rFonts w:ascii="Times New Roman"/>
          <w:b w:val="false"/>
          <w:i w:val="false"/>
          <w:color w:val="000000"/>
          <w:sz w:val="28"/>
        </w:rPr>
        <w:t>32-бабының</w:t>
      </w:r>
      <w:r>
        <w:rPr>
          <w:rFonts w:ascii="Times New Roman"/>
          <w:b w:val="false"/>
          <w:i w:val="false"/>
          <w:color w:val="000000"/>
          <w:sz w:val="28"/>
        </w:rPr>
        <w:t xml:space="preserve"> төртінші бөлігінде көзделген мән-жайлардың жоқтығына қарамастан, қылмыстық қудалауды болғызбайтын мән-жайлар анықталған кезден бастап сотқа дейінгі тергеп-тексеру тоқтатылмаса, өздеріне қатысты қылмыстық іс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5) тармағында көзделген негіздер бойынша тоқтатылуға жататын адамдардың;</w:t>
      </w:r>
    </w:p>
    <w:p>
      <w:pPr>
        <w:spacing w:after="0"/>
        <w:ind w:left="0"/>
        <w:jc w:val="both"/>
      </w:pPr>
      <w:r>
        <w:rPr>
          <w:rFonts w:ascii="Times New Roman"/>
          <w:b w:val="false"/>
          <w:i w:val="false"/>
          <w:color w:val="000000"/>
          <w:sz w:val="28"/>
        </w:rPr>
        <w:t xml:space="preserve">
      3) өздеріне қатысты қылмыстық іс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және 4) тармақтарында көзделген негіздер бойынша тоқтатылуға тиіс, бірақ қылмыстық қудалауды болғызбайтын мән-жайлар анықталған кезден бастап тоқтатылмаған және мұндай адамдардың қылмыстық істі тоқтатуға келіскеніне қарамастан, қылмыстық қудалау заңсыз жалғастырылған адамдардың;</w:t>
      </w:r>
    </w:p>
    <w:p>
      <w:pPr>
        <w:spacing w:after="0"/>
        <w:ind w:left="0"/>
        <w:jc w:val="both"/>
      </w:pPr>
      <w:r>
        <w:rPr>
          <w:rFonts w:ascii="Times New Roman"/>
          <w:b w:val="false"/>
          <w:i w:val="false"/>
          <w:color w:val="000000"/>
          <w:sz w:val="28"/>
        </w:rPr>
        <w:t xml:space="preserve">
      4) жасаған іс-әрекетінің саралануы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оны жасағаны үшін күдік келтіру немесе айыптау кезінде осы Кодексте ұстап алуға немесе күзетпен ұстауға жол берілмейтін неғұрлым жеңіл қылмыстық құқық бұзушылық үшін жауаптылықты көздейтін бабына өзгертілген не осы бап бойынша неғұрлым жеңіл жаңа жаза тағайындалған немесе үкімнен айыптау бөлігі алып тасталған және осыған байланысты жазасы төмендетілген жағдайларда, сол сияқты соттың медициналық сипаттағы мәжбүрлеу шараларын немесе мәжбүрлеп тәрбиелік ықпал ету шараларын қолдану туралы заңсыз шешімінің күші жойылған жағдайда қамаққа алуға, бас бостандығынан айыруға сотталған, ұстап алынған немесе күзетпен ұсталған адамның құқығы бар. Қамаққа алудың немесе бас бостандығынан айырудың нақты өтелген мерзімі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кінәлі адам жасаған іс-әрекет жаңадан сараланған бабында көзделген қамаққа алу немесе бас бостандығынан айыру түріндегі жазаның ең жоғары мөлшерінен асатын бөлігінде заңсыз өтелген болып есептеледі;</w:t>
      </w:r>
    </w:p>
    <w:p>
      <w:pPr>
        <w:spacing w:after="0"/>
        <w:ind w:left="0"/>
        <w:jc w:val="both"/>
      </w:pPr>
      <w:r>
        <w:rPr>
          <w:rFonts w:ascii="Times New Roman"/>
          <w:b w:val="false"/>
          <w:i w:val="false"/>
          <w:color w:val="000000"/>
          <w:sz w:val="28"/>
        </w:rPr>
        <w:t>
      5) қылмыстық іс бойынша іс жүргізу барысында заңды негізсіз тиісті мерзімінен артық күзетпен ұсталған, сол сияқты кез келген өзге де процестік мәжбүрлеу шараларына заңсыз ұшыраған адамның;</w:t>
      </w:r>
    </w:p>
    <w:p>
      <w:pPr>
        <w:spacing w:after="0"/>
        <w:ind w:left="0"/>
        <w:jc w:val="both"/>
      </w:pPr>
      <w:r>
        <w:rPr>
          <w:rFonts w:ascii="Times New Roman"/>
          <w:b w:val="false"/>
          <w:i w:val="false"/>
          <w:color w:val="000000"/>
          <w:sz w:val="28"/>
        </w:rPr>
        <w:t>
      6) өзіне қатысты кейіннен сот тәртібімен заңсыз деп танылған жасырын тергеу әрекеттері жүргізілген адамның құқығы бар.</w:t>
      </w:r>
    </w:p>
    <w:bookmarkStart w:name="z864" w:id="193"/>
    <w:p>
      <w:pPr>
        <w:spacing w:after="0"/>
        <w:ind w:left="0"/>
        <w:jc w:val="both"/>
      </w:pPr>
      <w:r>
        <w:rPr>
          <w:rFonts w:ascii="Times New Roman"/>
          <w:b w:val="false"/>
          <w:i w:val="false"/>
          <w:color w:val="000000"/>
          <w:sz w:val="28"/>
        </w:rPr>
        <w:t>
      3. Азамат қайтыс болған жағдайда, зиянды өтеткізу құқығы белгіленген тәртіппен – оның мұрагерлеріне, ал төленуі тоқтатыла тұрған зейнетақылар мен жәрдемақыларды алу бөлігінде – отбасының асыраушысынан айрылу жағдайы бойынша жәрдемақымен қамтамасыз етілетін адамдар тобына жататын мүшелеріне ауысады.</w:t>
      </w:r>
    </w:p>
    <w:bookmarkEnd w:id="193"/>
    <w:bookmarkStart w:name="z865" w:id="194"/>
    <w:p>
      <w:pPr>
        <w:spacing w:after="0"/>
        <w:ind w:left="0"/>
        <w:jc w:val="both"/>
      </w:pPr>
      <w:r>
        <w:rPr>
          <w:rFonts w:ascii="Times New Roman"/>
          <w:b w:val="false"/>
          <w:i w:val="false"/>
          <w:color w:val="000000"/>
          <w:sz w:val="28"/>
        </w:rPr>
        <w:t>
      4. Егер сотқа дейінгі тергеп-тексеру және сот талқылауы барысында адамның ерікті түрде өзіне өзі жала жабу жолымен ақиқатты анықтауға кедергі келтіргендігі және сол арқылы осы баптың бірінші бөлігінде көрсетілген салдарлардың басталуына ықпал еткендігі дәлелденсе, оған зиян өтелмеуге тиіс.</w:t>
      </w:r>
    </w:p>
    <w:bookmarkEnd w:id="194"/>
    <w:bookmarkStart w:name="z866" w:id="195"/>
    <w:p>
      <w:pPr>
        <w:spacing w:after="0"/>
        <w:ind w:left="0"/>
        <w:jc w:val="both"/>
      </w:pPr>
      <w:r>
        <w:rPr>
          <w:rFonts w:ascii="Times New Roman"/>
          <w:b w:val="false"/>
          <w:i w:val="false"/>
          <w:color w:val="000000"/>
          <w:sz w:val="28"/>
        </w:rPr>
        <w:t>
      5. Осы баптың екінші бөлігінің 3) тармағында көрсетілген мән-жайлар болмаған кезде осы баптың қағидалары адамға қатысты қолданылған процестік мәжбүрлеу шараларының немесе шығарылған айыптау үкімінің күші рақымшылық жасау немесе кешірім жасау актілерінің шығуына, ескіру мерзімдерінің өтуіне, қылмыстық жауаптылықты жоятын немесе жазаны жеңілдететін заңның қабылдануына байланысты жойылған немесе олар өзгертілген жағдайларға қолданылмайды.</w:t>
      </w:r>
    </w:p>
    <w:bookmarkEnd w:id="195"/>
    <w:bookmarkStart w:name="z867" w:id="196"/>
    <w:p>
      <w:pPr>
        <w:spacing w:after="0"/>
        <w:ind w:left="0"/>
        <w:jc w:val="both"/>
      </w:pPr>
      <w:r>
        <w:rPr>
          <w:rFonts w:ascii="Times New Roman"/>
          <w:b w:val="false"/>
          <w:i w:val="false"/>
          <w:color w:val="000000"/>
          <w:sz w:val="28"/>
        </w:rPr>
        <w:t>
      6. Өзге мән-жайлар зиянды өтеткізуге негіз болып табылмайды.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Зиянды өтеткізу құқығы және талап қою мерзімдері</w:t>
      </w:r>
    </w:p>
    <w:bookmarkStart w:name="z868" w:id="197"/>
    <w:p>
      <w:pPr>
        <w:spacing w:after="0"/>
        <w:ind w:left="0"/>
        <w:jc w:val="both"/>
      </w:pPr>
      <w:r>
        <w:rPr>
          <w:rFonts w:ascii="Times New Roman"/>
          <w:b w:val="false"/>
          <w:i w:val="false"/>
          <w:color w:val="000000"/>
          <w:sz w:val="28"/>
        </w:rPr>
        <w:t>
      1. Қылмыстық процесті жүргізетін орган адамды толық немесе ішінара ақтау туралы шешім қабылдай отырып, оның зиянды өтету құқығын тануға тиіс. Ақтау үкімінің немесе сотқа дейінгі тергеп-тексеруді тоқтату туралы, өзге де заңсыз шешімдердің күшін жою немесе оларды өзгерту туралы қаулының көшірмесі мүдделі тұлғаға табыс етіледі не пошта арқылы жіберіледі. Сонымен бір мезгілде оған зиянды өтеу туралы талаптар қою тәртібі мен мерзімдері түсіндірілген хабарлама жіберіледі. Залалды өтетуге құқығы бар қайтыс болған адамның мұрагерлерінің, туыстарының немесе асырауындағылардың тұрғылықты жері туралы мәліметтер болмаған кезде, оларға хабарлама қылмыстық процесті жүргізетін органға олар өтініш жасаған күннен бастап бес тәуліктен кешіктірілмей жіберіледі.</w:t>
      </w:r>
    </w:p>
    <w:bookmarkEnd w:id="197"/>
    <w:bookmarkStart w:name="z869" w:id="198"/>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38-бабының</w:t>
      </w:r>
      <w:r>
        <w:rPr>
          <w:rFonts w:ascii="Times New Roman"/>
          <w:b w:val="false"/>
          <w:i w:val="false"/>
          <w:color w:val="000000"/>
          <w:sz w:val="28"/>
        </w:rPr>
        <w:t xml:space="preserve"> екінші және үшінші бөліктерінде көрсетілген адамдардың мүліктік зиянды толық көлемде өтеткізуге, моральдық зиянның салдарын жойғызуға және еңбек, зейнетақы, тұрғынжай және өзге де құқықтарын қалпына келтіртуге құқығы бар. Соттың үкімі бойынша құрметті, әскери, арнаулы немесе өзге де атақтан, сыныптық шеннен, дипломатиялық дәрежеден, біліктілік сыныптан, сондай-ақ мемлекеттік наградалардан айырылған адамдардың атағы, сыныптық шені, дипломатиялық дәрежесі, біліктілік сыныбы қалпына келтіріліп, мемлекеттік наградалары қайтарып беріледі.</w:t>
      </w:r>
    </w:p>
    <w:bookmarkEnd w:id="198"/>
    <w:bookmarkStart w:name="z870" w:id="199"/>
    <w:p>
      <w:pPr>
        <w:spacing w:after="0"/>
        <w:ind w:left="0"/>
        <w:jc w:val="both"/>
      </w:pPr>
      <w:r>
        <w:rPr>
          <w:rFonts w:ascii="Times New Roman"/>
          <w:b w:val="false"/>
          <w:i w:val="false"/>
          <w:color w:val="000000"/>
          <w:sz w:val="28"/>
        </w:rPr>
        <w:t>
      3. Қылмыстық процесті жүргізетін органның заңсыз әрекеттерімен келтірілген зиянды өтеткізу туралы талаптар осы тарауда көзделген тәртіппен құқықтарды қалпына келтіру тәртібі түсіндірілетін хабарлама алынған күннен бастап алты ай ішінде қойылуы мүмкін. Осы мерзім дәлелді себеппен өткізіп алынған жағдайда, оны мүдделі тұлғалардың арызы бойынша сот қалпына келтіруі мүмкін.</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Мүліктік зиянды өтеу</w:t>
      </w:r>
    </w:p>
    <w:bookmarkStart w:name="z871" w:id="200"/>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38-бабының</w:t>
      </w:r>
      <w:r>
        <w:rPr>
          <w:rFonts w:ascii="Times New Roman"/>
          <w:b w:val="false"/>
          <w:i w:val="false"/>
          <w:color w:val="000000"/>
          <w:sz w:val="28"/>
        </w:rPr>
        <w:t xml:space="preserve"> екінші бөлігінде көрсетілген адамдарға келтірілген мүліктік зиян:</w:t>
      </w:r>
    </w:p>
    <w:bookmarkEnd w:id="200"/>
    <w:p>
      <w:pPr>
        <w:spacing w:after="0"/>
        <w:ind w:left="0"/>
        <w:jc w:val="both"/>
      </w:pPr>
      <w:r>
        <w:rPr>
          <w:rFonts w:ascii="Times New Roman"/>
          <w:b w:val="false"/>
          <w:i w:val="false"/>
          <w:color w:val="000000"/>
          <w:sz w:val="28"/>
        </w:rPr>
        <w:t>
      1) олар айырылған жалақыны, зейнетақыны, жәрдемақыларды, өзге де қаражаттар мен табыстарды;</w:t>
      </w:r>
    </w:p>
    <w:p>
      <w:pPr>
        <w:spacing w:after="0"/>
        <w:ind w:left="0"/>
        <w:jc w:val="both"/>
      </w:pPr>
      <w:r>
        <w:rPr>
          <w:rFonts w:ascii="Times New Roman"/>
          <w:b w:val="false"/>
          <w:i w:val="false"/>
          <w:color w:val="000000"/>
          <w:sz w:val="28"/>
        </w:rPr>
        <w:t>
      2) соттың үкімі немесе өзге де шешімі негізінде заңсыз тәркіленген немесе мемлекеттің кірісіне айналдырылған мүлікті;</w:t>
      </w:r>
    </w:p>
    <w:p>
      <w:pPr>
        <w:spacing w:after="0"/>
        <w:ind w:left="0"/>
        <w:jc w:val="both"/>
      </w:pPr>
      <w:r>
        <w:rPr>
          <w:rFonts w:ascii="Times New Roman"/>
          <w:b w:val="false"/>
          <w:i w:val="false"/>
          <w:color w:val="000000"/>
          <w:sz w:val="28"/>
        </w:rPr>
        <w:t>
      3) соттың заңсыз үкімін орындау үшін өндіріп алынған айыппұлдарды; заңсыз әрекеттерге байланысты адам төлеген сот шығындары мен өзге де сомаларды;</w:t>
      </w:r>
    </w:p>
    <w:p>
      <w:pPr>
        <w:spacing w:after="0"/>
        <w:ind w:left="0"/>
        <w:jc w:val="both"/>
      </w:pPr>
      <w:r>
        <w:rPr>
          <w:rFonts w:ascii="Times New Roman"/>
          <w:b w:val="false"/>
          <w:i w:val="false"/>
          <w:color w:val="000000"/>
          <w:sz w:val="28"/>
        </w:rPr>
        <w:t>
      4) заң көмегін көрсету үшін адам төлеген сомаларды;</w:t>
      </w:r>
    </w:p>
    <w:p>
      <w:pPr>
        <w:spacing w:after="0"/>
        <w:ind w:left="0"/>
        <w:jc w:val="both"/>
      </w:pPr>
      <w:r>
        <w:rPr>
          <w:rFonts w:ascii="Times New Roman"/>
          <w:b w:val="false"/>
          <w:i w:val="false"/>
          <w:color w:val="000000"/>
          <w:sz w:val="28"/>
        </w:rPr>
        <w:t>
      5) қылмыстық қудалау салдарынан шегілген өзге де шығыстарды өтеуді қамтиды.</w:t>
      </w:r>
    </w:p>
    <w:bookmarkStart w:name="z872" w:id="201"/>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38-бабының</w:t>
      </w:r>
      <w:r>
        <w:rPr>
          <w:rFonts w:ascii="Times New Roman"/>
          <w:b w:val="false"/>
          <w:i w:val="false"/>
          <w:color w:val="000000"/>
          <w:sz w:val="28"/>
        </w:rPr>
        <w:t xml:space="preserve"> екінші бөлігінде көрсетілген адамдарды күзетпен ұстауға, қамаққа алуды немесе бас бостандығынан айыруды өтеу орындарында ұстауға жұмсалған сомалар, бұл адамдарды қылмыстық қудалауға байланысты сот шығындары, сол сияқты олардың күзетпен ұсталуы, қамаққа алуды немесе бас бостандығынан айыруды өтеуі уақытында қандай да бір жұмыстарды орындағаны үшін алған жалақысы қылмыстық процесті жүргізетін органның заңсыз әрекеттерінің салдарынан келтірілген зиянды өтеу төлеміне жататын сомадан шегеріле алмайды.</w:t>
      </w:r>
    </w:p>
    <w:bookmarkEnd w:id="201"/>
    <w:bookmarkStart w:name="z873" w:id="202"/>
    <w:p>
      <w:pPr>
        <w:spacing w:after="0"/>
        <w:ind w:left="0"/>
        <w:jc w:val="both"/>
      </w:pPr>
      <w:r>
        <w:rPr>
          <w:rFonts w:ascii="Times New Roman"/>
          <w:b w:val="false"/>
          <w:i w:val="false"/>
          <w:color w:val="000000"/>
          <w:sz w:val="28"/>
        </w:rPr>
        <w:t>
      3. Осы Кодекстің 38-бабының екінші және үшінші бөліктерінде аталған адамдар осы Кодекстің 39-бабының бірінші бөлігінде көрсетілген құжаттардың көшірмелерін зиянды өтеу тәртібі туралы хабарламамен бірге алған кезде қылмыстық істі тоқтату туралы үкім шығарған, қаулы шығарған сотқа, не адамның тұрғылықты жері бойынша сотқа не сотқа дейінгі тергеп-тексеруді тоқтату туралы қаулы шығарған органның орналасқан жері бойынша сотқа мүліктік зиянды өтеттіру туралы не өзге де заңсыз шешімдердің күшін жою немесе оларды өзгерту туралы талаппен жүгінуге құқылы. Егер жоғары тұрған сот қылмыстық істі тоқтатса немесе үкімді өзгертсе, зиянды өтеу туралы талап үкім шығарған сотқа жіберіледі. Кәмелетке толмаған адамның атынан зиянды өтеу туралы талапты оның заңды өкілі мәлімдеуге құқылы.</w:t>
      </w:r>
    </w:p>
    <w:bookmarkEnd w:id="202"/>
    <w:bookmarkStart w:name="z874" w:id="203"/>
    <w:p>
      <w:pPr>
        <w:spacing w:after="0"/>
        <w:ind w:left="0"/>
        <w:jc w:val="both"/>
      </w:pPr>
      <w:r>
        <w:rPr>
          <w:rFonts w:ascii="Times New Roman"/>
          <w:b w:val="false"/>
          <w:i w:val="false"/>
          <w:color w:val="000000"/>
          <w:sz w:val="28"/>
        </w:rPr>
        <w:t>
      4. Судья арыз түскен күннен бастап бір айдан кешіктірмей қажет болған жағдайларда қаржы органдарынан және әлеуметтік қорғау органдарынан есеп-қисап сұрата отырып, зиянның мөлшерін айқындайды, содан кейін инфляцияны ескере отырып, осы зиянды өтеу үшін төлем жүргізу туралы қаулы шығарады. Егер сот істі апелляциялық немесе кассациялық тәртіппен қарау кезінде тоқтатса, істі бірінші сатыда қараған соттың судьясы көрсетілген әрекеттерді сот талқылауын өткізбестен жеке-дара жүргізеді.</w:t>
      </w:r>
    </w:p>
    <w:bookmarkEnd w:id="203"/>
    <w:bookmarkStart w:name="z875" w:id="204"/>
    <w:p>
      <w:pPr>
        <w:spacing w:after="0"/>
        <w:ind w:left="0"/>
        <w:jc w:val="both"/>
      </w:pPr>
      <w:r>
        <w:rPr>
          <w:rFonts w:ascii="Times New Roman"/>
          <w:b w:val="false"/>
          <w:i w:val="false"/>
          <w:color w:val="000000"/>
          <w:sz w:val="28"/>
        </w:rPr>
        <w:t>
      5. Соттың мүліктік зиянды өтеу үшін төлем жүргізу туралы заңды күшіне енген қаулысы Қазақстан Республикасының заңнамасына сәйкес орындалады.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877" w:id="205"/>
    <w:p>
      <w:pPr>
        <w:spacing w:after="0"/>
        <w:ind w:left="0"/>
        <w:jc w:val="both"/>
      </w:pPr>
      <w:r>
        <w:rPr>
          <w:rFonts w:ascii="Times New Roman"/>
          <w:b w:val="false"/>
          <w:i w:val="false"/>
          <w:color w:val="000000"/>
          <w:sz w:val="28"/>
        </w:rPr>
        <w:t>
      7. Қылмыстық іс бойынша іс жүргізуді жүзеге асыратын органдардың заңсыз әрекеттерімен заңды тұлғаларға келтірілген зиянды өтеу туралы талап осы бапта көзделген тәртіппен қаралады және мемлекет зиянды белгіленген көлемде өтейді.</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Моральдық зиянның салдарын жою</w:t>
      </w:r>
    </w:p>
    <w:bookmarkStart w:name="z878" w:id="206"/>
    <w:p>
      <w:pPr>
        <w:spacing w:after="0"/>
        <w:ind w:left="0"/>
        <w:jc w:val="both"/>
      </w:pPr>
      <w:r>
        <w:rPr>
          <w:rFonts w:ascii="Times New Roman"/>
          <w:b w:val="false"/>
          <w:i w:val="false"/>
          <w:color w:val="000000"/>
          <w:sz w:val="28"/>
        </w:rPr>
        <w:t>
      1. Қылмыстық процесті жүргізетін, адамды ақтау туралы шешім қабылдаған орган келтірілген зиян үшін одан ресми түрде кешірім сұрауға міндетті.</w:t>
      </w:r>
    </w:p>
    <w:bookmarkEnd w:id="206"/>
    <w:bookmarkStart w:name="z879" w:id="207"/>
    <w:p>
      <w:pPr>
        <w:spacing w:after="0"/>
        <w:ind w:left="0"/>
        <w:jc w:val="both"/>
      </w:pPr>
      <w:r>
        <w:rPr>
          <w:rFonts w:ascii="Times New Roman"/>
          <w:b w:val="false"/>
          <w:i w:val="false"/>
          <w:color w:val="000000"/>
          <w:sz w:val="28"/>
        </w:rPr>
        <w:t>
      2. Келтірілген моральдық зиян үшін ақшалай мәнде өтемақы туралы талаптар азаматтық сот ісін жүргізу тәртібімен қойылады.</w:t>
      </w:r>
    </w:p>
    <w:bookmarkEnd w:id="207"/>
    <w:bookmarkStart w:name="z880" w:id="208"/>
    <w:p>
      <w:pPr>
        <w:spacing w:after="0"/>
        <w:ind w:left="0"/>
        <w:jc w:val="both"/>
      </w:pPr>
      <w:r>
        <w:rPr>
          <w:rFonts w:ascii="Times New Roman"/>
          <w:b w:val="false"/>
          <w:i w:val="false"/>
          <w:color w:val="000000"/>
          <w:sz w:val="28"/>
        </w:rPr>
        <w:t>
      3. Егер адам заңсыз қылмыстық қудалауға ұшырап, ал қылмыстық қудалау, ұстап алу, күзетпен ұстау, лауазымынан уақытша шеттету, медициналық ұйымға мәжбүрлеп орналастыру, соттау және оған қатысты қолданылып, кейіннен заңсыз деп танылған басқа да әрекеттер туралы мәліметтер масс-медиада, сондай-ақ онлайн-платформалар арқылы жарияланса, онда осы адамның талап етуі бойынша, ал ол қайтыс болған жағдайда, оның туыстарының немесе оның құқықтарын қалпына келтіру туралы шешім қабылдаған, қылмыстық процесті жүргізетін органның талап етуі бойынша тиісті бұқаралық ақпарат құралдары бір айдың ішінде бұл туралы қажетті хабар жасауға міндетті.</w:t>
      </w:r>
    </w:p>
    <w:bookmarkEnd w:id="208"/>
    <w:bookmarkStart w:name="z881" w:id="209"/>
    <w:p>
      <w:pPr>
        <w:spacing w:after="0"/>
        <w:ind w:left="0"/>
        <w:jc w:val="both"/>
      </w:pPr>
      <w:r>
        <w:rPr>
          <w:rFonts w:ascii="Times New Roman"/>
          <w:b w:val="false"/>
          <w:i w:val="false"/>
          <w:color w:val="000000"/>
          <w:sz w:val="28"/>
        </w:rPr>
        <w:t xml:space="preserve">
      4. Қылмыстық процесті жүргізетін орган осы Кодекстің </w:t>
      </w:r>
      <w:r>
        <w:rPr>
          <w:rFonts w:ascii="Times New Roman"/>
          <w:b w:val="false"/>
          <w:i w:val="false"/>
          <w:color w:val="000000"/>
          <w:sz w:val="28"/>
        </w:rPr>
        <w:t>38-бабының</w:t>
      </w:r>
      <w:r>
        <w:rPr>
          <w:rFonts w:ascii="Times New Roman"/>
          <w:b w:val="false"/>
          <w:i w:val="false"/>
          <w:color w:val="000000"/>
          <w:sz w:val="28"/>
        </w:rPr>
        <w:t xml:space="preserve"> екінші және үшінші бөліктерінде көрсетілген адамдардың талап етуі бойынша он төрт күндік мерзім ішінде олардың жұмыс істейтін, оқитын, тұрғылықты жері бойынша заңсыз шешімдердің күші жойылғаны туралы жазбаша хабарлама жіберуге міндетті.</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Құқықтарды талап қою тәртібімен қалпына келтіру</w:t>
      </w:r>
    </w:p>
    <w:p>
      <w:pPr>
        <w:spacing w:after="0"/>
        <w:ind w:left="0"/>
        <w:jc w:val="both"/>
      </w:pPr>
      <w:r>
        <w:rPr>
          <w:rFonts w:ascii="Times New Roman"/>
          <w:b w:val="false"/>
          <w:i w:val="false"/>
          <w:color w:val="000000"/>
          <w:sz w:val="28"/>
        </w:rPr>
        <w:t>
      Егер зиянды өтеу туралы талапты осы тарауда көзделген тәртіппен беруге арналған алты айлық мерзім өткізіп алынса, адам азаматтық сот ісін жүргізу тәртібімен сотқа жүгінуге құқылы.</w:t>
      </w:r>
    </w:p>
    <w:bookmarkStart w:name="z3301" w:id="210"/>
    <w:p>
      <w:pPr>
        <w:spacing w:after="0"/>
        <w:ind w:left="0"/>
        <w:jc w:val="left"/>
      </w:pPr>
      <w:r>
        <w:rPr>
          <w:rFonts w:ascii="Times New Roman"/>
          <w:b/>
          <w:i w:val="false"/>
          <w:color w:val="000000"/>
        </w:rPr>
        <w:t xml:space="preserve"> </w:t>
      </w:r>
      <w:r>
        <w:rPr>
          <w:rFonts w:ascii="Times New Roman"/>
          <w:b/>
          <w:i w:val="false"/>
          <w:color w:val="000000"/>
        </w:rPr>
        <w:t>5-тарау. ҚЫЛМЫСТЫҚ ІС БОЙЫНША ІС ЖҮРГІЗУ</w:t>
      </w:r>
    </w:p>
    <w:bookmarkEnd w:id="210"/>
    <w:p>
      <w:pPr>
        <w:spacing w:after="0"/>
        <w:ind w:left="0"/>
        <w:jc w:val="both"/>
      </w:pPr>
      <w:r>
        <w:rPr>
          <w:rFonts w:ascii="Times New Roman"/>
          <w:b/>
          <w:i w:val="false"/>
          <w:color w:val="000000"/>
          <w:sz w:val="28"/>
        </w:rPr>
        <w:t>42-1-бап. Қылмыстық сот ісін жүргізу форматы</w:t>
      </w:r>
    </w:p>
    <w:bookmarkStart w:name="z3451" w:id="211"/>
    <w:p>
      <w:pPr>
        <w:spacing w:after="0"/>
        <w:ind w:left="0"/>
        <w:jc w:val="both"/>
      </w:pPr>
      <w:r>
        <w:rPr>
          <w:rFonts w:ascii="Times New Roman"/>
          <w:b w:val="false"/>
          <w:i w:val="false"/>
          <w:color w:val="000000"/>
          <w:sz w:val="28"/>
        </w:rPr>
        <w:t xml:space="preserve">
      1. Қазақстан Республикасында қылмыстық сот ісі қағаздағы және (немесе) электрондық форматтарда жүргізіледі. </w:t>
      </w:r>
    </w:p>
    <w:bookmarkEnd w:id="211"/>
    <w:bookmarkStart w:name="z3452" w:id="212"/>
    <w:p>
      <w:pPr>
        <w:spacing w:after="0"/>
        <w:ind w:left="0"/>
        <w:jc w:val="both"/>
      </w:pPr>
      <w:r>
        <w:rPr>
          <w:rFonts w:ascii="Times New Roman"/>
          <w:b w:val="false"/>
          <w:i w:val="false"/>
          <w:color w:val="000000"/>
          <w:sz w:val="28"/>
        </w:rPr>
        <w:t>
      2. Қылмыстық процесті жүргізуші адам техникалық мүмкіндіктерді ескере отырып, қылмыстық сот ісін электрондық форматта жүргізуге құқылы, бұл туралы уәжді қаулы шығарады.</w:t>
      </w:r>
    </w:p>
    <w:bookmarkEnd w:id="212"/>
    <w:p>
      <w:pPr>
        <w:spacing w:after="0"/>
        <w:ind w:left="0"/>
        <w:jc w:val="both"/>
      </w:pPr>
      <w:r>
        <w:rPr>
          <w:rFonts w:ascii="Times New Roman"/>
          <w:b w:val="false"/>
          <w:i w:val="false"/>
          <w:color w:val="000000"/>
          <w:sz w:val="28"/>
        </w:rPr>
        <w:t>
      Қылмыстық сот ісін одан әрі электрондық форматта жүргізу мүмкін болмаған жағдайда, қылмыстық процесті жүргізуші адам қағаздағы форматқа көшеді, бұл туралы уәжді қаулы шығарады.</w:t>
      </w:r>
    </w:p>
    <w:p>
      <w:pPr>
        <w:spacing w:after="0"/>
        <w:ind w:left="0"/>
        <w:jc w:val="both"/>
      </w:pPr>
      <w:r>
        <w:rPr>
          <w:rFonts w:ascii="Times New Roman"/>
          <w:b w:val="false"/>
          <w:i w:val="false"/>
          <w:color w:val="000000"/>
          <w:sz w:val="28"/>
        </w:rPr>
        <w:t>
      Қылмыстық процесті жүргізу форматы туралы қаулыға қылмыстық процеске қатысушылар осы Кодекстің 100-бабында көзделген тәртіппен шағым жасай алады.</w:t>
      </w:r>
    </w:p>
    <w:bookmarkStart w:name="z3453" w:id="213"/>
    <w:p>
      <w:pPr>
        <w:spacing w:after="0"/>
        <w:ind w:left="0"/>
        <w:jc w:val="both"/>
      </w:pPr>
      <w:r>
        <w:rPr>
          <w:rFonts w:ascii="Times New Roman"/>
          <w:b w:val="false"/>
          <w:i w:val="false"/>
          <w:color w:val="000000"/>
          <w:sz w:val="28"/>
        </w:rPr>
        <w:t>
      3. Қылмыстық сот ісі қағаз форматта жүргізілген кезде сотқа дейінгі тергеп-тексеру органы процестік шешімдер қабылдауға және оларды прокурорға келісуге не бекітуге жіберуге, сондай-ақ осы Кодексте көзделген жағдайларда, құпиялылықты сақтауды талап ететіндерін қоспағанда, қабылданған шешімдер туралы прокурорды хабардар етуге және процестік шешімдер мен қылмыстық істің басқа да материалдарының көшірмелерін электрондық форматта жіберуге құқылы.</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42-1-баппен толықтырылды - ҚР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Қылмыстық істерді біріктіру</w:t>
      </w:r>
    </w:p>
    <w:bookmarkStart w:name="z882" w:id="214"/>
    <w:p>
      <w:pPr>
        <w:spacing w:after="0"/>
        <w:ind w:left="0"/>
        <w:jc w:val="both"/>
      </w:pPr>
      <w:r>
        <w:rPr>
          <w:rFonts w:ascii="Times New Roman"/>
          <w:b w:val="false"/>
          <w:i w:val="false"/>
          <w:color w:val="000000"/>
          <w:sz w:val="28"/>
        </w:rPr>
        <w:t>
      1. Бір немесе бірнеше қылмыстық құқық бұзушылықты сыбайласып жасаған бірнеше адамға қатысты қылмыстық істер, бірнеше қылмыстық құқық бұзушылық жасаған адамға қатысты істер, сондай-ақ осы қылмыстарды күні бұрын уәде бермей жасырғандығы немесе олар туралы айтпағандығы үшін күдік келтірілетін, айыпталатын адамға қатысты істер бір іс жүргізуге біріктірілуі мүмкін.</w:t>
      </w:r>
    </w:p>
    <w:bookmarkEnd w:id="214"/>
    <w:p>
      <w:pPr>
        <w:spacing w:after="0"/>
        <w:ind w:left="0"/>
        <w:jc w:val="both"/>
      </w:pPr>
      <w:r>
        <w:rPr>
          <w:rFonts w:ascii="Times New Roman"/>
          <w:b w:val="false"/>
          <w:i w:val="false"/>
          <w:color w:val="000000"/>
          <w:sz w:val="28"/>
        </w:rPr>
        <w:t xml:space="preserve">
      Бір іс жүргізуде пара алу, пара беру, парақорлықта делдалдық ету немесе параға коммерциялық сатып алу жөніндегі өзара байланысты қылмыстар туралы қылмыстық істер де біріктірілуі мүмкін. </w:t>
      </w:r>
    </w:p>
    <w:bookmarkStart w:name="z883" w:id="215"/>
    <w:p>
      <w:pPr>
        <w:spacing w:after="0"/>
        <w:ind w:left="0"/>
        <w:jc w:val="both"/>
      </w:pPr>
      <w:r>
        <w:rPr>
          <w:rFonts w:ascii="Times New Roman"/>
          <w:b w:val="false"/>
          <w:i w:val="false"/>
          <w:color w:val="000000"/>
          <w:sz w:val="28"/>
        </w:rPr>
        <w:t>
      2. Күдікті анықталмаған, бірақ бірнеше қылмыстық құқық бұзушылықты бір адам немесе адамдар тобы жасады деп пайымдауға жеткілікті негіздер болған жағдайларда да қылмыстық істерді біріктіруге жол беріледі.</w:t>
      </w:r>
    </w:p>
    <w:bookmarkEnd w:id="215"/>
    <w:bookmarkStart w:name="z884" w:id="216"/>
    <w:p>
      <w:pPr>
        <w:spacing w:after="0"/>
        <w:ind w:left="0"/>
        <w:jc w:val="both"/>
      </w:pPr>
      <w:r>
        <w:rPr>
          <w:rFonts w:ascii="Times New Roman"/>
          <w:b w:val="false"/>
          <w:i w:val="false"/>
          <w:color w:val="000000"/>
          <w:sz w:val="28"/>
        </w:rPr>
        <w:t>
      3. Қылмыстық істерді біріктіру қылмыстық процесті жүргізетін органның қаулысы негізінде жүргізіледі. Қылмыстық қудалау органы шығарған қаулының көшірмесі жиырма төрт сағаттың ішінде прокурорға және қорғаушы тарапқа жіберіледі.</w:t>
      </w:r>
    </w:p>
    <w:bookmarkEnd w:id="216"/>
    <w:bookmarkStart w:name="z885" w:id="217"/>
    <w:p>
      <w:pPr>
        <w:spacing w:after="0"/>
        <w:ind w:left="0"/>
        <w:jc w:val="both"/>
      </w:pPr>
      <w:r>
        <w:rPr>
          <w:rFonts w:ascii="Times New Roman"/>
          <w:b w:val="false"/>
          <w:i w:val="false"/>
          <w:color w:val="000000"/>
          <w:sz w:val="28"/>
        </w:rPr>
        <w:t>
      4. Мыналар:</w:t>
      </w:r>
    </w:p>
    <w:bookmarkEnd w:id="217"/>
    <w:p>
      <w:pPr>
        <w:spacing w:after="0"/>
        <w:ind w:left="0"/>
        <w:jc w:val="both"/>
      </w:pPr>
      <w:r>
        <w:rPr>
          <w:rFonts w:ascii="Times New Roman"/>
          <w:b w:val="false"/>
          <w:i w:val="false"/>
          <w:color w:val="000000"/>
          <w:sz w:val="28"/>
        </w:rPr>
        <w:t>
      1) әртүрлі адамдарға қатысты бірдей күдіктенулер, айыптаулар;</w:t>
      </w:r>
    </w:p>
    <w:p>
      <w:pPr>
        <w:spacing w:after="0"/>
        <w:ind w:left="0"/>
        <w:jc w:val="both"/>
      </w:pPr>
      <w:r>
        <w:rPr>
          <w:rFonts w:ascii="Times New Roman"/>
          <w:b w:val="false"/>
          <w:i w:val="false"/>
          <w:color w:val="000000"/>
          <w:sz w:val="28"/>
        </w:rPr>
        <w:t>
      2) жекеше айыптау ісі қаралып жатқан жағдайлардан басқа, бір-біріне қатысты қылмыстық құқық бұзушылық жасады деп айып тағылған адамдарға қатысты күдіктенулер, айыптаулар;</w:t>
      </w:r>
    </w:p>
    <w:p>
      <w:pPr>
        <w:spacing w:after="0"/>
        <w:ind w:left="0"/>
        <w:jc w:val="both"/>
      </w:pPr>
      <w:r>
        <w:rPr>
          <w:rFonts w:ascii="Times New Roman"/>
          <w:b w:val="false"/>
          <w:i w:val="false"/>
          <w:color w:val="000000"/>
          <w:sz w:val="28"/>
        </w:rPr>
        <w:t>
      3) біреуі бойынша қылмыстық қудалау – жекеше тәртіппен, ал екіншісі бойынша – жариялы тәртіппен жүзеге асырылатын істер;</w:t>
      </w:r>
    </w:p>
    <w:p>
      <w:pPr>
        <w:spacing w:after="0"/>
        <w:ind w:left="0"/>
        <w:jc w:val="both"/>
      </w:pPr>
      <w:r>
        <w:rPr>
          <w:rFonts w:ascii="Times New Roman"/>
          <w:b w:val="false"/>
          <w:i w:val="false"/>
          <w:color w:val="000000"/>
          <w:sz w:val="28"/>
        </w:rPr>
        <w:t>
      4) бірге қаралуы істі объективті қарауға кедергі келтіруі мүмкін барлық басқа да күдіктенулер, айыптаулар бір іс жүргізуге біріктірілмеуге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87" w:id="218"/>
    <w:p>
      <w:pPr>
        <w:spacing w:after="0"/>
        <w:ind w:left="0"/>
        <w:jc w:val="both"/>
      </w:pPr>
      <w:r>
        <w:rPr>
          <w:rFonts w:ascii="Times New Roman"/>
          <w:b w:val="false"/>
          <w:i w:val="false"/>
          <w:color w:val="000000"/>
          <w:sz w:val="28"/>
        </w:rPr>
        <w:t>
      6. Қылмыстық процеске қатысушылардың құқығы адамдарға өздеріне қатысты біріктірілген істер бойынша ғана тиесілі болады.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Қылмыстық істі бөлектеп алу</w:t>
      </w:r>
    </w:p>
    <w:bookmarkStart w:name="z888" w:id="219"/>
    <w:p>
      <w:pPr>
        <w:spacing w:after="0"/>
        <w:ind w:left="0"/>
        <w:jc w:val="both"/>
      </w:pPr>
      <w:r>
        <w:rPr>
          <w:rFonts w:ascii="Times New Roman"/>
          <w:b w:val="false"/>
          <w:i w:val="false"/>
          <w:color w:val="000000"/>
          <w:sz w:val="28"/>
        </w:rPr>
        <w:t>
      1. Сот, қылмыстық қудалау органы қылмыстық істен:</w:t>
      </w:r>
    </w:p>
    <w:bookmarkEnd w:id="219"/>
    <w:p>
      <w:pPr>
        <w:spacing w:after="0"/>
        <w:ind w:left="0"/>
        <w:jc w:val="both"/>
      </w:pPr>
      <w:r>
        <w:rPr>
          <w:rFonts w:ascii="Times New Roman"/>
          <w:b w:val="false"/>
          <w:i w:val="false"/>
          <w:color w:val="000000"/>
          <w:sz w:val="28"/>
        </w:rPr>
        <w:t>
      1) мемлекеттік құпияларды қорғауға байланысты жабық сот талқылауы үшін негіздер өздеріне қатысты болатын, бірақ басқа күдіктілерге, айыпталушыларға қатысты емес жекелеген күдіктілерге немесе айыпталушыларға;</w:t>
      </w:r>
    </w:p>
    <w:p>
      <w:pPr>
        <w:spacing w:after="0"/>
        <w:ind w:left="0"/>
        <w:jc w:val="both"/>
      </w:pPr>
      <w:r>
        <w:rPr>
          <w:rFonts w:ascii="Times New Roman"/>
          <w:b w:val="false"/>
          <w:i w:val="false"/>
          <w:color w:val="000000"/>
          <w:sz w:val="28"/>
        </w:rPr>
        <w:t>
      2) ересектермен бірге қылмыстық жауаптылыққа тартылған кәмелетке толмаған күдіктіге немесе айыпталушыға;</w:t>
      </w:r>
    </w:p>
    <w:p>
      <w:pPr>
        <w:spacing w:after="0"/>
        <w:ind w:left="0"/>
        <w:jc w:val="both"/>
      </w:pPr>
      <w:r>
        <w:rPr>
          <w:rFonts w:ascii="Times New Roman"/>
          <w:b w:val="false"/>
          <w:i w:val="false"/>
          <w:color w:val="000000"/>
          <w:sz w:val="28"/>
        </w:rPr>
        <w:t xml:space="preserve">
      3) қылмыстық жауаптылыққа тартылуға жататын жекелеген анықталмаған адамдарға қатысты, сондай-ақ осы Кодекстің </w:t>
      </w:r>
      <w:r>
        <w:rPr>
          <w:rFonts w:ascii="Times New Roman"/>
          <w:b w:val="false"/>
          <w:i w:val="false"/>
          <w:color w:val="000000"/>
          <w:sz w:val="28"/>
        </w:rPr>
        <w:t>45-бабында</w:t>
      </w:r>
      <w:r>
        <w:rPr>
          <w:rFonts w:ascii="Times New Roman"/>
          <w:b w:val="false"/>
          <w:i w:val="false"/>
          <w:color w:val="000000"/>
          <w:sz w:val="28"/>
        </w:rPr>
        <w:t xml:space="preserve"> көзделген басқа да жағдайларда;</w:t>
      </w:r>
    </w:p>
    <w:p>
      <w:pPr>
        <w:spacing w:after="0"/>
        <w:ind w:left="0"/>
        <w:jc w:val="both"/>
      </w:pPr>
      <w:r>
        <w:rPr>
          <w:rFonts w:ascii="Times New Roman"/>
          <w:b w:val="false"/>
          <w:i w:val="false"/>
          <w:color w:val="000000"/>
          <w:sz w:val="28"/>
        </w:rPr>
        <w:t>
      4) прокурор ынтымақтастық туралы процестік келісім жасасқан күдіктіге, айыпталушыға, сотталушыға қатысты басқа қылмыстық істі жеке іс жүргізуге бөлектеп алуға құқылы.</w:t>
      </w:r>
    </w:p>
    <w:bookmarkStart w:name="z889" w:id="220"/>
    <w:p>
      <w:pPr>
        <w:spacing w:after="0"/>
        <w:ind w:left="0"/>
        <w:jc w:val="both"/>
      </w:pPr>
      <w:r>
        <w:rPr>
          <w:rFonts w:ascii="Times New Roman"/>
          <w:b w:val="false"/>
          <w:i w:val="false"/>
          <w:color w:val="000000"/>
          <w:sz w:val="28"/>
        </w:rPr>
        <w:t>
      2. Сотқа дейінгі тергеп-тексеру немесе күзетпен ұстау мерзімдері аяқталып келе жатқан көп эпизодты қылмыстық істі тергеп-тексеру жағдайында тергеуші, анықтаушы, анықтау органы күдіктену бөлігінде тергеп-тексеру жан-жақты, толық және объективті жүргізілді деп тани отырып, істің бір бөлігін, егер бұл істің қалған бөлігін тергеп-тексеруге және қарауға кедергі келтірмесе, сотқа жіберу үшін жеке іс жүргізуге бөлектеп алуға құқылы.</w:t>
      </w:r>
    </w:p>
    <w:bookmarkEnd w:id="220"/>
    <w:bookmarkStart w:name="z890" w:id="221"/>
    <w:p>
      <w:pPr>
        <w:spacing w:after="0"/>
        <w:ind w:left="0"/>
        <w:jc w:val="both"/>
      </w:pPr>
      <w:r>
        <w:rPr>
          <w:rFonts w:ascii="Times New Roman"/>
          <w:b w:val="false"/>
          <w:i w:val="false"/>
          <w:color w:val="000000"/>
          <w:sz w:val="28"/>
        </w:rPr>
        <w:t>
      3. Егер қылмыстық іс бойынша тергелетін іске байланысты емес қылмыстық құқық бұзушылық белгілері бар әрекеттер туралы мәліметтер алынса, олар туралы барлық материалдар осы Кодексте көзделген тәртіппен сотқа дейінгі жаңа тергеп-тексеру бастау үшін дереу бөлектеп алынуға тиіс.</w:t>
      </w:r>
    </w:p>
    <w:bookmarkEnd w:id="221"/>
    <w:bookmarkStart w:name="z891" w:id="222"/>
    <w:p>
      <w:pPr>
        <w:spacing w:after="0"/>
        <w:ind w:left="0"/>
        <w:jc w:val="both"/>
      </w:pPr>
      <w:r>
        <w:rPr>
          <w:rFonts w:ascii="Times New Roman"/>
          <w:b w:val="false"/>
          <w:i w:val="false"/>
          <w:color w:val="000000"/>
          <w:sz w:val="28"/>
        </w:rPr>
        <w:t>
      4. Қылмыстық істерді бөлектеп алуға, егер бұл мән-жайларды зерттеу мен істі шешудің жан-жақтылығына, толықтығына және объективтілігіне әсер етпесе, жол беріледі.</w:t>
      </w:r>
    </w:p>
    <w:bookmarkEnd w:id="222"/>
    <w:bookmarkStart w:name="z892" w:id="223"/>
    <w:p>
      <w:pPr>
        <w:spacing w:after="0"/>
        <w:ind w:left="0"/>
        <w:jc w:val="both"/>
      </w:pPr>
      <w:r>
        <w:rPr>
          <w:rFonts w:ascii="Times New Roman"/>
          <w:b w:val="false"/>
          <w:i w:val="false"/>
          <w:color w:val="000000"/>
          <w:sz w:val="28"/>
        </w:rPr>
        <w:t>
      5. Iсті бөлектеп алу қылмыстық процесті жүргізетін органның қаулысы негізінде жүзеге асырылады. Қылмыстық қудалау органы шығарған қаулының көшірмесі жиырма төрт сағаттың ішінде прокурорға жіберіледі. Қаулыға төлнұсқалар немесе көшірмелер түрінде бөлектеп алынатын материалдардың тізбесі қоса берілуге тиіс.</w:t>
      </w:r>
    </w:p>
    <w:bookmarkEnd w:id="223"/>
    <w:bookmarkStart w:name="z893" w:id="224"/>
    <w:p>
      <w:pPr>
        <w:spacing w:after="0"/>
        <w:ind w:left="0"/>
        <w:jc w:val="both"/>
      </w:pPr>
      <w:r>
        <w:rPr>
          <w:rFonts w:ascii="Times New Roman"/>
          <w:b w:val="false"/>
          <w:i w:val="false"/>
          <w:color w:val="000000"/>
          <w:sz w:val="28"/>
        </w:rPr>
        <w:t>
      6. Бөлектеп алынған іс бойынша іс жүргізудің мерзімі қылмыстық құқық бұзушылық туралы арыз, хабар жаңа қылмыстық құқық бұзушылық бойынша, Сотқа дейінгі тергеп-тексерулердің бірыңғай тізіліміне тіркелген күннен бастап есептеледі. Қалған жағдайларда мерзім негізгі қылмыстық іс бойынша сотқа дейінгі тергеп-тексеру басталған кезден бастап есептеледі.</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Іс бойынша сот ісін жүргізуді тоқтата тұру және сотқа дейінгі тергеп-тексеру мерзімдерін үзу</w:t>
      </w:r>
    </w:p>
    <w:bookmarkStart w:name="z894" w:id="225"/>
    <w:p>
      <w:pPr>
        <w:spacing w:after="0"/>
        <w:ind w:left="0"/>
        <w:jc w:val="both"/>
      </w:pPr>
      <w:r>
        <w:rPr>
          <w:rFonts w:ascii="Times New Roman"/>
          <w:b w:val="false"/>
          <w:i w:val="false"/>
          <w:color w:val="000000"/>
          <w:sz w:val="28"/>
        </w:rPr>
        <w:t>
      1. Қылмыстық іс бойынша іс жүргізу:</w:t>
      </w:r>
    </w:p>
    <w:bookmarkEnd w:id="225"/>
    <w:p>
      <w:pPr>
        <w:spacing w:after="0"/>
        <w:ind w:left="0"/>
        <w:jc w:val="both"/>
      </w:pPr>
      <w:r>
        <w:rPr>
          <w:rFonts w:ascii="Times New Roman"/>
          <w:b w:val="false"/>
          <w:i w:val="false"/>
          <w:color w:val="000000"/>
          <w:sz w:val="28"/>
        </w:rPr>
        <w:t>
      1) айыпталушы соттан жасырынған не оның жүрген жері басқа себептермен анықталмаған;</w:t>
      </w:r>
    </w:p>
    <w:p>
      <w:pPr>
        <w:spacing w:after="0"/>
        <w:ind w:left="0"/>
        <w:jc w:val="both"/>
      </w:pPr>
      <w:r>
        <w:rPr>
          <w:rFonts w:ascii="Times New Roman"/>
          <w:b w:val="false"/>
          <w:i w:val="false"/>
          <w:color w:val="000000"/>
          <w:sz w:val="28"/>
        </w:rPr>
        <w:t>
      2) сотталушының психикасының уақытша бұзылуы немесе өзге де ауыр науқасы заңда көзделген тәртіппен куәландырылған;</w:t>
      </w:r>
    </w:p>
    <w:p>
      <w:pPr>
        <w:spacing w:after="0"/>
        <w:ind w:left="0"/>
        <w:jc w:val="both"/>
      </w:pPr>
      <w:r>
        <w:rPr>
          <w:rFonts w:ascii="Times New Roman"/>
          <w:b w:val="false"/>
          <w:i w:val="false"/>
          <w:color w:val="000000"/>
          <w:sz w:val="28"/>
        </w:rPr>
        <w:t>
      3) сотталушы Қазақстан Республикасынан тыс жерде болған;</w:t>
      </w:r>
    </w:p>
    <w:p>
      <w:pPr>
        <w:spacing w:after="0"/>
        <w:ind w:left="0"/>
        <w:jc w:val="both"/>
      </w:pPr>
      <w:r>
        <w:rPr>
          <w:rFonts w:ascii="Times New Roman"/>
          <w:b w:val="false"/>
          <w:i w:val="false"/>
          <w:color w:val="000000"/>
          <w:sz w:val="28"/>
        </w:rPr>
        <w:t>
      4) қылмыстық іс бойынша одан әрі іс жүргізуге уақытша кедергі келтіретін еңсерілмейтін күштің әрекеті;</w:t>
      </w:r>
    </w:p>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59-тарауында</w:t>
      </w:r>
      <w:r>
        <w:rPr>
          <w:rFonts w:ascii="Times New Roman"/>
          <w:b w:val="false"/>
          <w:i w:val="false"/>
          <w:color w:val="000000"/>
          <w:sz w:val="28"/>
        </w:rPr>
        <w:t xml:space="preserve"> көзделген тәртіппен құқықтық көмек алуға байланысты процестік әрекеттер орындалып жатқан;</w:t>
      </w:r>
    </w:p>
    <w:p>
      <w:pPr>
        <w:spacing w:after="0"/>
        <w:ind w:left="0"/>
        <w:jc w:val="both"/>
      </w:pPr>
      <w:r>
        <w:rPr>
          <w:rFonts w:ascii="Times New Roman"/>
          <w:b w:val="false"/>
          <w:i w:val="false"/>
          <w:color w:val="000000"/>
          <w:sz w:val="28"/>
        </w:rPr>
        <w:t>
      6) сотта прокурор сотталушының дәлелдемелердің заңсыз әрекеттерді қолдана отырып немесе қатыгез қарым-қатынас жасала отырып алынғаны туралы арызын қараған және оның шешіміне шағым жасалған жағдайларда, егер бұл ретте басты сот талқылауын жалғастыру мүмкін болмаса, сот қаулысымен тоқтатыла тұрады.</w:t>
      </w:r>
    </w:p>
    <w:bookmarkStart w:name="z895" w:id="226"/>
    <w:p>
      <w:pPr>
        <w:spacing w:after="0"/>
        <w:ind w:left="0"/>
        <w:jc w:val="both"/>
      </w:pPr>
      <w:r>
        <w:rPr>
          <w:rFonts w:ascii="Times New Roman"/>
          <w:b w:val="false"/>
          <w:i w:val="false"/>
          <w:color w:val="000000"/>
          <w:sz w:val="28"/>
        </w:rPr>
        <w:t xml:space="preserve">
      2. Сот осы қылмыстық істе қолданылуға тиіс,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бекітілген адамның және азаматтың құқықтары мен бостандықтарына нұқсан келтіретін заңды немесе өзге де нормативтік құқықтық актіні, оның жекелеген ережелерін конституциялық емес деп тану туралы ұсынумен Қазақстан Республикасының Конституциялық Сотына өтініш жасаған жағдайда, сот іс бойынша іс жүргізуді толықтай немесе тиісті бөлігінде тоқтата тұруға міндетті.</w:t>
      </w:r>
    </w:p>
    <w:bookmarkEnd w:id="226"/>
    <w:p>
      <w:pPr>
        <w:spacing w:after="0"/>
        <w:ind w:left="0"/>
        <w:jc w:val="both"/>
      </w:pPr>
      <w:r>
        <w:rPr>
          <w:rFonts w:ascii="Times New Roman"/>
          <w:b w:val="false"/>
          <w:i w:val="false"/>
          <w:color w:val="000000"/>
          <w:sz w:val="28"/>
        </w:rPr>
        <w:t>
      Егер Қазақстан Республикасының Конституциялық Соты осы қылмыстық іс бойынша қолданылуға тиіс заңды немесе өзге де нормативтік құқықтық актіні, оның жекелеген ережелерін конституциялық емес деп тану туралы ұсынуды басқа соттың бастамасымен іс жүргізуге қабылдаса, сот іс бойынша іс жүргізуді тараптардың өтінішхаты бойынша толықтай немесе тиісті бөлігінде тоқтата тұруға міндетті.</w:t>
      </w:r>
    </w:p>
    <w:bookmarkStart w:name="z896" w:id="227"/>
    <w:p>
      <w:pPr>
        <w:spacing w:after="0"/>
        <w:ind w:left="0"/>
        <w:jc w:val="both"/>
      </w:pPr>
      <w:r>
        <w:rPr>
          <w:rFonts w:ascii="Times New Roman"/>
          <w:b w:val="false"/>
          <w:i w:val="false"/>
          <w:color w:val="000000"/>
          <w:sz w:val="28"/>
        </w:rPr>
        <w:t>
      3. Сотта қылмыстық іс бойынша іс жүргізу, егер жекеше айыптау ісі бойынша жекеше айыптаушы өзінің ауыр науқас екендігіне, Қазақстан Республикасынан тысқары жерлерде іссапарда болуына немесе азаматтық борышын орындауына байланысты сотта қылмыстық қудалауды жүзеге асыра алмаған жағдайда да, сот қаулысымен толықтай немесе тиісті бөлігінде тоқтатыла тұрады.</w:t>
      </w:r>
    </w:p>
    <w:bookmarkEnd w:id="227"/>
    <w:bookmarkStart w:name="z897" w:id="228"/>
    <w:p>
      <w:pPr>
        <w:spacing w:after="0"/>
        <w:ind w:left="0"/>
        <w:jc w:val="both"/>
      </w:pPr>
      <w:r>
        <w:rPr>
          <w:rFonts w:ascii="Times New Roman"/>
          <w:b w:val="false"/>
          <w:i w:val="false"/>
          <w:color w:val="000000"/>
          <w:sz w:val="28"/>
        </w:rPr>
        <w:t>
      4. Қылмыстық іс бойынша іс жүргізу оны тоқтата тұруға негіз болған мән-жайлар жойылғанға дейін тоқтатыла тұрады, бұл ретте істі сотта қарау мерзімі үзіледі. Олар жойылған соң, іс жүргізу соттың қаулысымен қайта басталады.</w:t>
      </w:r>
    </w:p>
    <w:bookmarkEnd w:id="228"/>
    <w:bookmarkStart w:name="z898" w:id="229"/>
    <w:p>
      <w:pPr>
        <w:spacing w:after="0"/>
        <w:ind w:left="0"/>
        <w:jc w:val="both"/>
      </w:pPr>
      <w:r>
        <w:rPr>
          <w:rFonts w:ascii="Times New Roman"/>
          <w:b w:val="false"/>
          <w:i w:val="false"/>
          <w:color w:val="000000"/>
          <w:sz w:val="28"/>
        </w:rPr>
        <w:t>
      5. Процеске қатысушыларға іс бойынша іс жүргізуді тоқтата тұру немесе қайта бастау туралы хабарланады.</w:t>
      </w:r>
    </w:p>
    <w:bookmarkEnd w:id="229"/>
    <w:bookmarkStart w:name="z899" w:id="230"/>
    <w:p>
      <w:pPr>
        <w:spacing w:after="0"/>
        <w:ind w:left="0"/>
        <w:jc w:val="both"/>
      </w:pPr>
      <w:r>
        <w:rPr>
          <w:rFonts w:ascii="Times New Roman"/>
          <w:b w:val="false"/>
          <w:i w:val="false"/>
          <w:color w:val="000000"/>
          <w:sz w:val="28"/>
        </w:rPr>
        <w:t>
      6. Тоқтатыла тұрған іс, егер іс бойынша ескіру мерзімінің өтуін үзу туралы мәліметтер болмаса, қылмыстық заңда белгіленген ескіру мерзімінің аяқталуы бойынша тоқтатылуға жатады.</w:t>
      </w:r>
    </w:p>
    <w:bookmarkEnd w:id="230"/>
    <w:bookmarkStart w:name="z900" w:id="231"/>
    <w:p>
      <w:pPr>
        <w:spacing w:after="0"/>
        <w:ind w:left="0"/>
        <w:jc w:val="both"/>
      </w:pPr>
      <w:r>
        <w:rPr>
          <w:rFonts w:ascii="Times New Roman"/>
          <w:b w:val="false"/>
          <w:i w:val="false"/>
          <w:color w:val="000000"/>
          <w:sz w:val="28"/>
        </w:rPr>
        <w:t>
      7. Сотқа дейінгі тергеп-тексеру мерзімдері:</w:t>
      </w:r>
    </w:p>
    <w:bookmarkEnd w:id="231"/>
    <w:p>
      <w:pPr>
        <w:spacing w:after="0"/>
        <w:ind w:left="0"/>
        <w:jc w:val="both"/>
      </w:pPr>
      <w:r>
        <w:rPr>
          <w:rFonts w:ascii="Times New Roman"/>
          <w:b w:val="false"/>
          <w:i w:val="false"/>
          <w:color w:val="000000"/>
          <w:sz w:val="28"/>
        </w:rPr>
        <w:t>
      1) қылмыстық құқық бұзушылық жасаған адам анықталмаған;</w:t>
      </w:r>
    </w:p>
    <w:p>
      <w:pPr>
        <w:spacing w:after="0"/>
        <w:ind w:left="0"/>
        <w:jc w:val="both"/>
      </w:pPr>
      <w:r>
        <w:rPr>
          <w:rFonts w:ascii="Times New Roman"/>
          <w:b w:val="false"/>
          <w:i w:val="false"/>
          <w:color w:val="000000"/>
          <w:sz w:val="28"/>
        </w:rPr>
        <w:t>
      2) күдікті, айыпталушы Қазақстан Республикасынан тысқары жерде болған;</w:t>
      </w:r>
    </w:p>
    <w:p>
      <w:pPr>
        <w:spacing w:after="0"/>
        <w:ind w:left="0"/>
        <w:jc w:val="both"/>
      </w:pPr>
      <w:r>
        <w:rPr>
          <w:rFonts w:ascii="Times New Roman"/>
          <w:b w:val="false"/>
          <w:i w:val="false"/>
          <w:color w:val="000000"/>
          <w:sz w:val="28"/>
        </w:rPr>
        <w:t>
      3) күдікті, айыпталушы қылмыстық қудалау органдарынан жасырынған не олардың болатын жері басқа да себептер бойынша анықталмаған;</w:t>
      </w:r>
    </w:p>
    <w:p>
      <w:pPr>
        <w:spacing w:after="0"/>
        <w:ind w:left="0"/>
        <w:jc w:val="both"/>
      </w:pPr>
      <w:r>
        <w:rPr>
          <w:rFonts w:ascii="Times New Roman"/>
          <w:b w:val="false"/>
          <w:i w:val="false"/>
          <w:color w:val="000000"/>
          <w:sz w:val="28"/>
        </w:rPr>
        <w:t>
      4) күдіктінің, айыпталушының жүйкесінің уақытша бұзылуы немесе өзге де ауыр науқасы заңда көзделген тәртіппен куәландырылған;</w:t>
      </w:r>
    </w:p>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59-тарауында</w:t>
      </w:r>
      <w:r>
        <w:rPr>
          <w:rFonts w:ascii="Times New Roman"/>
          <w:b w:val="false"/>
          <w:i w:val="false"/>
          <w:color w:val="000000"/>
          <w:sz w:val="28"/>
        </w:rPr>
        <w:t xml:space="preserve"> көзделген тәртіппен құқықтық көмек алуға байланысты процестік әрекеттер орындалған;</w:t>
      </w:r>
    </w:p>
    <w:p>
      <w:pPr>
        <w:spacing w:after="0"/>
        <w:ind w:left="0"/>
        <w:jc w:val="both"/>
      </w:pPr>
      <w:r>
        <w:rPr>
          <w:rFonts w:ascii="Times New Roman"/>
          <w:b w:val="false"/>
          <w:i w:val="false"/>
          <w:color w:val="000000"/>
          <w:sz w:val="28"/>
        </w:rPr>
        <w:t>
      6) хабарсыз кеткен адам табылмаған;</w:t>
      </w:r>
    </w:p>
    <w:p>
      <w:pPr>
        <w:spacing w:after="0"/>
        <w:ind w:left="0"/>
        <w:jc w:val="both"/>
      </w:pPr>
      <w:r>
        <w:rPr>
          <w:rFonts w:ascii="Times New Roman"/>
          <w:b w:val="false"/>
          <w:i w:val="false"/>
          <w:color w:val="000000"/>
          <w:sz w:val="28"/>
        </w:rPr>
        <w:t>
      7) күдіктінің, айыпталушының қылмыстық қудалаудан иммунитеттен айыру не оларды шет мемлекетке ұстап беру (экстрадициялау) туралы мәселені шешуге байланысты іске нақты қатысу мүмкіндігі болмаған;</w:t>
      </w:r>
    </w:p>
    <w:p>
      <w:pPr>
        <w:spacing w:after="0"/>
        <w:ind w:left="0"/>
        <w:jc w:val="both"/>
      </w:pPr>
      <w:r>
        <w:rPr>
          <w:rFonts w:ascii="Times New Roman"/>
          <w:b w:val="false"/>
          <w:i w:val="false"/>
          <w:color w:val="000000"/>
          <w:sz w:val="28"/>
        </w:rPr>
        <w:t>
      8) қылмыстық іс бойынша одан әрі іс жүргізуге уақытша кедергі келтіретін еңсерілмейтін күш әсер еткен;</w:t>
      </w:r>
    </w:p>
    <w:p>
      <w:pPr>
        <w:spacing w:after="0"/>
        <w:ind w:left="0"/>
        <w:jc w:val="both"/>
      </w:pPr>
      <w:r>
        <w:rPr>
          <w:rFonts w:ascii="Times New Roman"/>
          <w:b w:val="false"/>
          <w:i w:val="false"/>
          <w:color w:val="000000"/>
          <w:sz w:val="28"/>
        </w:rPr>
        <w:t>
      9) қылмыстық іс бойынша сараптама тағайындалған жағдайларда үзіледі.</w:t>
      </w:r>
    </w:p>
    <w:bookmarkStart w:name="z3445" w:id="232"/>
    <w:p>
      <w:pPr>
        <w:spacing w:after="0"/>
        <w:ind w:left="0"/>
        <w:jc w:val="both"/>
      </w:pPr>
      <w:r>
        <w:rPr>
          <w:rFonts w:ascii="Times New Roman"/>
          <w:b w:val="false"/>
          <w:i w:val="false"/>
          <w:color w:val="000000"/>
          <w:sz w:val="28"/>
        </w:rPr>
        <w:t>
      7-1. Сотқа дейінгі тергеп-тексеру мерзімдерін үзу іс бойынша "Жедел-іздестіру қызметі туралы" Қазақстан Республикасының Заңына сәйкес қажетті іздестіру іс-шараларын және жасырын тергеу әрекеттерін жүргізуге және олардың нәтижелерін қылмыстық іс материалдарына қосып тігуге кедергі келтірмейді.</w:t>
      </w:r>
    </w:p>
    <w:bookmarkEnd w:id="232"/>
    <w:bookmarkStart w:name="z901" w:id="233"/>
    <w:p>
      <w:pPr>
        <w:spacing w:after="0"/>
        <w:ind w:left="0"/>
        <w:jc w:val="both"/>
      </w:pPr>
      <w:r>
        <w:rPr>
          <w:rFonts w:ascii="Times New Roman"/>
          <w:b w:val="false"/>
          <w:i w:val="false"/>
          <w:color w:val="000000"/>
          <w:sz w:val="28"/>
        </w:rPr>
        <w:t>
      8. Сотқа дейінгі тергеп-тексеру мерзімдерін үзу туралы қаулы шығарылғаннан кейін сотқа дейінгі тергеп-тексеруді жүзеге асыратын адам бір тәулік ішінде оны прокурорға келісу үшін жібереді.</w:t>
      </w:r>
    </w:p>
    <w:bookmarkEnd w:id="233"/>
    <w:bookmarkStart w:name="z3454" w:id="234"/>
    <w:p>
      <w:pPr>
        <w:spacing w:after="0"/>
        <w:ind w:left="0"/>
        <w:jc w:val="both"/>
      </w:pPr>
      <w:r>
        <w:rPr>
          <w:rFonts w:ascii="Times New Roman"/>
          <w:b w:val="false"/>
          <w:i w:val="false"/>
          <w:color w:val="000000"/>
          <w:sz w:val="28"/>
        </w:rPr>
        <w:t>
      8-1. Прокурор сотқа дейінгі тергеп-тексеру мерзімдерін үзу туралы қаулыны үш тәулік ішінде келіседі не уәжді қаулымен оны келісуден бас тартады және қажетті тергеу әрекеттерін және процестік әрекеттерді жүргізу туралы көрсете отырып, сотқа дейінгі тергеп-тексеруді жүзеге асыратын адамға қайтарады.</w:t>
      </w:r>
    </w:p>
    <w:bookmarkEnd w:id="234"/>
    <w:p>
      <w:pPr>
        <w:spacing w:after="0"/>
        <w:ind w:left="0"/>
        <w:jc w:val="both"/>
      </w:pPr>
      <w:r>
        <w:rPr>
          <w:rFonts w:ascii="Times New Roman"/>
          <w:b w:val="false"/>
          <w:i w:val="false"/>
          <w:color w:val="000000"/>
          <w:sz w:val="28"/>
        </w:rPr>
        <w:t xml:space="preserve">
      Сотқа дейінгі тергеп-тексеру мерзімдерін үзу туралы қаулы прокурормен келісілген жағдайда сотқа дейінгі тергеп-тексеруді жүзеге асыратын адам бұл туралы процеске қатысушыларды хабардар етеді. </w:t>
      </w:r>
    </w:p>
    <w:p>
      <w:pPr>
        <w:spacing w:after="0"/>
        <w:ind w:left="0"/>
        <w:jc w:val="both"/>
      </w:pPr>
      <w:r>
        <w:rPr>
          <w:rFonts w:ascii="Times New Roman"/>
          <w:b w:val="false"/>
          <w:i w:val="false"/>
          <w:color w:val="000000"/>
          <w:sz w:val="28"/>
        </w:rPr>
        <w:t>
      Қылмыстық істің материалдарын талап етіп алдыру және зерделеу қажет болған жағдайларда, келісу немесе келісуден бас тарту туралы шешімді прокурор он тәулік ішінде қабылдайды.</w:t>
      </w:r>
    </w:p>
    <w:bookmarkStart w:name="z902" w:id="235"/>
    <w:p>
      <w:pPr>
        <w:spacing w:after="0"/>
        <w:ind w:left="0"/>
        <w:jc w:val="both"/>
      </w:pPr>
      <w:r>
        <w:rPr>
          <w:rFonts w:ascii="Times New Roman"/>
          <w:b w:val="false"/>
          <w:i w:val="false"/>
          <w:color w:val="000000"/>
          <w:sz w:val="28"/>
        </w:rPr>
        <w:t>
      9. Сотқа дейінгі тергеп-тексерудің үзілген мерзімдері оларды үзуге негіз болған мән-жайлар жойылған кезден бастап, сотқа дейінгі тергеп-тексеруді жүзеге асыратын адамның қаулысымен қайта басталады, бұл туралы прокурор жазбаша хабардар етіледі.</w:t>
      </w:r>
    </w:p>
    <w:bookmarkEnd w:id="235"/>
    <w:p>
      <w:pPr>
        <w:spacing w:after="0"/>
        <w:ind w:left="0"/>
        <w:jc w:val="both"/>
      </w:pPr>
      <w:r>
        <w:rPr>
          <w:rFonts w:ascii="Times New Roman"/>
          <w:b w:val="false"/>
          <w:i w:val="false"/>
          <w:color w:val="000000"/>
          <w:sz w:val="28"/>
        </w:rPr>
        <w:t>
      Ескертпе: Қылмыстық іс бойынша одан әрі іс жүргізуге кедергі келтіретін еңсерілмейтін күштің әрекеті деп табиғи және техногендік сипаттағы төтенше жағдайларды түсінген жөн.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Қылмыстық іс бойынша іс жүргізуді аяқтау</w:t>
      </w:r>
    </w:p>
    <w:p>
      <w:pPr>
        <w:spacing w:after="0"/>
        <w:ind w:left="0"/>
        <w:jc w:val="both"/>
      </w:pPr>
      <w:r>
        <w:rPr>
          <w:rFonts w:ascii="Times New Roman"/>
          <w:b w:val="false"/>
          <w:i w:val="false"/>
          <w:color w:val="000000"/>
          <w:sz w:val="28"/>
        </w:rPr>
        <w:t>
      Қылмыстық іс бойынша іс жүргізу:</w:t>
      </w:r>
    </w:p>
    <w:p>
      <w:pPr>
        <w:spacing w:after="0"/>
        <w:ind w:left="0"/>
        <w:jc w:val="both"/>
      </w:pPr>
      <w:r>
        <w:rPr>
          <w:rFonts w:ascii="Times New Roman"/>
          <w:b w:val="false"/>
          <w:i w:val="false"/>
          <w:color w:val="000000"/>
          <w:sz w:val="28"/>
        </w:rPr>
        <w:t>
      1) қылмыстық іс бойынша іс жүргізудің толық тоқтатылғаны туралы қаулы күшіне енген;</w:t>
      </w:r>
    </w:p>
    <w:p>
      <w:pPr>
        <w:spacing w:after="0"/>
        <w:ind w:left="0"/>
        <w:jc w:val="both"/>
      </w:pPr>
      <w:r>
        <w:rPr>
          <w:rFonts w:ascii="Times New Roman"/>
          <w:b w:val="false"/>
          <w:i w:val="false"/>
          <w:color w:val="000000"/>
          <w:sz w:val="28"/>
        </w:rPr>
        <w:t>
      2) егер іс бойынша үкімді немесе басқа да қорытынды шешімді орындау бойынша арнаулы шаралар қабылдау талап етілмесе, ол күшіне енген;</w:t>
      </w:r>
    </w:p>
    <w:p>
      <w:pPr>
        <w:spacing w:after="0"/>
        <w:ind w:left="0"/>
        <w:jc w:val="both"/>
      </w:pPr>
      <w:r>
        <w:rPr>
          <w:rFonts w:ascii="Times New Roman"/>
          <w:b w:val="false"/>
          <w:i w:val="false"/>
          <w:color w:val="000000"/>
          <w:sz w:val="28"/>
        </w:rPr>
        <w:t>
      3) егер іс бойынша үкімді немесе басқа да қорытынды шешімді орындау бойынша арнаулы шаралар қабылдау талап етілсе, оның орындауға келтірілгені туралы растау алынған кезден бастап аяқталады.</w:t>
      </w:r>
    </w:p>
    <w:p>
      <w:pPr>
        <w:spacing w:after="0"/>
        <w:ind w:left="0"/>
        <w:jc w:val="both"/>
      </w:pPr>
      <w:r>
        <w:rPr>
          <w:rFonts w:ascii="Times New Roman"/>
          <w:b/>
          <w:i w:val="false"/>
          <w:color w:val="000000"/>
          <w:sz w:val="28"/>
        </w:rPr>
        <w:t>47-бап. Құпиялықты сақтау</w:t>
      </w:r>
    </w:p>
    <w:bookmarkStart w:name="z903" w:id="236"/>
    <w:p>
      <w:pPr>
        <w:spacing w:after="0"/>
        <w:ind w:left="0"/>
        <w:jc w:val="both"/>
      </w:pPr>
      <w:r>
        <w:rPr>
          <w:rFonts w:ascii="Times New Roman"/>
          <w:b w:val="false"/>
          <w:i w:val="false"/>
          <w:color w:val="000000"/>
          <w:sz w:val="28"/>
        </w:rPr>
        <w:t>
      1. Қылмыстық сот ісін жүргізу барысында осы Кодексте және басқа да заңнамада көзделген, мемлекеттік құпияларды және заңмен қорғалатын өзге де құпияны құрайтын, алынатын мәліметтерді қорғау жөніндегі шаралар қолданылады.</w:t>
      </w:r>
    </w:p>
    <w:bookmarkEnd w:id="236"/>
    <w:bookmarkStart w:name="z904" w:id="237"/>
    <w:p>
      <w:pPr>
        <w:spacing w:after="0"/>
        <w:ind w:left="0"/>
        <w:jc w:val="both"/>
      </w:pPr>
      <w:r>
        <w:rPr>
          <w:rFonts w:ascii="Times New Roman"/>
          <w:b w:val="false"/>
          <w:i w:val="false"/>
          <w:color w:val="000000"/>
          <w:sz w:val="28"/>
        </w:rPr>
        <w:t>
      2. Қылмыстық процесті жүргізетін орган мемлекеттік құпияларды немесе заңмен қорғалатын өзге де құпияны құрайтын мәліметтерді хабарлауды немесе беруді ұсынған тұлғалар көрсетілген талапты орындаудан мемлекеттік құпияларды немесе заңмен қорғалатын өзге де құпияны сақтау қажеттігіне сілтеме жасай отырып бас тарта алмайды. Қылмыстық процесті жүргізетін орган тұлғадан көрсетілген хабарларды немесе мәліметтерді алғанға дейін тиісті процестік әрекеттің хаттамасында жазба жасауға және тұлғадан көрсетілген мәліметтерді қылмыстық іс бойынша іс жүргізу үшін ғана алу қажеттілігі туралы және алынған мәліметтерге қатысты құпиялықты заңда көзделген тәртіппен сақтау туралы қол қойдыра отырып, онымен таныстыруға міндетті.</w:t>
      </w:r>
    </w:p>
    <w:bookmarkEnd w:id="237"/>
    <w:bookmarkStart w:name="z905" w:id="238"/>
    <w:p>
      <w:pPr>
        <w:spacing w:after="0"/>
        <w:ind w:left="0"/>
        <w:jc w:val="both"/>
      </w:pPr>
      <w:r>
        <w:rPr>
          <w:rFonts w:ascii="Times New Roman"/>
          <w:b w:val="false"/>
          <w:i w:val="false"/>
          <w:color w:val="000000"/>
          <w:sz w:val="28"/>
        </w:rPr>
        <w:t>
      3. Қылмыстық процеске қатысушыларды мемлекеттік құпияларды құрайтын мәліметтерге жіберу тәртібі заңнамада айқындалады.</w:t>
      </w:r>
    </w:p>
    <w:bookmarkEnd w:id="238"/>
    <w:bookmarkStart w:name="z906" w:id="239"/>
    <w:p>
      <w:pPr>
        <w:spacing w:after="0"/>
        <w:ind w:left="0"/>
        <w:jc w:val="both"/>
      </w:pPr>
      <w:r>
        <w:rPr>
          <w:rFonts w:ascii="Times New Roman"/>
          <w:b w:val="false"/>
          <w:i w:val="false"/>
          <w:color w:val="000000"/>
          <w:sz w:val="28"/>
        </w:rPr>
        <w:t>
      4. Егер алқабилер қатысатын сот қарайтын қылмыстық істің материалдарында мемлекеттік құпияларды құрайтын мәліметтер болған жағдайда, сот әкімшілігі саласындағы уәкілетті мемлекеттік орган төрағалық етушінің жазбаша өкімі бойынша алқабилерді мемлекеттік құпияларға Қазақстан Республикасының заңнамасында белгіленген тәртіппен жіберуді ресімдейді.</w:t>
      </w:r>
    </w:p>
    <w:bookmarkEnd w:id="239"/>
    <w:bookmarkStart w:name="z907" w:id="240"/>
    <w:p>
      <w:pPr>
        <w:spacing w:after="0"/>
        <w:ind w:left="0"/>
        <w:jc w:val="both"/>
      </w:pPr>
      <w:r>
        <w:rPr>
          <w:rFonts w:ascii="Times New Roman"/>
          <w:b w:val="false"/>
          <w:i w:val="false"/>
          <w:color w:val="000000"/>
          <w:sz w:val="28"/>
        </w:rPr>
        <w:t>
      5. Мемлекеттік құпияларды құрайтын мәліметтерді қамтитын дәлелдемелер соттың жабық отырысында зерттеледі.</w:t>
      </w:r>
    </w:p>
    <w:bookmarkEnd w:id="240"/>
    <w:bookmarkStart w:name="z908" w:id="241"/>
    <w:p>
      <w:pPr>
        <w:spacing w:after="0"/>
        <w:ind w:left="0"/>
        <w:jc w:val="both"/>
      </w:pPr>
      <w:r>
        <w:rPr>
          <w:rFonts w:ascii="Times New Roman"/>
          <w:b w:val="false"/>
          <w:i w:val="false"/>
          <w:color w:val="000000"/>
          <w:sz w:val="28"/>
        </w:rPr>
        <w:t>
      6. Заңмен қорғалатын өзге де құпияларды құрайтын, сондай-ақ жеке өмірдің интимдік жақтарын ашатын мәліметтерді қамтитын дәлелдемелер көрсетілген мәліметтердің жариялану қаупі төнген адамдардың өтінішхаты бойынша соттың жабық отырысында зерттелуі мүмкін.</w:t>
      </w:r>
    </w:p>
    <w:bookmarkEnd w:id="241"/>
    <w:bookmarkStart w:name="z909" w:id="242"/>
    <w:p>
      <w:pPr>
        <w:spacing w:after="0"/>
        <w:ind w:left="0"/>
        <w:jc w:val="both"/>
      </w:pPr>
      <w:r>
        <w:rPr>
          <w:rFonts w:ascii="Times New Roman"/>
          <w:b w:val="false"/>
          <w:i w:val="false"/>
          <w:color w:val="000000"/>
          <w:sz w:val="28"/>
        </w:rPr>
        <w:t>
      7. Жеке өмірге қолсұғылмаушылықты бұзудың, жеке немесе отбасылық құпияны жариялаудың салдарынан адамға келтірілген зиян заңда көзделген тәртіппен өтелуге жатады.</w:t>
      </w:r>
    </w:p>
    <w:bookmarkEnd w:id="242"/>
    <w:bookmarkStart w:name="z910" w:id="243"/>
    <w:p>
      <w:pPr>
        <w:spacing w:after="0"/>
        <w:ind w:left="0"/>
        <w:jc w:val="both"/>
      </w:pPr>
      <w:r>
        <w:rPr>
          <w:rFonts w:ascii="Times New Roman"/>
          <w:b w:val="false"/>
          <w:i w:val="false"/>
          <w:color w:val="000000"/>
          <w:sz w:val="28"/>
        </w:rPr>
        <w:t xml:space="preserve">
      8. Сотқа дейінгі тергеп-тексеру деректерінің құпиялығын сақтау тәртібі осы Кодекстің </w:t>
      </w:r>
      <w:r>
        <w:rPr>
          <w:rFonts w:ascii="Times New Roman"/>
          <w:b w:val="false"/>
          <w:i w:val="false"/>
          <w:color w:val="000000"/>
          <w:sz w:val="28"/>
        </w:rPr>
        <w:t>201-бабында</w:t>
      </w:r>
      <w:r>
        <w:rPr>
          <w:rFonts w:ascii="Times New Roman"/>
          <w:b w:val="false"/>
          <w:i w:val="false"/>
          <w:color w:val="000000"/>
          <w:sz w:val="28"/>
        </w:rPr>
        <w:t xml:space="preserve"> айқындалады.</w:t>
      </w:r>
    </w:p>
    <w:bookmarkEnd w:id="243"/>
    <w:bookmarkStart w:name="z911" w:id="244"/>
    <w:p>
      <w:pPr>
        <w:spacing w:after="0"/>
        <w:ind w:left="0"/>
        <w:jc w:val="both"/>
      </w:pPr>
      <w:r>
        <w:rPr>
          <w:rFonts w:ascii="Times New Roman"/>
          <w:b w:val="false"/>
          <w:i w:val="false"/>
          <w:color w:val="000000"/>
          <w:sz w:val="28"/>
        </w:rPr>
        <w:t>
      9. Істегі қылмыстық процеске қатысушыларға табыс етілуге жататын, мемлекеттік құпияларды немесе заңмен қорғалатын өзге де құпияны құрайтын мәліметтер бар процестік құжаттардың көшірмелері олармен танысқаннан кейін іспен бірге сақталады және сот отырысы кезінде қылмыстық процеске қатысушыларға табыс етіледі.</w:t>
      </w:r>
    </w:p>
    <w:bookmarkEnd w:id="244"/>
    <w:bookmarkStart w:name="z912" w:id="245"/>
    <w:p>
      <w:pPr>
        <w:spacing w:after="0"/>
        <w:ind w:left="0"/>
        <w:jc w:val="both"/>
      </w:pPr>
      <w:r>
        <w:rPr>
          <w:rFonts w:ascii="Times New Roman"/>
          <w:b w:val="false"/>
          <w:i w:val="false"/>
          <w:color w:val="000000"/>
          <w:sz w:val="28"/>
        </w:rPr>
        <w:t>
      10. Сот үкімде немесе қаулыда мемлекеттік құпияларды және заңмен қорғалатын өзге де құпияны құрайтын іс материалдарына сілтеме жасай отырып, олардың мазмұнын ашпайды.</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02" w:id="246"/>
    <w:p>
      <w:pPr>
        <w:spacing w:after="0"/>
        <w:ind w:left="0"/>
        <w:jc w:val="left"/>
      </w:pPr>
      <w:r>
        <w:rPr>
          <w:rFonts w:ascii="Times New Roman"/>
          <w:b/>
          <w:i w:val="false"/>
          <w:color w:val="000000"/>
        </w:rPr>
        <w:t xml:space="preserve"> 6-тарау. ПРОЦЕСТІК МЕРЗІМДЕР</w:t>
      </w:r>
    </w:p>
    <w:bookmarkEnd w:id="246"/>
    <w:p>
      <w:pPr>
        <w:spacing w:after="0"/>
        <w:ind w:left="0"/>
        <w:jc w:val="both"/>
      </w:pPr>
      <w:r>
        <w:rPr>
          <w:rFonts w:ascii="Times New Roman"/>
          <w:b/>
          <w:i w:val="false"/>
          <w:color w:val="000000"/>
          <w:sz w:val="28"/>
        </w:rPr>
        <w:t>48-бап. Мерзімдерді есептеу</w:t>
      </w:r>
    </w:p>
    <w:bookmarkStart w:name="z913" w:id="247"/>
    <w:p>
      <w:pPr>
        <w:spacing w:after="0"/>
        <w:ind w:left="0"/>
        <w:jc w:val="both"/>
      </w:pPr>
      <w:r>
        <w:rPr>
          <w:rFonts w:ascii="Times New Roman"/>
          <w:b w:val="false"/>
          <w:i w:val="false"/>
          <w:color w:val="000000"/>
          <w:sz w:val="28"/>
        </w:rPr>
        <w:t>
      1. Осы Кодексте белгіленген мерзімдер сағаттармен, тәуліктермен, айлармен, жылдармен есептеледі.</w:t>
      </w:r>
    </w:p>
    <w:bookmarkEnd w:id="247"/>
    <w:bookmarkStart w:name="z914" w:id="248"/>
    <w:p>
      <w:pPr>
        <w:spacing w:after="0"/>
        <w:ind w:left="0"/>
        <w:jc w:val="both"/>
      </w:pPr>
      <w:r>
        <w:rPr>
          <w:rFonts w:ascii="Times New Roman"/>
          <w:b w:val="false"/>
          <w:i w:val="false"/>
          <w:color w:val="000000"/>
          <w:sz w:val="28"/>
        </w:rPr>
        <w:t>
      2. Мерзімдерді есептеу кезінде мерзімнің өтуі басталатын сағат пен тәулік есепке алынбайды. Бұл қағиданың ұстап алу, күзетпен ұстау, үйқамақ және медициналық мекемеде немесе ерекше режиммен ұстайтын білім беру ұйымында болу кезіндегі мерзімдерді есептеуге қатысы жоқ.</w:t>
      </w:r>
    </w:p>
    <w:bookmarkEnd w:id="248"/>
    <w:bookmarkStart w:name="z915" w:id="249"/>
    <w:p>
      <w:pPr>
        <w:spacing w:after="0"/>
        <w:ind w:left="0"/>
        <w:jc w:val="both"/>
      </w:pPr>
      <w:r>
        <w:rPr>
          <w:rFonts w:ascii="Times New Roman"/>
          <w:b w:val="false"/>
          <w:i w:val="false"/>
          <w:color w:val="000000"/>
          <w:sz w:val="28"/>
        </w:rPr>
        <w:t>
      3. Мерзімді есептеу кезінде оған жұмыстан тыс уақыт та кіреді.</w:t>
      </w:r>
    </w:p>
    <w:bookmarkEnd w:id="249"/>
    <w:bookmarkStart w:name="z916" w:id="250"/>
    <w:p>
      <w:pPr>
        <w:spacing w:after="0"/>
        <w:ind w:left="0"/>
        <w:jc w:val="both"/>
      </w:pPr>
      <w:r>
        <w:rPr>
          <w:rFonts w:ascii="Times New Roman"/>
          <w:b w:val="false"/>
          <w:i w:val="false"/>
          <w:color w:val="000000"/>
          <w:sz w:val="28"/>
        </w:rPr>
        <w:t>
      4. Тәуліктермен есептелетін мерзім оның соңғы тәуліктерінің жиырма төрт сағатында бітеді. Айлармен есептелетін мерзім оның соңғы айының тиісті айы мен күнінде бітеді. Егер мерзімнің аяқталуы тиісті күні жоқ айға тура келетін болса, онда мерзім осы айдың соңғы күнінде бітеді. Жылдармен есептелетін мерзім оның соңғы жылының тиісті айы мен күнінде бітеді. Егер мерзімнің аяқталуы тиісті күні жоқ айға тура келетін болса, онда мерзім осы айдың соңғы күнінде бітеді. Ұстап алу, күзетпен, ұстау, үйқамақ және медициналық мекемеде немесе ерекше режиммен ұстайтын білім беру ұйымында болу кезіндегі мерзімдерді есептеу жағдайларын қоспағанда, мерзімнің соңғы күні жұмыс істемейтін күнге тура келсе, онда одан кейінгі жұмыс күні мерзімнің аяқталу күні болып есептеледі.</w:t>
      </w:r>
    </w:p>
    <w:bookmarkEnd w:id="250"/>
    <w:bookmarkStart w:name="z917" w:id="251"/>
    <w:p>
      <w:pPr>
        <w:spacing w:after="0"/>
        <w:ind w:left="0"/>
        <w:jc w:val="both"/>
      </w:pPr>
      <w:r>
        <w:rPr>
          <w:rFonts w:ascii="Times New Roman"/>
          <w:b w:val="false"/>
          <w:i w:val="false"/>
          <w:color w:val="000000"/>
          <w:sz w:val="28"/>
        </w:rPr>
        <w:t>
      5. Адамды қылмыстық құқық бұзушылық жасады деген күдік бойынша ұстап алған кезде мерзім осы шара нақты қолданылған кезден (минутына дейін дәлдікпен сағаттан) бастап есептеледі. Күзетпен ұстау, үйқамақ, сондай-ақ медициналық мекемеде немесе ерекше режиммен ұстайтын білім беру ұйымында болу мерзімдерін есептеу кезінде мерзімнің бірінші тәулігі мерзімге қосылады.</w:t>
      </w:r>
    </w:p>
    <w:bookmarkEnd w:id="251"/>
    <w:p>
      <w:pPr>
        <w:spacing w:after="0"/>
        <w:ind w:left="0"/>
        <w:jc w:val="both"/>
      </w:pPr>
      <w:r>
        <w:rPr>
          <w:rFonts w:ascii="Times New Roman"/>
          <w:b/>
          <w:i w:val="false"/>
          <w:color w:val="000000"/>
          <w:sz w:val="28"/>
        </w:rPr>
        <w:t>49-бап. Мерзімді сақтау және ұзарту</w:t>
      </w:r>
    </w:p>
    <w:bookmarkStart w:name="z918" w:id="252"/>
    <w:p>
      <w:pPr>
        <w:spacing w:after="0"/>
        <w:ind w:left="0"/>
        <w:jc w:val="both"/>
      </w:pPr>
      <w:r>
        <w:rPr>
          <w:rFonts w:ascii="Times New Roman"/>
          <w:b w:val="false"/>
          <w:i w:val="false"/>
          <w:color w:val="000000"/>
          <w:sz w:val="28"/>
        </w:rPr>
        <w:t>
      1. Егер шағым, өтінішхат немесе өзге де құжат мерзім аяқталғанға дейін поштаға тапсырылса, оны қабылдауға уәкілетті тұлғаға берілсе немесе мәлімделсе, ал күзетпен ұсталатын не медициналық ұйымға орналастырылған адамдар үшін, егер шағым немесе өзге де құжат күзетпен ұстау орнының немесе медициналық ұйымның әкімшілігіне мерзім аяқталғанға дейін тапсырылса, мерзім өткізіп алынған болып есептелмейді. Шағымды немесе өзге де құжатты поштаға тапсыру уақыты – пошта мөртабаны бойынша, ал оларды қабылдауға уәкілетті тұлғаға немесе күзетпен ұстау орнының немесе медициналық ұйымның әкімшілігіне тапсыру уақыты осы ұйымдар кеңсесінің немесе лауазымды адамдарының қойған белгісі бойынша айқындалады.</w:t>
      </w:r>
    </w:p>
    <w:bookmarkEnd w:id="252"/>
    <w:bookmarkStart w:name="z919" w:id="253"/>
    <w:p>
      <w:pPr>
        <w:spacing w:after="0"/>
        <w:ind w:left="0"/>
        <w:jc w:val="both"/>
      </w:pPr>
      <w:r>
        <w:rPr>
          <w:rFonts w:ascii="Times New Roman"/>
          <w:b w:val="false"/>
          <w:i w:val="false"/>
          <w:color w:val="000000"/>
          <w:sz w:val="28"/>
        </w:rPr>
        <w:t>
      2. Лауазымды адамдардың белгіленген мерзімді сақтауы процестік құжаттардағы тиісті нұсқаумен расталады. Қылмыстық сот ісін жүргізуге қатысатын адамдарға табыс етілуге жататын құжаттардың алынғандығы олардың іске қоса тігілген қолхатымен расталады.</w:t>
      </w:r>
    </w:p>
    <w:bookmarkEnd w:id="253"/>
    <w:bookmarkStart w:name="z920" w:id="254"/>
    <w:p>
      <w:pPr>
        <w:spacing w:after="0"/>
        <w:ind w:left="0"/>
        <w:jc w:val="both"/>
      </w:pPr>
      <w:r>
        <w:rPr>
          <w:rFonts w:ascii="Times New Roman"/>
          <w:b w:val="false"/>
          <w:i w:val="false"/>
          <w:color w:val="000000"/>
          <w:sz w:val="28"/>
        </w:rPr>
        <w:t>
      3. Процестік мерзімдер осы Кодексте белгіленген жағдайларда және тәртіппен ғана ұзартылуы мүмкін.</w:t>
      </w:r>
    </w:p>
    <w:bookmarkEnd w:id="254"/>
    <w:p>
      <w:pPr>
        <w:spacing w:after="0"/>
        <w:ind w:left="0"/>
        <w:jc w:val="both"/>
      </w:pPr>
      <w:r>
        <w:rPr>
          <w:rFonts w:ascii="Times New Roman"/>
          <w:b/>
          <w:i w:val="false"/>
          <w:color w:val="000000"/>
          <w:sz w:val="28"/>
        </w:rPr>
        <w:t>50-бап. Мерзімді өткізіп алудың салдары және оны қалпына келтіру тәртібі</w:t>
      </w:r>
    </w:p>
    <w:bookmarkStart w:name="z921" w:id="255"/>
    <w:p>
      <w:pPr>
        <w:spacing w:after="0"/>
        <w:ind w:left="0"/>
        <w:jc w:val="both"/>
      </w:pPr>
      <w:r>
        <w:rPr>
          <w:rFonts w:ascii="Times New Roman"/>
          <w:b w:val="false"/>
          <w:i w:val="false"/>
          <w:color w:val="000000"/>
          <w:sz w:val="28"/>
        </w:rPr>
        <w:t>
      1. Қылмыстық процеске қатысушылардың мерзім аяқталғаннан кейін жасаған процестік әрекеттері жарамсыз болып есептеледі.</w:t>
      </w:r>
    </w:p>
    <w:bookmarkEnd w:id="255"/>
    <w:bookmarkStart w:name="z922" w:id="256"/>
    <w:p>
      <w:pPr>
        <w:spacing w:after="0"/>
        <w:ind w:left="0"/>
        <w:jc w:val="both"/>
      </w:pPr>
      <w:r>
        <w:rPr>
          <w:rFonts w:ascii="Times New Roman"/>
          <w:b w:val="false"/>
          <w:i w:val="false"/>
          <w:color w:val="000000"/>
          <w:sz w:val="28"/>
        </w:rPr>
        <w:t>
      2. Дәлелді себеппен өткізіліп алынған мерзім мүдделі тұлғаның өтінішхаты бойынша, іс жүргізуінде іс жатқан анықтаушының, тергеушінің, прокурордың немесе судьяның қаулысымен қалпына келтірілуі мүмкін. Бұл ретте мерзім, егер қылмыстық процесті жүргізетін органның тиісті шешімінде өзгеше көзделмесе, басқа тұлғалар емес, оны өткізіп алған тұлға үшін қалпына келтіріледі.</w:t>
      </w:r>
    </w:p>
    <w:bookmarkEnd w:id="256"/>
    <w:bookmarkStart w:name="z923" w:id="257"/>
    <w:p>
      <w:pPr>
        <w:spacing w:after="0"/>
        <w:ind w:left="0"/>
        <w:jc w:val="both"/>
      </w:pPr>
      <w:r>
        <w:rPr>
          <w:rFonts w:ascii="Times New Roman"/>
          <w:b w:val="false"/>
          <w:i w:val="false"/>
          <w:color w:val="000000"/>
          <w:sz w:val="28"/>
        </w:rPr>
        <w:t>
      3. Белгіленген мерзімді өткізіп алып шағым жасалған шешімді орындау мүдделі тұлғаның өтінішхаты бойынша өткізіп алынған мерзімді қалпына келтіру туралы мәселе шешілгенге дейін тоқтатыла тұруы мүмкін.</w:t>
      </w:r>
    </w:p>
    <w:bookmarkEnd w:id="257"/>
    <w:bookmarkStart w:name="z924" w:id="258"/>
    <w:p>
      <w:pPr>
        <w:spacing w:after="0"/>
        <w:ind w:left="0"/>
        <w:jc w:val="both"/>
      </w:pPr>
      <w:r>
        <w:rPr>
          <w:rFonts w:ascii="Times New Roman"/>
          <w:b w:val="false"/>
          <w:i w:val="false"/>
          <w:color w:val="000000"/>
          <w:sz w:val="28"/>
        </w:rPr>
        <w:t>
      4. Мерзімді қалпына келтіруден бас тартуға осы Кодексте белгіленген тәртіппен шағым жасалуы, ол прокурордың өтінішхаты бойынша қайта қаралуы мүмкін.</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06" w:id="259"/>
    <w:p>
      <w:pPr>
        <w:spacing w:after="0"/>
        <w:ind w:left="0"/>
        <w:jc w:val="left"/>
      </w:pPr>
      <w:r>
        <w:rPr>
          <w:rFonts w:ascii="Times New Roman"/>
          <w:b/>
          <w:i w:val="false"/>
          <w:color w:val="000000"/>
        </w:rPr>
        <w:t xml:space="preserve"> 2-БӨЛІМ. ҚЫЛМЫСТЫҚ ПРОЦЕСКЕ ҚАТЫСАТЫН МЕМЛЕКЕТТІК</w:t>
      </w:r>
      <w:r>
        <w:br/>
      </w:r>
      <w:r>
        <w:rPr>
          <w:rFonts w:ascii="Times New Roman"/>
          <w:b/>
          <w:i w:val="false"/>
          <w:color w:val="000000"/>
        </w:rPr>
        <w:t>ОРГАНДАР МЕН АДАМДАР</w:t>
      </w:r>
      <w:r>
        <w:br/>
      </w:r>
      <w:r>
        <w:rPr>
          <w:rFonts w:ascii="Times New Roman"/>
          <w:b/>
          <w:i w:val="false"/>
          <w:color w:val="000000"/>
        </w:rPr>
        <w:t>7-тарау. СОТ</w:t>
      </w:r>
    </w:p>
    <w:bookmarkEnd w:id="259"/>
    <w:p>
      <w:pPr>
        <w:spacing w:after="0"/>
        <w:ind w:left="0"/>
        <w:jc w:val="both"/>
      </w:pPr>
      <w:r>
        <w:rPr>
          <w:rFonts w:ascii="Times New Roman"/>
          <w:b/>
          <w:i w:val="false"/>
          <w:color w:val="000000"/>
          <w:sz w:val="28"/>
        </w:rPr>
        <w:t>51-бап. Сот</w:t>
      </w:r>
    </w:p>
    <w:bookmarkStart w:name="z925" w:id="260"/>
    <w:p>
      <w:pPr>
        <w:spacing w:after="0"/>
        <w:ind w:left="0"/>
        <w:jc w:val="both"/>
      </w:pPr>
      <w:r>
        <w:rPr>
          <w:rFonts w:ascii="Times New Roman"/>
          <w:b w:val="false"/>
          <w:i w:val="false"/>
          <w:color w:val="000000"/>
          <w:sz w:val="28"/>
        </w:rPr>
        <w:t>
      1. Сот билігі органы бола отырып, сот қылмыстық істер бойынша сот төрелігін жүзеге асырады.</w:t>
      </w:r>
    </w:p>
    <w:bookmarkEnd w:id="260"/>
    <w:bookmarkStart w:name="z926" w:id="261"/>
    <w:p>
      <w:pPr>
        <w:spacing w:after="0"/>
        <w:ind w:left="0"/>
        <w:jc w:val="both"/>
      </w:pPr>
      <w:r>
        <w:rPr>
          <w:rFonts w:ascii="Times New Roman"/>
          <w:b w:val="false"/>
          <w:i w:val="false"/>
          <w:color w:val="000000"/>
          <w:sz w:val="28"/>
        </w:rPr>
        <w:t>
      2. Кез келген қылмыстық істі соттың заңды, тәуелсіз, құзыретті және бейтарап құрамы ғана қарай алады, бұл осы Кодексте белгіленген:</w:t>
      </w:r>
    </w:p>
    <w:bookmarkEnd w:id="261"/>
    <w:p>
      <w:pPr>
        <w:spacing w:after="0"/>
        <w:ind w:left="0"/>
        <w:jc w:val="both"/>
      </w:pPr>
      <w:r>
        <w:rPr>
          <w:rFonts w:ascii="Times New Roman"/>
          <w:b w:val="false"/>
          <w:i w:val="false"/>
          <w:color w:val="000000"/>
          <w:sz w:val="28"/>
        </w:rPr>
        <w:t>
      1) нақты істердің соттылығын айқындау;</w:t>
      </w:r>
    </w:p>
    <w:p>
      <w:pPr>
        <w:spacing w:after="0"/>
        <w:ind w:left="0"/>
        <w:jc w:val="both"/>
      </w:pPr>
      <w:r>
        <w:rPr>
          <w:rFonts w:ascii="Times New Roman"/>
          <w:b w:val="false"/>
          <w:i w:val="false"/>
          <w:color w:val="000000"/>
          <w:sz w:val="28"/>
        </w:rPr>
        <w:t>
      2) нақты қылмыстық істерді қарау үшін соттың құрамын жасақтау;</w:t>
      </w:r>
    </w:p>
    <w:p>
      <w:pPr>
        <w:spacing w:after="0"/>
        <w:ind w:left="0"/>
        <w:jc w:val="both"/>
      </w:pPr>
      <w:r>
        <w:rPr>
          <w:rFonts w:ascii="Times New Roman"/>
          <w:b w:val="false"/>
          <w:i w:val="false"/>
          <w:color w:val="000000"/>
          <w:sz w:val="28"/>
        </w:rPr>
        <w:t>
      3) судьяларға қарсылық білдіру;</w:t>
      </w:r>
    </w:p>
    <w:p>
      <w:pPr>
        <w:spacing w:after="0"/>
        <w:ind w:left="0"/>
        <w:jc w:val="both"/>
      </w:pPr>
      <w:r>
        <w:rPr>
          <w:rFonts w:ascii="Times New Roman"/>
          <w:b w:val="false"/>
          <w:i w:val="false"/>
          <w:color w:val="000000"/>
          <w:sz w:val="28"/>
        </w:rPr>
        <w:t>
      4) істі шешу функциясын айыптау және қорғау функцияларынан бөлектеу қағидаларын сақтау арқылы қамтамасыз етіледі.</w:t>
      </w:r>
    </w:p>
    <w:bookmarkStart w:name="z927" w:id="262"/>
    <w:p>
      <w:pPr>
        <w:spacing w:after="0"/>
        <w:ind w:left="0"/>
        <w:jc w:val="both"/>
      </w:pPr>
      <w:r>
        <w:rPr>
          <w:rFonts w:ascii="Times New Roman"/>
          <w:b w:val="false"/>
          <w:i w:val="false"/>
          <w:color w:val="000000"/>
          <w:sz w:val="28"/>
        </w:rPr>
        <w:t>
      3. Қазақстан Республикасында қылмыстық істер бойынша сот төрелігін:</w:t>
      </w:r>
    </w:p>
    <w:bookmarkEnd w:id="262"/>
    <w:p>
      <w:pPr>
        <w:spacing w:after="0"/>
        <w:ind w:left="0"/>
        <w:jc w:val="both"/>
      </w:pPr>
      <w:r>
        <w:rPr>
          <w:rFonts w:ascii="Times New Roman"/>
          <w:b w:val="false"/>
          <w:i w:val="false"/>
          <w:color w:val="000000"/>
          <w:sz w:val="28"/>
        </w:rPr>
        <w:t>
      Қазақстан Республикасының Жоғарғы Соты;</w:t>
      </w:r>
    </w:p>
    <w:p>
      <w:pPr>
        <w:spacing w:after="0"/>
        <w:ind w:left="0"/>
        <w:jc w:val="both"/>
      </w:pPr>
      <w:r>
        <w:rPr>
          <w:rFonts w:ascii="Times New Roman"/>
          <w:b w:val="false"/>
          <w:i w:val="false"/>
          <w:color w:val="000000"/>
          <w:sz w:val="28"/>
        </w:rPr>
        <w:t>
      қылмыстық істер жөніндегі кассациялық сот (бұдан әрі – кассациялық сот);</w:t>
      </w:r>
    </w:p>
    <w:p>
      <w:pPr>
        <w:spacing w:after="0"/>
        <w:ind w:left="0"/>
        <w:jc w:val="both"/>
      </w:pPr>
      <w:r>
        <w:rPr>
          <w:rFonts w:ascii="Times New Roman"/>
          <w:b w:val="false"/>
          <w:i w:val="false"/>
          <w:color w:val="000000"/>
          <w:sz w:val="28"/>
        </w:rPr>
        <w:t>
      облыстық және оларға теңестірілген соттар, Әскери сот;</w:t>
      </w:r>
    </w:p>
    <w:p>
      <w:pPr>
        <w:spacing w:after="0"/>
        <w:ind w:left="0"/>
        <w:jc w:val="both"/>
      </w:pPr>
      <w:r>
        <w:rPr>
          <w:rFonts w:ascii="Times New Roman"/>
          <w:b w:val="false"/>
          <w:i w:val="false"/>
          <w:color w:val="000000"/>
          <w:sz w:val="28"/>
        </w:rPr>
        <w:t>
      аудандық және оларға теңестірілген соттар;</w:t>
      </w:r>
    </w:p>
    <w:p>
      <w:pPr>
        <w:spacing w:after="0"/>
        <w:ind w:left="0"/>
        <w:jc w:val="both"/>
      </w:pPr>
      <w:r>
        <w:rPr>
          <w:rFonts w:ascii="Times New Roman"/>
          <w:b w:val="false"/>
          <w:i w:val="false"/>
          <w:color w:val="000000"/>
          <w:sz w:val="28"/>
        </w:rPr>
        <w:t>
      қылмыстық істер жөніндегі мамандандырылған ауданаралық соттар, мамандандырылған тергеу соттары, мамандандырылған ауданаралық тергеу соттары, қылмыстық істер жөніндегі мамандандырылған ауданаралық әскери соттар, кәмелетке толмағандардың істері жөніндегі мамандандырылған ауданаралық соттар, гарнизондардың әскери соттары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Соттың құрамы</w:t>
      </w:r>
    </w:p>
    <w:bookmarkStart w:name="z928" w:id="263"/>
    <w:p>
      <w:pPr>
        <w:spacing w:after="0"/>
        <w:ind w:left="0"/>
        <w:jc w:val="both"/>
      </w:pPr>
      <w:r>
        <w:rPr>
          <w:rFonts w:ascii="Times New Roman"/>
          <w:b w:val="false"/>
          <w:i w:val="false"/>
          <w:color w:val="000000"/>
          <w:sz w:val="28"/>
        </w:rPr>
        <w:t>
      1. Бірінші сатыдағы соттарда қылмыстық істерді қарауды – судья жеке-дара, ал аса ауыр қылмыстар бойынша:</w:t>
      </w:r>
    </w:p>
    <w:bookmarkEnd w:id="263"/>
    <w:p>
      <w:pPr>
        <w:spacing w:after="0"/>
        <w:ind w:left="0"/>
        <w:jc w:val="both"/>
      </w:pPr>
      <w:r>
        <w:rPr>
          <w:rFonts w:ascii="Times New Roman"/>
          <w:b w:val="false"/>
          <w:i w:val="false"/>
          <w:color w:val="000000"/>
          <w:sz w:val="28"/>
        </w:rPr>
        <w:t>
      1) төтенше ахуал жағдайларында және жаппай тәртіпсіздіктер барысында жасалған адам өлтіру;</w:t>
      </w:r>
    </w:p>
    <w:p>
      <w:pPr>
        <w:spacing w:after="0"/>
        <w:ind w:left="0"/>
        <w:jc w:val="both"/>
      </w:pPr>
      <w:r>
        <w:rPr>
          <w:rFonts w:ascii="Times New Roman"/>
          <w:b w:val="false"/>
          <w:i w:val="false"/>
          <w:color w:val="000000"/>
          <w:sz w:val="28"/>
        </w:rPr>
        <w:t>
      2) бейбітшілікке және адамзат қауіпсіздігіне қарсы, конституциялық құрылыс негіздеріне және мемлекет қауіпсіздігіне қарсы қылмыстар;</w:t>
      </w:r>
    </w:p>
    <w:p>
      <w:pPr>
        <w:spacing w:after="0"/>
        <w:ind w:left="0"/>
        <w:jc w:val="both"/>
      </w:pPr>
      <w:r>
        <w:rPr>
          <w:rFonts w:ascii="Times New Roman"/>
          <w:b w:val="false"/>
          <w:i w:val="false"/>
          <w:color w:val="000000"/>
          <w:sz w:val="28"/>
        </w:rPr>
        <w:t>
      3) террористік және экстремистік қылмыстар;</w:t>
      </w:r>
    </w:p>
    <w:p>
      <w:pPr>
        <w:spacing w:after="0"/>
        <w:ind w:left="0"/>
        <w:jc w:val="both"/>
      </w:pPr>
      <w:r>
        <w:rPr>
          <w:rFonts w:ascii="Times New Roman"/>
          <w:b w:val="false"/>
          <w:i w:val="false"/>
          <w:color w:val="000000"/>
          <w:sz w:val="28"/>
        </w:rPr>
        <w:t xml:space="preserve">
      4) соғыс уақытында немесе ұрыс жағдайында жасалған әскери қылмыстар; </w:t>
      </w:r>
    </w:p>
    <w:p>
      <w:pPr>
        <w:spacing w:after="0"/>
        <w:ind w:left="0"/>
        <w:jc w:val="both"/>
      </w:pPr>
      <w:r>
        <w:rPr>
          <w:rFonts w:ascii="Times New Roman"/>
          <w:b w:val="false"/>
          <w:i w:val="false"/>
          <w:color w:val="000000"/>
          <w:sz w:val="28"/>
        </w:rPr>
        <w:t>
      5) қылмыстық топ құрамында жасалған қылмыстар;</w:t>
      </w:r>
    </w:p>
    <w:p>
      <w:pPr>
        <w:spacing w:after="0"/>
        <w:ind w:left="0"/>
        <w:jc w:val="both"/>
      </w:pPr>
      <w:r>
        <w:rPr>
          <w:rFonts w:ascii="Times New Roman"/>
          <w:b w:val="false"/>
          <w:i w:val="false"/>
          <w:color w:val="000000"/>
          <w:sz w:val="28"/>
        </w:rPr>
        <w:t>
      6) кәмелетке толмағандардың жыныстық тиіспеушілігіне қарсы аса ауыр қылмыстар туралы істерді қоспағанда, айыпталушының өтінішхаты бойынша сот алқабилердің қатысуымен бір судья және он алқаби құрамында жүзеге асырады.</w:t>
      </w:r>
    </w:p>
    <w:p>
      <w:pPr>
        <w:spacing w:after="0"/>
        <w:ind w:left="0"/>
        <w:jc w:val="both"/>
      </w:pPr>
      <w:r>
        <w:rPr>
          <w:rFonts w:ascii="Times New Roman"/>
          <w:b w:val="false"/>
          <w:i w:val="false"/>
          <w:color w:val="000000"/>
          <w:sz w:val="28"/>
        </w:rPr>
        <w:t xml:space="preserve">
      Қазақстан Республикасы Қылмыстық кодексінің </w:t>
      </w:r>
      <w:r>
        <w:rPr>
          <w:rFonts w:ascii="Times New Roman"/>
          <w:b w:val="false"/>
          <w:i w:val="false"/>
          <w:color w:val="000000"/>
          <w:sz w:val="28"/>
        </w:rPr>
        <w:t>116</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125</w:t>
      </w:r>
      <w:r>
        <w:rPr>
          <w:rFonts w:ascii="Times New Roman"/>
          <w:b w:val="false"/>
          <w:i w:val="false"/>
          <w:color w:val="000000"/>
          <w:sz w:val="28"/>
        </w:rPr>
        <w:t xml:space="preserve"> (үшінші бөлігінің 1) тармағында), </w:t>
      </w:r>
      <w:r>
        <w:rPr>
          <w:rFonts w:ascii="Times New Roman"/>
          <w:b w:val="false"/>
          <w:i w:val="false"/>
          <w:color w:val="000000"/>
          <w:sz w:val="28"/>
        </w:rPr>
        <w:t>128</w:t>
      </w:r>
      <w:r>
        <w:rPr>
          <w:rFonts w:ascii="Times New Roman"/>
          <w:b w:val="false"/>
          <w:i w:val="false"/>
          <w:color w:val="000000"/>
          <w:sz w:val="28"/>
        </w:rPr>
        <w:t xml:space="preserve"> (төртінші бөлігінің 1) тармағында), </w:t>
      </w:r>
      <w:r>
        <w:rPr>
          <w:rFonts w:ascii="Times New Roman"/>
          <w:b w:val="false"/>
          <w:i w:val="false"/>
          <w:color w:val="000000"/>
          <w:sz w:val="28"/>
        </w:rPr>
        <w:t>132</w:t>
      </w:r>
      <w:r>
        <w:rPr>
          <w:rFonts w:ascii="Times New Roman"/>
          <w:b w:val="false"/>
          <w:i w:val="false"/>
          <w:color w:val="000000"/>
          <w:sz w:val="28"/>
        </w:rPr>
        <w:t xml:space="preserve"> (бесінші бөлігінде), </w:t>
      </w:r>
      <w:r>
        <w:rPr>
          <w:rFonts w:ascii="Times New Roman"/>
          <w:b w:val="false"/>
          <w:i w:val="false"/>
          <w:color w:val="000000"/>
          <w:sz w:val="28"/>
        </w:rPr>
        <w:t>135</w:t>
      </w:r>
      <w:r>
        <w:rPr>
          <w:rFonts w:ascii="Times New Roman"/>
          <w:b w:val="false"/>
          <w:i w:val="false"/>
          <w:color w:val="000000"/>
          <w:sz w:val="28"/>
        </w:rPr>
        <w:t xml:space="preserve"> (төртінші бөлігінің 1) тармағында), 146 (үшінші және төртінші бөліктерінде),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(екінші бөлігінде),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(екінші бөлігінде), </w:t>
      </w:r>
      <w:r>
        <w:rPr>
          <w:rFonts w:ascii="Times New Roman"/>
          <w:b w:val="false"/>
          <w:i w:val="false"/>
          <w:color w:val="000000"/>
          <w:sz w:val="28"/>
        </w:rPr>
        <w:t>317</w:t>
      </w:r>
      <w:r>
        <w:rPr>
          <w:rFonts w:ascii="Times New Roman"/>
          <w:b w:val="false"/>
          <w:i w:val="false"/>
          <w:color w:val="000000"/>
          <w:sz w:val="28"/>
        </w:rPr>
        <w:t xml:space="preserve"> (төртінші бөлігінде), </w:t>
      </w:r>
      <w:r>
        <w:rPr>
          <w:rFonts w:ascii="Times New Roman"/>
          <w:b w:val="false"/>
          <w:i w:val="false"/>
          <w:color w:val="000000"/>
          <w:sz w:val="28"/>
        </w:rPr>
        <w:t>335</w:t>
      </w:r>
      <w:r>
        <w:rPr>
          <w:rFonts w:ascii="Times New Roman"/>
          <w:b w:val="false"/>
          <w:i w:val="false"/>
          <w:color w:val="000000"/>
          <w:sz w:val="28"/>
        </w:rPr>
        <w:t xml:space="preserve"> (төртінші бөлігінде), </w:t>
      </w:r>
      <w:r>
        <w:rPr>
          <w:rFonts w:ascii="Times New Roman"/>
          <w:b w:val="false"/>
          <w:i w:val="false"/>
          <w:color w:val="000000"/>
          <w:sz w:val="28"/>
        </w:rPr>
        <w:t>337</w:t>
      </w:r>
      <w:r>
        <w:rPr>
          <w:rFonts w:ascii="Times New Roman"/>
          <w:b w:val="false"/>
          <w:i w:val="false"/>
          <w:color w:val="000000"/>
          <w:sz w:val="28"/>
        </w:rPr>
        <w:t xml:space="preserve"> (төртінші және алтыншы бөліктерінде), </w:t>
      </w:r>
      <w:r>
        <w:rPr>
          <w:rFonts w:ascii="Times New Roman"/>
          <w:b w:val="false"/>
          <w:i w:val="false"/>
          <w:color w:val="000000"/>
          <w:sz w:val="28"/>
        </w:rPr>
        <w:t>345</w:t>
      </w:r>
      <w:r>
        <w:rPr>
          <w:rFonts w:ascii="Times New Roman"/>
          <w:b w:val="false"/>
          <w:i w:val="false"/>
          <w:color w:val="000000"/>
          <w:sz w:val="28"/>
        </w:rPr>
        <w:t xml:space="preserve"> (төртінші бөлігінде), </w:t>
      </w:r>
      <w:r>
        <w:rPr>
          <w:rFonts w:ascii="Times New Roman"/>
          <w:b w:val="false"/>
          <w:i w:val="false"/>
          <w:color w:val="000000"/>
          <w:sz w:val="28"/>
        </w:rPr>
        <w:t>345-1</w:t>
      </w:r>
      <w:r>
        <w:rPr>
          <w:rFonts w:ascii="Times New Roman"/>
          <w:b w:val="false"/>
          <w:i w:val="false"/>
          <w:color w:val="000000"/>
          <w:sz w:val="28"/>
        </w:rPr>
        <w:t xml:space="preserve"> (төртінші бөлігінде), </w:t>
      </w:r>
      <w:r>
        <w:rPr>
          <w:rFonts w:ascii="Times New Roman"/>
          <w:b w:val="false"/>
          <w:i w:val="false"/>
          <w:color w:val="000000"/>
          <w:sz w:val="28"/>
        </w:rPr>
        <w:t>346</w:t>
      </w:r>
      <w:r>
        <w:rPr>
          <w:rFonts w:ascii="Times New Roman"/>
          <w:b w:val="false"/>
          <w:i w:val="false"/>
          <w:color w:val="000000"/>
          <w:sz w:val="28"/>
        </w:rPr>
        <w:t xml:space="preserve"> (бесінші және алтыншы бөліктерінде), </w:t>
      </w:r>
      <w:r>
        <w:rPr>
          <w:rFonts w:ascii="Times New Roman"/>
          <w:b w:val="false"/>
          <w:i w:val="false"/>
          <w:color w:val="000000"/>
          <w:sz w:val="28"/>
        </w:rPr>
        <w:t>380-1</w:t>
      </w:r>
      <w:r>
        <w:rPr>
          <w:rFonts w:ascii="Times New Roman"/>
          <w:b w:val="false"/>
          <w:i w:val="false"/>
          <w:color w:val="000000"/>
          <w:sz w:val="28"/>
        </w:rPr>
        <w:t xml:space="preserve"> (екінші бөлігінің 6) тармағында)-баптарында көзделген қылмыстар туралы қылмыстық істерді де айыпталушының өтінішхаты бойынша сот алқабилердің қатысуымен бір судья және он алқаби құрамында қарайды.</w:t>
      </w:r>
    </w:p>
    <w:bookmarkStart w:name="z929" w:id="264"/>
    <w:p>
      <w:pPr>
        <w:spacing w:after="0"/>
        <w:ind w:left="0"/>
        <w:jc w:val="both"/>
      </w:pPr>
      <w:r>
        <w:rPr>
          <w:rFonts w:ascii="Times New Roman"/>
          <w:b w:val="false"/>
          <w:i w:val="false"/>
          <w:color w:val="000000"/>
          <w:sz w:val="28"/>
        </w:rPr>
        <w:t>
      2. Ауыр және аса ауыр қылмыстар туралы қылмыстық істерді апелляциялық тәртіппен қарау құрамында алқаның кемінде үш судьясы болатын алқалы түрде жүзеге асырылады, ал қысқартылған тәртіппен немесе бұйрықтық іс жүргізу тәртібімен қаралған қылмыстық теріс қылықтар және онша ауыр емес және ауырлығы орташа қылмыстар туралы істер бойынша, үкімді орындау мәселелері бойынша соттың үкімдеріне, қаулыларына, тергеу судьясының қаулыларына берілген шағымдарды, прокурорлардың өтінішхаттарын қарау кезінде судья жеке-дара жүзеге асырады.</w:t>
      </w:r>
    </w:p>
    <w:bookmarkEnd w:id="264"/>
    <w:p>
      <w:pPr>
        <w:spacing w:after="0"/>
        <w:ind w:left="0"/>
        <w:jc w:val="both"/>
      </w:pPr>
      <w:r>
        <w:rPr>
          <w:rFonts w:ascii="Times New Roman"/>
          <w:b w:val="false"/>
          <w:i w:val="false"/>
          <w:color w:val="000000"/>
          <w:sz w:val="28"/>
        </w:rPr>
        <w:t>
      Апелляциялық алқаның төрағасы іссапарда, демалыста болуына немесе сырқаттанып қалуына байланысты болмаған кезде көрсетілген істерді алқалы түрде қарау кезінде оған сот төрағасы апелляциялық алқа төрағасының міндеттерін атқаруды жүктеген алқа судьясы төрағалық етеді.</w:t>
      </w:r>
    </w:p>
    <w:p>
      <w:pPr>
        <w:spacing w:after="0"/>
        <w:ind w:left="0"/>
        <w:jc w:val="both"/>
      </w:pPr>
      <w:r>
        <w:rPr>
          <w:rFonts w:ascii="Times New Roman"/>
          <w:b w:val="false"/>
          <w:i w:val="false"/>
          <w:color w:val="000000"/>
          <w:sz w:val="28"/>
        </w:rPr>
        <w:t>
      Егер апелляциялық алқаның төрағасы осы Кодекстің 87-бабында көзделген негіздер бойынша немесе өзге де мән-жайлардың болуына байланысты істі апелляциялық сатыда қарауға қатыса алмаса, онда оның тапсырмасы бойынша осы істі алқалы қарау кезінде алқа судьяларының бірі төрағалық етеді.</w:t>
      </w:r>
    </w:p>
    <w:bookmarkStart w:name="z930" w:id="265"/>
    <w:p>
      <w:pPr>
        <w:spacing w:after="0"/>
        <w:ind w:left="0"/>
        <w:jc w:val="both"/>
      </w:pPr>
      <w:r>
        <w:rPr>
          <w:rFonts w:ascii="Times New Roman"/>
          <w:b w:val="false"/>
          <w:i w:val="false"/>
          <w:color w:val="000000"/>
          <w:sz w:val="28"/>
        </w:rPr>
        <w:t>
      3. Кассациялық сатыдағы сотта істерді қарау сот төрағасының не оның тапсырмасы бойынша судьялардың біреуінің төрағалық етуімен судьялардың тақ санды (кемінде үш) алқалы сот құрамымен жүргізіледі.</w:t>
      </w:r>
    </w:p>
    <w:bookmarkEnd w:id="265"/>
    <w:p>
      <w:pPr>
        <w:spacing w:after="0"/>
        <w:ind w:left="0"/>
        <w:jc w:val="both"/>
      </w:pPr>
      <w:r>
        <w:rPr>
          <w:rFonts w:ascii="Times New Roman"/>
          <w:b w:val="false"/>
          <w:i w:val="false"/>
          <w:color w:val="000000"/>
          <w:sz w:val="28"/>
        </w:rPr>
        <w:t>
      Қазақстан Республикасының Жоғарғы Соты сот актілерінің күшін жойған және істі жаңадан қарауға жіберген жағдайларда кассациялық саты істі сот төрағасының төрағалық етуімен судьялардың тақ санды (кемінде бес) алқалы құрамымен қарайды.</w:t>
      </w:r>
    </w:p>
    <w:bookmarkStart w:name="z931" w:id="266"/>
    <w:p>
      <w:pPr>
        <w:spacing w:after="0"/>
        <w:ind w:left="0"/>
        <w:jc w:val="both"/>
      </w:pPr>
      <w:r>
        <w:rPr>
          <w:rFonts w:ascii="Times New Roman"/>
          <w:b w:val="false"/>
          <w:i w:val="false"/>
          <w:color w:val="000000"/>
          <w:sz w:val="28"/>
        </w:rPr>
        <w:t>
      4. Істерді Қазақстан Республикасының Жоғарғы Сотында қайта қарау Қазақстан Республикасы Жоғарғы Соты Төрағасының не оның тапсырмасы бойынша судьялардың біреуінің төрағалық етуімен судьялардың тақ санды (кемінде бес) алқалы құрамында жүргізіледі.</w:t>
      </w:r>
    </w:p>
    <w:bookmarkEnd w:id="266"/>
    <w:bookmarkStart w:name="z932" w:id="267"/>
    <w:p>
      <w:pPr>
        <w:spacing w:after="0"/>
        <w:ind w:left="0"/>
        <w:jc w:val="both"/>
      </w:pPr>
      <w:r>
        <w:rPr>
          <w:rFonts w:ascii="Times New Roman"/>
          <w:b w:val="false"/>
          <w:i w:val="false"/>
          <w:color w:val="000000"/>
          <w:sz w:val="28"/>
        </w:rPr>
        <w:t xml:space="preserve">
      5. Істерді жаңадан ашылған мән-жайлар бойынша қараған кезде соттың құрамы осы Кодекстің </w:t>
      </w:r>
      <w:r>
        <w:rPr>
          <w:rFonts w:ascii="Times New Roman"/>
          <w:b w:val="false"/>
          <w:i w:val="false"/>
          <w:color w:val="000000"/>
          <w:sz w:val="28"/>
        </w:rPr>
        <w:t>504-бабында</w:t>
      </w:r>
      <w:r>
        <w:rPr>
          <w:rFonts w:ascii="Times New Roman"/>
          <w:b w:val="false"/>
          <w:i w:val="false"/>
          <w:color w:val="000000"/>
          <w:sz w:val="28"/>
        </w:rPr>
        <w:t xml:space="preserve"> көзделген қағидаларға сәйкес айқындалады.</w:t>
      </w:r>
    </w:p>
    <w:bookmarkEnd w:id="267"/>
    <w:bookmarkStart w:name="z933" w:id="268"/>
    <w:p>
      <w:pPr>
        <w:spacing w:after="0"/>
        <w:ind w:left="0"/>
        <w:jc w:val="both"/>
      </w:pPr>
      <w:r>
        <w:rPr>
          <w:rFonts w:ascii="Times New Roman"/>
          <w:b w:val="false"/>
          <w:i w:val="false"/>
          <w:color w:val="000000"/>
          <w:sz w:val="28"/>
        </w:rPr>
        <w:t>
      6. Үкімді орындау және есі дұрыс емес адамдарға медициналық сипаттағы мәжбүрлеу шараларын қолдану туралы істерді қарау кезінде туындайтын мәселелерді қарауды тиісті соттың судьясы жеке-дара жүзеге асырады.</w:t>
      </w:r>
    </w:p>
    <w:bookmarkEnd w:id="268"/>
    <w:bookmarkStart w:name="z934" w:id="269"/>
    <w:p>
      <w:pPr>
        <w:spacing w:after="0"/>
        <w:ind w:left="0"/>
        <w:jc w:val="both"/>
      </w:pPr>
      <w:r>
        <w:rPr>
          <w:rFonts w:ascii="Times New Roman"/>
          <w:b w:val="false"/>
          <w:i w:val="false"/>
          <w:color w:val="000000"/>
          <w:sz w:val="28"/>
        </w:rPr>
        <w:t>
      7. Бір алқада судьялардың саны олардың істі қарауға қатысуға кедергі болатын мән-жайларға байланысты істі алқалы түрде қарауды қамтамасыз етуге жеткіліксіз болған жағдайларда, тиісінше Қазақстан Республикасы Жоғарғы Сотының, облыстық және оған теңестірілген соттың төрағалары істі қарауға қатысуға басқа алқаның судьяларын тартуға құқылы.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(01.01.2023 бастап қолданысқа енгізілетін, қылмыстық құқық бұзушылықтар құрамдарын алқабилер қатысатын соттың қарауына жатқызу туралы ережелерді қоспағанда,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175-VII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Соттың өкілеттіктері</w:t>
      </w:r>
    </w:p>
    <w:bookmarkStart w:name="z935" w:id="270"/>
    <w:p>
      <w:pPr>
        <w:spacing w:after="0"/>
        <w:ind w:left="0"/>
        <w:jc w:val="both"/>
      </w:pPr>
      <w:r>
        <w:rPr>
          <w:rFonts w:ascii="Times New Roman"/>
          <w:b w:val="false"/>
          <w:i w:val="false"/>
          <w:color w:val="000000"/>
          <w:sz w:val="28"/>
        </w:rPr>
        <w:t>
      1. Сот билігінің органы ретіндегі соттың өкілеттіктері заңда айқындалады.</w:t>
      </w:r>
    </w:p>
    <w:bookmarkEnd w:id="270"/>
    <w:bookmarkStart w:name="z936" w:id="271"/>
    <w:p>
      <w:pPr>
        <w:spacing w:after="0"/>
        <w:ind w:left="0"/>
        <w:jc w:val="both"/>
      </w:pPr>
      <w:r>
        <w:rPr>
          <w:rFonts w:ascii="Times New Roman"/>
          <w:b w:val="false"/>
          <w:i w:val="false"/>
          <w:color w:val="000000"/>
          <w:sz w:val="28"/>
        </w:rPr>
        <w:t>
      2. Тек сот қана:</w:t>
      </w:r>
    </w:p>
    <w:bookmarkEnd w:id="271"/>
    <w:p>
      <w:pPr>
        <w:spacing w:after="0"/>
        <w:ind w:left="0"/>
        <w:jc w:val="both"/>
      </w:pPr>
      <w:r>
        <w:rPr>
          <w:rFonts w:ascii="Times New Roman"/>
          <w:b w:val="false"/>
          <w:i w:val="false"/>
          <w:color w:val="000000"/>
          <w:sz w:val="28"/>
        </w:rPr>
        <w:t>
      1) адамды қылмыстық құқық бұзушылық жасауда кінәлі деп тануға және оған жаза тағайындауға;</w:t>
      </w:r>
    </w:p>
    <w:p>
      <w:pPr>
        <w:spacing w:after="0"/>
        <w:ind w:left="0"/>
        <w:jc w:val="both"/>
      </w:pPr>
      <w:r>
        <w:rPr>
          <w:rFonts w:ascii="Times New Roman"/>
          <w:b w:val="false"/>
          <w:i w:val="false"/>
          <w:color w:val="000000"/>
          <w:sz w:val="28"/>
        </w:rPr>
        <w:t>
      2) адамға медициналық сипаттағы мәжбүрлеу шараларын не мәжбүрлеп тәрбиелік ықпал ету шараларын қолдануға;</w:t>
      </w:r>
    </w:p>
    <w:p>
      <w:pPr>
        <w:spacing w:after="0"/>
        <w:ind w:left="0"/>
        <w:jc w:val="both"/>
      </w:pPr>
      <w:r>
        <w:rPr>
          <w:rFonts w:ascii="Times New Roman"/>
          <w:b w:val="false"/>
          <w:i w:val="false"/>
          <w:color w:val="000000"/>
          <w:sz w:val="28"/>
        </w:rPr>
        <w:t>
      3) төмен тұрған сот қабылдаған шешімнің күшін жоюға немесе оны өзгертуге;</w:t>
      </w:r>
    </w:p>
    <w:p>
      <w:pPr>
        <w:spacing w:after="0"/>
        <w:ind w:left="0"/>
        <w:jc w:val="both"/>
      </w:pPr>
      <w:r>
        <w:rPr>
          <w:rFonts w:ascii="Times New Roman"/>
          <w:b w:val="false"/>
          <w:i w:val="false"/>
          <w:color w:val="000000"/>
          <w:sz w:val="28"/>
        </w:rPr>
        <w:t>
      4) сот актілерін жаңадан ашылған мән-жайлар бойынша қайта қарауға;</w:t>
      </w:r>
    </w:p>
    <w:p>
      <w:pPr>
        <w:spacing w:after="0"/>
        <w:ind w:left="0"/>
        <w:jc w:val="both"/>
      </w:pPr>
      <w:r>
        <w:rPr>
          <w:rFonts w:ascii="Times New Roman"/>
          <w:b w:val="false"/>
          <w:i w:val="false"/>
          <w:color w:val="000000"/>
          <w:sz w:val="28"/>
        </w:rPr>
        <w:t>
      5) күдіктіге, айыпталушыға қатысты тергеуші, анықтаушы, анықтау органы, прокурор таңдаған күзетпен ұстау, үйқамақ, экстрадициялық қамақ, кепіл түріндегі бұлтартпау шарасын санкциялауға және олардың мерзімдерін ұзартуға;</w:t>
      </w:r>
    </w:p>
    <w:p>
      <w:pPr>
        <w:spacing w:after="0"/>
        <w:ind w:left="0"/>
        <w:jc w:val="both"/>
      </w:pPr>
      <w:r>
        <w:rPr>
          <w:rFonts w:ascii="Times New Roman"/>
          <w:b w:val="false"/>
          <w:i w:val="false"/>
          <w:color w:val="000000"/>
          <w:sz w:val="28"/>
        </w:rPr>
        <w:t>
      5-1) жасырын тергеу әрекеттерін жүргізуді және оның мерзімдерін ұзартуды санкциялауға, сондай-ақ адамды оған қатысты жүргізілген жасырын тергеу әрекеттері туралы хабардар ету мерзімін ұзартуға, сотқа дейінгі тергеп-тексеру органының адамды оған қатысты жүргізілген жасырын тергеу әрекеттері туралы хабардар етпеуіне келісім беруге;</w:t>
      </w:r>
    </w:p>
    <w:p>
      <w:pPr>
        <w:spacing w:after="0"/>
        <w:ind w:left="0"/>
        <w:jc w:val="both"/>
      </w:pPr>
      <w:r>
        <w:rPr>
          <w:rFonts w:ascii="Times New Roman"/>
          <w:b w:val="false"/>
          <w:i w:val="false"/>
          <w:color w:val="000000"/>
          <w:sz w:val="28"/>
        </w:rPr>
        <w:t>
      6) күдіктіге, айыпталушыға қатысты лауазымынан уақытша шеттету және жақындауға тыйым салу түрінде процестік мәжбүрлеу шараларын санкциялауға;</w:t>
      </w:r>
    </w:p>
    <w:p>
      <w:pPr>
        <w:spacing w:after="0"/>
        <w:ind w:left="0"/>
        <w:jc w:val="both"/>
      </w:pPr>
      <w:r>
        <w:rPr>
          <w:rFonts w:ascii="Times New Roman"/>
          <w:b w:val="false"/>
          <w:i w:val="false"/>
          <w:color w:val="000000"/>
          <w:sz w:val="28"/>
        </w:rPr>
        <w:t>
      7) күзетпен ұсталмайтын адамды сот-психиатриялық және (немесе) сот-медициналық сараптама жүргізу үшін медициналық ұйымға мәжбүрлеп орналастыруға;</w:t>
      </w:r>
    </w:p>
    <w:p>
      <w:pPr>
        <w:spacing w:after="0"/>
        <w:ind w:left="0"/>
        <w:jc w:val="both"/>
      </w:pPr>
      <w:r>
        <w:rPr>
          <w:rFonts w:ascii="Times New Roman"/>
          <w:b w:val="false"/>
          <w:i w:val="false"/>
          <w:color w:val="000000"/>
          <w:sz w:val="28"/>
        </w:rPr>
        <w:t>
      8) мәйітті эксгумациялауды санкциялауға, халықаралық іздестіру жариялауға, мүлікке тыйым салуға, қарап-тексеруге, тінтуге, алуға және жеке тінтуге;</w:t>
      </w:r>
    </w:p>
    <w:p>
      <w:pPr>
        <w:spacing w:after="0"/>
        <w:ind w:left="0"/>
        <w:jc w:val="both"/>
      </w:pPr>
      <w:r>
        <w:rPr>
          <w:rFonts w:ascii="Times New Roman"/>
          <w:b w:val="false"/>
          <w:i w:val="false"/>
          <w:color w:val="000000"/>
          <w:sz w:val="28"/>
        </w:rPr>
        <w:t>
      9) үлгілерді мәжбүрлеп алуды және мәжбүрлеп куәландыруды санкциялауға құқықты.</w:t>
      </w:r>
    </w:p>
    <w:bookmarkStart w:name="z937" w:id="272"/>
    <w:p>
      <w:pPr>
        <w:spacing w:after="0"/>
        <w:ind w:left="0"/>
        <w:jc w:val="both"/>
      </w:pPr>
      <w:r>
        <w:rPr>
          <w:rFonts w:ascii="Times New Roman"/>
          <w:b w:val="false"/>
          <w:i w:val="false"/>
          <w:color w:val="000000"/>
          <w:sz w:val="28"/>
        </w:rPr>
        <w:t>
      3. Сот осы Кодексте көзделген жағдайларда және тәртіппен:</w:t>
      </w:r>
    </w:p>
    <w:bookmarkEnd w:id="272"/>
    <w:p>
      <w:pPr>
        <w:spacing w:after="0"/>
        <w:ind w:left="0"/>
        <w:jc w:val="both"/>
      </w:pPr>
      <w:r>
        <w:rPr>
          <w:rFonts w:ascii="Times New Roman"/>
          <w:b w:val="false"/>
          <w:i w:val="false"/>
          <w:color w:val="000000"/>
          <w:sz w:val="28"/>
        </w:rPr>
        <w:t>
      1) қылмыстық қудалау органының, прокурордың шешімдері мен әрекеттеріне (әрекетсіздігіне) жасалған шағымдарды қарайды;</w:t>
      </w:r>
    </w:p>
    <w:p>
      <w:pPr>
        <w:spacing w:after="0"/>
        <w:ind w:left="0"/>
        <w:jc w:val="both"/>
      </w:pPr>
      <w:r>
        <w:rPr>
          <w:rFonts w:ascii="Times New Roman"/>
          <w:b w:val="false"/>
          <w:i w:val="false"/>
          <w:color w:val="000000"/>
          <w:sz w:val="28"/>
        </w:rPr>
        <w:t>
      2) прокурордың, қорғаушының өтінішхаты бойынша куә мен жәбірленушінің айғақтарын сақтауға қояды;</w:t>
      </w:r>
    </w:p>
    <w:p>
      <w:pPr>
        <w:spacing w:after="0"/>
        <w:ind w:left="0"/>
        <w:jc w:val="both"/>
      </w:pPr>
      <w:r>
        <w:rPr>
          <w:rFonts w:ascii="Times New Roman"/>
          <w:b w:val="false"/>
          <w:i w:val="false"/>
          <w:color w:val="000000"/>
          <w:sz w:val="28"/>
        </w:rPr>
        <w:t>
      3) ақшалай және әкімшілік өндіріп алуларды қолданады;</w:t>
      </w:r>
    </w:p>
    <w:p>
      <w:pPr>
        <w:spacing w:after="0"/>
        <w:ind w:left="0"/>
        <w:jc w:val="both"/>
      </w:pPr>
      <w:r>
        <w:rPr>
          <w:rFonts w:ascii="Times New Roman"/>
          <w:b w:val="false"/>
          <w:i w:val="false"/>
          <w:color w:val="000000"/>
          <w:sz w:val="28"/>
        </w:rPr>
        <w:t>
      4) үкімді орындауға байланысты мәселелерді қарайды;</w:t>
      </w:r>
    </w:p>
    <w:p>
      <w:pPr>
        <w:spacing w:after="0"/>
        <w:ind w:left="0"/>
        <w:jc w:val="both"/>
      </w:pPr>
      <w:r>
        <w:rPr>
          <w:rFonts w:ascii="Times New Roman"/>
          <w:b w:val="false"/>
          <w:i w:val="false"/>
          <w:color w:val="000000"/>
          <w:sz w:val="28"/>
        </w:rPr>
        <w:t>
      5) прокурордың заңсыз жолмен алынған мүлікті үкім шығарылғанға дейін тәркілеу туралы өтінішхатын қарайды.</w:t>
      </w:r>
    </w:p>
    <w:bookmarkStart w:name="z938" w:id="273"/>
    <w:p>
      <w:pPr>
        <w:spacing w:after="0"/>
        <w:ind w:left="0"/>
        <w:jc w:val="both"/>
      </w:pPr>
      <w:r>
        <w:rPr>
          <w:rFonts w:ascii="Times New Roman"/>
          <w:b w:val="false"/>
          <w:i w:val="false"/>
          <w:color w:val="000000"/>
          <w:sz w:val="28"/>
        </w:rPr>
        <w:t>
      4. Егер істі сотта қарау кезінде қылмыстық құқық бұзушылық жасауға, азаматтардың құқықтары мен бостандықтарын бұзуға ықпал еткен мән-жайлар, сондай-ақ сотқа дейінгі тергеп-тексеру барысында жол берілген басқа да заң бұзушылықтар анықталса, сот жекеше қаулы шығарып, онда қажетті шаралар қолдануды талап ететін осы мән-жайлар мен заң бұзу фактілеріне тиісті ұйымдардың немесе тұлғалардың назарын аударады. Егер сот мұны қажет деп тапса, басқа жағдайларда да жекеше қаулы шығаруға құқылы.</w:t>
      </w:r>
    </w:p>
    <w:bookmarkEnd w:id="273"/>
    <w:bookmarkStart w:name="z939" w:id="274"/>
    <w:p>
      <w:pPr>
        <w:spacing w:after="0"/>
        <w:ind w:left="0"/>
        <w:jc w:val="both"/>
      </w:pPr>
      <w:r>
        <w:rPr>
          <w:rFonts w:ascii="Times New Roman"/>
          <w:b w:val="false"/>
          <w:i w:val="false"/>
          <w:color w:val="000000"/>
          <w:sz w:val="28"/>
        </w:rPr>
        <w:t>
      5. Төмен тұрған соттың (судьяның) атына жекеше қаулы шығарылмайды. Төмен тұрған сот жол берген, үкімнің, қаулының күшін жоюға немесе оны өзгертуге әкеп соққан, заң бұзушылықтар туралы жоғары тұрған сот сатысының сот актілерінде көрсетіледі. Басқа да қылмыстық құқық бұзушылықтар не әкімшілік немесе тәртіптік жауаптылыққа әкеп соғатын іс-әрекеттер құрамын құрайтын іс-әрекеттер жасау фактілері анықталған кезде сот заңда көзделген шараларды қолдану үшін тиісті прокурордың атына жекеше қаулы шығарады.</w:t>
      </w:r>
    </w:p>
    <w:bookmarkEnd w:id="274"/>
    <w:bookmarkStart w:name="z940" w:id="275"/>
    <w:p>
      <w:pPr>
        <w:spacing w:after="0"/>
        <w:ind w:left="0"/>
        <w:jc w:val="both"/>
      </w:pPr>
      <w:r>
        <w:rPr>
          <w:rFonts w:ascii="Times New Roman"/>
          <w:b w:val="false"/>
          <w:i w:val="false"/>
          <w:color w:val="000000"/>
          <w:sz w:val="28"/>
        </w:rPr>
        <w:t>
      6. Заңда көзделген жағдайларда, судьяның қаралып жатқан істер бойынша, жедел-іздестіру, қарсы барлау қызметін және жасырын тергеу іс-қимылдарын ұйымдастыру, нақты жедел-іздестіру, қарсы барлау іс-шаралары және жасырын тергеу іс-қимылдары, ақпарат көздері мен оларды алу тәсілдері туралы жария етуге жатпайтын мәліметтерді қоспағанда, анықтау органдарының қаралып жатқан іске қатысты жедел есепке алу істерін, қарсы барлау қызметінің және жасырын тергеу іс-қимылдарының материалдарын талап етіп алдыруға және олармен танысуға құқығы бар.</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Судья</w:t>
      </w:r>
    </w:p>
    <w:bookmarkStart w:name="z941" w:id="276"/>
    <w:p>
      <w:pPr>
        <w:spacing w:after="0"/>
        <w:ind w:left="0"/>
        <w:jc w:val="both"/>
      </w:pPr>
      <w:r>
        <w:rPr>
          <w:rFonts w:ascii="Times New Roman"/>
          <w:b w:val="false"/>
          <w:i w:val="false"/>
          <w:color w:val="000000"/>
          <w:sz w:val="28"/>
        </w:rPr>
        <w:t xml:space="preserve">
      1. Өз құзыреті шегінде істі жеке-дара қарайтын, соттың отырысын дайындау немесе оның үкімінің немесе басқа да шешімінің орындалуын қамтамасыз ету жөнінде өкім жасау әрекеттерін жүзеге асыратын, осы Кодекстің </w:t>
      </w:r>
      <w:r>
        <w:rPr>
          <w:rFonts w:ascii="Times New Roman"/>
          <w:b w:val="false"/>
          <w:i w:val="false"/>
          <w:color w:val="000000"/>
          <w:sz w:val="28"/>
        </w:rPr>
        <w:t>53-бабының</w:t>
      </w:r>
      <w:r>
        <w:rPr>
          <w:rFonts w:ascii="Times New Roman"/>
          <w:b w:val="false"/>
          <w:i w:val="false"/>
          <w:color w:val="000000"/>
          <w:sz w:val="28"/>
        </w:rPr>
        <w:t xml:space="preserve"> үшінші бөлігінде көрсетілген өтінішхаттар мен шағымдарды шешетін судьяға соттың өкілеттіктері тиесілі болады.</w:t>
      </w:r>
    </w:p>
    <w:bookmarkEnd w:id="276"/>
    <w:bookmarkStart w:name="z942" w:id="277"/>
    <w:p>
      <w:pPr>
        <w:spacing w:after="0"/>
        <w:ind w:left="0"/>
        <w:jc w:val="both"/>
      </w:pPr>
      <w:r>
        <w:rPr>
          <w:rFonts w:ascii="Times New Roman"/>
          <w:b w:val="false"/>
          <w:i w:val="false"/>
          <w:color w:val="000000"/>
          <w:sz w:val="28"/>
        </w:rPr>
        <w:t>
      2. Iсті судьялар алқасының құрамында қарайтын судья қаралатын іске байланысты туындайтын барлық мәселелерді шешу кезінде төрағалық етушімен және басқа да судьялармен тең құқықтарды пайдаланады. Судья қаралатын мәселелер бойынша басқа судьялардың пікірімен келіспеген кезде, өзінің ерекше пікірін жазбаша баяндауға құқылы, ол конвертке салынып мөрленіп, қылмыстық іске қосып тігіледі. Тек жоғары тұрған соттың ғана істі қарау кезінде конвертті ашуына және судьяның ерекше пікірімен танысуына жол беріледі.</w:t>
      </w:r>
    </w:p>
    <w:bookmarkEnd w:id="277"/>
    <w:bookmarkStart w:name="z943" w:id="278"/>
    <w:p>
      <w:pPr>
        <w:spacing w:after="0"/>
        <w:ind w:left="0"/>
        <w:jc w:val="both"/>
      </w:pPr>
      <w:r>
        <w:rPr>
          <w:rFonts w:ascii="Times New Roman"/>
          <w:b w:val="false"/>
          <w:i w:val="false"/>
          <w:color w:val="000000"/>
          <w:sz w:val="28"/>
        </w:rPr>
        <w:t>
      3. Тергеу судьясы – бірінші сатыдағы соттың судьясы, оның өкілеттігіне қылмыстық сот ісін жүргізуде адамдар құқықтарының, бостандықтары мен заңды мүдделерінің сақталуына сот бақылауын осы Кодексте көзделген тәртіппен жүзеге асыру жатады. Тергеу судьясын алмастыру қажет болған кезде ол қайта тағайындалуы мүмкін.</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Тергеу судьясының өкілеттіктері</w:t>
      </w:r>
    </w:p>
    <w:bookmarkStart w:name="z944" w:id="279"/>
    <w:p>
      <w:pPr>
        <w:spacing w:after="0"/>
        <w:ind w:left="0"/>
        <w:jc w:val="both"/>
      </w:pPr>
      <w:r>
        <w:rPr>
          <w:rFonts w:ascii="Times New Roman"/>
          <w:b w:val="false"/>
          <w:i w:val="false"/>
          <w:color w:val="000000"/>
          <w:sz w:val="28"/>
        </w:rPr>
        <w:t>
      1. Сотқа дейінгі іс жүргізу барысында тергеу судьясы осы Кодексте көзделген жағдайларда мынадай:</w:t>
      </w:r>
    </w:p>
    <w:bookmarkEnd w:id="279"/>
    <w:p>
      <w:pPr>
        <w:spacing w:after="0"/>
        <w:ind w:left="0"/>
        <w:jc w:val="both"/>
      </w:pPr>
      <w:r>
        <w:rPr>
          <w:rFonts w:ascii="Times New Roman"/>
          <w:b w:val="false"/>
          <w:i w:val="false"/>
          <w:color w:val="000000"/>
          <w:sz w:val="28"/>
        </w:rPr>
        <w:t>
      1) күзетпен ұстауды санкциялау;</w:t>
      </w:r>
    </w:p>
    <w:p>
      <w:pPr>
        <w:spacing w:after="0"/>
        <w:ind w:left="0"/>
        <w:jc w:val="both"/>
      </w:pPr>
      <w:r>
        <w:rPr>
          <w:rFonts w:ascii="Times New Roman"/>
          <w:b w:val="false"/>
          <w:i w:val="false"/>
          <w:color w:val="000000"/>
          <w:sz w:val="28"/>
        </w:rPr>
        <w:t>
      2) үйқамақты санкциялау;</w:t>
      </w:r>
    </w:p>
    <w:p>
      <w:pPr>
        <w:spacing w:after="0"/>
        <w:ind w:left="0"/>
        <w:jc w:val="both"/>
      </w:pPr>
      <w:r>
        <w:rPr>
          <w:rFonts w:ascii="Times New Roman"/>
          <w:b w:val="false"/>
          <w:i w:val="false"/>
          <w:color w:val="000000"/>
          <w:sz w:val="28"/>
        </w:rPr>
        <w:t>
      3) лауазымынан уақытша шеттетуді санкциялау;</w:t>
      </w:r>
    </w:p>
    <w:p>
      <w:pPr>
        <w:spacing w:after="0"/>
        <w:ind w:left="0"/>
        <w:jc w:val="both"/>
      </w:pPr>
      <w:r>
        <w:rPr>
          <w:rFonts w:ascii="Times New Roman"/>
          <w:b w:val="false"/>
          <w:i w:val="false"/>
          <w:color w:val="000000"/>
          <w:sz w:val="28"/>
        </w:rPr>
        <w:t>
      4) жақындауға тыйым салуды санкциялау;</w:t>
      </w:r>
    </w:p>
    <w:p>
      <w:pPr>
        <w:spacing w:after="0"/>
        <w:ind w:left="0"/>
        <w:jc w:val="both"/>
      </w:pPr>
      <w:r>
        <w:rPr>
          <w:rFonts w:ascii="Times New Roman"/>
          <w:b w:val="false"/>
          <w:i w:val="false"/>
          <w:color w:val="000000"/>
          <w:sz w:val="28"/>
        </w:rPr>
        <w:t>
      5) экстрадициялық қамақты санкциялау;</w:t>
      </w:r>
    </w:p>
    <w:p>
      <w:pPr>
        <w:spacing w:after="0"/>
        <w:ind w:left="0"/>
        <w:jc w:val="both"/>
      </w:pPr>
      <w:r>
        <w:rPr>
          <w:rFonts w:ascii="Times New Roman"/>
          <w:b w:val="false"/>
          <w:i w:val="false"/>
          <w:color w:val="000000"/>
          <w:sz w:val="28"/>
        </w:rPr>
        <w:t>
      5-1) жасырын тергеу әрекеттерін жүргізуді, жасырын тергеу әрекеттерін жүргізу мерзімдерін ұзартуды санкциялау;</w:t>
      </w:r>
    </w:p>
    <w:p>
      <w:pPr>
        <w:spacing w:after="0"/>
        <w:ind w:left="0"/>
        <w:jc w:val="both"/>
      </w:pPr>
      <w:r>
        <w:rPr>
          <w:rFonts w:ascii="Times New Roman"/>
          <w:b w:val="false"/>
          <w:i w:val="false"/>
          <w:color w:val="000000"/>
          <w:sz w:val="28"/>
        </w:rPr>
        <w:t xml:space="preserve">
      5-2) осы Кодекстің 234-бабының </w:t>
      </w:r>
      <w:r>
        <w:rPr>
          <w:rFonts w:ascii="Times New Roman"/>
          <w:b w:val="false"/>
          <w:i w:val="false"/>
          <w:color w:val="000000"/>
          <w:sz w:val="28"/>
        </w:rPr>
        <w:t>үшінші бөлігінде</w:t>
      </w:r>
      <w:r>
        <w:rPr>
          <w:rFonts w:ascii="Times New Roman"/>
          <w:b w:val="false"/>
          <w:i w:val="false"/>
          <w:color w:val="000000"/>
          <w:sz w:val="28"/>
        </w:rPr>
        <w:t xml:space="preserve"> көзделген жағдайларда, прокурордың өтінішхаты бойынша жасырын тергеу әрекеттерін тоқтату;</w:t>
      </w:r>
    </w:p>
    <w:p>
      <w:pPr>
        <w:spacing w:after="0"/>
        <w:ind w:left="0"/>
        <w:jc w:val="both"/>
      </w:pPr>
      <w:r>
        <w:rPr>
          <w:rFonts w:ascii="Times New Roman"/>
          <w:b w:val="false"/>
          <w:i w:val="false"/>
          <w:color w:val="000000"/>
          <w:sz w:val="28"/>
        </w:rPr>
        <w:t>
      6) күзетпен ұстау, үйқамақ, экстрадициялық қамақ мерзімдерін ұзарту;</w:t>
      </w:r>
    </w:p>
    <w:p>
      <w:pPr>
        <w:spacing w:after="0"/>
        <w:ind w:left="0"/>
        <w:jc w:val="both"/>
      </w:pPr>
      <w:r>
        <w:rPr>
          <w:rFonts w:ascii="Times New Roman"/>
          <w:b w:val="false"/>
          <w:i w:val="false"/>
          <w:color w:val="000000"/>
          <w:sz w:val="28"/>
        </w:rPr>
        <w:t>
      7) кепіл қолдануды санкциялау;</w:t>
      </w:r>
    </w:p>
    <w:p>
      <w:pPr>
        <w:spacing w:after="0"/>
        <w:ind w:left="0"/>
        <w:jc w:val="both"/>
      </w:pPr>
      <w:r>
        <w:rPr>
          <w:rFonts w:ascii="Times New Roman"/>
          <w:b w:val="false"/>
          <w:i w:val="false"/>
          <w:color w:val="000000"/>
          <w:sz w:val="28"/>
        </w:rPr>
        <w:t>
      8) мүлікке тыйым салуды санкциялау;</w:t>
      </w:r>
    </w:p>
    <w:p>
      <w:pPr>
        <w:spacing w:after="0"/>
        <w:ind w:left="0"/>
        <w:jc w:val="both"/>
      </w:pPr>
      <w:r>
        <w:rPr>
          <w:rFonts w:ascii="Times New Roman"/>
          <w:b w:val="false"/>
          <w:i w:val="false"/>
          <w:color w:val="000000"/>
          <w:sz w:val="28"/>
        </w:rPr>
        <w:t>
      9) күзетпен ұсталмайтын адамды сот-психиатриялық және (немесе) сот-медициналық сараптама жүргізу үшін медициналық ұйымға мәжбүрлеп орналастыру;</w:t>
      </w:r>
    </w:p>
    <w:p>
      <w:pPr>
        <w:spacing w:after="0"/>
        <w:ind w:left="0"/>
        <w:jc w:val="both"/>
      </w:pPr>
      <w:r>
        <w:rPr>
          <w:rFonts w:ascii="Times New Roman"/>
          <w:b w:val="false"/>
          <w:i w:val="false"/>
          <w:color w:val="000000"/>
          <w:sz w:val="28"/>
        </w:rPr>
        <w:t>
      10) бұрын өзіне қатысты күзетпен ұстау қолданылған адамның психикалық ауру фактісі анықталған кезде, оны ауруларды қатаң оқшаулау жағдайында ұстауға лайықталған, психиатриялық көмек көрсететін арнаулы медициналық ұйымға ауыстыру;</w:t>
      </w:r>
    </w:p>
    <w:p>
      <w:pPr>
        <w:spacing w:after="0"/>
        <w:ind w:left="0"/>
        <w:jc w:val="both"/>
      </w:pPr>
      <w:r>
        <w:rPr>
          <w:rFonts w:ascii="Times New Roman"/>
          <w:b w:val="false"/>
          <w:i w:val="false"/>
          <w:color w:val="000000"/>
          <w:sz w:val="28"/>
        </w:rPr>
        <w:t>
      11) мәйітті эксгумациялау;</w:t>
      </w:r>
    </w:p>
    <w:p>
      <w:pPr>
        <w:spacing w:after="0"/>
        <w:ind w:left="0"/>
        <w:jc w:val="both"/>
      </w:pPr>
      <w:r>
        <w:rPr>
          <w:rFonts w:ascii="Times New Roman"/>
          <w:b w:val="false"/>
          <w:i w:val="false"/>
          <w:color w:val="000000"/>
          <w:sz w:val="28"/>
        </w:rPr>
        <w:t>
      12) күдіктіге, айыпталушыға халықаралық іздеу жариялау мәселелерін қарайды;</w:t>
      </w:r>
    </w:p>
    <w:p>
      <w:pPr>
        <w:spacing w:after="0"/>
        <w:ind w:left="0"/>
        <w:jc w:val="both"/>
      </w:pPr>
      <w:r>
        <w:rPr>
          <w:rFonts w:ascii="Times New Roman"/>
          <w:b w:val="false"/>
          <w:i w:val="false"/>
          <w:color w:val="000000"/>
          <w:sz w:val="28"/>
        </w:rPr>
        <w:t>
      13) қарап-тексеруді санкциялау;</w:t>
      </w:r>
    </w:p>
    <w:p>
      <w:pPr>
        <w:spacing w:after="0"/>
        <w:ind w:left="0"/>
        <w:jc w:val="both"/>
      </w:pPr>
      <w:r>
        <w:rPr>
          <w:rFonts w:ascii="Times New Roman"/>
          <w:b w:val="false"/>
          <w:i w:val="false"/>
          <w:color w:val="000000"/>
          <w:sz w:val="28"/>
        </w:rPr>
        <w:t>
      14) тінтуді санкциялау;</w:t>
      </w:r>
    </w:p>
    <w:p>
      <w:pPr>
        <w:spacing w:after="0"/>
        <w:ind w:left="0"/>
        <w:jc w:val="both"/>
      </w:pPr>
      <w:r>
        <w:rPr>
          <w:rFonts w:ascii="Times New Roman"/>
          <w:b w:val="false"/>
          <w:i w:val="false"/>
          <w:color w:val="000000"/>
          <w:sz w:val="28"/>
        </w:rPr>
        <w:t>
      15) алуды санкциялау;</w:t>
      </w:r>
    </w:p>
    <w:p>
      <w:pPr>
        <w:spacing w:after="0"/>
        <w:ind w:left="0"/>
        <w:jc w:val="both"/>
      </w:pPr>
      <w:r>
        <w:rPr>
          <w:rFonts w:ascii="Times New Roman"/>
          <w:b w:val="false"/>
          <w:i w:val="false"/>
          <w:color w:val="000000"/>
          <w:sz w:val="28"/>
        </w:rPr>
        <w:t>
      16) жеке тінтуді санкциялау;</w:t>
      </w:r>
    </w:p>
    <w:p>
      <w:pPr>
        <w:spacing w:after="0"/>
        <w:ind w:left="0"/>
        <w:jc w:val="both"/>
      </w:pPr>
      <w:r>
        <w:rPr>
          <w:rFonts w:ascii="Times New Roman"/>
          <w:b w:val="false"/>
          <w:i w:val="false"/>
          <w:color w:val="000000"/>
          <w:sz w:val="28"/>
        </w:rPr>
        <w:t>
      17) мәжбүрлеп куәландыруды санкциялау;</w:t>
      </w:r>
    </w:p>
    <w:p>
      <w:pPr>
        <w:spacing w:after="0"/>
        <w:ind w:left="0"/>
        <w:jc w:val="both"/>
      </w:pPr>
      <w:r>
        <w:rPr>
          <w:rFonts w:ascii="Times New Roman"/>
          <w:b w:val="false"/>
          <w:i w:val="false"/>
          <w:color w:val="000000"/>
          <w:sz w:val="28"/>
        </w:rPr>
        <w:t>
      18) үлгілерді мәжбүрлеп алуды санкциялау мәселелерін қарайды.</w:t>
      </w:r>
    </w:p>
    <w:bookmarkStart w:name="z945" w:id="280"/>
    <w:p>
      <w:pPr>
        <w:spacing w:after="0"/>
        <w:ind w:left="0"/>
        <w:jc w:val="both"/>
      </w:pPr>
      <w:r>
        <w:rPr>
          <w:rFonts w:ascii="Times New Roman"/>
          <w:b w:val="false"/>
          <w:i w:val="false"/>
          <w:color w:val="000000"/>
          <w:sz w:val="28"/>
        </w:rPr>
        <w:t>
      2. Осы Кодексте көзделген жағдайларда тергеу судьясы:</w:t>
      </w:r>
    </w:p>
    <w:bookmarkEnd w:id="280"/>
    <w:p>
      <w:pPr>
        <w:spacing w:after="0"/>
        <w:ind w:left="0"/>
        <w:jc w:val="both"/>
      </w:pPr>
      <w:r>
        <w:rPr>
          <w:rFonts w:ascii="Times New Roman"/>
          <w:b w:val="false"/>
          <w:i w:val="false"/>
          <w:color w:val="000000"/>
          <w:sz w:val="28"/>
        </w:rPr>
        <w:t>
      1) анықтаушының, анықтау органының, тергеушінің және прокурордың әрекеттеріне (әрекетсіздігіне) және шешімдеріне жасалған шағымдарды қарайды;</w:t>
      </w:r>
    </w:p>
    <w:p>
      <w:pPr>
        <w:spacing w:after="0"/>
        <w:ind w:left="0"/>
        <w:jc w:val="both"/>
      </w:pPr>
      <w:r>
        <w:rPr>
          <w:rFonts w:ascii="Times New Roman"/>
          <w:b w:val="false"/>
          <w:i w:val="false"/>
          <w:color w:val="000000"/>
          <w:sz w:val="28"/>
        </w:rPr>
        <w:t>
      2) тез бұзылатын немесе қылмыстық істі мәні бойынша шешкенге дейін ұзақ сақталуы елеулі материалдық шығындарды қажет ететін заттай дәлелдемелерді өткізу туралы мәселені қарайды;</w:t>
      </w:r>
    </w:p>
    <w:p>
      <w:pPr>
        <w:spacing w:after="0"/>
        <w:ind w:left="0"/>
        <w:jc w:val="both"/>
      </w:pPr>
      <w:r>
        <w:rPr>
          <w:rFonts w:ascii="Times New Roman"/>
          <w:b w:val="false"/>
          <w:i w:val="false"/>
          <w:color w:val="000000"/>
          <w:sz w:val="28"/>
        </w:rPr>
        <w:t>
      3) сотқа дейінгі іс жүргізу барысында жәбірленуші мен куәның айғақтарын сақтауға қояды;</w:t>
      </w:r>
    </w:p>
    <w:p>
      <w:pPr>
        <w:spacing w:after="0"/>
        <w:ind w:left="0"/>
        <w:jc w:val="both"/>
      </w:pPr>
      <w:r>
        <w:rPr>
          <w:rFonts w:ascii="Times New Roman"/>
          <w:b w:val="false"/>
          <w:i w:val="false"/>
          <w:color w:val="000000"/>
          <w:sz w:val="28"/>
        </w:rPr>
        <w:t>
      4) адвокаттар мен прокурорларды қоспағанда, сотқа дейінгі іс жүргізуде процестік міндеттерді орындамайтын немесе тиісінше орындамайтын тұлғаларға ақшалай өндіріп алуды қолданады;</w:t>
      </w:r>
    </w:p>
    <w:p>
      <w:pPr>
        <w:spacing w:after="0"/>
        <w:ind w:left="0"/>
        <w:jc w:val="both"/>
      </w:pPr>
      <w:r>
        <w:rPr>
          <w:rFonts w:ascii="Times New Roman"/>
          <w:b w:val="false"/>
          <w:i w:val="false"/>
          <w:color w:val="000000"/>
          <w:sz w:val="28"/>
        </w:rPr>
        <w:t>
      5) прокурордың ұсынуымен қылмыстық іс бойынша процестік шығындарды өндіріп алу туралы мәселені қарайды;</w:t>
      </w:r>
    </w:p>
    <w:p>
      <w:pPr>
        <w:spacing w:after="0"/>
        <w:ind w:left="0"/>
        <w:jc w:val="both"/>
      </w:pPr>
      <w:r>
        <w:rPr>
          <w:rFonts w:ascii="Times New Roman"/>
          <w:b w:val="false"/>
          <w:i w:val="false"/>
          <w:color w:val="000000"/>
          <w:sz w:val="28"/>
        </w:rPr>
        <w:t>
      6) сұрау салуды орындаудан бас тартылған не ол бойынша үш тәулік ішінде шешім қабылданбаған жағдайда, қорғаушы, жәбірленушінің өкілі ретінде қатысатын адвокаттың уәжді өтінішхаты бойынша, мемлекеттік құпияларды құрайтын мәліметтерді қоспағанда, қылмыстық іс үшін маңызы бар кез келген мәліметтерді, құжаттарды, нәрселерді талап етіп алдыру және қылмыстық іске қосып тігу туралы мәселені қарайды;</w:t>
      </w:r>
    </w:p>
    <w:p>
      <w:pPr>
        <w:spacing w:after="0"/>
        <w:ind w:left="0"/>
        <w:jc w:val="both"/>
      </w:pPr>
      <w:r>
        <w:rPr>
          <w:rFonts w:ascii="Times New Roman"/>
          <w:b w:val="false"/>
          <w:i w:val="false"/>
          <w:color w:val="000000"/>
          <w:sz w:val="28"/>
        </w:rPr>
        <w:t>
      7) қорғаушы, жәбірленушінің өкілі ретінде қатысатын адвокаттың уәжді өтінішхаты бойынша сараптама тағайындау не қылмыстық қудалау органының, жасырын тергеу әрекеттерін қоспағанда, оның ішінде, егер қылмыстық қудалау органы осындай өтінішхатты қанағаттандырудан негізсіз бас тартса не ол бойынша үш тәулік ішінде шешім қабылдамаса, өзге тергеу әрекеттерін жүргізуі туралы мәселені қарайды;</w:t>
      </w:r>
    </w:p>
    <w:p>
      <w:pPr>
        <w:spacing w:after="0"/>
        <w:ind w:left="0"/>
        <w:jc w:val="both"/>
      </w:pPr>
      <w:r>
        <w:rPr>
          <w:rFonts w:ascii="Times New Roman"/>
          <w:b w:val="false"/>
          <w:i w:val="false"/>
          <w:color w:val="000000"/>
          <w:sz w:val="28"/>
        </w:rPr>
        <w:t>
      8) қылмыстық процесті жүргізетін органға айғақ беруі үшін келуін қамтамасыз ету қиындық тудыратын, бұрын өздері жауап алған куәні, қорғаушы ретінде қатысатын адвокаттың өтінішхаты бойынша, мәжбүрлеп әкелу туралы мәселені қарайды;</w:t>
      </w:r>
    </w:p>
    <w:p>
      <w:pPr>
        <w:spacing w:after="0"/>
        <w:ind w:left="0"/>
        <w:jc w:val="both"/>
      </w:pPr>
      <w:r>
        <w:rPr>
          <w:rFonts w:ascii="Times New Roman"/>
          <w:b w:val="false"/>
          <w:i w:val="false"/>
          <w:color w:val="000000"/>
          <w:sz w:val="28"/>
        </w:rPr>
        <w:t>
      8-1) сотқа дейінгі тергеп-тексеру органының уәжді өтінішхаты бойынша адамды оған қатысты жүргізілген жасырын тергеу әрекеттері туралы хабардар ету мерзімін бір жылға дейін ұзарту туралы мәселені қарайды;</w:t>
      </w:r>
    </w:p>
    <w:p>
      <w:pPr>
        <w:spacing w:after="0"/>
        <w:ind w:left="0"/>
        <w:jc w:val="both"/>
      </w:pPr>
      <w:r>
        <w:rPr>
          <w:rFonts w:ascii="Times New Roman"/>
          <w:b w:val="false"/>
          <w:i w:val="false"/>
          <w:color w:val="000000"/>
          <w:sz w:val="28"/>
        </w:rPr>
        <w:t>
      8-2) сотқа дейінгі тергеп-тексеру органының уәжді өтінішхаты бойынша сотқа дейінгі тергеп-тексеру органының адамды оған қатысты жүргізілген жасырын тергеу әрекеттері туралы хабардар етпеуіне келісім береді;</w:t>
      </w:r>
    </w:p>
    <w:p>
      <w:pPr>
        <w:spacing w:after="0"/>
        <w:ind w:left="0"/>
        <w:jc w:val="both"/>
      </w:pPr>
      <w:r>
        <w:rPr>
          <w:rFonts w:ascii="Times New Roman"/>
          <w:b w:val="false"/>
          <w:i w:val="false"/>
          <w:color w:val="000000"/>
          <w:sz w:val="28"/>
        </w:rPr>
        <w:t>
      9) осы Кодексте көзделген өзге де өкілеттіктерді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Тергеу судьясының өкілеттіктерін жүзеге асырудың жалпы шарттары</w:t>
      </w:r>
    </w:p>
    <w:bookmarkStart w:name="z946" w:id="281"/>
    <w:p>
      <w:pPr>
        <w:spacing w:after="0"/>
        <w:ind w:left="0"/>
        <w:jc w:val="both"/>
      </w:pPr>
      <w:r>
        <w:rPr>
          <w:rFonts w:ascii="Times New Roman"/>
          <w:b w:val="false"/>
          <w:i w:val="false"/>
          <w:color w:val="000000"/>
          <w:sz w:val="28"/>
        </w:rPr>
        <w:t>
      1. Тергеу судьясы өз өкілеттіктерін осы Кодекстің осы бабының қағидаларына және тиісті баптарында көзделген ерекшеліктерге сәйкес жүзеге асырады.</w:t>
      </w:r>
    </w:p>
    <w:bookmarkEnd w:id="281"/>
    <w:bookmarkStart w:name="z947" w:id="282"/>
    <w:p>
      <w:pPr>
        <w:spacing w:after="0"/>
        <w:ind w:left="0"/>
        <w:jc w:val="both"/>
      </w:pPr>
      <w:r>
        <w:rPr>
          <w:rFonts w:ascii="Times New Roman"/>
          <w:b w:val="false"/>
          <w:i w:val="false"/>
          <w:color w:val="000000"/>
          <w:sz w:val="28"/>
        </w:rPr>
        <w:t>
      2. Тергеу судьясы өз құзыретіне жатқызылған мәселелерді сот отырысын өткізбей, жеке-дара қарайды.</w:t>
      </w:r>
    </w:p>
    <w:bookmarkEnd w:id="282"/>
    <w:p>
      <w:pPr>
        <w:spacing w:after="0"/>
        <w:ind w:left="0"/>
        <w:jc w:val="both"/>
      </w:pPr>
      <w:r>
        <w:rPr>
          <w:rFonts w:ascii="Times New Roman"/>
          <w:b w:val="false"/>
          <w:i w:val="false"/>
          <w:color w:val="000000"/>
          <w:sz w:val="28"/>
        </w:rPr>
        <w:t xml:space="preserve">
      Егер заңды және негізді шешім қабылдау үшін маңызы бар мән-жайларды зерттеу қажет болса, не прокурордың немесе қорғау тарапының өтінішхаты болса, тергеу судьясы тиісті тұлғалардың және прокурордың қатысуымен сот отырысын өткізу туралы мәселені шешеді. </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55-бабы</w:t>
      </w:r>
      <w:r>
        <w:rPr>
          <w:rFonts w:ascii="Times New Roman"/>
          <w:b w:val="false"/>
          <w:i w:val="false"/>
          <w:color w:val="000000"/>
          <w:sz w:val="28"/>
        </w:rPr>
        <w:t xml:space="preserve"> бірінші бөлігінің 1), 2), 5) және 6) тармақтарында, екінші бөлігінің 2) және 3) тармақтарында көрсетілген мәселелерді қарау кезінде сот отырысын өткізу міндетті.</w:t>
      </w:r>
    </w:p>
    <w:p>
      <w:pPr>
        <w:spacing w:after="0"/>
        <w:ind w:left="0"/>
        <w:jc w:val="both"/>
      </w:pPr>
      <w:r>
        <w:rPr>
          <w:rFonts w:ascii="Times New Roman"/>
          <w:b w:val="false"/>
          <w:i w:val="false"/>
          <w:color w:val="000000"/>
          <w:sz w:val="28"/>
        </w:rPr>
        <w:t xml:space="preserve">
      Қорғау тарапының, жәбірленуші өкілінің өтінішхаты бойынша осы Кодекстің </w:t>
      </w:r>
      <w:r>
        <w:rPr>
          <w:rFonts w:ascii="Times New Roman"/>
          <w:b w:val="false"/>
          <w:i w:val="false"/>
          <w:color w:val="000000"/>
          <w:sz w:val="28"/>
        </w:rPr>
        <w:t>55-бабы</w:t>
      </w:r>
      <w:r>
        <w:rPr>
          <w:rFonts w:ascii="Times New Roman"/>
          <w:b w:val="false"/>
          <w:i w:val="false"/>
          <w:color w:val="000000"/>
          <w:sz w:val="28"/>
        </w:rPr>
        <w:t xml:space="preserve"> екінші бөлігінің 1) тармағында көрсетілген мәселені қарау үшін сот отырысын тағайындау, сол бір мәселе бойынша қайта берілген, жаңа дәлелдер қамтылмаған шағымдарды қоспағанда, қорғау тарапы, жәбірленушінің өкілі әрекеттеріне (әрекетсіздігіне), шешіміне шағым жасайтын адамдарды тергеу судьясының тыңдауы қажет болған жағдайда міндетті болып табылады.</w:t>
      </w:r>
    </w:p>
    <w:p>
      <w:pPr>
        <w:spacing w:after="0"/>
        <w:ind w:left="0"/>
        <w:jc w:val="both"/>
      </w:pPr>
      <w:r>
        <w:rPr>
          <w:rFonts w:ascii="Times New Roman"/>
          <w:b w:val="false"/>
          <w:i w:val="false"/>
          <w:color w:val="000000"/>
          <w:sz w:val="28"/>
        </w:rPr>
        <w:t xml:space="preserve">
      Сот отырысы тағайындалған жағдайда оның уақыты мен орны туралы қорғау тарапына, жәбірленушінің өкіліне және прокурорға алдын ала хабарланады. </w:t>
      </w:r>
    </w:p>
    <w:p>
      <w:pPr>
        <w:spacing w:after="0"/>
        <w:ind w:left="0"/>
        <w:jc w:val="both"/>
      </w:pPr>
      <w:r>
        <w:rPr>
          <w:rFonts w:ascii="Times New Roman"/>
          <w:b w:val="false"/>
          <w:i w:val="false"/>
          <w:color w:val="000000"/>
          <w:sz w:val="28"/>
        </w:rPr>
        <w:t>
      Сот отырысы тергеу судьясының өкімі бойынша бейнебайланыс режимінде өткізілуі мүмкін. Сот отырысы барысында хаттама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04.12.2025 </w:t>
      </w:r>
      <w:r>
        <w:rPr>
          <w:rFonts w:ascii="Times New Roman"/>
          <w:b w:val="false"/>
          <w:i w:val="false"/>
          <w:color w:val="ff0000"/>
          <w:sz w:val="28"/>
        </w:rPr>
        <w:t>№ 76-НҚ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56-бабы</w:t>
      </w:r>
      <w:r>
        <w:rPr>
          <w:rFonts w:ascii="Times New Roman"/>
          <w:b w:val="false"/>
          <w:i w:val="false"/>
          <w:color w:val="ff0000"/>
          <w:sz w:val="28"/>
        </w:rPr>
        <w:t xml:space="preserve"> екінші бөлігі бірінші абзацының, </w:t>
      </w:r>
      <w:r>
        <w:rPr>
          <w:rFonts w:ascii="Times New Roman"/>
          <w:b w:val="false"/>
          <w:i w:val="false"/>
          <w:color w:val="ff0000"/>
          <w:sz w:val="28"/>
        </w:rPr>
        <w:t>161</w:t>
      </w:r>
      <w:r>
        <w:rPr>
          <w:rFonts w:ascii="Times New Roman"/>
          <w:b w:val="false"/>
          <w:i w:val="false"/>
          <w:color w:val="ff0000"/>
          <w:sz w:val="28"/>
        </w:rPr>
        <w:t xml:space="preserve">, </w:t>
      </w:r>
      <w:r>
        <w:rPr>
          <w:rFonts w:ascii="Times New Roman"/>
          <w:b w:val="false"/>
          <w:i w:val="false"/>
          <w:color w:val="ff0000"/>
          <w:sz w:val="28"/>
        </w:rPr>
        <w:t>162</w:t>
      </w:r>
      <w:r>
        <w:rPr>
          <w:rFonts w:ascii="Times New Roman"/>
          <w:b w:val="false"/>
          <w:i w:val="false"/>
          <w:color w:val="ff0000"/>
          <w:sz w:val="28"/>
        </w:rPr>
        <w:t xml:space="preserve"> және </w:t>
      </w:r>
      <w:r>
        <w:rPr>
          <w:rFonts w:ascii="Times New Roman"/>
          <w:b w:val="false"/>
          <w:i w:val="false"/>
          <w:color w:val="ff0000"/>
          <w:sz w:val="28"/>
        </w:rPr>
        <w:t>163-баптарының</w:t>
      </w:r>
      <w:r>
        <w:rPr>
          <w:rFonts w:ascii="Times New Roman"/>
          <w:b w:val="false"/>
          <w:i w:val="false"/>
          <w:color w:val="ff0000"/>
          <w:sz w:val="28"/>
        </w:rPr>
        <w:t xml:space="preserve"> ережелері екі немесе одан көп адамның меншігіндегі мүлікке тыйым салу рәсімін жүзеге асыру үшін қолданылған кезде олар төмендегідей түсіндірмеде ҚР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1) қаралып отырған қылмыстық-процестік нормалар үкімнің азаматтық талап қою, басқа да мүліктік өндіріп алулар немесе мүлікті ықтимал тәркілеу бөлігінде орындалуын қамтамасыз ету мақсатында ғана мүлікке тыйым салуды қолдану мүмкіндігіне жол береді;</w:t>
      </w:r>
      <w:r>
        <w:br/>
      </w:r>
      <w:r>
        <w:rPr>
          <w:rFonts w:ascii="Times New Roman"/>
          <w:b w:val="false"/>
          <w:i w:val="false"/>
          <w:color w:val="000000"/>
          <w:sz w:val="28"/>
        </w:rPr>
        <w:t>
</w:t>
      </w:r>
      <w:r>
        <w:rPr>
          <w:rFonts w:ascii="Times New Roman"/>
          <w:b w:val="false"/>
          <w:i w:val="false"/>
          <w:color w:val="ff0000"/>
          <w:sz w:val="28"/>
        </w:rPr>
        <w:t xml:space="preserve">      2) сотқа келіп түскен материалдарда ортақ меншік құқығындағы мүліктің күдікті (айыпталушы, сондай-ақ Қазақстан Республикасының </w:t>
      </w:r>
      <w:r>
        <w:rPr>
          <w:rFonts w:ascii="Times New Roman"/>
          <w:b w:val="false"/>
          <w:i w:val="false"/>
          <w:color w:val="ff0000"/>
          <w:sz w:val="28"/>
        </w:rPr>
        <w:t>Қылмыстық-процестік кодексінде</w:t>
      </w:r>
      <w:r>
        <w:rPr>
          <w:rFonts w:ascii="Times New Roman"/>
          <w:b w:val="false"/>
          <w:i w:val="false"/>
          <w:color w:val="ff0000"/>
          <w:sz w:val="28"/>
        </w:rPr>
        <w:t xml:space="preserve"> тікелей аталған өзге де тұлға) деп танылмаған адамға тиесілігі туралы мәліметтердің болуы заңды және негізді шешім қабылдау үшін едәуір маңызы бар елеулі мән-жай және, тиісінше, сот отырысында тең меншік иесіне сотқа өз ұстанымын айту мүмкіндігін бере отырып, осындай мүлікке тыйым салуды қолдану мәселесін зерттеуге негіз болып табылады.</w:t>
      </w:r>
      <w:r>
        <w:br/>
      </w:r>
      <w:r>
        <w:rPr>
          <w:rFonts w:ascii="Times New Roman"/>
          <w:b w:val="false"/>
          <w:i w:val="false"/>
          <w:color w:val="000000"/>
          <w:sz w:val="28"/>
        </w:rPr>
        <w:t>
</w:t>
      </w:r>
    </w:p>
    <w:bookmarkStart w:name="z948" w:id="283"/>
    <w:p>
      <w:pPr>
        <w:spacing w:after="0"/>
        <w:ind w:left="0"/>
        <w:jc w:val="both"/>
      </w:pPr>
      <w:r>
        <w:rPr>
          <w:rFonts w:ascii="Times New Roman"/>
          <w:b w:val="false"/>
          <w:i w:val="false"/>
          <w:color w:val="000000"/>
          <w:sz w:val="28"/>
        </w:rPr>
        <w:t>
      3. Тергеу судьясы:</w:t>
      </w:r>
    </w:p>
    <w:bookmarkEnd w:id="283"/>
    <w:p>
      <w:pPr>
        <w:spacing w:after="0"/>
        <w:ind w:left="0"/>
        <w:jc w:val="both"/>
      </w:pPr>
      <w:r>
        <w:rPr>
          <w:rFonts w:ascii="Times New Roman"/>
          <w:b w:val="false"/>
          <w:i w:val="false"/>
          <w:color w:val="000000"/>
          <w:sz w:val="28"/>
        </w:rPr>
        <w:t>
      1) сотқа дейінгі іс жүргізуді жүзеге асыратын органнан қаралып жатқан мәселе бойынша қосымша ақпаратты талап етуге;</w:t>
      </w:r>
    </w:p>
    <w:p>
      <w:pPr>
        <w:spacing w:after="0"/>
        <w:ind w:left="0"/>
        <w:jc w:val="both"/>
      </w:pPr>
      <w:r>
        <w:rPr>
          <w:rFonts w:ascii="Times New Roman"/>
          <w:b w:val="false"/>
          <w:i w:val="false"/>
          <w:color w:val="000000"/>
          <w:sz w:val="28"/>
        </w:rPr>
        <w:t>
      2) тиісті сотқа дейінгі іс жүргізудің барлық материалдарымен танысуға және оларды зерттеуге;</w:t>
      </w:r>
    </w:p>
    <w:p>
      <w:pPr>
        <w:spacing w:after="0"/>
        <w:ind w:left="0"/>
        <w:jc w:val="both"/>
      </w:pPr>
      <w:r>
        <w:rPr>
          <w:rFonts w:ascii="Times New Roman"/>
          <w:b w:val="false"/>
          <w:i w:val="false"/>
          <w:color w:val="000000"/>
          <w:sz w:val="28"/>
        </w:rPr>
        <w:t>
      3) процеске қатысушыларды сот отырысына шақыруға және олардан қылмыстық іс бойынша қажетті ақпаратты алуға құқылы.</w:t>
      </w:r>
    </w:p>
    <w:bookmarkStart w:name="z949" w:id="284"/>
    <w:p>
      <w:pPr>
        <w:spacing w:after="0"/>
        <w:ind w:left="0"/>
        <w:jc w:val="both"/>
      </w:pPr>
      <w:r>
        <w:rPr>
          <w:rFonts w:ascii="Times New Roman"/>
          <w:b w:val="false"/>
          <w:i w:val="false"/>
          <w:color w:val="000000"/>
          <w:sz w:val="28"/>
        </w:rPr>
        <w:t xml:space="preserve">
      4. Тергеу судьясы осы Кодекске сәйкес істі мәні бойынша шешу кезінде сотта қараудың нысанасы болуы мүмкін мәселелерді алдын ала шешуге, осы Кодекстің </w:t>
      </w:r>
      <w:r>
        <w:rPr>
          <w:rFonts w:ascii="Times New Roman"/>
          <w:b w:val="false"/>
          <w:i w:val="false"/>
          <w:color w:val="000000"/>
          <w:sz w:val="28"/>
        </w:rPr>
        <w:t>55-бабы</w:t>
      </w:r>
      <w:r>
        <w:rPr>
          <w:rFonts w:ascii="Times New Roman"/>
          <w:b w:val="false"/>
          <w:i w:val="false"/>
          <w:color w:val="000000"/>
          <w:sz w:val="28"/>
        </w:rPr>
        <w:t xml:space="preserve"> екінші бөлігінің 7) тармағында көзделген жағдайларды қоспағанда, тергеп-тексеру бағыты және тергеу әрекеттерін жүргізу туралы нұсқаулар беруге, сотқа дейінгі іс жүргізуді жүзеге асыратын адамдардың және қадағалаушы прокурордың, сондай-ақ істі мәні бойынша қарайтын соттың орнына әрекет жасауға және шешім қабылдауға тиіс емес.</w:t>
      </w:r>
    </w:p>
    <w:bookmarkEnd w:id="284"/>
    <w:bookmarkStart w:name="z950" w:id="285"/>
    <w:p>
      <w:pPr>
        <w:spacing w:after="0"/>
        <w:ind w:left="0"/>
        <w:jc w:val="both"/>
      </w:pPr>
      <w:r>
        <w:rPr>
          <w:rFonts w:ascii="Times New Roman"/>
          <w:b w:val="false"/>
          <w:i w:val="false"/>
          <w:color w:val="000000"/>
          <w:sz w:val="28"/>
        </w:rPr>
        <w:t>
      5. Күдікті өзіне азаптау және басқа да заңсыз әрекеттер қолданылғаны туралы арызданған немесе онда күш қолданудың іздері болған кезде тергеу судьясы қадағалаушы прокурорға көрсетілген фактілерді дереу тексеруді жүзеге асыруды тапсыруға міндетті.</w:t>
      </w:r>
    </w:p>
    <w:bookmarkEnd w:id="285"/>
    <w:bookmarkStart w:name="z951" w:id="286"/>
    <w:p>
      <w:pPr>
        <w:spacing w:after="0"/>
        <w:ind w:left="0"/>
        <w:jc w:val="both"/>
      </w:pPr>
      <w:r>
        <w:rPr>
          <w:rFonts w:ascii="Times New Roman"/>
          <w:b w:val="false"/>
          <w:i w:val="false"/>
          <w:color w:val="000000"/>
          <w:sz w:val="28"/>
        </w:rPr>
        <w:t>
      6. Адамның құқықтары мен бостандықтарын, ұйымдардың заңмен қорғалатын мүдделерін заңсыз шектеу немесе өзге де бұзу фактілері анықталған кезде тергеу судьясы заң бұзушылыққа жол берген тұлғалардың жауаптылығы туралы мәселені шешу үшін жекеше қаулы шығарады.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Iс бойынша төрағалық етуші</w:t>
      </w:r>
    </w:p>
    <w:bookmarkStart w:name="z952" w:id="287"/>
    <w:p>
      <w:pPr>
        <w:spacing w:after="0"/>
        <w:ind w:left="0"/>
        <w:jc w:val="both"/>
      </w:pPr>
      <w:r>
        <w:rPr>
          <w:rFonts w:ascii="Times New Roman"/>
          <w:b w:val="false"/>
          <w:i w:val="false"/>
          <w:color w:val="000000"/>
          <w:sz w:val="28"/>
        </w:rPr>
        <w:t>
      1. Қылмыстық істі судьялар алқасының құрамында қараған кезде соттың төрағасы, сот алқасының төрағасы не заңда көзделген тәртіппен осыған уәкілеттік берілген судьялардың біреуі төрағалық етеді.</w:t>
      </w:r>
    </w:p>
    <w:bookmarkEnd w:id="287"/>
    <w:p>
      <w:pPr>
        <w:spacing w:after="0"/>
        <w:ind w:left="0"/>
        <w:jc w:val="both"/>
      </w:pPr>
      <w:r>
        <w:rPr>
          <w:rFonts w:ascii="Times New Roman"/>
          <w:b w:val="false"/>
          <w:i w:val="false"/>
          <w:color w:val="000000"/>
          <w:sz w:val="28"/>
        </w:rPr>
        <w:t>
      Iсті жеке-дара қарап жатқан судья төрағалық етуші болып есептеледі.</w:t>
      </w:r>
    </w:p>
    <w:bookmarkStart w:name="z953" w:id="288"/>
    <w:p>
      <w:pPr>
        <w:spacing w:after="0"/>
        <w:ind w:left="0"/>
        <w:jc w:val="both"/>
      </w:pPr>
      <w:r>
        <w:rPr>
          <w:rFonts w:ascii="Times New Roman"/>
          <w:b w:val="false"/>
          <w:i w:val="false"/>
          <w:color w:val="000000"/>
          <w:sz w:val="28"/>
        </w:rPr>
        <w:t>
      2. Төрағалық етуші сот отырысының барысына басшылық етеді, қылмыстық істің әділ қаралуын қамтамасыз ету және осы Кодекстің басқа да талаптарының, сондай-ақ сот отырысына қатысушы барлық тұлғалардың тиісті мінез-құлқының сақталуы үшін барлық шараларды қолданады.</w:t>
      </w:r>
    </w:p>
    <w:bookmarkEnd w:id="288"/>
    <w:bookmarkStart w:name="z954" w:id="289"/>
    <w:p>
      <w:pPr>
        <w:spacing w:after="0"/>
        <w:ind w:left="0"/>
        <w:jc w:val="both"/>
      </w:pPr>
      <w:r>
        <w:rPr>
          <w:rFonts w:ascii="Times New Roman"/>
          <w:b w:val="false"/>
          <w:i w:val="false"/>
          <w:color w:val="000000"/>
          <w:sz w:val="28"/>
        </w:rPr>
        <w:t>
      3. Сот отырысына төрағалық етушінің өкімдері процестің барлық қатысушылары және сот залында қатысып отырған өзге де тұлғалар үшін міндетті.</w:t>
      </w:r>
    </w:p>
    <w:bookmarkEnd w:id="289"/>
    <w:bookmarkStart w:name="z3305" w:id="290"/>
    <w:p>
      <w:pPr>
        <w:spacing w:after="0"/>
        <w:ind w:left="0"/>
        <w:jc w:val="left"/>
      </w:pPr>
      <w:r>
        <w:rPr>
          <w:rFonts w:ascii="Times New Roman"/>
          <w:b/>
          <w:i w:val="false"/>
          <w:color w:val="000000"/>
        </w:rPr>
        <w:t xml:space="preserve"> 8-тарау. ҚЫЛМЫСТЫҚ ҚУДАЛАУ ФУНКЦИЯЛАРЫН ЖҮЗЕГЕ АСЫРАТЫН</w:t>
      </w:r>
      <w:r>
        <w:br/>
      </w:r>
      <w:r>
        <w:rPr>
          <w:rFonts w:ascii="Times New Roman"/>
          <w:b/>
          <w:i w:val="false"/>
          <w:color w:val="000000"/>
        </w:rPr>
        <w:t>МЕМЛЕКЕТТІК ОРГАНДАР МЕН ЛАУАЗЫМДЫ АДАМДАР</w:t>
      </w:r>
    </w:p>
    <w:bookmarkEnd w:id="290"/>
    <w:p>
      <w:pPr>
        <w:spacing w:after="0"/>
        <w:ind w:left="0"/>
        <w:jc w:val="both"/>
      </w:pPr>
      <w:r>
        <w:rPr>
          <w:rFonts w:ascii="Times New Roman"/>
          <w:b/>
          <w:i w:val="false"/>
          <w:color w:val="000000"/>
          <w:sz w:val="28"/>
        </w:rPr>
        <w:t>58-бап. Прокурор</w:t>
      </w:r>
    </w:p>
    <w:bookmarkStart w:name="z955" w:id="291"/>
    <w:p>
      <w:pPr>
        <w:spacing w:after="0"/>
        <w:ind w:left="0"/>
        <w:jc w:val="both"/>
      </w:pPr>
      <w:r>
        <w:rPr>
          <w:rFonts w:ascii="Times New Roman"/>
          <w:b w:val="false"/>
          <w:i w:val="false"/>
          <w:color w:val="000000"/>
          <w:sz w:val="28"/>
        </w:rPr>
        <w:t>
      1. Прокурор – өз құзыреті шегінде жедел-іздестіру қызметінің, анықтаудың, тергеудің және сот шешімдерінің заңдылығын қадағалауды, сондай-ақ мемлекет атынан қылмыстық процестің барлық сатыларында қылмыстық қудалауды және Қазақстан Республикасы Конституциясының 84-бабына және осы Кодекске сәйкес өзге де өкілеттіктерді жүзеге асыратын лауазымды адам: осы Кодексте белгіленген өкілеттіктерге сәйкес әрекет ететін Қазақстан Республикасының Бас Прокуроры, Қазақстан Республикасы Бас Прокурорының бірінші орынбасары, орынбасарлары, олардың аға көмекшілері мен көмекшілері, прокуратура органдарының инвесторлардың құқықтарын қорғау жөніндегі ведомствосының бірінші басшысы, оның орынбасарлары, Қазақстан Республикасының Бас әскери және Бас көлік прокурорлары, астананың, облыстардың, республикалық маңызы бар қалалардың прокурорлары және олардың орынбасарлары, құрылымдық бөлімшелердің бастықтары, олардың орынбасарлары, аға көмекшілер мен көмекшілер, басқармалар мен бөлімдердің аға прокурорлары мен прокурорлары, өңірлер мен гарнизондардың әскери прокурорлары, өңірлік көлік прокурорлары, аудандардың, қалалардың прокурорлары және оларға теңестірілген прокурорлар, олардың орынбасарлары, аға прокурорлар мен прокурорлар. Соттың қылмыстық істі қарауына қатысатын прокурор айыптауды қолдау арқылы мемлекеттің мүддесін білдіреді және мемлекеттік айыптаушы болып табылады.</w:t>
      </w:r>
    </w:p>
    <w:bookmarkEnd w:id="291"/>
    <w:bookmarkStart w:name="z956" w:id="292"/>
    <w:p>
      <w:pPr>
        <w:spacing w:after="0"/>
        <w:ind w:left="0"/>
        <w:jc w:val="both"/>
      </w:pPr>
      <w:r>
        <w:rPr>
          <w:rFonts w:ascii="Times New Roman"/>
          <w:b w:val="false"/>
          <w:i w:val="false"/>
          <w:color w:val="000000"/>
          <w:sz w:val="28"/>
        </w:rPr>
        <w:t>
      2. Прокурор күдіктіге, айыпталушыға, сотталушыға немесе олардың әрекеттері үшін мүліктік жауаптылықта болатын тұлғаға:</w:t>
      </w:r>
    </w:p>
    <w:bookmarkEnd w:id="292"/>
    <w:p>
      <w:pPr>
        <w:spacing w:after="0"/>
        <w:ind w:left="0"/>
        <w:jc w:val="both"/>
      </w:pPr>
      <w:r>
        <w:rPr>
          <w:rFonts w:ascii="Times New Roman"/>
          <w:b w:val="false"/>
          <w:i w:val="false"/>
          <w:color w:val="000000"/>
          <w:sz w:val="28"/>
        </w:rPr>
        <w:t>
      1) өзінің дәрменсіз күйіне, күдіктіге, айыпталушыға, сотталушыға тәуелді болуына немесе өзге де себептер бойынша талап қою және оны қорғау құқығын өз бетінше пайдалануға қабілетсіз жәбірленушінің;</w:t>
      </w:r>
    </w:p>
    <w:p>
      <w:pPr>
        <w:spacing w:after="0"/>
        <w:ind w:left="0"/>
        <w:jc w:val="both"/>
      </w:pPr>
      <w:r>
        <w:rPr>
          <w:rFonts w:ascii="Times New Roman"/>
          <w:b w:val="false"/>
          <w:i w:val="false"/>
          <w:color w:val="000000"/>
          <w:sz w:val="28"/>
        </w:rPr>
        <w:t>
      2) мемлекеттің мүдделерін қорғап талап қоюға құқылы.</w:t>
      </w:r>
    </w:p>
    <w:bookmarkStart w:name="z957" w:id="293"/>
    <w:p>
      <w:pPr>
        <w:spacing w:after="0"/>
        <w:ind w:left="0"/>
        <w:jc w:val="both"/>
      </w:pPr>
      <w:r>
        <w:rPr>
          <w:rFonts w:ascii="Times New Roman"/>
          <w:b w:val="false"/>
          <w:i w:val="false"/>
          <w:color w:val="000000"/>
          <w:sz w:val="28"/>
        </w:rPr>
        <w:t>
      3. Негіздер болған кезде және осы Кодексте көзделген тәртіппен, прокурор өз қаулысымен істерді өзінің іс жүргізуіне қабылдауға және бұл ретте, тергеушінің өкілеттіктерін пайдалана отырып, тергеп-тексеруді жеке өзі жүргізуге құқылы. Сотқа дейінгі тергеп-тексерудің заңдылығын қадағалауды осыған уәкілеттік берілген прокурор жүзеге асырады.</w:t>
      </w:r>
    </w:p>
    <w:bookmarkEnd w:id="293"/>
    <w:bookmarkStart w:name="z958" w:id="294"/>
    <w:p>
      <w:pPr>
        <w:spacing w:after="0"/>
        <w:ind w:left="0"/>
        <w:jc w:val="both"/>
      </w:pPr>
      <w:r>
        <w:rPr>
          <w:rFonts w:ascii="Times New Roman"/>
          <w:b w:val="false"/>
          <w:i w:val="false"/>
          <w:color w:val="000000"/>
          <w:sz w:val="28"/>
        </w:rPr>
        <w:t>
      4. Сотқа дейінгі тергеп-тексеру және соттың істі қарауы кезіндегі прокурордың өкілеттіктері 158 (сегізінші бөлікте), 165 (сегізінші бөлікте), 186 (екінші және үшінші бөліктерде), 187 (сегізінші бөлікте), 190 (жетінші бөлікте), 192, 192-2 (алтыншы және жетінші бөліктерде), 193, 194 (үшінші бөлікте), 195 (бесінші бөлікте), 196 (екінші бөлікте), 202, 203, 234 (екінші, үшінші және төртінші бөліктерде), 290, 301, 302, 302-1, 303, 304 және 305, 321 (алтыншы бөлікте), 337, 414 (екінші бөлікте), 428 (алтыншы бөлікте), 429 (жетінші бөлікте), 478 (бесінші бөлікте), 480 (алтыншы бөлікте), 484, 486, 494 (бесінші бөлікте), 502 (бірінші бөлікте), 518 (бесінші бөлікте)-баптарда, 57, 58, 59, 60, 61, 62, 63-тарауларда, 628 (бірінші бөлікте), 643 (сегізінші бөлікте), 668 (алтыншы бөлікте)-баптарда, сондай-ақ осы Кодексте белгіленген өзге жағдайларда айқындалады.</w:t>
      </w:r>
    </w:p>
    <w:bookmarkEnd w:id="294"/>
    <w:bookmarkStart w:name="z959" w:id="295"/>
    <w:p>
      <w:pPr>
        <w:spacing w:after="0"/>
        <w:ind w:left="0"/>
        <w:jc w:val="both"/>
      </w:pPr>
      <w:r>
        <w:rPr>
          <w:rFonts w:ascii="Times New Roman"/>
          <w:b w:val="false"/>
          <w:i w:val="false"/>
          <w:color w:val="000000"/>
          <w:sz w:val="28"/>
        </w:rPr>
        <w:t>
      5. Прокурор өзінің процестік өкілеттіктерін жүзеге асырған кезде тәуелсіз болады және заңға ғана бағынады.</w:t>
      </w:r>
    </w:p>
    <w:bookmarkEnd w:id="295"/>
    <w:bookmarkStart w:name="z960" w:id="296"/>
    <w:p>
      <w:pPr>
        <w:spacing w:after="0"/>
        <w:ind w:left="0"/>
        <w:jc w:val="both"/>
      </w:pPr>
      <w:r>
        <w:rPr>
          <w:rFonts w:ascii="Times New Roman"/>
          <w:b w:val="false"/>
          <w:i w:val="false"/>
          <w:color w:val="000000"/>
          <w:sz w:val="28"/>
        </w:rPr>
        <w:t xml:space="preserve">
      6. Қазақстан Республикасының Бас Прокуроры өз құзыреті шегінде осы Кодекстің нормаларын қолдану мәселелері бойынша, оның ішінде қылмыстық сот ісін электрондық форматта жүргізу мәселелері бойынша нормативтік құқықтық актілер қабылдайды. </w:t>
      </w:r>
    </w:p>
    <w:bookmarkEnd w:id="296"/>
    <w:p>
      <w:pPr>
        <w:spacing w:after="0"/>
        <w:ind w:left="0"/>
        <w:jc w:val="both"/>
      </w:pPr>
      <w:r>
        <w:rPr>
          <w:rFonts w:ascii="Times New Roman"/>
          <w:b w:val="false"/>
          <w:i w:val="false"/>
          <w:color w:val="000000"/>
          <w:sz w:val="28"/>
        </w:rPr>
        <w:t xml:space="preserve">
      Қазақстан Республикасының Бас Прокуроры өз құзыреті шегінде қабылдаған нормативтік құқықтық актілер қылмыстық қудалау органдарының орындауы үшін міндетті. </w:t>
      </w:r>
    </w:p>
    <w:p>
      <w:pPr>
        <w:spacing w:after="0"/>
        <w:ind w:left="0"/>
        <w:jc w:val="both"/>
      </w:pPr>
      <w:r>
        <w:rPr>
          <w:rFonts w:ascii="Times New Roman"/>
          <w:b w:val="false"/>
          <w:i w:val="false"/>
          <w:color w:val="000000"/>
          <w:sz w:val="28"/>
        </w:rPr>
        <w:t>
      Сотқа дейінгі тергеп-тексеруді жүзеге асыратын органдардың нормативтік құқықтық актілері олардың құзыреті шегінде Қазақстан Республикасының Бас Прокурорымен келісу бойынша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Тергеу бөлімінің бастығы</w:t>
      </w:r>
    </w:p>
    <w:bookmarkStart w:name="z961" w:id="297"/>
    <w:p>
      <w:pPr>
        <w:spacing w:after="0"/>
        <w:ind w:left="0"/>
        <w:jc w:val="both"/>
      </w:pPr>
      <w:r>
        <w:rPr>
          <w:rFonts w:ascii="Times New Roman"/>
          <w:b w:val="false"/>
          <w:i w:val="false"/>
          <w:color w:val="000000"/>
          <w:sz w:val="28"/>
        </w:rPr>
        <w:t>
      1. Тергеу бөлімінің бастығы – сотқа дейінгі тергеп-тексеруді жүзеге асыратын органның тергеу бөлімшесінің бастығы және оның өз құзыреті шегінде әрекет ететін орынбасарлары.</w:t>
      </w:r>
    </w:p>
    <w:bookmarkEnd w:id="297"/>
    <w:bookmarkStart w:name="z962" w:id="298"/>
    <w:p>
      <w:pPr>
        <w:spacing w:after="0"/>
        <w:ind w:left="0"/>
        <w:jc w:val="both"/>
      </w:pPr>
      <w:r>
        <w:rPr>
          <w:rFonts w:ascii="Times New Roman"/>
          <w:b w:val="false"/>
          <w:i w:val="false"/>
          <w:color w:val="000000"/>
          <w:sz w:val="28"/>
        </w:rPr>
        <w:t>
      2. Тергеу бөлімінің бастығы:</w:t>
      </w:r>
    </w:p>
    <w:bookmarkEnd w:id="298"/>
    <w:p>
      <w:pPr>
        <w:spacing w:after="0"/>
        <w:ind w:left="0"/>
        <w:jc w:val="both"/>
      </w:pPr>
      <w:r>
        <w:rPr>
          <w:rFonts w:ascii="Times New Roman"/>
          <w:b w:val="false"/>
          <w:i w:val="false"/>
          <w:color w:val="000000"/>
          <w:sz w:val="28"/>
        </w:rPr>
        <w:t>
      1) тергеу жүргізуді немесе сотқа дейінгі жеделдетілген тергеп-тексеруді тергеушіге тапсыруға;</w:t>
      </w:r>
    </w:p>
    <w:p>
      <w:pPr>
        <w:spacing w:after="0"/>
        <w:ind w:left="0"/>
        <w:jc w:val="both"/>
      </w:pPr>
      <w:r>
        <w:rPr>
          <w:rFonts w:ascii="Times New Roman"/>
          <w:b w:val="false"/>
          <w:i w:val="false"/>
          <w:color w:val="000000"/>
          <w:sz w:val="28"/>
        </w:rPr>
        <w:t>
      2) тергеушінің өз іс жүргізуіндегі істер бойынша тергеу әрекеттерін орындауының уақтылығына, тергеушінің тергеп-тексеру және күзетпен ұстау мерзімдерін сақтауына, прокурор нұсқауларының, басқа да тергеушілер тапсырмаларының орындалуына бақылау жасауды жүзеге асыруға;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тармақпен толықтыру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тергеп-тексеру жүргізуді бірнеше тергеушіге тапсыруға;</w:t>
      </w:r>
    </w:p>
    <w:p>
      <w:pPr>
        <w:spacing w:after="0"/>
        <w:ind w:left="0"/>
        <w:jc w:val="both"/>
      </w:pPr>
      <w:r>
        <w:rPr>
          <w:rFonts w:ascii="Times New Roman"/>
          <w:b w:val="false"/>
          <w:i w:val="false"/>
          <w:color w:val="000000"/>
          <w:sz w:val="28"/>
        </w:rPr>
        <w:t>
      4) тергеушіні іс бойынша іс жүргізуден шеттетуге;</w:t>
      </w:r>
    </w:p>
    <w:p>
      <w:pPr>
        <w:spacing w:after="0"/>
        <w:ind w:left="0"/>
        <w:jc w:val="both"/>
      </w:pPr>
      <w:r>
        <w:rPr>
          <w:rFonts w:ascii="Times New Roman"/>
          <w:b w:val="false"/>
          <w:i w:val="false"/>
          <w:color w:val="000000"/>
          <w:sz w:val="28"/>
        </w:rPr>
        <w:t>
      5) қылмыстық істерді зерделеуге және олар бойынша нұсқаулар беруге;</w:t>
      </w:r>
    </w:p>
    <w:p>
      <w:pPr>
        <w:spacing w:after="0"/>
        <w:ind w:left="0"/>
        <w:jc w:val="both"/>
      </w:pPr>
      <w:r>
        <w:rPr>
          <w:rFonts w:ascii="Times New Roman"/>
          <w:b w:val="false"/>
          <w:i w:val="false"/>
          <w:color w:val="000000"/>
          <w:sz w:val="28"/>
        </w:rPr>
        <w:t>
      6) өз құзыреті шегінде өзіне бағынысты, алдын ала тергеуді жүзеге асыратын органның бір тергеу бөлімшесінен қылмыстық істі алуға және алдын ала тергеуді жүзеге асыратын, өзіне бағынысты осы не өзге органның басқа тергеу бөлімшесіне 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тармаққа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прокурорға сотқа дейінгі тергеп-тексерудің аяқталғаны туралы есеппен, сотқа дейінгі жеделдетілген тергеп-тексеру хаттамасымен бірге қылмыстық істерді, сондай-ақ бұйрықтық іс жүргізу тәртібімен аяқталған қылмыстық істерді жіберуге;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тергеушінің негізсіз процестік шешімінің күшін жою туралы өтінішхатпен прокурорға өтініш жасауға;</w:t>
      </w:r>
    </w:p>
    <w:p>
      <w:pPr>
        <w:spacing w:after="0"/>
        <w:ind w:left="0"/>
        <w:jc w:val="both"/>
      </w:pPr>
      <w:r>
        <w:rPr>
          <w:rFonts w:ascii="Times New Roman"/>
          <w:b w:val="false"/>
          <w:i w:val="false"/>
          <w:color w:val="000000"/>
          <w:sz w:val="28"/>
        </w:rPr>
        <w:t>
      8-1) прокурорға тергеу судьясының қаулысына өтінішхат келтіру туралы өтініш жасауға;</w:t>
      </w:r>
    </w:p>
    <w:p>
      <w:pPr>
        <w:spacing w:after="0"/>
        <w:ind w:left="0"/>
        <w:jc w:val="both"/>
      </w:pPr>
      <w:r>
        <w:rPr>
          <w:rFonts w:ascii="Times New Roman"/>
          <w:b w:val="false"/>
          <w:i w:val="false"/>
          <w:color w:val="000000"/>
          <w:sz w:val="28"/>
        </w:rPr>
        <w:t>
      9) өз құзыреті шегінде анықтау органдарына орындау үшін міндетті тапсырмалар мен нұсқаулар беруге;</w:t>
      </w:r>
    </w:p>
    <w:p>
      <w:pPr>
        <w:spacing w:after="0"/>
        <w:ind w:left="0"/>
        <w:jc w:val="both"/>
      </w:pPr>
      <w:r>
        <w:rPr>
          <w:rFonts w:ascii="Times New Roman"/>
          <w:b w:val="false"/>
          <w:i w:val="false"/>
          <w:color w:val="000000"/>
          <w:sz w:val="28"/>
        </w:rPr>
        <w:t>
      10) тергеушінің әрекеттеріне (әрекетсіздігіне) және шешімдеріне шағымдарды қарауға уәкілетті.</w:t>
      </w:r>
    </w:p>
    <w:bookmarkStart w:name="z963" w:id="299"/>
    <w:p>
      <w:pPr>
        <w:spacing w:after="0"/>
        <w:ind w:left="0"/>
        <w:jc w:val="both"/>
      </w:pPr>
      <w:r>
        <w:rPr>
          <w:rFonts w:ascii="Times New Roman"/>
          <w:b w:val="false"/>
          <w:i w:val="false"/>
          <w:color w:val="000000"/>
          <w:sz w:val="28"/>
        </w:rPr>
        <w:t>
      3. Тергеу бөлімінің бастығы өз қаулысымен істі өзінің іс жүргізуіне қабылдауға және бұл ретте тергеушінің өкілеттіктерін пайдалана отырып, тергеп-тексеруді жеке өзі жүргізуге құқылы.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Тергеу бөлімі бастығының іс бойынша нұсқаулары тергеушінің осы Кодекстің 60-бабында белгіленген дербестігін, оның құқықтарын шектей алмайды. Нұсқауларды орындау міндетті, бірақ ол жөнінде жоғары тұрған тергеу бөлімінің бастығына немесе прокурорға шағым жасалуы мүмкін. Күдіктінің іс-әрекетінің саралануы және күдік келтіру көлемі, қылмыстық істі сотқа дейінгі тергеп-тексерудің аяқталғаны туралы есеппен бірге прокурорға жіберу немесе қылмыстық істі тоқтату туралы нұсқауларды қоспағанда, тергеушінің тергеу бөлімі бастығының әрекеттеріне шағым жасауы олардың орындалуын тоқтата тұрмайды.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Тергеуші</w:t>
      </w:r>
    </w:p>
    <w:bookmarkStart w:name="z965" w:id="300"/>
    <w:p>
      <w:pPr>
        <w:spacing w:after="0"/>
        <w:ind w:left="0"/>
        <w:jc w:val="both"/>
      </w:pPr>
      <w:r>
        <w:rPr>
          <w:rFonts w:ascii="Times New Roman"/>
          <w:b w:val="false"/>
          <w:i w:val="false"/>
          <w:color w:val="000000"/>
          <w:sz w:val="28"/>
        </w:rPr>
        <w:t>
      1. Тергеуші – қылмыстық іс бойынша сотқа дейінгі тергеп-тексеруді өз құзыреті шегінде жүзеге асыруға уәкілетті лауазымды адам: ішкі істер органдарының тергеушісі, ұлттық қауіпсіздік органдарының тергеушісі және экономикалық тергеу қызметінің тергеушісі, сондай-ақ осы Кодексте көзделген жағдайларда – прокурор.</w:t>
      </w:r>
    </w:p>
    <w:bookmarkEnd w:id="300"/>
    <w:bookmarkStart w:name="z966" w:id="301"/>
    <w:p>
      <w:pPr>
        <w:spacing w:after="0"/>
        <w:ind w:left="0"/>
        <w:jc w:val="both"/>
      </w:pPr>
      <w:r>
        <w:rPr>
          <w:rFonts w:ascii="Times New Roman"/>
          <w:b w:val="false"/>
          <w:i w:val="false"/>
          <w:color w:val="000000"/>
          <w:sz w:val="28"/>
        </w:rPr>
        <w:t>
      2. Тергеуші өз қаулысымен істі өзінің іс жүргізуіне қабылдап, ол бойынша алдын ала тергеуді жүзеге асыруға және осы Кодексте көзделген барлық тергеу әрекеттерін орындауға құқылы.</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Тергеуші істің мән-жайларын жан-жақты, толық және объективті зерттеу үшін барлық шараларды қолдануға, адамның қылмыстық құқық бұзушылық жасағанын көрсететін оған қатысты жеткілікті дәлелдер жиналған адамды күдіктінің іс-әрекетін саралау, осы Кодекске сәйкес оған бұлтартпау шараларын таңдау, қылмыстық құқық бұзушылықтың мән-жайлары баяндалған, жинақталған дәлелдер сипатталған сотқа дейінгі тергеп-тексерудің аяқталғаны туралы есепті жасау арқылы қылмыстық қудалауды жүзеге асыруға міндетті.</w:t>
      </w:r>
    </w:p>
    <w:p>
      <w:pPr>
        <w:spacing w:after="0"/>
        <w:ind w:left="0"/>
        <w:jc w:val="both"/>
      </w:pPr>
      <w:r>
        <w:rPr>
          <w:rFonts w:ascii="Times New Roman"/>
          <w:b w:val="false"/>
          <w:i w:val="false"/>
          <w:color w:val="000000"/>
          <w:sz w:val="28"/>
        </w:rPr>
        <w:t>
      Осы Кодексте көзделген жағдайларда, тергеуші прокурорды процестік келісім жасасуға мүмкіндік беретін мән-жайлардың анықталғаны туралы хабардар етеді. Осы Кодексте көзделген негіздер болған кезде тергеуші бұйрықтық іс жүргізуді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3-бөлікке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968" w:id="302"/>
    <w:p>
      <w:pPr>
        <w:spacing w:after="0"/>
        <w:ind w:left="0"/>
        <w:jc w:val="both"/>
      </w:pPr>
      <w:r>
        <w:rPr>
          <w:rFonts w:ascii="Times New Roman"/>
          <w:b w:val="false"/>
          <w:i w:val="false"/>
          <w:color w:val="000000"/>
          <w:sz w:val="28"/>
        </w:rPr>
        <w:t>
      4. Үкімнің азаматтық талап қою, басқа да мүліктік өндіріп алулар немесе мүлікті ықтимал тәркілеу бөлігінде орындалуын қамтамасыз ету мақсатында тергеуші күдіктінің немесе оның әрекеттері үшін заң бойынша материалдық жауаптылықта болатын тұлғалардың мүлкін анықтау үшін шаралар қолдануға міндетті.</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5-бөлік жаңа редакцияда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Қылмыстық істер бойынша тергеп-тексеру жүргізген кезде тергеуші қылмыстық жолмен табылған не қылмыстық жолмен табылған қаражатқа сатып алынған, басқа тұлғалардың меншігіне берілген мүлікті анықтау үшін де шаралар қолдануға міндетті.</w:t>
      </w:r>
    </w:p>
    <w:bookmarkStart w:name="z970" w:id="303"/>
    <w:p>
      <w:pPr>
        <w:spacing w:after="0"/>
        <w:ind w:left="0"/>
        <w:jc w:val="both"/>
      </w:pPr>
      <w:r>
        <w:rPr>
          <w:rFonts w:ascii="Times New Roman"/>
          <w:b w:val="false"/>
          <w:i w:val="false"/>
          <w:color w:val="000000"/>
          <w:sz w:val="28"/>
        </w:rPr>
        <w:t>
      6. Тергеуші анықтау органдарының кезек күттірмейтін тергеу әрекеттерін орындауын күтпей-ақ, кез келген сәтте өз қаулысымен істі өзінің іс жүргізуіне қабылдауға және оны тергеп-тексеруге кірісуге құқылы.</w:t>
      </w:r>
    </w:p>
    <w:bookmarkEnd w:id="303"/>
    <w:bookmarkStart w:name="z971" w:id="304"/>
    <w:p>
      <w:pPr>
        <w:spacing w:after="0"/>
        <w:ind w:left="0"/>
        <w:jc w:val="both"/>
      </w:pPr>
      <w:r>
        <w:rPr>
          <w:rFonts w:ascii="Times New Roman"/>
          <w:b w:val="false"/>
          <w:i w:val="false"/>
          <w:color w:val="000000"/>
          <w:sz w:val="28"/>
        </w:rPr>
        <w:t>
      7. Заңда прокурордың келісімін, соттың санкциясын немесе соттың шешімін алу көзделген жағдайларды қоспағанда, тергеуші сотқа дейінгі тергеп-тексеруді жүргізу кезінде барлық шешімді өзі дербес қабылдайды және олардың заңды және уақтылы орындалуы үшін толық жауапты болады. Тергеушінің қызметіне заңсыз араласу қылмыстық жауаптылыққа алып келеді.</w:t>
      </w:r>
    </w:p>
    <w:bookmarkEnd w:id="304"/>
    <w:p>
      <w:pPr>
        <w:spacing w:after="0"/>
        <w:ind w:left="0"/>
        <w:jc w:val="both"/>
      </w:pPr>
      <w:r>
        <w:rPr>
          <w:rFonts w:ascii="Times New Roman"/>
          <w:b w:val="false"/>
          <w:i w:val="false"/>
          <w:color w:val="000000"/>
          <w:sz w:val="28"/>
        </w:rPr>
        <w:t>
      Қылмыстық іс бойынша тергеуші өз өкілеттіктері шегінде шығарған қаулы, сондай-ақ қылмыстық іс бойынша сотқа дейінгі тергеп-тексеру барысындағы тапсырмалар мен нұсқаулар барлық ұйымдардың, лауазымды адамдардың және азаматтардың орындауы үшін міндетті.</w:t>
      </w:r>
    </w:p>
    <w:bookmarkStart w:name="z972" w:id="305"/>
    <w:p>
      <w:pPr>
        <w:spacing w:after="0"/>
        <w:ind w:left="0"/>
        <w:jc w:val="both"/>
      </w:pPr>
      <w:r>
        <w:rPr>
          <w:rFonts w:ascii="Times New Roman"/>
          <w:b w:val="false"/>
          <w:i w:val="false"/>
          <w:color w:val="000000"/>
          <w:sz w:val="28"/>
        </w:rPr>
        <w:t>
      8. Тергеуші тергеп-тексерілетін іс бойынша прокурордың процестік шешімдерімен, әрекеттерімен (әрекетсіздігімен) келіспеген жағдайда, ол жоғары тұрған прокурорға бұл жөнінде шағым жасауға құқылы.</w:t>
      </w:r>
    </w:p>
    <w:bookmarkEnd w:id="305"/>
    <w:p>
      <w:pPr>
        <w:spacing w:after="0"/>
        <w:ind w:left="0"/>
        <w:jc w:val="both"/>
      </w:pPr>
      <w:r>
        <w:rPr>
          <w:rFonts w:ascii="Times New Roman"/>
          <w:b w:val="false"/>
          <w:i w:val="false"/>
          <w:color w:val="000000"/>
          <w:sz w:val="28"/>
        </w:rPr>
        <w:t>
      Прокурордың процестік шешімдеріне, әрекеттеріне (әрекетсіздігіне) жоғары тұрған прокурорға шағым жасау олардың орындалуын тоқтата тұрмайды.</w:t>
      </w:r>
    </w:p>
    <w:bookmarkStart w:name="z973" w:id="306"/>
    <w:p>
      <w:pPr>
        <w:spacing w:after="0"/>
        <w:ind w:left="0"/>
        <w:jc w:val="both"/>
      </w:pPr>
      <w:r>
        <w:rPr>
          <w:rFonts w:ascii="Times New Roman"/>
          <w:b w:val="false"/>
          <w:i w:val="false"/>
          <w:color w:val="000000"/>
          <w:sz w:val="28"/>
        </w:rPr>
        <w:t>
      9. Тергеушінің өзі тергеп-тексеретін істер бойынша анықтау органдарының тергеп-тексеріліп жатқан іске қатысты жедел есепке алу істерімен және жасырын тергеу әрекеттерінің материалдарымен танысуға, оларды осы Кодексте белгіленген тәртіппен осы іске қосып тігу үшін талап етіп алдыруға, анықтау органдарына орындау үшін міндетті, іздестіру, тергеу және жасырын тергеу әрекеттерін жүргізу туралы тапсырмалар мен нұсқаулар беруге және олардан тергеу әрекеттерін жүргізуге жәрдемдесуді талап етуге құқығы бар.</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Анықтау органы</w:t>
      </w:r>
    </w:p>
    <w:bookmarkStart w:name="z974" w:id="307"/>
    <w:p>
      <w:pPr>
        <w:spacing w:after="0"/>
        <w:ind w:left="0"/>
        <w:jc w:val="both"/>
      </w:pPr>
      <w:r>
        <w:rPr>
          <w:rFonts w:ascii="Times New Roman"/>
          <w:b w:val="false"/>
          <w:i w:val="false"/>
          <w:color w:val="000000"/>
          <w:sz w:val="28"/>
        </w:rPr>
        <w:t>
      1. Қылмыстық құқық бұзушылықтың сипатына қарай анықтау органдарына:</w:t>
      </w:r>
    </w:p>
    <w:bookmarkEnd w:id="307"/>
    <w:p>
      <w:pPr>
        <w:spacing w:after="0"/>
        <w:ind w:left="0"/>
        <w:jc w:val="both"/>
      </w:pPr>
      <w:r>
        <w:rPr>
          <w:rFonts w:ascii="Times New Roman"/>
          <w:b w:val="false"/>
          <w:i w:val="false"/>
          <w:color w:val="000000"/>
          <w:sz w:val="28"/>
        </w:rPr>
        <w:t>
      1) заңда белгіленген құзыретіне сәйкес қылмыстық құқық бұзушылық белгілері мен оларды жасаған адамдарды табу, қылмыстық құқық бұзушылықтардың алдын алу және жолын кесу мақсатында қажетті қылмыстық-процестік және іздестіру іс-шараларын қолдану;</w:t>
      </w:r>
    </w:p>
    <w:p>
      <w:pPr>
        <w:spacing w:after="0"/>
        <w:ind w:left="0"/>
        <w:jc w:val="both"/>
      </w:pPr>
      <w:r>
        <w:rPr>
          <w:rFonts w:ascii="Times New Roman"/>
          <w:b w:val="false"/>
          <w:i w:val="false"/>
          <w:color w:val="000000"/>
          <w:sz w:val="28"/>
        </w:rPr>
        <w:t xml:space="preserve">
      2) алдын ала тергеу жүргізілетін істер бойынша осы Кодекстің </w:t>
      </w:r>
      <w:r>
        <w:rPr>
          <w:rFonts w:ascii="Times New Roman"/>
          <w:b w:val="false"/>
          <w:i w:val="false"/>
          <w:color w:val="000000"/>
          <w:sz w:val="28"/>
        </w:rPr>
        <w:t xml:space="preserve"> 196-бабында</w:t>
      </w:r>
      <w:r>
        <w:rPr>
          <w:rFonts w:ascii="Times New Roman"/>
          <w:b w:val="false"/>
          <w:i w:val="false"/>
          <w:color w:val="000000"/>
          <w:sz w:val="28"/>
        </w:rPr>
        <w:t xml:space="preserve"> көзделген тәртіппен қылмыстық-процестік және іздестіру іс-шараларын орындау;</w:t>
      </w:r>
    </w:p>
    <w:p>
      <w:pPr>
        <w:spacing w:after="0"/>
        <w:ind w:left="0"/>
        <w:jc w:val="both"/>
      </w:pPr>
      <w:r>
        <w:rPr>
          <w:rFonts w:ascii="Times New Roman"/>
          <w:b w:val="false"/>
          <w:i w:val="false"/>
          <w:color w:val="000000"/>
          <w:sz w:val="28"/>
        </w:rPr>
        <w:t xml:space="preserve">
      3) алдын ала тергеу жүргізу міндетті емес істер бойынша осы Кодекстің </w:t>
      </w:r>
      <w:r>
        <w:rPr>
          <w:rFonts w:ascii="Times New Roman"/>
          <w:b w:val="false"/>
          <w:i w:val="false"/>
          <w:color w:val="000000"/>
          <w:sz w:val="28"/>
        </w:rPr>
        <w:t>191-бабында</w:t>
      </w:r>
      <w:r>
        <w:rPr>
          <w:rFonts w:ascii="Times New Roman"/>
          <w:b w:val="false"/>
          <w:i w:val="false"/>
          <w:color w:val="000000"/>
          <w:sz w:val="28"/>
        </w:rPr>
        <w:t xml:space="preserve"> көзделген тәртіппен анықтау;</w:t>
      </w:r>
    </w:p>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190-бабында</w:t>
      </w:r>
      <w:r>
        <w:rPr>
          <w:rFonts w:ascii="Times New Roman"/>
          <w:b w:val="false"/>
          <w:i w:val="false"/>
          <w:color w:val="000000"/>
          <w:sz w:val="28"/>
        </w:rPr>
        <w:t xml:space="preserve"> белгіленген сотқа дейінгі жеделдетілген тергеп-тексеруді жүзеге асыру;</w:t>
      </w:r>
    </w:p>
    <w:p>
      <w:pPr>
        <w:spacing w:after="0"/>
        <w:ind w:left="0"/>
        <w:jc w:val="both"/>
      </w:pPr>
      <w:r>
        <w:rPr>
          <w:rFonts w:ascii="Times New Roman"/>
          <w:b w:val="false"/>
          <w:i w:val="false"/>
          <w:color w:val="000000"/>
          <w:sz w:val="28"/>
        </w:rPr>
        <w:t>
      5) қылмыстық теріс қылық бойынша сотқа дейінгі тергеп-тексеруді хаттамалық нысанда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тармаққа өзгеріс енгізу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189-бабының</w:t>
      </w:r>
      <w:r>
        <w:rPr>
          <w:rFonts w:ascii="Times New Roman"/>
          <w:b w:val="false"/>
          <w:i w:val="false"/>
          <w:color w:val="000000"/>
          <w:sz w:val="28"/>
        </w:rPr>
        <w:t xml:space="preserve"> үшінші және бесінші бөліктерінде көзделген жағдайларда алдын ала тергеу ісін жүргізу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тармақшамен толықтыру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75" w:id="308"/>
    <w:p>
      <w:pPr>
        <w:spacing w:after="0"/>
        <w:ind w:left="0"/>
        <w:jc w:val="both"/>
      </w:pPr>
      <w:r>
        <w:rPr>
          <w:rFonts w:ascii="Times New Roman"/>
          <w:b w:val="false"/>
          <w:i w:val="false"/>
          <w:color w:val="000000"/>
          <w:sz w:val="28"/>
        </w:rPr>
        <w:t>
      2. Мыналар анықтау органдары болып табылады:</w:t>
      </w:r>
    </w:p>
    <w:bookmarkEnd w:id="308"/>
    <w:p>
      <w:pPr>
        <w:spacing w:after="0"/>
        <w:ind w:left="0"/>
        <w:jc w:val="both"/>
      </w:pPr>
      <w:r>
        <w:rPr>
          <w:rFonts w:ascii="Times New Roman"/>
          <w:b w:val="false"/>
          <w:i w:val="false"/>
          <w:color w:val="000000"/>
          <w:sz w:val="28"/>
        </w:rPr>
        <w:t>
      1) ішкі істер органдары;</w:t>
      </w:r>
    </w:p>
    <w:p>
      <w:pPr>
        <w:spacing w:after="0"/>
        <w:ind w:left="0"/>
        <w:jc w:val="both"/>
      </w:pPr>
      <w:r>
        <w:rPr>
          <w:rFonts w:ascii="Times New Roman"/>
          <w:b w:val="false"/>
          <w:i w:val="false"/>
          <w:color w:val="000000"/>
          <w:sz w:val="28"/>
        </w:rPr>
        <w:t>
      2) ұлттық қауіпсіздік органдары;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экономикалық тергеу қызметі;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07.11.2014 </w:t>
      </w:r>
      <w:r>
        <w:rPr>
          <w:rFonts w:ascii="Times New Roman"/>
          <w:b w:val="false"/>
          <w:i w:val="false"/>
          <w:color w:val="00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әскери қызметшілер, әскери бөлімдердің, құрамалардың, мекемелердің азаматтық персонал адамдары өз қызметтік міндеттерін орындауына байланысты немесе осы бөлімдер, құрамалар және мекемелер орналасқан жерде жасаған барлық қылмыстық құқық бұзушылықтар туралы істер бойынша – әскери полиция органдары;</w:t>
      </w:r>
    </w:p>
    <w:p>
      <w:pPr>
        <w:spacing w:after="0"/>
        <w:ind w:left="0"/>
        <w:jc w:val="both"/>
      </w:pPr>
      <w:r>
        <w:rPr>
          <w:rFonts w:ascii="Times New Roman"/>
          <w:b w:val="false"/>
          <w:i w:val="false"/>
          <w:color w:val="000000"/>
          <w:sz w:val="28"/>
        </w:rPr>
        <w:t>
      арнаулы мемлекеттік органдардың әскери қызметшілері мен қызметкерлері жасаған барлық қылмыстық құқық бұзушылықтар туралы істер бойынша – Ұлттық қауіпсіздік комитетінің әскери полиция органдары;</w:t>
      </w:r>
    </w:p>
    <w:p>
      <w:pPr>
        <w:spacing w:after="0"/>
        <w:ind w:left="0"/>
        <w:jc w:val="both"/>
      </w:pPr>
      <w:r>
        <w:rPr>
          <w:rFonts w:ascii="Times New Roman"/>
          <w:b w:val="false"/>
          <w:i w:val="false"/>
          <w:color w:val="000000"/>
          <w:sz w:val="28"/>
        </w:rPr>
        <w:t>
      азаматтық қорғау саласындағы уәкілетті органның азаматтық қорғаныстың басқару органдары мен әскери бөлімдерінің әскери қызметшілері жасаған барлық қылмыстық құқық бұзушылық туралы істер бойынша да – Қарулы Күштердің әскери полиция органдары;</w:t>
      </w:r>
    </w:p>
    <w:p>
      <w:pPr>
        <w:spacing w:after="0"/>
        <w:ind w:left="0"/>
        <w:jc w:val="both"/>
      </w:pPr>
      <w:r>
        <w:rPr>
          <w:rFonts w:ascii="Times New Roman"/>
          <w:b w:val="false"/>
          <w:i w:val="false"/>
          <w:color w:val="000000"/>
          <w:sz w:val="28"/>
        </w:rPr>
        <w:t>
      6) Қазақстан Республикасының Мемлекеттік шекарасы туралы заңнаманы бұзу, сондай-ақ Қазақстан Республикасының континенттік қайраңында жасалған қылмыстық құқық бұзушылықтар туралы істер бойынша – шекаралық қызмет органдары;</w:t>
      </w:r>
    </w:p>
    <w:p>
      <w:pPr>
        <w:spacing w:after="0"/>
        <w:ind w:left="0"/>
        <w:jc w:val="both"/>
      </w:pPr>
      <w:r>
        <w:rPr>
          <w:rFonts w:ascii="Times New Roman"/>
          <w:b w:val="false"/>
          <w:i w:val="false"/>
          <w:color w:val="000000"/>
          <w:sz w:val="28"/>
        </w:rPr>
        <w:t>
      7) өздеріне бағынысты әскери қызметшілер жасаған барлық қылмыстық құқық бұзушылықтар туралы істер бойынша, әскери бөлімдердің, құрамалардың, мекемелердің азаматтық персонал адамдары өз қызметтік міндеттерін орындауына байланысты немесе осы бөлімдер, құрамалар және мекемелер орналасқан жерде жасаған қылмыстық құқық бұзушылықтар туралы істер бойынша – әскери полиция органы болмаған жағдайда, әскери бөлімдердің, құрамалардың командирлері, әскери мекемелер мен гарнизондардың бастықтары;</w:t>
      </w:r>
    </w:p>
    <w:p>
      <w:pPr>
        <w:spacing w:after="0"/>
        <w:ind w:left="0"/>
        <w:jc w:val="both"/>
      </w:pPr>
      <w:r>
        <w:rPr>
          <w:rFonts w:ascii="Times New Roman"/>
          <w:b w:val="false"/>
          <w:i w:val="false"/>
          <w:color w:val="000000"/>
          <w:sz w:val="28"/>
        </w:rPr>
        <w:t>
      8) өздерінің қызметкерлері болу елдерінде жасаған қылмыстық құқық бұзушылықтар туралы істер бойынша – Қазақстан Республикасы дипломатиялық өкілдіктерінің, консулдық мекемелерінің  және өкілетті өкілдіктерінің басшылары;</w:t>
      </w:r>
    </w:p>
    <w:p>
      <w:pPr>
        <w:spacing w:after="0"/>
        <w:ind w:left="0"/>
        <w:jc w:val="both"/>
      </w:pPr>
      <w:r>
        <w:rPr>
          <w:rFonts w:ascii="Times New Roman"/>
          <w:b w:val="false"/>
          <w:i w:val="false"/>
          <w:color w:val="000000"/>
          <w:sz w:val="28"/>
        </w:rPr>
        <w:t>
      9) күзетілетін іс-шаралар өткізілетін аймақта жасалған және тізбесі заңда белгіленген күзетілетін адамдарға тікелей қарсы бағытталған қылмыстық құқық бұзушылықтар туралы істер бойынша – Қазақстан Республикасының Мемлекеттік күзет қызметі;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ҚР 07.11.2014 </w:t>
      </w:r>
      <w:r>
        <w:rPr>
          <w:rFonts w:ascii="Times New Roman"/>
          <w:b w:val="false"/>
          <w:i w:val="false"/>
          <w:color w:val="00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3506" w:id="309"/>
    <w:p>
      <w:pPr>
        <w:spacing w:after="0"/>
        <w:ind w:left="0"/>
        <w:jc w:val="both"/>
      </w:pPr>
      <w:r>
        <w:rPr>
          <w:rFonts w:ascii="Times New Roman"/>
          <w:b w:val="false"/>
          <w:i w:val="false"/>
          <w:color w:val="000000"/>
          <w:sz w:val="28"/>
        </w:rPr>
        <w:t>
      11) өртке байланысты қылмыстық құқық бұзушылықтар туралы істер бойынша – мемлекеттік өртке қарсы қызмет органдары.</w:t>
      </w:r>
    </w:p>
    <w:bookmarkEnd w:id="309"/>
    <w:bookmarkStart w:name="z976" w:id="310"/>
    <w:p>
      <w:pPr>
        <w:spacing w:after="0"/>
        <w:ind w:left="0"/>
        <w:jc w:val="both"/>
      </w:pPr>
      <w:r>
        <w:rPr>
          <w:rFonts w:ascii="Times New Roman"/>
          <w:b w:val="false"/>
          <w:i w:val="false"/>
          <w:color w:val="000000"/>
          <w:sz w:val="28"/>
        </w:rPr>
        <w:t>
      3. Көлік қатынасы болмаған кезеңде – анықтау органының барлық қылмыстық құқық бұзушылықтар туралы істер бойынша сотқа дейінгі іс жүргізу және кезек күттірмейтін тергеу әрекеттерін орындау жөніндегі құқықтары мен міндеттері алысқа жүзу сапарындағы теңіз кемелерінің капитандарына, геологиялық-барлау партияларының, осы баптың екінші бөлігінде тізбеленген анықтау органдарынан алыстағы басқа мемлекеттік ұйымдар мен олардың бөлімшелерінің басшыларына да жүктеледі.</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14.03.2023 </w:t>
      </w:r>
      <w:r>
        <w:rPr>
          <w:rFonts w:ascii="Times New Roman"/>
          <w:b w:val="false"/>
          <w:i w:val="false"/>
          <w:color w:val="000000"/>
          <w:sz w:val="28"/>
        </w:rPr>
        <w:t>№ 206-VII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Анықтау органының бастығы</w:t>
      </w:r>
    </w:p>
    <w:bookmarkStart w:name="z977" w:id="311"/>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191-бабында</w:t>
      </w:r>
      <w:r>
        <w:rPr>
          <w:rFonts w:ascii="Times New Roman"/>
          <w:b w:val="false"/>
          <w:i w:val="false"/>
          <w:color w:val="000000"/>
          <w:sz w:val="28"/>
        </w:rPr>
        <w:t xml:space="preserve"> көзделген қылмыстық құқық бұзушылықтар туралы істер бойынша сотқа дейінгі тергеп-тексеру барысында анықтау органы бастығының өкілеттіктеріне өз құзыреті шегінде Бас анықтау органы басқармасының (департаментінің), анықтау органы басқармасының, бөлімінің (бөлімшесінің) бастығы және олардың орынбасарлары ие болады.</w:t>
      </w:r>
    </w:p>
    <w:bookmarkEnd w:id="311"/>
    <w:bookmarkStart w:name="z978" w:id="312"/>
    <w:p>
      <w:pPr>
        <w:spacing w:after="0"/>
        <w:ind w:left="0"/>
        <w:jc w:val="both"/>
      </w:pPr>
      <w:r>
        <w:rPr>
          <w:rFonts w:ascii="Times New Roman"/>
          <w:b w:val="false"/>
          <w:i w:val="false"/>
          <w:color w:val="000000"/>
          <w:sz w:val="28"/>
        </w:rPr>
        <w:t>
      2. Анықтау органының бастығы қылмыстық құқық бұзушылық белгілерін және оларды жасаған адамдарды анықтау, қылмыстық құқық бұзушылықтардың алдын алу және жолын кесу мақсатында қажетті жедел-іздестіру, қылмыстық-процестік, оның ішінде жасырын тергеу әрекеттерін жүргізуді ұйымдастырады. Сотқа дейінгі тергеп-тексеру органына жедел-іздестіру іс-шараларының, жасырын тергеу әрекеттерінің нәтижелерін осы Кодексте белгіленген тәртіппен ұсынады.</w:t>
      </w:r>
    </w:p>
    <w:bookmarkEnd w:id="312"/>
    <w:bookmarkStart w:name="z979" w:id="313"/>
    <w:p>
      <w:pPr>
        <w:spacing w:after="0"/>
        <w:ind w:left="0"/>
        <w:jc w:val="both"/>
      </w:pPr>
      <w:r>
        <w:rPr>
          <w:rFonts w:ascii="Times New Roman"/>
          <w:b w:val="false"/>
          <w:i w:val="false"/>
          <w:color w:val="000000"/>
          <w:sz w:val="28"/>
        </w:rPr>
        <w:t>
      3. Анықтау органының бастығы алдын ала тергеу органдарының тергеулігіне жататын қылмыстық құқық бұзушылықтар туралы істер бойынша:</w:t>
      </w:r>
    </w:p>
    <w:bookmarkEnd w:id="313"/>
    <w:p>
      <w:pPr>
        <w:spacing w:after="0"/>
        <w:ind w:left="0"/>
        <w:jc w:val="both"/>
      </w:pPr>
      <w:r>
        <w:rPr>
          <w:rFonts w:ascii="Times New Roman"/>
          <w:b w:val="false"/>
          <w:i w:val="false"/>
          <w:color w:val="000000"/>
          <w:sz w:val="28"/>
        </w:rPr>
        <w:t>
      1) кезек күттірмейтін тергеу әрекеттерін жүргізуді қамтамасыз етеді;</w:t>
      </w:r>
    </w:p>
    <w:p>
      <w:pPr>
        <w:spacing w:after="0"/>
        <w:ind w:left="0"/>
        <w:jc w:val="both"/>
      </w:pPr>
      <w:r>
        <w:rPr>
          <w:rFonts w:ascii="Times New Roman"/>
          <w:b w:val="false"/>
          <w:i w:val="false"/>
          <w:color w:val="000000"/>
          <w:sz w:val="28"/>
        </w:rPr>
        <w:t>
      2) прокурордың, тергеу бөлімі бастығының, тергеушінің тапсырмаларын, оның ішінде жекелеген тергеу ісін және өзге де әрекеттер жүргізу және жәбірленушілерді, куәларды, қылмыстық сот ісін жүргізуге қатысатын басқа да адамдарды қорғау шараларын қолдану туралы тапсырмаларын орындауды ұйымдастырады;</w:t>
      </w:r>
    </w:p>
    <w:p>
      <w:pPr>
        <w:spacing w:after="0"/>
        <w:ind w:left="0"/>
        <w:jc w:val="both"/>
      </w:pPr>
      <w:r>
        <w:rPr>
          <w:rFonts w:ascii="Times New Roman"/>
          <w:b w:val="false"/>
          <w:i w:val="false"/>
          <w:color w:val="000000"/>
          <w:sz w:val="28"/>
        </w:rPr>
        <w:t>
      3) сот тапсырмаларының орындалуын ұйымдастырады.</w:t>
      </w:r>
    </w:p>
    <w:p>
      <w:pPr>
        <w:spacing w:after="0"/>
        <w:ind w:left="0"/>
        <w:jc w:val="both"/>
      </w:pPr>
      <w:r>
        <w:rPr>
          <w:rFonts w:ascii="Times New Roman"/>
          <w:b w:val="false"/>
          <w:i w:val="false"/>
          <w:color w:val="000000"/>
          <w:sz w:val="28"/>
        </w:rPr>
        <w:t>
      Анықтау органының бастығы прокурордың процестік шешімдерімен, әрекеттерімен (әрекетсіздігімен) келіспеген жағдайда, ол жоғары тұрған прокурорға бұл жөнінде шағым жасауға құқылы.</w:t>
      </w:r>
    </w:p>
    <w:bookmarkStart w:name="z980" w:id="314"/>
    <w:p>
      <w:pPr>
        <w:spacing w:after="0"/>
        <w:ind w:left="0"/>
        <w:jc w:val="both"/>
      </w:pPr>
      <w:r>
        <w:rPr>
          <w:rFonts w:ascii="Times New Roman"/>
          <w:b w:val="false"/>
          <w:i w:val="false"/>
          <w:color w:val="000000"/>
          <w:sz w:val="28"/>
        </w:rPr>
        <w:t>
      4. Сотқа дейінгі тергеп-тексерілуін анықтау органдары жүзеге асыратын қылмыстық құқық бұзушылықтар туралы істер бойынша анықтау органының бастығы анықтаушылардың әрекеттерінің уақтылығын және заңдылығын бақылайды және:</w:t>
      </w:r>
    </w:p>
    <w:bookmarkEnd w:id="314"/>
    <w:p>
      <w:pPr>
        <w:spacing w:after="0"/>
        <w:ind w:left="0"/>
        <w:jc w:val="both"/>
      </w:pPr>
      <w:r>
        <w:rPr>
          <w:rFonts w:ascii="Times New Roman"/>
          <w:b w:val="false"/>
          <w:i w:val="false"/>
          <w:color w:val="000000"/>
          <w:sz w:val="28"/>
        </w:rPr>
        <w:t>
      1) олардың іс жүргізуіндегі істерді тексеруге;</w:t>
      </w:r>
    </w:p>
    <w:p>
      <w:pPr>
        <w:spacing w:after="0"/>
        <w:ind w:left="0"/>
        <w:jc w:val="both"/>
      </w:pPr>
      <w:r>
        <w:rPr>
          <w:rFonts w:ascii="Times New Roman"/>
          <w:b w:val="false"/>
          <w:i w:val="false"/>
          <w:color w:val="000000"/>
          <w:sz w:val="28"/>
        </w:rPr>
        <w:t>
      2) жекелеген тергеу және өзге де процестік әрекеттерді жүргізу, күдіктінің іс-әрекетін саралау, істерді, материалдарды бір анықтаушыдан екіншісіне беру туралы нұсқау 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тармақпен толықтыру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анықтауды бірнеше анықтаушыға тапсыруға;</w:t>
      </w:r>
    </w:p>
    <w:p>
      <w:pPr>
        <w:spacing w:after="0"/>
        <w:ind w:left="0"/>
        <w:jc w:val="both"/>
      </w:pPr>
      <w:r>
        <w:rPr>
          <w:rFonts w:ascii="Times New Roman"/>
          <w:b w:val="false"/>
          <w:i w:val="false"/>
          <w:color w:val="000000"/>
          <w:sz w:val="28"/>
        </w:rPr>
        <w:t>
      4) сотқа дейінгі тергеп-тексеруді бастауға және бұл ретте істі өзінің іс жүргізуіне қабылдап не жекелеген процестік әрекеттерді орындай отырып, анықтауды жеке өзі жүргізуге;</w:t>
      </w:r>
    </w:p>
    <w:p>
      <w:pPr>
        <w:spacing w:after="0"/>
        <w:ind w:left="0"/>
        <w:jc w:val="both"/>
      </w:pPr>
      <w:r>
        <w:rPr>
          <w:rFonts w:ascii="Times New Roman"/>
          <w:b w:val="false"/>
          <w:i w:val="false"/>
          <w:color w:val="000000"/>
          <w:sz w:val="28"/>
        </w:rPr>
        <w:t>
      5) анықтаушының әрекеттеріне (әрекетсіздігіне) және шешімдеріне шағымдарды қарауға;</w:t>
      </w:r>
    </w:p>
    <w:p>
      <w:pPr>
        <w:spacing w:after="0"/>
        <w:ind w:left="0"/>
        <w:jc w:val="both"/>
      </w:pPr>
      <w:r>
        <w:rPr>
          <w:rFonts w:ascii="Times New Roman"/>
          <w:b w:val="false"/>
          <w:i w:val="false"/>
          <w:color w:val="000000"/>
          <w:sz w:val="28"/>
        </w:rPr>
        <w:t>
      6) прокурорға тергеу судьясының қаулысына өтінішхат келтіру туралы өтініш жасауға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Анықтау органының бастығы мүлікке тыйым салуды қолдану, халықаралық іздестіру жариялау, күзетпен ұсталмайтын күдіктіні, айыпталушыны стационарлық сот-медициналық немесе сот-психиатриялық сараптама жүргізу үшін медициналық ұйымға жіберу, күдіктіге, айыпталушыға қатысты күзетпен ұстау түрінде бұлтартпау шарасын таңдау, күзетпен ұстау мерзімін ұзарту; күзетпен ұстау түріндегі бұлтартпау шарасын өзгерту немесе оның күшін жою; тінту жүргізу; күдіктіні, айыпталушыны лауазымынан шеттету; жақындауға тыйым салу; күдіктіні, айыпталушыны этаппен апару; күдіктіге, айыпталушыға іздестіру жариялау жөнінде өтінішхат қозғау туралы қаулыларды келіседі; қылмыстық теріс қылық туралы хаттаманы келіседі; қылмыстық құқық бұзушылықтар жасады деп күдік келтірілген адамдарды ұстап алу туралы хаттаманы, сотқа дейінгі тергеп-тексеруді тоқтату туралы қаулыны бекітеді; сотқа дейінгі тергеп-тексерудің аяқталғаны туралы есепті, сотқа дейінгі жеделдетілген тергеп-тексеру хаттамасын, айыптау хаттамасын келіседі және қылмыстық істі прокурорға жібереді; прокурорға қылмыстық теріс қылықтар туралы хаттамалық нысандағы және бұйрықтық іс жүргізу тәртібіндегі қылмыстық істерді жібереді; бұйрықтық іс жүргізуді қолдану туралы қаулыларды келіседі және оларды прокурорға жібереді; қылмыстық құқық бұзушылықтар жасауға ықпал ететін мән-жайларды жою жөнінде шаралар қабылдауды қамтамасыз етеді.</w:t>
      </w:r>
    </w:p>
    <w:p>
      <w:pPr>
        <w:spacing w:after="0"/>
        <w:ind w:left="0"/>
        <w:jc w:val="both"/>
      </w:pPr>
      <w:r>
        <w:rPr>
          <w:rFonts w:ascii="Times New Roman"/>
          <w:b w:val="false"/>
          <w:i w:val="false"/>
          <w:color w:val="000000"/>
          <w:sz w:val="28"/>
        </w:rPr>
        <w:t>
      Осы Кодексте көзделген жағдайларда анықтау органының бастығы прокурорды процестік келісім жасасуға мүмкіндік беретін мән-жайлардың анықталғаны туралы хабардар етеді.</w:t>
      </w:r>
    </w:p>
    <w:p>
      <w:pPr>
        <w:spacing w:after="0"/>
        <w:ind w:left="0"/>
        <w:jc w:val="both"/>
      </w:pPr>
      <w:r>
        <w:rPr>
          <w:rFonts w:ascii="Times New Roman"/>
          <w:b w:val="false"/>
          <w:i w:val="false"/>
          <w:color w:val="000000"/>
          <w:sz w:val="28"/>
        </w:rPr>
        <w:t>
      Осы Кодексте көзделген негіздер болған кезде анықтау органының бастығы бұйрықтық іс жүргізуді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982" w:id="315"/>
    <w:p>
      <w:pPr>
        <w:spacing w:after="0"/>
        <w:ind w:left="0"/>
        <w:jc w:val="both"/>
      </w:pPr>
      <w:r>
        <w:rPr>
          <w:rFonts w:ascii="Times New Roman"/>
          <w:b w:val="false"/>
          <w:i w:val="false"/>
          <w:color w:val="000000"/>
          <w:sz w:val="28"/>
        </w:rPr>
        <w:t xml:space="preserve">
      6. Анықтау органы бастығының іс бойынша нұсқаулары анықтаушының осы Кодекстің </w:t>
      </w:r>
      <w:r>
        <w:rPr>
          <w:rFonts w:ascii="Times New Roman"/>
          <w:b w:val="false"/>
          <w:i w:val="false"/>
          <w:color w:val="000000"/>
          <w:sz w:val="28"/>
        </w:rPr>
        <w:t>63-бабында</w:t>
      </w:r>
      <w:r>
        <w:rPr>
          <w:rFonts w:ascii="Times New Roman"/>
          <w:b w:val="false"/>
          <w:i w:val="false"/>
          <w:color w:val="000000"/>
          <w:sz w:val="28"/>
        </w:rPr>
        <w:t xml:space="preserve"> белгіленген дербестігін, оның құқықтарын шектей алмайды. Нұсқаулар жазбаша нысанда беріледі және олардың орындалуы міндетті, бірақ бұл жөнінде прокурорға шағым жасалуы мүмкін. Осы Кодекстің </w:t>
      </w:r>
      <w:r>
        <w:rPr>
          <w:rFonts w:ascii="Times New Roman"/>
          <w:b w:val="false"/>
          <w:i w:val="false"/>
          <w:color w:val="000000"/>
          <w:sz w:val="28"/>
        </w:rPr>
        <w:t>63-бабының</w:t>
      </w:r>
      <w:r>
        <w:rPr>
          <w:rFonts w:ascii="Times New Roman"/>
          <w:b w:val="false"/>
          <w:i w:val="false"/>
          <w:color w:val="000000"/>
          <w:sz w:val="28"/>
        </w:rPr>
        <w:t xml:space="preserve"> алтыншы бөлігінде көзделген жағдайды қоспағанда, анықтаушының прокурорға анықтау органы бастығының әрекеттеріне (әрекетсіздігіне) шағым жасауы олардың орындалуын тоқтата тұрмайды.</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Анықтаушы</w:t>
      </w:r>
    </w:p>
    <w:bookmarkStart w:name="z983" w:id="316"/>
    <w:p>
      <w:pPr>
        <w:spacing w:after="0"/>
        <w:ind w:left="0"/>
        <w:jc w:val="both"/>
      </w:pPr>
      <w:r>
        <w:rPr>
          <w:rFonts w:ascii="Times New Roman"/>
          <w:b w:val="false"/>
          <w:i w:val="false"/>
          <w:color w:val="000000"/>
          <w:sz w:val="28"/>
        </w:rPr>
        <w:t>
      1. Анықтаушы – іс бойынша өз құзыретінің шегінде сотқа дейінгі тергеп-тексеруді жүзеге асыруға уәкілетті лауазымды адам.</w:t>
      </w:r>
    </w:p>
    <w:bookmarkEnd w:id="316"/>
    <w:bookmarkStart w:name="z984" w:id="317"/>
    <w:p>
      <w:pPr>
        <w:spacing w:after="0"/>
        <w:ind w:left="0"/>
        <w:jc w:val="both"/>
      </w:pPr>
      <w:r>
        <w:rPr>
          <w:rFonts w:ascii="Times New Roman"/>
          <w:b w:val="false"/>
          <w:i w:val="false"/>
          <w:color w:val="000000"/>
          <w:sz w:val="28"/>
        </w:rPr>
        <w:t>
      2. Анықтаушы өз қаулысымен істі өзінің іс жүргізуіне қабылдап алуға және осы Кодексте айқындалған нысандарда сотқа дейінгі тергеп-тексеруді жүзеге асыруға, заңда тергеу және басқа да процестік әрекеттерді анықтау органы бастығының бекітуі не келісуі көзделген не прокурордың келісімі, соттың, тергеу судьясының санкциясы немесе соттың шешімі көзделген жағдайларды қоспағанда, оларды жүргізу туралы шешімді дербес қабылдауға құқылы.</w:t>
      </w:r>
    </w:p>
    <w:bookmarkEnd w:id="317"/>
    <w:bookmarkStart w:name="z985" w:id="318"/>
    <w:p>
      <w:pPr>
        <w:spacing w:after="0"/>
        <w:ind w:left="0"/>
        <w:jc w:val="both"/>
      </w:pPr>
      <w:r>
        <w:rPr>
          <w:rFonts w:ascii="Times New Roman"/>
          <w:b w:val="false"/>
          <w:i w:val="false"/>
          <w:color w:val="000000"/>
          <w:sz w:val="28"/>
        </w:rPr>
        <w:t xml:space="preserve">
      3. Алдын ала тергеу жүргізу міндетті емес істер бойынша сотқа дейінгі тергеп-тексеру кезінде анықтаушы осы Кодекстің </w:t>
      </w:r>
      <w:r>
        <w:rPr>
          <w:rFonts w:ascii="Times New Roman"/>
          <w:b w:val="false"/>
          <w:i w:val="false"/>
          <w:color w:val="000000"/>
          <w:sz w:val="28"/>
        </w:rPr>
        <w:t>190</w:t>
      </w:r>
      <w:r>
        <w:rPr>
          <w:rFonts w:ascii="Times New Roman"/>
          <w:b w:val="false"/>
          <w:i w:val="false"/>
          <w:color w:val="000000"/>
          <w:sz w:val="28"/>
        </w:rPr>
        <w:t>, 191, 192-1 және 192-2-баптарында көзделген ерекшеліктерді қоспағанда, алдын ала тергеу жүргізу үшін осы Кодексте көзделген қағидаларды басшылыққа алады.</w:t>
      </w:r>
    </w:p>
    <w:bookmarkEnd w:id="318"/>
    <w:bookmarkStart w:name="z986" w:id="319"/>
    <w:p>
      <w:pPr>
        <w:spacing w:after="0"/>
        <w:ind w:left="0"/>
        <w:jc w:val="both"/>
      </w:pPr>
      <w:r>
        <w:rPr>
          <w:rFonts w:ascii="Times New Roman"/>
          <w:b w:val="false"/>
          <w:i w:val="false"/>
          <w:color w:val="000000"/>
          <w:sz w:val="28"/>
        </w:rPr>
        <w:t>
      4. Анықтаушы, алдын ала тергеу жүргізілетін істер бойынша анықтау органы бастығының тапсырмасы бойынша кезек күттірмейтін тергеу әрекеттерін жүргізуге уәкілетті, ол туралы жиырма төрт сағаттан кешіктірмей прокурор мен алдын ала тергеу органын хабардар етуге міндетті.</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5-бөлікке өзгеріс енгізу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Анықтаушы соттың, прокурордың, алдын ала тергеу органының және анықтау органының жекелеген тергеу әрекеттерін жүргізу туралы, қылмыстық процеске қатысатын адамдардың қауіпсіздігін қамтамасыз ету шараларын қолдану туралы тапсырмаларын орындауға міндетті. Үкімнің азаматтық талап қою, басқа да мүліктік өндіріп алулар немесе мүлікті ықтимал тәркілеу бөлігінде орындалуын қамтамасыз ету мақсатында анықтаушы күдіктінің немесе олардың әрекеттері үшін заң бойынша материалдық жауаптылықта болатын тұлғалардың мүлкін анықтауға шаралар қолдануға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Анықтау органы бастығының нұсқаулары анықтаушы үшін міндетті. Анықтау органы бастығының қылмыстық істер жөніндегі нұсқауларына прокурорға шағым жасалуы мүмкін. Нұсқауларға шағым жасалуы, күдіктінің іс-әрекетін саралау және күдік көлемі, қылмыстық істі айыптау хаттамасымен, сотқа дейінгі тергеп-тексерудің аяқталғаны туралы есеппен бірге прокурорға жіберу немесе қылмыстық істі тоқтату туралы нұсқауларды қоспағанда, олардың орындалуын тоқтата тұрмайды.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6-бөлікке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p>
    <w:bookmarkStart w:name="z3304" w:id="320"/>
    <w:p>
      <w:pPr>
        <w:spacing w:after="0"/>
        <w:ind w:left="0"/>
        <w:jc w:val="left"/>
      </w:pPr>
      <w:r>
        <w:rPr>
          <w:rFonts w:ascii="Times New Roman"/>
          <w:b/>
          <w:i w:val="false"/>
          <w:color w:val="000000"/>
        </w:rPr>
        <w:t xml:space="preserve"> 9-тарау. ӨЗ ҚҰҚЫҚТАРЫ МЕН МҮДДЕЛЕРІН НЕМЕСЕ ӨЗДЕРІ ӨКІЛДІК</w:t>
      </w:r>
      <w:r>
        <w:br/>
      </w:r>
      <w:r>
        <w:rPr>
          <w:rFonts w:ascii="Times New Roman"/>
          <w:b/>
          <w:i w:val="false"/>
          <w:color w:val="000000"/>
        </w:rPr>
        <w:t>ЕТЕТІН ҚҰҚЫҚТАР МЕН МҮДДЕЛЕРДІ ҚОРҒАП ПРОЦЕСКЕ ҚАТЫСУШЫЛАР</w:t>
      </w:r>
    </w:p>
    <w:bookmarkEnd w:id="320"/>
    <w:p>
      <w:pPr>
        <w:spacing w:after="0"/>
        <w:ind w:left="0"/>
        <w:jc w:val="both"/>
      </w:pPr>
      <w:r>
        <w:rPr>
          <w:rFonts w:ascii="Times New Roman"/>
          <w:b/>
          <w:i w:val="false"/>
          <w:color w:val="000000"/>
          <w:sz w:val="28"/>
        </w:rPr>
        <w:t>64-бап. Күдікті</w:t>
      </w:r>
    </w:p>
    <w:bookmarkStart w:name="z989" w:id="321"/>
    <w:p>
      <w:pPr>
        <w:spacing w:after="0"/>
        <w:ind w:left="0"/>
        <w:jc w:val="both"/>
      </w:pPr>
      <w:r>
        <w:rPr>
          <w:rFonts w:ascii="Times New Roman"/>
          <w:b w:val="false"/>
          <w:i w:val="false"/>
          <w:color w:val="000000"/>
          <w:sz w:val="28"/>
        </w:rPr>
        <w:t>
      1. Мыналар:</w:t>
      </w:r>
    </w:p>
    <w:bookmarkEnd w:id="321"/>
    <w:p>
      <w:pPr>
        <w:spacing w:after="0"/>
        <w:ind w:left="0"/>
        <w:jc w:val="both"/>
      </w:pPr>
      <w:r>
        <w:rPr>
          <w:rFonts w:ascii="Times New Roman"/>
          <w:b w:val="false"/>
          <w:i w:val="false"/>
          <w:color w:val="000000"/>
          <w:sz w:val="28"/>
        </w:rPr>
        <w:t>
      1) өзіне қатысты күдікті ретінде тану туралы прокурормен келісілген қаулы шығарылған;</w:t>
      </w:r>
    </w:p>
    <w:p>
      <w:pPr>
        <w:spacing w:after="0"/>
        <w:ind w:left="0"/>
        <w:jc w:val="both"/>
      </w:pPr>
      <w:r>
        <w:rPr>
          <w:rFonts w:ascii="Times New Roman"/>
          <w:b w:val="false"/>
          <w:i w:val="false"/>
          <w:color w:val="000000"/>
          <w:sz w:val="28"/>
        </w:rPr>
        <w:t>
      1-1) прокурор адамды күдікті деп тану туралы қаулыны келісуден бас тартқан кезге дейін осы Кодекстің 202-бабының 1-2-бөлігінде көзделген тәртіппен күдікті ретінде жауап алынған;</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131-бабының</w:t>
      </w:r>
      <w:r>
        <w:rPr>
          <w:rFonts w:ascii="Times New Roman"/>
          <w:b w:val="false"/>
          <w:i w:val="false"/>
          <w:color w:val="000000"/>
          <w:sz w:val="28"/>
        </w:rPr>
        <w:t xml:space="preserve"> тәртібімен ұстап алынған;</w:t>
      </w:r>
    </w:p>
    <w:p>
      <w:pPr>
        <w:spacing w:after="0"/>
        <w:ind w:left="0"/>
        <w:jc w:val="both"/>
      </w:pPr>
      <w:r>
        <w:rPr>
          <w:rFonts w:ascii="Times New Roman"/>
          <w:b w:val="false"/>
          <w:i w:val="false"/>
          <w:color w:val="000000"/>
          <w:sz w:val="28"/>
        </w:rPr>
        <w:t>
      3) өзіне қатысты күдіктінің іс-әрекетін саралау туралы прокурор не сотқа дейінгі тергеп-тексеруді жүзеге асыратын адам прокурормен келісілген қаулы шығарған;</w:t>
      </w:r>
    </w:p>
    <w:p>
      <w:pPr>
        <w:spacing w:after="0"/>
        <w:ind w:left="0"/>
        <w:jc w:val="both"/>
      </w:pPr>
      <w:r>
        <w:rPr>
          <w:rFonts w:ascii="Times New Roman"/>
          <w:b w:val="false"/>
          <w:i w:val="false"/>
          <w:color w:val="000000"/>
          <w:sz w:val="28"/>
        </w:rPr>
        <w:t>
      4) қылмыстық теріс қылық немесе осы Кодекстің 191-бабының екінші – 11-1-бөліктерінде көрсетілген қылмыстық құқық бұзушылықтарды жасады деген күдіктің болуына байланысты жауап алынған адам күдікті болып табылады.</w:t>
      </w:r>
    </w:p>
    <w:bookmarkStart w:name="z990" w:id="322"/>
    <w:p>
      <w:pPr>
        <w:spacing w:after="0"/>
        <w:ind w:left="0"/>
        <w:jc w:val="both"/>
      </w:pPr>
      <w:r>
        <w:rPr>
          <w:rFonts w:ascii="Times New Roman"/>
          <w:b w:val="false"/>
          <w:i w:val="false"/>
          <w:color w:val="000000"/>
          <w:sz w:val="28"/>
        </w:rPr>
        <w:t>
      2. Қылмыстық қудалау органы ұстап алу кезінде, күдіктінің қатысуымен кез келген тергеу әрекеттерін жүргізуді бастамас бұрын дереу күдіктіге бостандығын шектеу негіздерін және оның осы Кодексте көзделген құқықтарын түсіндіруге міндетті, ол туралы ұстап алу хаттамасында, күдіктіден жауап алу хаттамасында және адамды күдікті деп тану және күдіктінің іс-әрекетін саралау туралы қаулыларда белгі жасалады.</w:t>
      </w:r>
    </w:p>
    <w:bookmarkEnd w:id="322"/>
    <w:bookmarkStart w:name="z991" w:id="323"/>
    <w:p>
      <w:pPr>
        <w:spacing w:after="0"/>
        <w:ind w:left="0"/>
        <w:jc w:val="both"/>
      </w:pPr>
      <w:r>
        <w:rPr>
          <w:rFonts w:ascii="Times New Roman"/>
          <w:b w:val="false"/>
          <w:i w:val="false"/>
          <w:color w:val="000000"/>
          <w:sz w:val="28"/>
        </w:rPr>
        <w:t>
      3. Күдікті ұстап алынған жағдайда ұстап алу туралы хаттама жасалған кезден бастап жиырма төрт сағаттан кешіктірілмей, оның өзі таңдаған немесе тағайындалған қорғаушымен алғашқы жауап алуға дейін оңаша және құпия кездесу құқығы қамтамасыз етіле отырып, одан жауап алынуға тиіс. Ұстап алынған күдікті өзінің тұрғылықты жеріне немесе жұмыс орнына өзінің ұсталғандығы және ұсталып отырған жері туралы телефон арқылы немесе өзге де тәсілмен дереу хабарлауға құқылы.</w:t>
      </w:r>
    </w:p>
    <w:bookmarkEnd w:id="323"/>
    <w:p>
      <w:pPr>
        <w:spacing w:after="0"/>
        <w:ind w:left="0"/>
        <w:jc w:val="both"/>
      </w:pPr>
      <w:r>
        <w:rPr>
          <w:rFonts w:ascii="Times New Roman"/>
          <w:b w:val="false"/>
          <w:i w:val="false"/>
          <w:color w:val="000000"/>
          <w:sz w:val="28"/>
        </w:rPr>
        <w:t>
      Ұстап алу туралы хабар сотқа дейінгі тергеп-тексеруге кедергі келтіруі мүмкін деп пайымдауға негіздер болған кезде, ұстап алуды жүзеге асырған қылмыстық қудалау органының лауазымды адамы ұстап алынған адамның кәмелетке толған отбасы мүшелерін, жақын туыстарын өзі хабардар ете алады. Мұндай хабарлау кейінге қалдырылмай жасалуға тиіс.</w:t>
      </w:r>
    </w:p>
    <w:p>
      <w:pPr>
        <w:spacing w:after="0"/>
        <w:ind w:left="0"/>
        <w:jc w:val="both"/>
      </w:pPr>
      <w:r>
        <w:rPr>
          <w:rFonts w:ascii="Times New Roman"/>
          <w:b w:val="false"/>
          <w:i w:val="false"/>
          <w:color w:val="000000"/>
          <w:sz w:val="28"/>
        </w:rPr>
        <w:t>
      Осындай хабарлау фактісі туралы ұстап алу хаттамасында белгі жасалады, онда ұстап алынғаны туралы хабарлаудың уақыты мен тәсілі көрсетіледі.</w:t>
      </w:r>
    </w:p>
    <w:bookmarkStart w:name="z992" w:id="324"/>
    <w:p>
      <w:pPr>
        <w:spacing w:after="0"/>
        <w:ind w:left="0"/>
        <w:jc w:val="both"/>
      </w:pPr>
      <w:r>
        <w:rPr>
          <w:rFonts w:ascii="Times New Roman"/>
          <w:b w:val="false"/>
          <w:i w:val="false"/>
          <w:color w:val="000000"/>
          <w:sz w:val="28"/>
        </w:rPr>
        <w:t>
      4. Күдікті қылмыстық қудалау органына келуден жалтарған жағдайда, одан күдіктің мәні бойынша ол күштеп әкелінгеннен кейін дереу, ал қалған жағдайларда – қорғаушымен оңаша кездесу құқығын сақтай отырып, сотқа дейінгі тергеп-тексеру аяқталардан кешіктірілмей жауап алынуға тиіс.</w:t>
      </w:r>
    </w:p>
    <w:bookmarkEnd w:id="324"/>
    <w:bookmarkStart w:name="z993" w:id="325"/>
    <w:p>
      <w:pPr>
        <w:spacing w:after="0"/>
        <w:ind w:left="0"/>
        <w:jc w:val="both"/>
      </w:pPr>
      <w:r>
        <w:rPr>
          <w:rFonts w:ascii="Times New Roman"/>
          <w:b w:val="false"/>
          <w:i w:val="false"/>
          <w:color w:val="000000"/>
          <w:sz w:val="28"/>
        </w:rPr>
        <w:t>
      5. Күдіктіден оған қарсы қолда бар күдікке қатысты, сол сияқты іс бойынша маңызы бар, оған белгілі өзге де мән-жайлар және дәлелдемелер жөнінде жауап алынуға тиіс.</w:t>
      </w:r>
    </w:p>
    <w:bookmarkEnd w:id="325"/>
    <w:bookmarkStart w:name="z994" w:id="326"/>
    <w:p>
      <w:pPr>
        <w:spacing w:after="0"/>
        <w:ind w:left="0"/>
        <w:jc w:val="both"/>
      </w:pPr>
      <w:r>
        <w:rPr>
          <w:rFonts w:ascii="Times New Roman"/>
          <w:b w:val="false"/>
          <w:i w:val="false"/>
          <w:color w:val="000000"/>
          <w:sz w:val="28"/>
        </w:rPr>
        <w:t>
      6. Егер күдікті бірінші жауап алу басталғанға дейін өзінің айғақтар беруден бас тарту құқығын пайдаланбаса, оған өзінің айғақтары қылмыстық процесте, оның ішінде кейіннен ол осы айғақтардан бас тартқан кезде де дәлелдемелер ретінде пайдаланылуы мүмкін екендігі туралы ескертілуге тиіс.</w:t>
      </w:r>
    </w:p>
    <w:bookmarkEnd w:id="326"/>
    <w:bookmarkStart w:name="z995" w:id="327"/>
    <w:p>
      <w:pPr>
        <w:spacing w:after="0"/>
        <w:ind w:left="0"/>
        <w:jc w:val="both"/>
      </w:pPr>
      <w:r>
        <w:rPr>
          <w:rFonts w:ascii="Times New Roman"/>
          <w:b w:val="false"/>
          <w:i w:val="false"/>
          <w:color w:val="000000"/>
          <w:sz w:val="28"/>
        </w:rPr>
        <w:t>
      7. Сотқа дейінгі тергеп-тексеру органы күдікті негізсіз деп тапса, осы Кодексте белгіленген тәртіппен оған қатысты қолданылған процестік мәжбүрлеу шараларының күшін жоюға дереу шаралар қолдануға міндетті.</w:t>
      </w:r>
    </w:p>
    <w:bookmarkEnd w:id="327"/>
    <w:bookmarkStart w:name="z996" w:id="328"/>
    <w:p>
      <w:pPr>
        <w:spacing w:after="0"/>
        <w:ind w:left="0"/>
        <w:jc w:val="both"/>
      </w:pPr>
      <w:r>
        <w:rPr>
          <w:rFonts w:ascii="Times New Roman"/>
          <w:b w:val="false"/>
          <w:i w:val="false"/>
          <w:color w:val="000000"/>
          <w:sz w:val="28"/>
        </w:rPr>
        <w:t>
      8. Адамның күдікті жағдайында болуы ол айыпталушы мәртебесін алған немесе оған қатысты сотқа дейінгі тергеп-тексеру тоқтатылған кезден бастап тоқтатылады.</w:t>
      </w:r>
    </w:p>
    <w:bookmarkEnd w:id="328"/>
    <w:bookmarkStart w:name="z997" w:id="329"/>
    <w:p>
      <w:pPr>
        <w:spacing w:after="0"/>
        <w:ind w:left="0"/>
        <w:jc w:val="both"/>
      </w:pPr>
      <w:r>
        <w:rPr>
          <w:rFonts w:ascii="Times New Roman"/>
          <w:b w:val="false"/>
          <w:i w:val="false"/>
          <w:color w:val="000000"/>
          <w:sz w:val="28"/>
        </w:rPr>
        <w:t>
      9. Күдікті:</w:t>
      </w:r>
    </w:p>
    <w:bookmarkEnd w:id="329"/>
    <w:p>
      <w:pPr>
        <w:spacing w:after="0"/>
        <w:ind w:left="0"/>
        <w:jc w:val="both"/>
      </w:pPr>
      <w:r>
        <w:rPr>
          <w:rFonts w:ascii="Times New Roman"/>
          <w:b w:val="false"/>
          <w:i w:val="false"/>
          <w:color w:val="000000"/>
          <w:sz w:val="28"/>
        </w:rPr>
        <w:t>
      1) ұстап алуды жүзеге асырған адамнан өзіне тиесілі құқықтар туралы түсіндірме алуға;</w:t>
      </w:r>
    </w:p>
    <w:p>
      <w:pPr>
        <w:spacing w:after="0"/>
        <w:ind w:left="0"/>
        <w:jc w:val="both"/>
      </w:pPr>
      <w:r>
        <w:rPr>
          <w:rFonts w:ascii="Times New Roman"/>
          <w:b w:val="false"/>
          <w:i w:val="false"/>
          <w:color w:val="000000"/>
          <w:sz w:val="28"/>
        </w:rPr>
        <w:t>
      2) өзіне не үшін күдік келтірілгенін білуге;</w:t>
      </w:r>
    </w:p>
    <w:p>
      <w:pPr>
        <w:spacing w:after="0"/>
        <w:ind w:left="0"/>
        <w:jc w:val="both"/>
      </w:pPr>
      <w:r>
        <w:rPr>
          <w:rFonts w:ascii="Times New Roman"/>
          <w:b w:val="false"/>
          <w:i w:val="false"/>
          <w:color w:val="000000"/>
          <w:sz w:val="28"/>
        </w:rPr>
        <w:t xml:space="preserve">
      3) өз бетінше немесе өзінің туыстары немесе сенім білдірген адамдары арқылы қорғаушы шақыруға құқылы. Егер қорғаушыны күдікті, оның туыстары немесе сенім білдірген тұлғалары шақырмаса, қылмыстық қудалау органы осы Кодекстің </w:t>
      </w:r>
      <w:r>
        <w:rPr>
          <w:rFonts w:ascii="Times New Roman"/>
          <w:b w:val="false"/>
          <w:i w:val="false"/>
          <w:color w:val="000000"/>
          <w:sz w:val="28"/>
        </w:rPr>
        <w:t>67-бабының</w:t>
      </w:r>
      <w:r>
        <w:rPr>
          <w:rFonts w:ascii="Times New Roman"/>
          <w:b w:val="false"/>
          <w:i w:val="false"/>
          <w:color w:val="000000"/>
          <w:sz w:val="28"/>
        </w:rPr>
        <w:t xml:space="preserve"> үшінші бөлігінде көзделген тәртіппен қорғаушының қатысуын қамтамасыз етуге міндетті;</w:t>
      </w:r>
    </w:p>
    <w:p>
      <w:pPr>
        <w:spacing w:after="0"/>
        <w:ind w:left="0"/>
        <w:jc w:val="both"/>
      </w:pPr>
      <w:r>
        <w:rPr>
          <w:rFonts w:ascii="Times New Roman"/>
          <w:b w:val="false"/>
          <w:i w:val="false"/>
          <w:color w:val="000000"/>
          <w:sz w:val="28"/>
        </w:rPr>
        <w:t>
      4) іс бойынша азаматтық талап қойылуына байланысты өзін азаматтық жауапкер деп таныған жағдайда оның құқықтарын пайдалануға;</w:t>
      </w:r>
    </w:p>
    <w:p>
      <w:pPr>
        <w:spacing w:after="0"/>
        <w:ind w:left="0"/>
        <w:jc w:val="both"/>
      </w:pPr>
      <w:r>
        <w:rPr>
          <w:rFonts w:ascii="Times New Roman"/>
          <w:b w:val="false"/>
          <w:i w:val="false"/>
          <w:color w:val="000000"/>
          <w:sz w:val="28"/>
        </w:rPr>
        <w:t>
      5) таңдаған немесе тағайындалған қорғаушысымен, оның ішінде жауап алу басталғанға дейін оңаша және құпия кездесуге;</w:t>
      </w:r>
    </w:p>
    <w:p>
      <w:pPr>
        <w:spacing w:after="0"/>
        <w:ind w:left="0"/>
        <w:jc w:val="both"/>
      </w:pPr>
      <w:r>
        <w:rPr>
          <w:rFonts w:ascii="Times New Roman"/>
          <w:b w:val="false"/>
          <w:i w:val="false"/>
          <w:color w:val="000000"/>
          <w:sz w:val="28"/>
        </w:rPr>
        <w:t>
      6) күдікті қорғаушыдан бас тартқан жағдайларды қоспағанда, қорғаушысы қатысып отырған кезде ғана айғақ беруге;</w:t>
      </w:r>
    </w:p>
    <w:p>
      <w:pPr>
        <w:spacing w:after="0"/>
        <w:ind w:left="0"/>
        <w:jc w:val="both"/>
      </w:pPr>
      <w:r>
        <w:rPr>
          <w:rFonts w:ascii="Times New Roman"/>
          <w:b w:val="false"/>
          <w:i w:val="false"/>
          <w:color w:val="000000"/>
          <w:sz w:val="28"/>
        </w:rPr>
        <w:t>
      7) күдікті, азаматтық жауапкер деп тану туралы, іс-әрекетін саралау туралы қаулылардың, ұстап алу хаттамасының, бұлтартпау шарасын таңдау және оның мерзімін ұзарту туралы өтінішхаттың және қаулының, қылмыстық істі тоқтату туралы қаулының көшірмелерін алуға;</w:t>
      </w:r>
    </w:p>
    <w:p>
      <w:pPr>
        <w:spacing w:after="0"/>
        <w:ind w:left="0"/>
        <w:jc w:val="both"/>
      </w:pPr>
      <w:r>
        <w:rPr>
          <w:rFonts w:ascii="Times New Roman"/>
          <w:b w:val="false"/>
          <w:i w:val="false"/>
          <w:color w:val="000000"/>
          <w:sz w:val="28"/>
        </w:rPr>
        <w:t>
      8) айғақ беруден бас тартуға;</w:t>
      </w:r>
    </w:p>
    <w:p>
      <w:pPr>
        <w:spacing w:after="0"/>
        <w:ind w:left="0"/>
        <w:jc w:val="both"/>
      </w:pPr>
      <w:r>
        <w:rPr>
          <w:rFonts w:ascii="Times New Roman"/>
          <w:b w:val="false"/>
          <w:i w:val="false"/>
          <w:color w:val="000000"/>
          <w:sz w:val="28"/>
        </w:rPr>
        <w:t>
      9) сотқа дейінгі тергеп-тексеруді жүзеге асыратын адамнан кепіл түріндегі бұлтартпау шарасын және күзетпен ұстауға байланысты емес басқа шараларды қолдану тәртібі мен шарттары туралы түсіндірме алуға;</w:t>
      </w:r>
    </w:p>
    <w:p>
      <w:pPr>
        <w:spacing w:after="0"/>
        <w:ind w:left="0"/>
        <w:jc w:val="both"/>
      </w:pPr>
      <w:r>
        <w:rPr>
          <w:rFonts w:ascii="Times New Roman"/>
          <w:b w:val="false"/>
          <w:i w:val="false"/>
          <w:color w:val="000000"/>
          <w:sz w:val="28"/>
        </w:rPr>
        <w:t>
      10) дәлелдемелерді ұсынуға;</w:t>
      </w:r>
    </w:p>
    <w:p>
      <w:pPr>
        <w:spacing w:after="0"/>
        <w:ind w:left="0"/>
        <w:jc w:val="both"/>
      </w:pPr>
      <w:r>
        <w:rPr>
          <w:rFonts w:ascii="Times New Roman"/>
          <w:b w:val="false"/>
          <w:i w:val="false"/>
          <w:color w:val="000000"/>
          <w:sz w:val="28"/>
        </w:rPr>
        <w:t>
      11) өтінішхатты, оның ішінде қауіпсіздік шараларын қолдану туралы өтінішхатты және қарсылық білдірулерді мәлімдеуге;</w:t>
      </w:r>
    </w:p>
    <w:p>
      <w:pPr>
        <w:spacing w:after="0"/>
        <w:ind w:left="0"/>
        <w:jc w:val="both"/>
      </w:pPr>
      <w:r>
        <w:rPr>
          <w:rFonts w:ascii="Times New Roman"/>
          <w:b w:val="false"/>
          <w:i w:val="false"/>
          <w:color w:val="000000"/>
          <w:sz w:val="28"/>
        </w:rPr>
        <w:t>
      12) ана тілінде немесе өзі білетін тілде айғақ беруге;</w:t>
      </w:r>
    </w:p>
    <w:p>
      <w:pPr>
        <w:spacing w:after="0"/>
        <w:ind w:left="0"/>
        <w:jc w:val="both"/>
      </w:pPr>
      <w:r>
        <w:rPr>
          <w:rFonts w:ascii="Times New Roman"/>
          <w:b w:val="false"/>
          <w:i w:val="false"/>
          <w:color w:val="000000"/>
          <w:sz w:val="28"/>
        </w:rPr>
        <w:t>
      13) аудармашының тегін көмегін пайдалануға;</w:t>
      </w:r>
    </w:p>
    <w:p>
      <w:pPr>
        <w:spacing w:after="0"/>
        <w:ind w:left="0"/>
        <w:jc w:val="both"/>
      </w:pPr>
      <w:r>
        <w:rPr>
          <w:rFonts w:ascii="Times New Roman"/>
          <w:b w:val="false"/>
          <w:i w:val="false"/>
          <w:color w:val="000000"/>
          <w:sz w:val="28"/>
        </w:rPr>
        <w:t>
      13-1) өзіне қатысты сотқа дейінгі пробацияны жүргізу үшін пробация қызметіне жүгінуге;</w:t>
      </w:r>
    </w:p>
    <w:p>
      <w:pPr>
        <w:spacing w:after="0"/>
        <w:ind w:left="0"/>
        <w:jc w:val="both"/>
      </w:pPr>
      <w:r>
        <w:rPr>
          <w:rFonts w:ascii="Times New Roman"/>
          <w:b w:val="false"/>
          <w:i w:val="false"/>
          <w:color w:val="000000"/>
          <w:sz w:val="28"/>
        </w:rPr>
        <w:t>
      14) өз өтінішхаты бойынша немесе қорғаушысының не заңды өкілінің өтінішхаты бойынша жүргізілетін тергеу әрекеттеріне қылмыстық қудалау органының рұқсатымен қатысуға;</w:t>
      </w:r>
    </w:p>
    <w:p>
      <w:pPr>
        <w:spacing w:after="0"/>
        <w:ind w:left="0"/>
        <w:jc w:val="both"/>
      </w:pPr>
      <w:r>
        <w:rPr>
          <w:rFonts w:ascii="Times New Roman"/>
          <w:b w:val="false"/>
          <w:i w:val="false"/>
          <w:color w:val="000000"/>
          <w:sz w:val="28"/>
        </w:rPr>
        <w:t>
      15) заңда көзделген жағдайларда, оның ішінде медиация тәртібімен жәбірленушімен татуласуға;</w:t>
      </w:r>
    </w:p>
    <w:p>
      <w:pPr>
        <w:spacing w:after="0"/>
        <w:ind w:left="0"/>
        <w:jc w:val="both"/>
      </w:pPr>
      <w:r>
        <w:rPr>
          <w:rFonts w:ascii="Times New Roman"/>
          <w:b w:val="false"/>
          <w:i w:val="false"/>
          <w:color w:val="000000"/>
          <w:sz w:val="28"/>
        </w:rPr>
        <w:t>
      16) тергеп-тексерудің кез келген сатысында жазалаудың түрі мен шарасы туралы өз ұсыныстарын баяндай отырып, прокурорға процестік келісім жасасу туралы өтінішхат мәлімдеуге не оны жасасуға келісім білдіруге және процестік келісімді жасасуға;</w:t>
      </w:r>
    </w:p>
    <w:p>
      <w:pPr>
        <w:spacing w:after="0"/>
        <w:ind w:left="0"/>
        <w:jc w:val="both"/>
      </w:pPr>
      <w:r>
        <w:rPr>
          <w:rFonts w:ascii="Times New Roman"/>
          <w:b w:val="false"/>
          <w:i w:val="false"/>
          <w:color w:val="000000"/>
          <w:sz w:val="28"/>
        </w:rPr>
        <w:t>
      16-1) қылмыстық теріс қылық немесе онша ауыр емес қылмыс туралы іс бойынша бұйрықтық іс жүргізуді қолдану туралы өтінішхат мәлімдеуге;</w:t>
      </w:r>
    </w:p>
    <w:p>
      <w:pPr>
        <w:spacing w:after="0"/>
        <w:ind w:left="0"/>
        <w:jc w:val="both"/>
      </w:pPr>
      <w:r>
        <w:rPr>
          <w:rFonts w:ascii="Times New Roman"/>
          <w:b w:val="false"/>
          <w:i w:val="false"/>
          <w:color w:val="000000"/>
          <w:sz w:val="28"/>
        </w:rPr>
        <w:t>
      17) өзінің қатысуымен жүргізілген тергеу әрекеттерінің хаттамаларымен танысуға және хаттамаларға ескертулер 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04.05.2024 </w:t>
      </w:r>
      <w:r>
        <w:rPr>
          <w:rFonts w:ascii="Times New Roman"/>
          <w:b w:val="false"/>
          <w:i w:val="false"/>
          <w:color w:val="ff0000"/>
          <w:sz w:val="28"/>
        </w:rPr>
        <w:t>№ 43-НҚ</w:t>
      </w:r>
      <w:r>
        <w:rPr>
          <w:rFonts w:ascii="Times New Roman"/>
          <w:b w:val="false"/>
          <w:i w:val="false"/>
          <w:color w:val="ff0000"/>
          <w:sz w:val="28"/>
        </w:rPr>
        <w:t xml:space="preserve"> нормативтік қаулысымен осы кодекстің 64-бабы тоғызыншы бөлігінің </w:t>
      </w:r>
      <w:r>
        <w:rPr>
          <w:rFonts w:ascii="Times New Roman"/>
          <w:b w:val="false"/>
          <w:i w:val="false"/>
          <w:color w:val="ff0000"/>
          <w:sz w:val="28"/>
        </w:rPr>
        <w:t>17)</w:t>
      </w:r>
      <w:r>
        <w:rPr>
          <w:rFonts w:ascii="Times New Roman"/>
          <w:b w:val="false"/>
          <w:i w:val="false"/>
          <w:color w:val="ff0000"/>
          <w:sz w:val="28"/>
        </w:rPr>
        <w:t xml:space="preserve"> тармағы және 70-бабы екінші бөлігінің </w:t>
      </w:r>
      <w:r>
        <w:rPr>
          <w:rFonts w:ascii="Times New Roman"/>
          <w:b w:val="false"/>
          <w:i w:val="false"/>
          <w:color w:val="ff0000"/>
          <w:sz w:val="28"/>
        </w:rPr>
        <w:t>5) тармағы</w:t>
      </w:r>
      <w:r>
        <w:rPr>
          <w:rFonts w:ascii="Times New Roman"/>
          <w:b w:val="false"/>
          <w:i w:val="false"/>
          <w:color w:val="ff0000"/>
          <w:sz w:val="28"/>
        </w:rPr>
        <w:t xml:space="preserve"> Қазақстан Республикасының Конституциясына сәйкес келеді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тергеушінің, анықтаушының, прокурордың және соттың әрекеттеріне (әрекетсіздігіне) және шешімдеріне шағым келтіруге;</w:t>
      </w:r>
    </w:p>
    <w:p>
      <w:pPr>
        <w:spacing w:after="0"/>
        <w:ind w:left="0"/>
        <w:jc w:val="both"/>
      </w:pPr>
      <w:r>
        <w:rPr>
          <w:rFonts w:ascii="Times New Roman"/>
          <w:b w:val="false"/>
          <w:i w:val="false"/>
          <w:color w:val="000000"/>
          <w:sz w:val="28"/>
        </w:rPr>
        <w:t>
      19) өзінің құқықтары мен заңды мүдделерін заңға қайшы келмейтін өзге де тәсілдермен қорғауға;</w:t>
      </w:r>
    </w:p>
    <w:p>
      <w:pPr>
        <w:spacing w:after="0"/>
        <w:ind w:left="0"/>
        <w:jc w:val="both"/>
      </w:pPr>
      <w:r>
        <w:rPr>
          <w:rFonts w:ascii="Times New Roman"/>
          <w:b w:val="false"/>
          <w:i w:val="false"/>
          <w:color w:val="000000"/>
          <w:sz w:val="28"/>
        </w:rPr>
        <w:t xml:space="preserve">
      20) сараптама тағайындалған және жүргізілген кезде, сондай-ақ өзіне сарапшының қорытындысы ұсынылған кезде осы Кодекстің </w:t>
      </w:r>
      <w:r>
        <w:rPr>
          <w:rFonts w:ascii="Times New Roman"/>
          <w:b w:val="false"/>
          <w:i w:val="false"/>
          <w:color w:val="000000"/>
          <w:sz w:val="28"/>
        </w:rPr>
        <w:t>274</w:t>
      </w:r>
      <w:r>
        <w:rPr>
          <w:rFonts w:ascii="Times New Roman"/>
          <w:b w:val="false"/>
          <w:i w:val="false"/>
          <w:color w:val="000000"/>
          <w:sz w:val="28"/>
        </w:rPr>
        <w:t xml:space="preserve">, </w:t>
      </w:r>
      <w:r>
        <w:rPr>
          <w:rFonts w:ascii="Times New Roman"/>
          <w:b w:val="false"/>
          <w:i w:val="false"/>
          <w:color w:val="000000"/>
          <w:sz w:val="28"/>
        </w:rPr>
        <w:t>286-баптарында</w:t>
      </w:r>
      <w:r>
        <w:rPr>
          <w:rFonts w:ascii="Times New Roman"/>
          <w:b w:val="false"/>
          <w:i w:val="false"/>
          <w:color w:val="000000"/>
          <w:sz w:val="28"/>
        </w:rPr>
        <w:t xml:space="preserve"> көзделген әрекеттерді жүзеге асыруға;</w:t>
      </w:r>
    </w:p>
    <w:p>
      <w:pPr>
        <w:spacing w:after="0"/>
        <w:ind w:left="0"/>
        <w:jc w:val="both"/>
      </w:pPr>
      <w:r>
        <w:rPr>
          <w:rFonts w:ascii="Times New Roman"/>
          <w:b w:val="false"/>
          <w:i w:val="false"/>
          <w:color w:val="000000"/>
          <w:sz w:val="28"/>
        </w:rPr>
        <w:t>
      21) тергеп-тексеру аяқталғаннан кейін осы Кодексте белгіленген тәртіппен іс материалдарымен танысуға және одан, мемлекеттік құпияларды немесе заңмен қорғалатын өзге де құпияны құрайтын мәліметтерді қоспағанда, кез келген мәліметтерді көшіріп алуға, сондай-ақ ғылыми-техникалық құралдарды пайдалана отырып, олардың көшірмелерін түсіруге;</w:t>
      </w:r>
    </w:p>
    <w:p>
      <w:pPr>
        <w:spacing w:after="0"/>
        <w:ind w:left="0"/>
        <w:jc w:val="both"/>
      </w:pPr>
      <w:r>
        <w:rPr>
          <w:rFonts w:ascii="Times New Roman"/>
          <w:b w:val="false"/>
          <w:i w:val="false"/>
          <w:color w:val="000000"/>
          <w:sz w:val="28"/>
        </w:rPr>
        <w:t>
      22) қылмыстық қудалауды тоқтатуға қарсылық білдіруге;</w:t>
      </w:r>
    </w:p>
    <w:p>
      <w:pPr>
        <w:spacing w:after="0"/>
        <w:ind w:left="0"/>
        <w:jc w:val="both"/>
      </w:pPr>
      <w:r>
        <w:rPr>
          <w:rFonts w:ascii="Times New Roman"/>
          <w:b w:val="false"/>
          <w:i w:val="false"/>
          <w:color w:val="000000"/>
          <w:sz w:val="28"/>
        </w:rPr>
        <w:t>
      23) жасырын тергеу әрекеттеріне қатысты мәселелерді қоспағанда, өзінің құқықтары мен заңды мүдделерін қозғайтын процестік шешімдердің қабылданғаны туралы өзін қылмыстық процесті жүргізетін органның кейінге қалдырмай хабардар етуіне, сондай-ақ олардың көшірмелерін алуға;</w:t>
      </w:r>
    </w:p>
    <w:p>
      <w:pPr>
        <w:spacing w:after="0"/>
        <w:ind w:left="0"/>
        <w:jc w:val="both"/>
      </w:pPr>
      <w:r>
        <w:rPr>
          <w:rFonts w:ascii="Times New Roman"/>
          <w:b w:val="false"/>
          <w:i w:val="false"/>
          <w:color w:val="000000"/>
          <w:sz w:val="28"/>
        </w:rPr>
        <w:t>
      24) өзіне қарсы айғақ берген куәден қосымша жауап алу туралы, өзі көрсеткен адамдарды куә ретінде шақыру және олардан жауап алу, олармен беттестіру туралы өтінішхат беруге құқылы.</w:t>
      </w:r>
    </w:p>
    <w:bookmarkStart w:name="z998" w:id="330"/>
    <w:p>
      <w:pPr>
        <w:spacing w:after="0"/>
        <w:ind w:left="0"/>
        <w:jc w:val="both"/>
      </w:pPr>
      <w:r>
        <w:rPr>
          <w:rFonts w:ascii="Times New Roman"/>
          <w:b w:val="false"/>
          <w:i w:val="false"/>
          <w:color w:val="000000"/>
          <w:sz w:val="28"/>
        </w:rPr>
        <w:t>
      10. Күдіктінің қорғаушысының немесе заңды өкілінің болуы күдіктінің қандай да бір құқығын жоюға немесе шектеуге негіз бола алмайды.</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өзгерістер енгізілді - ҚР 30.12.2016 </w:t>
      </w:r>
      <w:r>
        <w:rPr>
          <w:rFonts w:ascii="Times New Roman"/>
          <w:b w:val="false"/>
          <w:i w:val="false"/>
          <w:color w:val="ff0000"/>
          <w:sz w:val="28"/>
        </w:rPr>
        <w:t>№ 39-VI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Айыпталушы</w:t>
      </w:r>
    </w:p>
    <w:bookmarkStart w:name="z999" w:id="331"/>
    <w:p>
      <w:pPr>
        <w:spacing w:after="0"/>
        <w:ind w:left="0"/>
        <w:jc w:val="both"/>
      </w:pPr>
      <w:r>
        <w:rPr>
          <w:rFonts w:ascii="Times New Roman"/>
          <w:b w:val="false"/>
          <w:i w:val="false"/>
          <w:color w:val="000000"/>
          <w:sz w:val="28"/>
        </w:rPr>
        <w:t>
      1. Өзіне қатысты:</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 жаңа редакцияда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прокурор айыптау актісін жасаған;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прокурор бұйрықтық іс жүргізуді қолдану туралы қаулыны, қылмыстық теріс қылық туралы хаттаманы, сотқа дейінгі жеделдетілген тергеп-тексеру хаттамасын, айыптау хаттамасын бекіткен және қылмыстық істі қылмыстық заңның тиісті бабы (баптары) бойынша сотқа жіберу туралы шешім қабылдаған;</w:t>
      </w:r>
    </w:p>
    <w:p>
      <w:pPr>
        <w:spacing w:after="0"/>
        <w:ind w:left="0"/>
        <w:jc w:val="both"/>
      </w:pPr>
      <w:r>
        <w:rPr>
          <w:rFonts w:ascii="Times New Roman"/>
          <w:b w:val="false"/>
          <w:i w:val="false"/>
          <w:color w:val="000000"/>
          <w:sz w:val="28"/>
        </w:rPr>
        <w:t xml:space="preserve">
      3) сотқа дейінгі тергеп-тексеру осы Кодекстің </w:t>
      </w:r>
      <w:r>
        <w:rPr>
          <w:rFonts w:ascii="Times New Roman"/>
          <w:b w:val="false"/>
          <w:i w:val="false"/>
          <w:color w:val="000000"/>
          <w:sz w:val="28"/>
        </w:rPr>
        <w:t>617-бабының</w:t>
      </w:r>
      <w:r>
        <w:rPr>
          <w:rFonts w:ascii="Times New Roman"/>
          <w:b w:val="false"/>
          <w:i w:val="false"/>
          <w:color w:val="000000"/>
          <w:sz w:val="28"/>
        </w:rPr>
        <w:t xml:space="preserve"> төртінші бөлігінде көзделген тәртіппен процестік келісім жасасу арқылы аяқталған адам айыпталушы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00" w:id="332"/>
    <w:p>
      <w:pPr>
        <w:spacing w:after="0"/>
        <w:ind w:left="0"/>
        <w:jc w:val="both"/>
      </w:pPr>
      <w:r>
        <w:rPr>
          <w:rFonts w:ascii="Times New Roman"/>
          <w:b w:val="false"/>
          <w:i w:val="false"/>
          <w:color w:val="000000"/>
          <w:sz w:val="28"/>
        </w:rPr>
        <w:t>
      2. Өзіне қатысты сот талқылауы тағайындалған, ал жекеше айыптау істері бойынша өзіне қатысты шағымды сот өзінің іс жүргізуіне қабылдаған айыпталушы сотталушы деп аталады.</w:t>
      </w:r>
    </w:p>
    <w:bookmarkEnd w:id="332"/>
    <w:bookmarkStart w:name="z1001" w:id="333"/>
    <w:p>
      <w:pPr>
        <w:spacing w:after="0"/>
        <w:ind w:left="0"/>
        <w:jc w:val="both"/>
      </w:pPr>
      <w:r>
        <w:rPr>
          <w:rFonts w:ascii="Times New Roman"/>
          <w:b w:val="false"/>
          <w:i w:val="false"/>
          <w:color w:val="000000"/>
          <w:sz w:val="28"/>
        </w:rPr>
        <w:t>
      3. Өзіне қатысты айыптау үкімі шығарылған сотталушы сотталған адам деп аталады.</w:t>
      </w:r>
    </w:p>
    <w:bookmarkEnd w:id="333"/>
    <w:bookmarkStart w:name="z1002" w:id="334"/>
    <w:p>
      <w:pPr>
        <w:spacing w:after="0"/>
        <w:ind w:left="0"/>
        <w:jc w:val="both"/>
      </w:pPr>
      <w:r>
        <w:rPr>
          <w:rFonts w:ascii="Times New Roman"/>
          <w:b w:val="false"/>
          <w:i w:val="false"/>
          <w:color w:val="000000"/>
          <w:sz w:val="28"/>
        </w:rPr>
        <w:t>
      4. Өзіне қатысты ақтау үкімі шығарылған айыпталушы ақталған адам деп аталады.</w:t>
      </w:r>
    </w:p>
    <w:bookmarkEnd w:id="334"/>
    <w:bookmarkStart w:name="z1003" w:id="335"/>
    <w:p>
      <w:pPr>
        <w:spacing w:after="0"/>
        <w:ind w:left="0"/>
        <w:jc w:val="both"/>
      </w:pPr>
      <w:r>
        <w:rPr>
          <w:rFonts w:ascii="Times New Roman"/>
          <w:b w:val="false"/>
          <w:i w:val="false"/>
          <w:color w:val="000000"/>
          <w:sz w:val="28"/>
        </w:rPr>
        <w:t xml:space="preserve">
      5. Айыпталушы осы Кодекстің </w:t>
      </w:r>
      <w:r>
        <w:rPr>
          <w:rFonts w:ascii="Times New Roman"/>
          <w:b w:val="false"/>
          <w:i w:val="false"/>
          <w:color w:val="000000"/>
          <w:sz w:val="28"/>
          <w:u w:val="single"/>
        </w:rPr>
        <w:t>64-бабының</w:t>
      </w:r>
      <w:r>
        <w:rPr>
          <w:rFonts w:ascii="Times New Roman"/>
          <w:b w:val="false"/>
          <w:i w:val="false"/>
          <w:color w:val="000000"/>
          <w:sz w:val="28"/>
        </w:rPr>
        <w:t xml:space="preserve"> тоғызыншы бөлігінде көзделген құқықтарды пайдалануға, сондай-ақ:</w:t>
      </w:r>
    </w:p>
    <w:bookmarkEnd w:id="335"/>
    <w:p>
      <w:pPr>
        <w:spacing w:after="0"/>
        <w:ind w:left="0"/>
        <w:jc w:val="both"/>
      </w:pPr>
      <w:r>
        <w:rPr>
          <w:rFonts w:ascii="Times New Roman"/>
          <w:b w:val="false"/>
          <w:i w:val="false"/>
          <w:color w:val="000000"/>
          <w:sz w:val="28"/>
        </w:rPr>
        <w:t>
      1) өзінің не үшін айыпталып отырғанын білуге;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тармаққа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прокурор жасаған айыптау актісінің, прокурор бекіткен қылмыстық теріс қылық туралы хаттаманың, сотқа дейінгі жеделдетілген тергеп-тексеру хаттамасының, айыптау хаттамасының көшірмелерін алуға;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 тармақ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өзінің құқықтары мен заңды мүдделерін заңға қайшы келмейтін құралдармен және тәсілдермен қорғауға және қорғануға дайындалу үшін жеткілікті уақыт пен мүмкіндікке ие болуға;</w:t>
      </w:r>
    </w:p>
    <w:p>
      <w:pPr>
        <w:spacing w:after="0"/>
        <w:ind w:left="0"/>
        <w:jc w:val="both"/>
      </w:pPr>
      <w:r>
        <w:rPr>
          <w:rFonts w:ascii="Times New Roman"/>
          <w:b w:val="false"/>
          <w:i w:val="false"/>
          <w:color w:val="000000"/>
          <w:sz w:val="28"/>
        </w:rPr>
        <w:t>
      4) іс бойынша азаматтық талап қойылуына байланысты өзін азаматтық жауапкер деп таныған жағдайда оның құқықтарын пайдалануға;</w:t>
      </w:r>
    </w:p>
    <w:p>
      <w:pPr>
        <w:spacing w:after="0"/>
        <w:ind w:left="0"/>
        <w:jc w:val="both"/>
      </w:pPr>
      <w:r>
        <w:rPr>
          <w:rFonts w:ascii="Times New Roman"/>
          <w:b w:val="false"/>
          <w:i w:val="false"/>
          <w:color w:val="000000"/>
          <w:sz w:val="28"/>
        </w:rPr>
        <w:t>
      5) тергеп-тексерудің кез келген сатысында процестік келісім жасасу туралы өтінішхат мәлімдеуге немесе оған келісім білдіруге және процестік келісім жасасуға, процестік келісімнің көшірмесін алуға;</w:t>
      </w:r>
    </w:p>
    <w:p>
      <w:pPr>
        <w:spacing w:after="0"/>
        <w:ind w:left="0"/>
        <w:jc w:val="both"/>
      </w:pPr>
      <w:r>
        <w:rPr>
          <w:rFonts w:ascii="Times New Roman"/>
          <w:b w:val="false"/>
          <w:i w:val="false"/>
          <w:color w:val="000000"/>
          <w:sz w:val="28"/>
        </w:rPr>
        <w:t>
      6) осы Кодексте көзделген жағдайларда, қылмыстық істі алқабилер қатысатын соттың қарауы туралы өтінішхат мәлімдеуге;</w:t>
      </w:r>
    </w:p>
    <w:p>
      <w:pPr>
        <w:spacing w:after="0"/>
        <w:ind w:left="0"/>
        <w:jc w:val="both"/>
      </w:pPr>
      <w:r>
        <w:rPr>
          <w:rFonts w:ascii="Times New Roman"/>
          <w:b w:val="false"/>
          <w:i w:val="false"/>
          <w:color w:val="000000"/>
          <w:sz w:val="28"/>
        </w:rPr>
        <w:t>
      7) қорғау актісіне қол қоюға құқылы.</w:t>
      </w:r>
    </w:p>
    <w:bookmarkStart w:name="z1004" w:id="336"/>
    <w:p>
      <w:pPr>
        <w:spacing w:after="0"/>
        <w:ind w:left="0"/>
        <w:jc w:val="both"/>
      </w:pPr>
      <w:r>
        <w:rPr>
          <w:rFonts w:ascii="Times New Roman"/>
          <w:b w:val="false"/>
          <w:i w:val="false"/>
          <w:color w:val="000000"/>
          <w:sz w:val="28"/>
        </w:rPr>
        <w:t>
      6. Сотталушының:</w:t>
      </w:r>
    </w:p>
    <w:bookmarkEnd w:id="336"/>
    <w:p>
      <w:pPr>
        <w:spacing w:after="0"/>
        <w:ind w:left="0"/>
        <w:jc w:val="both"/>
      </w:pPr>
      <w:r>
        <w:rPr>
          <w:rFonts w:ascii="Times New Roman"/>
          <w:b w:val="false"/>
          <w:i w:val="false"/>
          <w:color w:val="000000"/>
          <w:sz w:val="28"/>
        </w:rPr>
        <w:t>
      1) бірінші және апелляциялық сатылардағы сотта істі соттың талқылауына қатысуға;</w:t>
      </w:r>
    </w:p>
    <w:p>
      <w:pPr>
        <w:spacing w:after="0"/>
        <w:ind w:left="0"/>
        <w:jc w:val="both"/>
      </w:pPr>
      <w:r>
        <w:rPr>
          <w:rFonts w:ascii="Times New Roman"/>
          <w:b w:val="false"/>
          <w:i w:val="false"/>
          <w:color w:val="000000"/>
          <w:sz w:val="28"/>
        </w:rPr>
        <w:t>
      2) қорғаушы тараптың барлық құқықтарын, сондай-ақ соңғы сөз құқығын пайдалануға;</w:t>
      </w:r>
    </w:p>
    <w:p>
      <w:pPr>
        <w:spacing w:after="0"/>
        <w:ind w:left="0"/>
        <w:jc w:val="both"/>
      </w:pPr>
      <w:r>
        <w:rPr>
          <w:rFonts w:ascii="Times New Roman"/>
          <w:b w:val="false"/>
          <w:i w:val="false"/>
          <w:color w:val="000000"/>
          <w:sz w:val="28"/>
        </w:rPr>
        <w:t>
      3) сот талқылауының кез келген сатысында процестік келісім жасасу туралы өтінішхат мәлімдеуге немесе оған келісім білдіруге және процестік келісім жасасуға;</w:t>
      </w:r>
    </w:p>
    <w:p>
      <w:pPr>
        <w:spacing w:after="0"/>
        <w:ind w:left="0"/>
        <w:jc w:val="both"/>
      </w:pPr>
      <w:r>
        <w:rPr>
          <w:rFonts w:ascii="Times New Roman"/>
          <w:b w:val="false"/>
          <w:i w:val="false"/>
          <w:color w:val="000000"/>
          <w:sz w:val="28"/>
        </w:rPr>
        <w:t>
      4) жасалған процестік келісімнен сот шешім қабылдау үшін кеңесу бөлмесіне кеткен кезге дейін бас тартуға;</w:t>
      </w:r>
    </w:p>
    <w:p>
      <w:pPr>
        <w:spacing w:after="0"/>
        <w:ind w:left="0"/>
        <w:jc w:val="both"/>
      </w:pPr>
      <w:r>
        <w:rPr>
          <w:rFonts w:ascii="Times New Roman"/>
          <w:b w:val="false"/>
          <w:i w:val="false"/>
          <w:color w:val="000000"/>
          <w:sz w:val="28"/>
        </w:rPr>
        <w:t>
      4-1) қорғау актісіне қол қоюға;</w:t>
      </w:r>
    </w:p>
    <w:p>
      <w:pPr>
        <w:spacing w:after="0"/>
        <w:ind w:left="0"/>
        <w:jc w:val="both"/>
      </w:pPr>
      <w:r>
        <w:rPr>
          <w:rFonts w:ascii="Times New Roman"/>
          <w:b w:val="false"/>
          <w:i w:val="false"/>
          <w:color w:val="000000"/>
          <w:sz w:val="28"/>
        </w:rPr>
        <w:t>
      5) жария сот талқылауын талап етуге;</w:t>
      </w:r>
    </w:p>
    <w:p>
      <w:pPr>
        <w:spacing w:after="0"/>
        <w:ind w:left="0"/>
        <w:jc w:val="both"/>
      </w:pPr>
      <w:r>
        <w:rPr>
          <w:rFonts w:ascii="Times New Roman"/>
          <w:b w:val="false"/>
          <w:i w:val="false"/>
          <w:color w:val="000000"/>
          <w:sz w:val="28"/>
        </w:rPr>
        <w:t>
      6) істі тоқтатуға қарсылық білдіруге құқығы бар.</w:t>
      </w:r>
    </w:p>
    <w:bookmarkStart w:name="z1005" w:id="337"/>
    <w:p>
      <w:pPr>
        <w:spacing w:after="0"/>
        <w:ind w:left="0"/>
        <w:jc w:val="both"/>
      </w:pPr>
      <w:r>
        <w:rPr>
          <w:rFonts w:ascii="Times New Roman"/>
          <w:b w:val="false"/>
          <w:i w:val="false"/>
          <w:color w:val="000000"/>
          <w:sz w:val="28"/>
        </w:rPr>
        <w:t>
      7. Сотталған адамның немесе ақталған адамның:</w:t>
      </w:r>
    </w:p>
    <w:bookmarkEnd w:id="337"/>
    <w:p>
      <w:pPr>
        <w:spacing w:after="0"/>
        <w:ind w:left="0"/>
        <w:jc w:val="both"/>
      </w:pPr>
      <w:r>
        <w:rPr>
          <w:rFonts w:ascii="Times New Roman"/>
          <w:b w:val="false"/>
          <w:i w:val="false"/>
          <w:color w:val="000000"/>
          <w:sz w:val="28"/>
        </w:rPr>
        <w:t>
      1) сот отырысының хаттамасымен танысуға және оған ескертулер беруге;</w:t>
      </w:r>
    </w:p>
    <w:p>
      <w:pPr>
        <w:spacing w:after="0"/>
        <w:ind w:left="0"/>
        <w:jc w:val="both"/>
      </w:pPr>
      <w:r>
        <w:rPr>
          <w:rFonts w:ascii="Times New Roman"/>
          <w:b w:val="false"/>
          <w:i w:val="false"/>
          <w:color w:val="000000"/>
          <w:sz w:val="28"/>
        </w:rPr>
        <w:t>
      2) соттың үкіміне, қаулысына, судьяның қаулысына шағым жасауға және шағым жасалған шешімдердің көшірмелерін алуға;</w:t>
      </w:r>
    </w:p>
    <w:p>
      <w:pPr>
        <w:spacing w:after="0"/>
        <w:ind w:left="0"/>
        <w:jc w:val="both"/>
      </w:pPr>
      <w:r>
        <w:rPr>
          <w:rFonts w:ascii="Times New Roman"/>
          <w:b w:val="false"/>
          <w:i w:val="false"/>
          <w:color w:val="000000"/>
          <w:sz w:val="28"/>
        </w:rPr>
        <w:t>
      3) іс бойынша келтірілген шағымдар, прокурордың өтінішхаттары және наразылықтар туралы білуге, оларға қарсылықтар беруге;</w:t>
      </w:r>
    </w:p>
    <w:p>
      <w:pPr>
        <w:spacing w:after="0"/>
        <w:ind w:left="0"/>
        <w:jc w:val="both"/>
      </w:pPr>
      <w:r>
        <w:rPr>
          <w:rFonts w:ascii="Times New Roman"/>
          <w:b w:val="false"/>
          <w:i w:val="false"/>
          <w:color w:val="000000"/>
          <w:sz w:val="28"/>
        </w:rPr>
        <w:t>
      4) келтірілген шағымдардың, прокурор өтінішхаттарының және наразылықтардың сотта қаралуына қатысуға;</w:t>
      </w:r>
    </w:p>
    <w:p>
      <w:pPr>
        <w:spacing w:after="0"/>
        <w:ind w:left="0"/>
        <w:jc w:val="both"/>
      </w:pPr>
      <w:r>
        <w:rPr>
          <w:rFonts w:ascii="Times New Roman"/>
          <w:b w:val="false"/>
          <w:i w:val="false"/>
          <w:color w:val="000000"/>
          <w:sz w:val="28"/>
        </w:rPr>
        <w:t>
      5) ынтымақтастық туралы процестік келісім жасасу туралы өтінішхат мәлімдеуге немесе оған келісім білдіруге және процестік келісім жасасуға құқығы бар.</w:t>
      </w:r>
    </w:p>
    <w:bookmarkStart w:name="z1006" w:id="338"/>
    <w:p>
      <w:pPr>
        <w:spacing w:after="0"/>
        <w:ind w:left="0"/>
        <w:jc w:val="both"/>
      </w:pPr>
      <w:r>
        <w:rPr>
          <w:rFonts w:ascii="Times New Roman"/>
          <w:b w:val="false"/>
          <w:i w:val="false"/>
          <w:color w:val="000000"/>
          <w:sz w:val="28"/>
        </w:rPr>
        <w:t>
      8. Айыпталушыда қорғаушысының немесе заңды өкілінің болуы айыпталушының қандай да бір құқығын жоюға немесе шектеуге негіз бола алмайды.</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65-1-бап. Қорғалуға құқығы бар куә</w:t>
      </w:r>
    </w:p>
    <w:bookmarkStart w:name="z3467" w:id="339"/>
    <w:p>
      <w:pPr>
        <w:spacing w:after="0"/>
        <w:ind w:left="0"/>
        <w:jc w:val="both"/>
      </w:pPr>
      <w:r>
        <w:rPr>
          <w:rFonts w:ascii="Times New Roman"/>
          <w:b w:val="false"/>
          <w:i w:val="false"/>
          <w:color w:val="000000"/>
          <w:sz w:val="28"/>
        </w:rPr>
        <w:t>
      1. Егер адам қылмыстық құқық бұзушылық туралы арызда және хабарда оны жасаған адам ретінде көрсетілсе не қылмыстық процеске қатысатын куә оған қарсы айғақтар берсе, бірақ бұл адамға процестік ұстап алу қолданылмаса не оны күдікті деп тану туралы қаулы шығарылмаса, онда ол қорғалуға құқығы бар куә мәртебесін алады.</w:t>
      </w:r>
    </w:p>
    <w:bookmarkEnd w:id="339"/>
    <w:bookmarkStart w:name="z3468" w:id="340"/>
    <w:p>
      <w:pPr>
        <w:spacing w:after="0"/>
        <w:ind w:left="0"/>
        <w:jc w:val="both"/>
      </w:pPr>
      <w:r>
        <w:rPr>
          <w:rFonts w:ascii="Times New Roman"/>
          <w:b w:val="false"/>
          <w:i w:val="false"/>
          <w:color w:val="000000"/>
          <w:sz w:val="28"/>
        </w:rPr>
        <w:t>
      2. Қорғалуға құқығы бар куәнің:</w:t>
      </w:r>
    </w:p>
    <w:bookmarkEnd w:id="340"/>
    <w:bookmarkStart w:name="z3469" w:id="341"/>
    <w:p>
      <w:pPr>
        <w:spacing w:after="0"/>
        <w:ind w:left="0"/>
        <w:jc w:val="both"/>
      </w:pPr>
      <w:r>
        <w:rPr>
          <w:rFonts w:ascii="Times New Roman"/>
          <w:b w:val="false"/>
          <w:i w:val="false"/>
          <w:color w:val="000000"/>
          <w:sz w:val="28"/>
        </w:rPr>
        <w:t>
      1) сотқа дейінгі іс жүргізуді жүзеге асыратын адамнан өзіне тиесілі құқықтар туралы түсіндірме алуға;</w:t>
      </w:r>
    </w:p>
    <w:bookmarkEnd w:id="341"/>
    <w:bookmarkStart w:name="z3470" w:id="342"/>
    <w:p>
      <w:pPr>
        <w:spacing w:after="0"/>
        <w:ind w:left="0"/>
        <w:jc w:val="both"/>
      </w:pPr>
      <w:r>
        <w:rPr>
          <w:rFonts w:ascii="Times New Roman"/>
          <w:b w:val="false"/>
          <w:i w:val="false"/>
          <w:color w:val="000000"/>
          <w:sz w:val="28"/>
        </w:rPr>
        <w:t>
      2) сотқа дейінгі тергеп-тексеруді жүзеге асыратын адамнан қорғалуға құқығы бар куәнің мәртебесі туралы түсіндірме алуға;</w:t>
      </w:r>
    </w:p>
    <w:bookmarkEnd w:id="342"/>
    <w:bookmarkStart w:name="z3471" w:id="343"/>
    <w:p>
      <w:pPr>
        <w:spacing w:after="0"/>
        <w:ind w:left="0"/>
        <w:jc w:val="both"/>
      </w:pPr>
      <w:r>
        <w:rPr>
          <w:rFonts w:ascii="Times New Roman"/>
          <w:b w:val="false"/>
          <w:i w:val="false"/>
          <w:color w:val="000000"/>
          <w:sz w:val="28"/>
        </w:rPr>
        <w:t>
      3) осы Кодексте көзделген жағдайларда сараптама тағайындау туралы қаулымен танысуға;</w:t>
      </w:r>
    </w:p>
    <w:bookmarkEnd w:id="343"/>
    <w:bookmarkStart w:name="z3472" w:id="344"/>
    <w:p>
      <w:pPr>
        <w:spacing w:after="0"/>
        <w:ind w:left="0"/>
        <w:jc w:val="both"/>
      </w:pPr>
      <w:r>
        <w:rPr>
          <w:rFonts w:ascii="Times New Roman"/>
          <w:b w:val="false"/>
          <w:i w:val="false"/>
          <w:color w:val="000000"/>
          <w:sz w:val="28"/>
        </w:rPr>
        <w:t>
      4) осы Кодексте көзделген жағдайларда сараптаманың қорытындысымен танысуға;</w:t>
      </w:r>
    </w:p>
    <w:bookmarkEnd w:id="344"/>
    <w:bookmarkStart w:name="z3473" w:id="345"/>
    <w:p>
      <w:pPr>
        <w:spacing w:after="0"/>
        <w:ind w:left="0"/>
        <w:jc w:val="both"/>
      </w:pPr>
      <w:r>
        <w:rPr>
          <w:rFonts w:ascii="Times New Roman"/>
          <w:b w:val="false"/>
          <w:i w:val="false"/>
          <w:color w:val="000000"/>
          <w:sz w:val="28"/>
        </w:rPr>
        <w:t>
      5) айғақтар беруден бас тартуға;</w:t>
      </w:r>
    </w:p>
    <w:bookmarkEnd w:id="345"/>
    <w:bookmarkStart w:name="z3474" w:id="346"/>
    <w:p>
      <w:pPr>
        <w:spacing w:after="0"/>
        <w:ind w:left="0"/>
        <w:jc w:val="both"/>
      </w:pPr>
      <w:r>
        <w:rPr>
          <w:rFonts w:ascii="Times New Roman"/>
          <w:b w:val="false"/>
          <w:i w:val="false"/>
          <w:color w:val="000000"/>
          <w:sz w:val="28"/>
        </w:rPr>
        <w:t>
      6) өз бетінше немесе өзінің туыстары немесе сенім білдірілген адамдары арқылы қорғаушыны шақыруға құқығы бар. Егер қорғалуға құқығы бар куә, оның туыстары немесе сенім білдірілген адамдары қорғаушыны шақырмаса, қылмыстық қудалау органы осы Кодекстің 67-бабының үшінші бөлігінде көзделген тәртіппен оның қатысуын қамтамасыз етуге міндетті;</w:t>
      </w:r>
    </w:p>
    <w:bookmarkEnd w:id="346"/>
    <w:bookmarkStart w:name="z3475" w:id="347"/>
    <w:p>
      <w:pPr>
        <w:spacing w:after="0"/>
        <w:ind w:left="0"/>
        <w:jc w:val="both"/>
      </w:pPr>
      <w:r>
        <w:rPr>
          <w:rFonts w:ascii="Times New Roman"/>
          <w:b w:val="false"/>
          <w:i w:val="false"/>
          <w:color w:val="000000"/>
          <w:sz w:val="28"/>
        </w:rPr>
        <w:t xml:space="preserve">
      7) қорғаушысының қатысуымен айғақтар беруге; </w:t>
      </w:r>
    </w:p>
    <w:bookmarkEnd w:id="347"/>
    <w:bookmarkStart w:name="z3477" w:id="348"/>
    <w:p>
      <w:pPr>
        <w:spacing w:after="0"/>
        <w:ind w:left="0"/>
        <w:jc w:val="both"/>
      </w:pPr>
      <w:r>
        <w:rPr>
          <w:rFonts w:ascii="Times New Roman"/>
          <w:b w:val="false"/>
          <w:i w:val="false"/>
          <w:color w:val="000000"/>
          <w:sz w:val="28"/>
        </w:rPr>
        <w:t>
      8) ана тілінде немесе өзі білетін тілде айғақтар беруге;</w:t>
      </w:r>
    </w:p>
    <w:bookmarkEnd w:id="348"/>
    <w:bookmarkStart w:name="z3476" w:id="349"/>
    <w:p>
      <w:pPr>
        <w:spacing w:after="0"/>
        <w:ind w:left="0"/>
        <w:jc w:val="both"/>
      </w:pPr>
      <w:r>
        <w:rPr>
          <w:rFonts w:ascii="Times New Roman"/>
          <w:b w:val="false"/>
          <w:i w:val="false"/>
          <w:color w:val="000000"/>
          <w:sz w:val="28"/>
        </w:rPr>
        <w:t>
      9) аудармашының тегін көмегін пайдалануға;</w:t>
      </w:r>
    </w:p>
    <w:bookmarkEnd w:id="349"/>
    <w:bookmarkStart w:name="z3478" w:id="350"/>
    <w:p>
      <w:pPr>
        <w:spacing w:after="0"/>
        <w:ind w:left="0"/>
        <w:jc w:val="both"/>
      </w:pPr>
      <w:r>
        <w:rPr>
          <w:rFonts w:ascii="Times New Roman"/>
          <w:b w:val="false"/>
          <w:i w:val="false"/>
          <w:color w:val="000000"/>
          <w:sz w:val="28"/>
        </w:rPr>
        <w:t>
      10) жауап алу хаттамасына өз айғақтарын өз қолымен жазуға;</w:t>
      </w:r>
    </w:p>
    <w:bookmarkEnd w:id="350"/>
    <w:bookmarkStart w:name="z3479" w:id="351"/>
    <w:p>
      <w:pPr>
        <w:spacing w:after="0"/>
        <w:ind w:left="0"/>
        <w:jc w:val="both"/>
      </w:pPr>
      <w:r>
        <w:rPr>
          <w:rFonts w:ascii="Times New Roman"/>
          <w:b w:val="false"/>
          <w:i w:val="false"/>
          <w:color w:val="000000"/>
          <w:sz w:val="28"/>
        </w:rPr>
        <w:t>
      11) жедел-іздестіру, қарсы барлау іс-шараларының және жасырын тергеу әрекеттерінің материалдарын, сондай-ақ оларда қамтылған дербес деректерді қоспағанда, осы баптың бірінші бөлігінде көрсетілген құжаттармен танысуға;</w:t>
      </w:r>
    </w:p>
    <w:bookmarkEnd w:id="351"/>
    <w:bookmarkStart w:name="z3480" w:id="352"/>
    <w:p>
      <w:pPr>
        <w:spacing w:after="0"/>
        <w:ind w:left="0"/>
        <w:jc w:val="both"/>
      </w:pPr>
      <w:r>
        <w:rPr>
          <w:rFonts w:ascii="Times New Roman"/>
          <w:b w:val="false"/>
          <w:i w:val="false"/>
          <w:color w:val="000000"/>
          <w:sz w:val="28"/>
        </w:rPr>
        <w:t>
      12) өзінің қатысуымен жүргізілген тергеу әрекеттерінің хаттамаларымен танысуға және оларға ескертулер беруге, дәлелдемелер ұсынуға;</w:t>
      </w:r>
    </w:p>
    <w:bookmarkEnd w:id="352"/>
    <w:bookmarkStart w:name="z3481" w:id="353"/>
    <w:p>
      <w:pPr>
        <w:spacing w:after="0"/>
        <w:ind w:left="0"/>
        <w:jc w:val="both"/>
      </w:pPr>
      <w:r>
        <w:rPr>
          <w:rFonts w:ascii="Times New Roman"/>
          <w:b w:val="false"/>
          <w:i w:val="false"/>
          <w:color w:val="000000"/>
          <w:sz w:val="28"/>
        </w:rPr>
        <w:t>
      13) өзінің құқықтары мен заңды мүдделеріне қатысты, оның ішінде сараптама жүргізу және қауіпсіздік шараларын қолдану туралы өтінішхаттар мәлімдеуге;</w:t>
      </w:r>
    </w:p>
    <w:bookmarkEnd w:id="353"/>
    <w:bookmarkStart w:name="z3482" w:id="354"/>
    <w:p>
      <w:pPr>
        <w:spacing w:after="0"/>
        <w:ind w:left="0"/>
        <w:jc w:val="both"/>
      </w:pPr>
      <w:r>
        <w:rPr>
          <w:rFonts w:ascii="Times New Roman"/>
          <w:b w:val="false"/>
          <w:i w:val="false"/>
          <w:color w:val="000000"/>
          <w:sz w:val="28"/>
        </w:rPr>
        <w:t>
      14) қарсылық білдірулерді мәлімдеуге;</w:t>
      </w:r>
    </w:p>
    <w:bookmarkEnd w:id="354"/>
    <w:bookmarkStart w:name="z3483" w:id="355"/>
    <w:p>
      <w:pPr>
        <w:spacing w:after="0"/>
        <w:ind w:left="0"/>
        <w:jc w:val="both"/>
      </w:pPr>
      <w:r>
        <w:rPr>
          <w:rFonts w:ascii="Times New Roman"/>
          <w:b w:val="false"/>
          <w:i w:val="false"/>
          <w:color w:val="000000"/>
          <w:sz w:val="28"/>
        </w:rPr>
        <w:t>
      15) өзіне қарсы куә болғандармен беттесуге;</w:t>
      </w:r>
    </w:p>
    <w:bookmarkEnd w:id="355"/>
    <w:bookmarkStart w:name="z3484" w:id="356"/>
    <w:p>
      <w:pPr>
        <w:spacing w:after="0"/>
        <w:ind w:left="0"/>
        <w:jc w:val="both"/>
      </w:pPr>
      <w:r>
        <w:rPr>
          <w:rFonts w:ascii="Times New Roman"/>
          <w:b w:val="false"/>
          <w:i w:val="false"/>
          <w:color w:val="000000"/>
          <w:sz w:val="28"/>
        </w:rPr>
        <w:t>
      16) анықтаушының, тергеушінің, прокурордың әрекеттеріне (әрекетсіздігіне) шағым келтіруге құқығы бар.</w:t>
      </w:r>
    </w:p>
    <w:bookmarkEnd w:id="356"/>
    <w:bookmarkStart w:name="z3485" w:id="357"/>
    <w:p>
      <w:pPr>
        <w:spacing w:after="0"/>
        <w:ind w:left="0"/>
        <w:jc w:val="both"/>
      </w:pPr>
      <w:r>
        <w:rPr>
          <w:rFonts w:ascii="Times New Roman"/>
          <w:b w:val="false"/>
          <w:i w:val="false"/>
          <w:color w:val="000000"/>
          <w:sz w:val="28"/>
        </w:rPr>
        <w:t>
      3. Қорғалуға құқығы бар куә: соттың, прокурордың, сотқа дейінгі тергеп-тексеруді жүзеге асыратын адамның шақыруы бойынша келуге; тергеу әрекеттері жүргізілген кезде және сот отырысы уақытында белгіленген тәртіпті сақтауға міндетті.</w:t>
      </w:r>
    </w:p>
    <w:bookmarkEnd w:id="357"/>
    <w:bookmarkStart w:name="z3705" w:id="358"/>
    <w:p>
      <w:pPr>
        <w:spacing w:after="0"/>
        <w:ind w:left="0"/>
        <w:jc w:val="both"/>
      </w:pPr>
      <w:r>
        <w:rPr>
          <w:rFonts w:ascii="Times New Roman"/>
          <w:b w:val="false"/>
          <w:i w:val="false"/>
          <w:color w:val="000000"/>
          <w:sz w:val="28"/>
        </w:rPr>
        <w:t>
      3-1. Қорғалуға құқығы бар куәнің құқықтары мен міндеттері оның қатысуымен болатын алғашқы процестік әрекет басталар алдында түсіндіріледі.</w:t>
      </w:r>
    </w:p>
    <w:bookmarkEnd w:id="358"/>
    <w:bookmarkStart w:name="z3706" w:id="359"/>
    <w:p>
      <w:pPr>
        <w:spacing w:after="0"/>
        <w:ind w:left="0"/>
        <w:jc w:val="both"/>
      </w:pPr>
      <w:r>
        <w:rPr>
          <w:rFonts w:ascii="Times New Roman"/>
          <w:b w:val="false"/>
          <w:i w:val="false"/>
          <w:color w:val="000000"/>
          <w:sz w:val="28"/>
        </w:rPr>
        <w:t>
      3-2. Егер қорғалуға құқығы бар куә бірінші жауап алу басталғанға дейін айғақтар беруден бас тарту құқығын пайдаланбаса, оның айғақтары қылмыстық процесте, оның ішінде кейіннен осы айғақтардан бас тартқан кезде де дәлелдемелер ретінде пайдаланылуы мүмкін екендігі туралы оған ескертілуге тиіс.</w:t>
      </w:r>
    </w:p>
    <w:bookmarkEnd w:id="359"/>
    <w:bookmarkStart w:name="z3486" w:id="360"/>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223</w:t>
      </w:r>
      <w:r>
        <w:rPr>
          <w:rFonts w:ascii="Times New Roman"/>
          <w:b w:val="false"/>
          <w:i w:val="false"/>
          <w:color w:val="000000"/>
          <w:sz w:val="28"/>
        </w:rPr>
        <w:t xml:space="preserve"> және </w:t>
      </w:r>
      <w:r>
        <w:rPr>
          <w:rFonts w:ascii="Times New Roman"/>
          <w:b w:val="false"/>
          <w:i w:val="false"/>
          <w:color w:val="000000"/>
          <w:sz w:val="28"/>
        </w:rPr>
        <w:t>271-баптарында</w:t>
      </w:r>
      <w:r>
        <w:rPr>
          <w:rFonts w:ascii="Times New Roman"/>
          <w:b w:val="false"/>
          <w:i w:val="false"/>
          <w:color w:val="000000"/>
          <w:sz w:val="28"/>
        </w:rPr>
        <w:t xml:space="preserve"> көрсетілген жағдайларды қоспағанда, қорғалуға құқығы бар куәні сараптамаға немесе куәландырылуға тартуға болмайды.</w:t>
      </w:r>
    </w:p>
    <w:bookmarkEnd w:id="360"/>
    <w:bookmarkStart w:name="z3487" w:id="361"/>
    <w:p>
      <w:pPr>
        <w:spacing w:after="0"/>
        <w:ind w:left="0"/>
        <w:jc w:val="both"/>
      </w:pPr>
      <w:r>
        <w:rPr>
          <w:rFonts w:ascii="Times New Roman"/>
          <w:b w:val="false"/>
          <w:i w:val="false"/>
          <w:color w:val="000000"/>
          <w:sz w:val="28"/>
        </w:rPr>
        <w:t xml:space="preserve">
      5. Қорғалуға құқығы бар куәге қылмыстық процесті жүргізетін органның шақыруы бойынша дәлелді себептерсіз келмегені үшін осы Кодекстің </w:t>
      </w:r>
      <w:r>
        <w:rPr>
          <w:rFonts w:ascii="Times New Roman"/>
          <w:b w:val="false"/>
          <w:i w:val="false"/>
          <w:color w:val="000000"/>
          <w:sz w:val="28"/>
        </w:rPr>
        <w:t>160-бабында</w:t>
      </w:r>
      <w:r>
        <w:rPr>
          <w:rFonts w:ascii="Times New Roman"/>
          <w:b w:val="false"/>
          <w:i w:val="false"/>
          <w:color w:val="000000"/>
          <w:sz w:val="28"/>
        </w:rPr>
        <w:t xml:space="preserve"> белгіленген тәртіппен ақшалай өндіріп алу қолданылуы мүмкін.</w:t>
      </w:r>
    </w:p>
    <w:bookmarkEnd w:id="361"/>
    <w:bookmarkStart w:name="z3707" w:id="362"/>
    <w:p>
      <w:pPr>
        <w:spacing w:after="0"/>
        <w:ind w:left="0"/>
        <w:jc w:val="both"/>
      </w:pPr>
      <w:r>
        <w:rPr>
          <w:rFonts w:ascii="Times New Roman"/>
          <w:b w:val="false"/>
          <w:i w:val="false"/>
          <w:color w:val="000000"/>
          <w:sz w:val="28"/>
        </w:rPr>
        <w:t>
      6. Адам күдікті мәртебесін алған немесе оған қатысты қылмыстық қудалауды бастауға негіздердің жоқтығы туралы қаулы шығарылған кезден бастап қорғалуға құқығы бар куә жағдайында болмайды.</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65-1-баппен толықтырылды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Қорғаушы</w:t>
      </w:r>
    </w:p>
    <w:bookmarkStart w:name="z1007" w:id="363"/>
    <w:p>
      <w:pPr>
        <w:spacing w:after="0"/>
        <w:ind w:left="0"/>
        <w:jc w:val="both"/>
      </w:pPr>
      <w:r>
        <w:rPr>
          <w:rFonts w:ascii="Times New Roman"/>
          <w:b w:val="false"/>
          <w:i w:val="false"/>
          <w:color w:val="000000"/>
          <w:sz w:val="28"/>
        </w:rPr>
        <w:t>
      1. Қорғаушы – қорғалуға құқығы бар куәның, күдіктінің, айыпталушының, сотталушының, сотталған адамның, ақталған адамның құқықтары мен мүдделерін заңда белгіленген тәртіппен қорғауды жүзеге асыратын және оларға қылмыстық іс бойынша іс жүргізу кезінде және осы Кодексте көзделген өзге де жағдайларда заң көмегін көрсететін адам.</w:t>
      </w:r>
    </w:p>
    <w:bookmarkEnd w:id="363"/>
    <w:bookmarkStart w:name="z1008" w:id="364"/>
    <w:p>
      <w:pPr>
        <w:spacing w:after="0"/>
        <w:ind w:left="0"/>
        <w:jc w:val="both"/>
      </w:pPr>
      <w:r>
        <w:rPr>
          <w:rFonts w:ascii="Times New Roman"/>
          <w:b w:val="false"/>
          <w:i w:val="false"/>
          <w:color w:val="000000"/>
          <w:sz w:val="28"/>
        </w:rPr>
        <w:t>
      2. Адвокат қорғаушы ретінде қатысады. Адвокат қылмыстық процеске қорғаушы ретінде қатысқан кезде қорғалуға құқығы бар куәның, күдіктінің, айыпталушының, сотталушының, сотталған адамның, ақталған адамның жазбаша арызы бойынша оларды адвокатпен қатар қорғауды мына адамдардың біреуі: жұбайы (зайыбы) немесе жақын туысы, қорғаншысы, қамқоршысы не қорғалатын адамды қорғаншылыққа немесе асырауына алған ұйымның өкілі жүзеге асыра алады. Шетелдік адвокаттардың іске қорғаушылар ретінде қатысуына, егер бұл Қазақстан Республикасының тиісті мемлекетпен жасасқан халықаралық шартында өзара түсіністік негізде көзделсе, заңнамада белгіленген тәртіппен жол беріледі.</w:t>
      </w:r>
    </w:p>
    <w:bookmarkEnd w:id="364"/>
    <w:bookmarkStart w:name="z1009" w:id="365"/>
    <w:p>
      <w:pPr>
        <w:spacing w:after="0"/>
        <w:ind w:left="0"/>
        <w:jc w:val="both"/>
      </w:pPr>
      <w:r>
        <w:rPr>
          <w:rFonts w:ascii="Times New Roman"/>
          <w:b w:val="false"/>
          <w:i w:val="false"/>
          <w:color w:val="000000"/>
          <w:sz w:val="28"/>
        </w:rPr>
        <w:t>
      3. Адамның қорғалуға құқығы бар куә, күдікті, айыпталушы мәртебесін алған кезінен бастап, сондай-ақ қылмыстық процестің кез келген келесі кезінде қорғаушы қылмыстық процеске қатысуға құқылы.</w:t>
      </w:r>
    </w:p>
    <w:bookmarkEnd w:id="365"/>
    <w:bookmarkStart w:name="z1010" w:id="366"/>
    <w:p>
      <w:pPr>
        <w:spacing w:after="0"/>
        <w:ind w:left="0"/>
        <w:jc w:val="both"/>
      </w:pPr>
      <w:r>
        <w:rPr>
          <w:rFonts w:ascii="Times New Roman"/>
          <w:b w:val="false"/>
          <w:i w:val="false"/>
          <w:color w:val="000000"/>
          <w:sz w:val="28"/>
        </w:rPr>
        <w:t>
      4. Егер қорғалуға құқығы бар куәлардың, күдіктілердің, айыпталушылардың, сотталушылардың біреуінің мүддесі екіншісінің мүддесіне қайшы келетін болса, бір сол адам олардың екеуіне бірдей қорғаушы бола алмайды.</w:t>
      </w:r>
    </w:p>
    <w:bookmarkEnd w:id="366"/>
    <w:bookmarkStart w:name="z1011" w:id="367"/>
    <w:p>
      <w:pPr>
        <w:spacing w:after="0"/>
        <w:ind w:left="0"/>
        <w:jc w:val="both"/>
      </w:pPr>
      <w:r>
        <w:rPr>
          <w:rFonts w:ascii="Times New Roman"/>
          <w:b w:val="false"/>
          <w:i w:val="false"/>
          <w:color w:val="000000"/>
          <w:sz w:val="28"/>
        </w:rPr>
        <w:t>
      5. Адвокаттың өзі мойнына алған қорғалуға құқығы бар куәны, күдіктіні немесе айыпталушыны, сотталушыны, сотталған адамды, ақталған адамды қорғаудан бас тартуға құқығы жоқ.</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67-бап. Қорғаушының міндетті қатысуы</w:t>
      </w:r>
    </w:p>
    <w:bookmarkStart w:name="z1012" w:id="368"/>
    <w:p>
      <w:pPr>
        <w:spacing w:after="0"/>
        <w:ind w:left="0"/>
        <w:jc w:val="both"/>
      </w:pPr>
      <w:r>
        <w:rPr>
          <w:rFonts w:ascii="Times New Roman"/>
          <w:b w:val="false"/>
          <w:i w:val="false"/>
          <w:color w:val="000000"/>
          <w:sz w:val="28"/>
        </w:rPr>
        <w:t>
      1. Қорғаушының қылмыстық іс бойынша іс жүргізуге қатысуы, егер:</w:t>
      </w:r>
    </w:p>
    <w:bookmarkEnd w:id="368"/>
    <w:p>
      <w:pPr>
        <w:spacing w:after="0"/>
        <w:ind w:left="0"/>
        <w:jc w:val="both"/>
      </w:pPr>
      <w:r>
        <w:rPr>
          <w:rFonts w:ascii="Times New Roman"/>
          <w:b w:val="false"/>
          <w:i w:val="false"/>
          <w:color w:val="000000"/>
          <w:sz w:val="28"/>
        </w:rPr>
        <w:t>
      1) бұл туралы қорғалуға құқығы бар куә, күдікті айыпталушы, сотталушы, сотталған адам, ақталған адам өтінішхат берсе;</w:t>
      </w:r>
    </w:p>
    <w:p>
      <w:pPr>
        <w:spacing w:after="0"/>
        <w:ind w:left="0"/>
        <w:jc w:val="both"/>
      </w:pPr>
      <w:r>
        <w:rPr>
          <w:rFonts w:ascii="Times New Roman"/>
          <w:b w:val="false"/>
          <w:i w:val="false"/>
          <w:color w:val="000000"/>
          <w:sz w:val="28"/>
        </w:rPr>
        <w:t>
      2) қорғалуға құқығы бар куә, күдікті айыпталушы, сотталушы, сотталған адам, ақталған адам кәмелеттік жасқа толмаса;</w:t>
      </w:r>
    </w:p>
    <w:p>
      <w:pPr>
        <w:spacing w:after="0"/>
        <w:ind w:left="0"/>
        <w:jc w:val="both"/>
      </w:pPr>
      <w:r>
        <w:rPr>
          <w:rFonts w:ascii="Times New Roman"/>
          <w:b w:val="false"/>
          <w:i w:val="false"/>
          <w:color w:val="000000"/>
          <w:sz w:val="28"/>
        </w:rPr>
        <w:t>
      3) қорғалуға құқығы бар куә, күдікті айыпталушы, сотталушы, сотталған адам, ақталған адам дене немесе психикалық кемістігі салдарынан өзінің қорғалу құқығын өз бетінше жүзеге асыра алмаса;</w:t>
      </w:r>
    </w:p>
    <w:p>
      <w:pPr>
        <w:spacing w:after="0"/>
        <w:ind w:left="0"/>
        <w:jc w:val="both"/>
      </w:pPr>
      <w:r>
        <w:rPr>
          <w:rFonts w:ascii="Times New Roman"/>
          <w:b w:val="false"/>
          <w:i w:val="false"/>
          <w:color w:val="000000"/>
          <w:sz w:val="28"/>
        </w:rPr>
        <w:t>
      4) қорғалуға құқығы бар куә, күдікті айыпталушы, сотталушы, сотталған адам, ақталған адам сот ісі жүргізілетін тілді білмесе;</w:t>
      </w:r>
    </w:p>
    <w:p>
      <w:pPr>
        <w:spacing w:after="0"/>
        <w:ind w:left="0"/>
        <w:jc w:val="both"/>
      </w:pPr>
      <w:r>
        <w:rPr>
          <w:rFonts w:ascii="Times New Roman"/>
          <w:b w:val="false"/>
          <w:i w:val="false"/>
          <w:color w:val="000000"/>
          <w:sz w:val="28"/>
        </w:rPr>
        <w:t>
      5) адамға жазалау шарасы ретінде он жылдан астам мерзімге бас бостандығынан айыру немесе өмір бойына бас бостандығынан айыру тағайындалуы мүмкін болатын қылмыс жасады деп күдік келтірілсе, айып тағылса;</w:t>
      </w:r>
    </w:p>
    <w:p>
      <w:pPr>
        <w:spacing w:after="0"/>
        <w:ind w:left="0"/>
        <w:jc w:val="both"/>
      </w:pPr>
      <w:r>
        <w:rPr>
          <w:rFonts w:ascii="Times New Roman"/>
          <w:b w:val="false"/>
          <w:i w:val="false"/>
          <w:color w:val="000000"/>
          <w:sz w:val="28"/>
        </w:rPr>
        <w:t>
      6) күдіктіге, айыпталушыға, сотталушыға, сотталған адамға бұлтартпау шарасы ретінде күзетпен ұстау қолданылса немесе олар стационарлық сот-психиатриялық сараптамаға мәжбүрлеп жіберілсе;</w:t>
      </w:r>
    </w:p>
    <w:p>
      <w:pPr>
        <w:spacing w:after="0"/>
        <w:ind w:left="0"/>
        <w:jc w:val="both"/>
      </w:pPr>
      <w:r>
        <w:rPr>
          <w:rFonts w:ascii="Times New Roman"/>
          <w:b w:val="false"/>
          <w:i w:val="false"/>
          <w:color w:val="000000"/>
          <w:sz w:val="28"/>
        </w:rPr>
        <w:t>
      7) күдіктілердің, айыпталушылардың, сотталушылардың, сотталғандардың, ақталғандардың мүдделері арасында қайшылықтар болып, олардың біреуінің қорғаушысы болса;</w:t>
      </w:r>
    </w:p>
    <w:p>
      <w:pPr>
        <w:spacing w:after="0"/>
        <w:ind w:left="0"/>
        <w:jc w:val="both"/>
      </w:pPr>
      <w:r>
        <w:rPr>
          <w:rFonts w:ascii="Times New Roman"/>
          <w:b w:val="false"/>
          <w:i w:val="false"/>
          <w:color w:val="000000"/>
          <w:sz w:val="28"/>
        </w:rPr>
        <w:t>
      8) қылмыстық процеске жәбірленушінің (жекеше айыптаушының) немесе азаматтық талапкердің өкілі қатысса;</w:t>
      </w:r>
    </w:p>
    <w:p>
      <w:pPr>
        <w:spacing w:after="0"/>
        <w:ind w:left="0"/>
        <w:jc w:val="both"/>
      </w:pPr>
      <w:r>
        <w:rPr>
          <w:rFonts w:ascii="Times New Roman"/>
          <w:b w:val="false"/>
          <w:i w:val="false"/>
          <w:color w:val="000000"/>
          <w:sz w:val="28"/>
        </w:rPr>
        <w:t>
      9) іс сотта қаралған кезде оған мемлекеттік айыптауды қолдайтын прокурор (мемлекеттік айыптаушы) қатысса;</w:t>
      </w:r>
    </w:p>
    <w:p>
      <w:pPr>
        <w:spacing w:after="0"/>
        <w:ind w:left="0"/>
        <w:jc w:val="both"/>
      </w:pPr>
      <w:r>
        <w:rPr>
          <w:rFonts w:ascii="Times New Roman"/>
          <w:b w:val="false"/>
          <w:i w:val="false"/>
          <w:color w:val="000000"/>
          <w:sz w:val="28"/>
        </w:rPr>
        <w:t>
      10) күдікті, айыпталушы, сотталушы, сотталған адам, ақталған адам Қазақстан Республикасының шегінен тыс жерлерде болса және қылмыстық қудалау органдарына немесе сотқа келуден жалтарса;</w:t>
      </w:r>
    </w:p>
    <w:p>
      <w:pPr>
        <w:spacing w:after="0"/>
        <w:ind w:left="0"/>
        <w:jc w:val="both"/>
      </w:pPr>
      <w:r>
        <w:rPr>
          <w:rFonts w:ascii="Times New Roman"/>
          <w:b w:val="false"/>
          <w:i w:val="false"/>
          <w:color w:val="000000"/>
          <w:sz w:val="28"/>
        </w:rPr>
        <w:t>
      11) процестік келісім және оны жасасу туралы өтінішхат мәлімделсе, міндетті.</w:t>
      </w:r>
    </w:p>
    <w:bookmarkStart w:name="z1013" w:id="369"/>
    <w:p>
      <w:pPr>
        <w:spacing w:after="0"/>
        <w:ind w:left="0"/>
        <w:jc w:val="both"/>
      </w:pPr>
      <w:r>
        <w:rPr>
          <w:rFonts w:ascii="Times New Roman"/>
          <w:b w:val="false"/>
          <w:i w:val="false"/>
          <w:color w:val="000000"/>
          <w:sz w:val="28"/>
        </w:rPr>
        <w:t>
      2. Қорғаушының қатысуы осы баптың бірінші бөлігінің 1) – 6), 10) тармақтарында көзделген жағдайларда – адамды күдікті, айыпталушы, сотталушы, сотталған адам, ақталған адам деп таныған кезден бастап, 7) тармағында көзделген жағдайларда – күдіктілердің, айыпталушылардың, сотталушылардың, сотталғандардың, ақталғандардың мүдделері арасында қайшылық анықталған кезден бастап, 8), 9) тармақтарда көзделген жағдайларда – іске жәбірленушінің өкілі, прокурор қатысқан кезден бастап, 11) тармақта көзделген жағдайларда – күдікті, айыпталушы, сотталушы, сотталған адам процестік келісім жасасу туралы өтінішхат мәлімдеген кезден бастап қамтамасыз етіледі.</w:t>
      </w:r>
    </w:p>
    <w:bookmarkEnd w:id="369"/>
    <w:p>
      <w:pPr>
        <w:spacing w:after="0"/>
        <w:ind w:left="0"/>
        <w:jc w:val="both"/>
      </w:pPr>
      <w:r>
        <w:rPr>
          <w:rFonts w:ascii="Times New Roman"/>
          <w:b w:val="false"/>
          <w:i w:val="false"/>
          <w:color w:val="000000"/>
          <w:sz w:val="28"/>
        </w:rPr>
        <w:t>
      Осы баптың бірінші бөлігінің 1) – 4) тармақтарында көзделген жағдайларда қорғалуға құқығы бар куәнің қорғаушысының қатысуы оның қорғалуға құқығы бар куә ретінде алғашқы жауап алуы жүргізілген кезден бастап қамтамасыз етіледі.</w:t>
      </w:r>
    </w:p>
    <w:bookmarkStart w:name="z1014" w:id="370"/>
    <w:p>
      <w:pPr>
        <w:spacing w:after="0"/>
        <w:ind w:left="0"/>
        <w:jc w:val="both"/>
      </w:pPr>
      <w:r>
        <w:rPr>
          <w:rFonts w:ascii="Times New Roman"/>
          <w:b w:val="false"/>
          <w:i w:val="false"/>
          <w:color w:val="000000"/>
          <w:sz w:val="28"/>
        </w:rPr>
        <w:t>
      3. Егер осы баптың бірінші бөлігінде көзделген мән-жайлар болған кезде қорғаушыны күдіктінің, айыпталушының, сотталушының, сотталған адамның, ақталған адамның, қорғалуға құқығы бар куәнің өзі, олардың заңды өкілдері, сондай-ақ олардың тапсыруы бойынша басқа да тұлғалар шақырмаса, қылмыстық процесті жүргізетін орган процестің тиісті сатысында қорғаушының қатысуын қамтамасыз етуге міндетті, бұл туралы ол адвокаттардың кәсіби ұйымы үшін міндетті қаулы шығарады.</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Қорғаушыны шақыру, тағайындау, алмастыру, оның еңбегіне ақы төлеу</w:t>
      </w:r>
    </w:p>
    <w:bookmarkStart w:name="z1015" w:id="371"/>
    <w:p>
      <w:pPr>
        <w:spacing w:after="0"/>
        <w:ind w:left="0"/>
        <w:jc w:val="both"/>
      </w:pPr>
      <w:r>
        <w:rPr>
          <w:rFonts w:ascii="Times New Roman"/>
          <w:b w:val="false"/>
          <w:i w:val="false"/>
          <w:color w:val="000000"/>
          <w:sz w:val="28"/>
        </w:rPr>
        <w:t>
      1. Қорғаушы ретінде адвокатты қорғалуға құқығы бар куә, күдікті, айыпталушы, сотталушы, сотталған адам, ақталған адам, олардың заңды өкілдері, сондай-ақ қорғалуға құқығы бар куәның, күдіктінің, айыпталушының, сотталушының, сотталған адамның, ақталған адамның тапсыруы бойынша немесе келісуімен басқа да тұлғалар шақырады. Күдікті, қорғалуға құқығы бар куә, айыпталушы, сотталушы, сотталған адам, ақталған адам қорғалу үшін бірнеше адвокатты қорғаушы ретінде шақыруға құқылы.</w:t>
      </w:r>
    </w:p>
    <w:bookmarkEnd w:id="371"/>
    <w:bookmarkStart w:name="z1016" w:id="372"/>
    <w:p>
      <w:pPr>
        <w:spacing w:after="0"/>
        <w:ind w:left="0"/>
        <w:jc w:val="both"/>
      </w:pPr>
      <w:r>
        <w:rPr>
          <w:rFonts w:ascii="Times New Roman"/>
          <w:b w:val="false"/>
          <w:i w:val="false"/>
          <w:color w:val="000000"/>
          <w:sz w:val="28"/>
        </w:rPr>
        <w:t>
      2. Қорғалуға құқығы бар куәнің, күдіктінің, айыпталушының, сотталушының, сотталған адамның, ақталған адамның өтініші бойынша қорғаушының қатысуын қылмыстық процесті жүргізетін орган тиісті қаулыны адвокаттардың кәсіптік ұйымына қағаз жеткізгіште не заң көмегінің бірыңғай ақпараттық жүйесі арқылы электрондық құжат нысанында жіберу арқылы қамтамасыз етеді.</w:t>
      </w:r>
    </w:p>
    <w:bookmarkEnd w:id="372"/>
    <w:bookmarkStart w:name="z1017" w:id="373"/>
    <w:p>
      <w:pPr>
        <w:spacing w:after="0"/>
        <w:ind w:left="0"/>
        <w:jc w:val="both"/>
      </w:pPr>
      <w:r>
        <w:rPr>
          <w:rFonts w:ascii="Times New Roman"/>
          <w:b w:val="false"/>
          <w:i w:val="false"/>
          <w:color w:val="000000"/>
          <w:sz w:val="28"/>
        </w:rPr>
        <w:t>
      3. Таңдалған немесе тағайындалған қорғаушы ұзақ мерзім (кемінде бес тәулік) бойы қатыса алмайтын жағдайларда, қылмыстық процесті жүргізетін орган қорғалуға құқығы бар куәға, күдіктіге, айыпталушыға, сотталушыға, сотталған адамға, ақталған адамға басқа қорғаушыны шақыруды ұсынуға немесе адвокаттардың кәсіби ұйымы немесе оның құрылымдық бөлімшелері арқылы қорғаушыны тағайындау шараларын қолдануға құқылы. Қылмыстық процесті жүргізетін органның қорғаушы ретінде белгілі бір адамды шақыруға ұсыныс жасауға құқығы жоқ.</w:t>
      </w:r>
    </w:p>
    <w:bookmarkEnd w:id="373"/>
    <w:bookmarkStart w:name="z1018" w:id="374"/>
    <w:p>
      <w:pPr>
        <w:spacing w:after="0"/>
        <w:ind w:left="0"/>
        <w:jc w:val="both"/>
      </w:pPr>
      <w:r>
        <w:rPr>
          <w:rFonts w:ascii="Times New Roman"/>
          <w:b w:val="false"/>
          <w:i w:val="false"/>
          <w:color w:val="000000"/>
          <w:sz w:val="28"/>
        </w:rPr>
        <w:t>
      4. Ұстап алу немесе күзетпен қамауға алу жағдайында, егер күдікті, айыпталушы, сотталушы, сотталған адам, ақталған адам таңдаған қорғаушы жиырма төрт сағаттың ішінде келе алмайтын болса, қылмыстық процесті жүргізетін орган күдіктіге, сотталушыға, сотталған адамға, ақталған адамға басқа қорғаушыны шақыруды ұсынады, ал одан бас тартылған жағдайда, адвокаттардың кәсіби ұйымы немесе оның құрылымдық бөлімшелері арқылы қорғаушыны тағайындау шараларын қолданады.</w:t>
      </w:r>
    </w:p>
    <w:bookmarkEnd w:id="374"/>
    <w:bookmarkStart w:name="z1019" w:id="375"/>
    <w:p>
      <w:pPr>
        <w:spacing w:after="0"/>
        <w:ind w:left="0"/>
        <w:jc w:val="both"/>
      </w:pPr>
      <w:r>
        <w:rPr>
          <w:rFonts w:ascii="Times New Roman"/>
          <w:b w:val="false"/>
          <w:i w:val="false"/>
          <w:color w:val="000000"/>
          <w:sz w:val="28"/>
        </w:rPr>
        <w:t>
      5. Адвокаттың еңбегіне ақы төлеу Қазақстан Республикасының заңнамасына сәйкес жүргізіледі. Қылмыстық процесті жүргізетін орган осыған негіздер болған кезде күдіктіні, айыпталушыны, сотталушыны, сотталған адамды, ақталған адамды заң көмегіне ақы төлеуден толық немесе ішінара босатуға міндетті. Бұл жағдайда еңбекке ақы төлеу мемлекет есебінен жүргізіледі.</w:t>
      </w:r>
    </w:p>
    <w:bookmarkEnd w:id="375"/>
    <w:bookmarkStart w:name="z1020" w:id="376"/>
    <w:p>
      <w:pPr>
        <w:spacing w:after="0"/>
        <w:ind w:left="0"/>
        <w:jc w:val="both"/>
      </w:pPr>
      <w:r>
        <w:rPr>
          <w:rFonts w:ascii="Times New Roman"/>
          <w:b w:val="false"/>
          <w:i w:val="false"/>
          <w:color w:val="000000"/>
          <w:sz w:val="28"/>
        </w:rPr>
        <w:t xml:space="preserve">
      6. Адвокат сотқа дейінгі тергеп-тексеруге немесе сотқа осы Кодекстің </w:t>
      </w:r>
      <w:r>
        <w:rPr>
          <w:rFonts w:ascii="Times New Roman"/>
          <w:b w:val="false"/>
          <w:i w:val="false"/>
          <w:color w:val="000000"/>
          <w:sz w:val="28"/>
        </w:rPr>
        <w:t>67-бабының</w:t>
      </w:r>
      <w:r>
        <w:rPr>
          <w:rFonts w:ascii="Times New Roman"/>
          <w:b w:val="false"/>
          <w:i w:val="false"/>
          <w:color w:val="000000"/>
          <w:sz w:val="28"/>
        </w:rPr>
        <w:t xml:space="preserve"> үшінші бөлігінде көзделген, тағайындау бойынша қатысқан жағдайда да адвокаттардың еңбегіне ақы төлеу жөніндегі шығыстар мемлекеттің есебіне жатқызылуы мүмкін.</w:t>
      </w:r>
    </w:p>
    <w:bookmarkEnd w:id="376"/>
    <w:bookmarkStart w:name="z1021" w:id="377"/>
    <w:p>
      <w:pPr>
        <w:spacing w:after="0"/>
        <w:ind w:left="0"/>
        <w:jc w:val="both"/>
      </w:pPr>
      <w:r>
        <w:rPr>
          <w:rFonts w:ascii="Times New Roman"/>
          <w:b w:val="false"/>
          <w:i w:val="false"/>
          <w:color w:val="000000"/>
          <w:sz w:val="28"/>
        </w:rPr>
        <w:t>
      7. Егер қылмыстық іс бойынша іс жүргізуге бірнеше қорғаушы қатысқан жағдайда, өзіне қорғаушының қатысуы қажетті процестік әрекет оған тиісті қорғалуға құқығы бар куәнің, күдіктінің, айыпталушының, сотталушының, сотталған адамның, ақталған адамның қорғаушыларының түгел қатыспауынан заңсыз болып таныла алмайды.</w:t>
      </w:r>
    </w:p>
    <w:bookmarkEnd w:id="377"/>
    <w:bookmarkStart w:name="z1022" w:id="378"/>
    <w:p>
      <w:pPr>
        <w:spacing w:after="0"/>
        <w:ind w:left="0"/>
        <w:jc w:val="both"/>
      </w:pPr>
      <w:r>
        <w:rPr>
          <w:rFonts w:ascii="Times New Roman"/>
          <w:b w:val="false"/>
          <w:i w:val="false"/>
          <w:color w:val="000000"/>
          <w:sz w:val="28"/>
        </w:rPr>
        <w:t>
      8. Адвокат "Адвокаттық қызмет және білікті заң көмегі туралы" Қазақстан Республикасының Заңында көзделген адвокат куәлігін және қорғау (өкілдік ету) туралы жазбаша хабарламаны көрсеткен кезде іске қорғаушы ретінде кіріседі. Адвокаттың нақты істі жүргізуге өкілеттіктерін растайтын өзге құжаттарды талап етуге тыйым салынады. Осы Кодекстің 66-бабының екінші бөлігінің ережелеріне сәйкес басқа адам өзінің қылмыстық процеске қорғаушы ретінде қатысу құқығын растайтын құжатты (неке туралы куәлікті, күдіктімен, айыпталушымен, сотталушымен, сотталған адаммен, ақталған адаммен туыстық қатынастарын растайтын құжатты, қорғаншылық және қамқоршылық жөніндегі функцияларды жүзеге асыратын органдардың шешімдерін) ұсынады.</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05.07.2018 </w:t>
      </w:r>
      <w:r>
        <w:rPr>
          <w:rFonts w:ascii="Times New Roman"/>
          <w:b w:val="false"/>
          <w:i w:val="false"/>
          <w:color w:val="000000"/>
          <w:sz w:val="28"/>
        </w:rPr>
        <w:t>№ 177-VІ</w:t>
      </w:r>
      <w:r>
        <w:rPr>
          <w:rFonts w:ascii="Times New Roman"/>
          <w:b w:val="false"/>
          <w:i w:val="false"/>
          <w:color w:val="ff0000"/>
          <w:sz w:val="28"/>
        </w:rPr>
        <w:t xml:space="preserve"> (01.01.2019 бастап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69-бап. Қорғаушыдан бас тарту</w:t>
      </w:r>
    </w:p>
    <w:bookmarkStart w:name="z1023" w:id="379"/>
    <w:p>
      <w:pPr>
        <w:spacing w:after="0"/>
        <w:ind w:left="0"/>
        <w:jc w:val="both"/>
      </w:pPr>
      <w:r>
        <w:rPr>
          <w:rFonts w:ascii="Times New Roman"/>
          <w:b w:val="false"/>
          <w:i w:val="false"/>
          <w:color w:val="000000"/>
          <w:sz w:val="28"/>
        </w:rPr>
        <w:t>
      1. Қорғалуға құқығы бар куә, күдікті, айыпталушы, сотталушы іс бойынша іс жүргізудің кез келген сәтінде қорғаушыдан бас тартуға құқылы. Осындай бас тартуға қылмыстық іс бойынша іс жүргізуге қатысушы қорғаушының не осы Кодекстің 67-бабының үшінші бөлігінде белгіленген тәртіппен тағайындалған қорғаушының қатысуымен қорғалуға құқығы бар куәнің, күдіктінің, айыпталушының, сотталушының бастамасы бойынша ғана жол беріледі. Қорғаушыдан заң көмегіне ақы төлеу үшін қаражаттың жоқтығы себептерінен бас тарту қабылданбайды. Бас тарту жазбаша нысанда ресімделеді немесе тиісті тергеу немесе сот әрекетінің хаттамасында көрсетіледі.</w:t>
      </w:r>
    </w:p>
    <w:bookmarkEnd w:id="379"/>
    <w:bookmarkStart w:name="z1024" w:id="380"/>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67-бабы</w:t>
      </w:r>
      <w:r>
        <w:rPr>
          <w:rFonts w:ascii="Times New Roman"/>
          <w:b w:val="false"/>
          <w:i w:val="false"/>
          <w:color w:val="000000"/>
          <w:sz w:val="28"/>
        </w:rPr>
        <w:t xml:space="preserve"> бірінші бөлігінің 2), 3) 4) және 5) тармақтарында (адамға жазалау шарасы ретінде өмір бойына бас бостандығынан айыру тағайындалуы мүмкін қылмыстарды жасады деп күдік келтірілген кезде), 6) тармағында (күдіктіні стационарлық сот-психиатриялық сараптамаға мәжбүрлеп жіберу кезінде) көзделген жағдайларда, қылмыстық процесті жүргізетін орган күдіктінің, айыпталушының қорғаушыдан бас тартуын қабылдай алмайды.</w:t>
      </w:r>
    </w:p>
    <w:bookmarkEnd w:id="380"/>
    <w:bookmarkStart w:name="z1025" w:id="381"/>
    <w:p>
      <w:pPr>
        <w:spacing w:after="0"/>
        <w:ind w:left="0"/>
        <w:jc w:val="both"/>
      </w:pPr>
      <w:r>
        <w:rPr>
          <w:rFonts w:ascii="Times New Roman"/>
          <w:b w:val="false"/>
          <w:i w:val="false"/>
          <w:color w:val="000000"/>
          <w:sz w:val="28"/>
        </w:rPr>
        <w:t>
      3. Қорғаушыдан бас тарту адамды бұдан әрі қорғаушыны қылмыстық іс бойынша іс жүргізуге қатысуға жіберу туралы өтінішхат беру құқығынан айырмайды. Қорғаушының процеске кірісуі осы уақытқа дейін тергеп-тексеру немесе сот талқылауы барысында жасалған әрекеттерді қайталауға әкеп соқпайды.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Қорғаушының өкілеттіктері</w:t>
      </w:r>
    </w:p>
    <w:bookmarkStart w:name="z1026" w:id="382"/>
    <w:p>
      <w:pPr>
        <w:spacing w:after="0"/>
        <w:ind w:left="0"/>
        <w:jc w:val="both"/>
      </w:pPr>
      <w:r>
        <w:rPr>
          <w:rFonts w:ascii="Times New Roman"/>
          <w:b w:val="false"/>
          <w:i w:val="false"/>
          <w:color w:val="000000"/>
          <w:sz w:val="28"/>
        </w:rPr>
        <w:t>
      1. Қорғаушы күдікті, айыптауды теріске шығаратын немесе күдіктінің, айыпталушының жауаптылығын жеңілдететін мән-жайларды анықтау мақсатында қорғаудың барлық заңды құралдары мен тәсілдерін пайдалануға және оларға қажетті білікті заң көмегін көрсетуге міндетті.</w:t>
      </w:r>
    </w:p>
    <w:bookmarkEnd w:id="382"/>
    <w:bookmarkStart w:name="z1027" w:id="383"/>
    <w:p>
      <w:pPr>
        <w:spacing w:after="0"/>
        <w:ind w:left="0"/>
        <w:jc w:val="both"/>
      </w:pPr>
      <w:r>
        <w:rPr>
          <w:rFonts w:ascii="Times New Roman"/>
          <w:b w:val="false"/>
          <w:i w:val="false"/>
          <w:color w:val="000000"/>
          <w:sz w:val="28"/>
        </w:rPr>
        <w:t>
      2. Қорғаушы:</w:t>
      </w:r>
    </w:p>
    <w:bookmarkEnd w:id="383"/>
    <w:p>
      <w:pPr>
        <w:spacing w:after="0"/>
        <w:ind w:left="0"/>
        <w:jc w:val="both"/>
      </w:pPr>
      <w:r>
        <w:rPr>
          <w:rFonts w:ascii="Times New Roman"/>
          <w:b w:val="false"/>
          <w:i w:val="false"/>
          <w:color w:val="000000"/>
          <w:sz w:val="28"/>
        </w:rPr>
        <w:t>
      1) күдіктімен, айыпталушымен саны мен ұзақтығы шектелмейтін оңаша және құпия кездесуге;</w:t>
      </w:r>
    </w:p>
    <w:p>
      <w:pPr>
        <w:spacing w:after="0"/>
        <w:ind w:left="0"/>
        <w:jc w:val="both"/>
      </w:pPr>
      <w:r>
        <w:rPr>
          <w:rFonts w:ascii="Times New Roman"/>
          <w:b w:val="false"/>
          <w:i w:val="false"/>
          <w:color w:val="000000"/>
          <w:sz w:val="28"/>
        </w:rPr>
        <w:t>
      2) осы Кодексте көзделген тәртіппен, қылмыстық іс материалдарына міндетті түрде қоса тігілуге жататын, заң көмегін көрсету үшін қажетті нәрселерді, құжаттарды, мәліметтерді, сондай-ақ өзге де деректерді жинауға және ұсынуға;</w:t>
      </w:r>
    </w:p>
    <w:p>
      <w:pPr>
        <w:spacing w:after="0"/>
        <w:ind w:left="0"/>
        <w:jc w:val="both"/>
      </w:pPr>
      <w:r>
        <w:rPr>
          <w:rFonts w:ascii="Times New Roman"/>
          <w:b w:val="false"/>
          <w:i w:val="false"/>
          <w:color w:val="000000"/>
          <w:sz w:val="28"/>
        </w:rPr>
        <w:t>
      3) күдіктіден, айыпталушыдан жауап алуға, сондай-ақ олардың қатысуымен немесе олардың өтінішхаты не қорғаушының өз өтінішхаты бойынша жүргізілетін өзге де тергеу әрекеттеріне және процестік әрекеттерге, оның ішінде қарап-тексеруге, тінтуге, алуға қатысуға, күдікті деп тану, күдіктінің іс-әрекетін саралау туралы қаулыларды жариялау кезінде күдіктіге қатысуға, сондай-ақ осы қаулыларды прокурор келіскеннен кейін олардың көшірмелерін алуға;</w:t>
      </w:r>
    </w:p>
    <w:p>
      <w:pPr>
        <w:spacing w:after="0"/>
        <w:ind w:left="0"/>
        <w:jc w:val="both"/>
      </w:pPr>
      <w:r>
        <w:rPr>
          <w:rFonts w:ascii="Times New Roman"/>
          <w:b w:val="false"/>
          <w:i w:val="false"/>
          <w:color w:val="000000"/>
          <w:sz w:val="28"/>
        </w:rPr>
        <w:t>
      4) қарсылық білдірулерді мәлімдеуге;</w:t>
      </w:r>
    </w:p>
    <w:p>
      <w:pPr>
        <w:spacing w:after="0"/>
        <w:ind w:left="0"/>
        <w:jc w:val="both"/>
      </w:pPr>
      <w:r>
        <w:rPr>
          <w:rFonts w:ascii="Times New Roman"/>
          <w:b w:val="false"/>
          <w:i w:val="false"/>
          <w:color w:val="000000"/>
          <w:sz w:val="28"/>
        </w:rPr>
        <w:t xml:space="preserve">
      5) жедел-іздестіру және қарсы барлау іс-шаралары, жасырын тергеу әрекеттері туралы деректер қамтылған іс материалдарын қоспағанда, іске кіріскен кезден бастап, өзінің қорғауындағы адамға қатысты істің мынадай материалдарымен: </w:t>
      </w:r>
    </w:p>
    <w:p>
      <w:pPr>
        <w:spacing w:after="0"/>
        <w:ind w:left="0"/>
        <w:jc w:val="both"/>
      </w:pPr>
      <w:r>
        <w:rPr>
          <w:rFonts w:ascii="Times New Roman"/>
          <w:b w:val="false"/>
          <w:i w:val="false"/>
          <w:color w:val="000000"/>
          <w:sz w:val="28"/>
        </w:rPr>
        <w:t>
      адамның жасалған қылмыстық құқық бұзушылық туралы арызында, хабарында қамтылған дербес деректерді қоспағанда, осындай арыздармен, хабарлармен;</w:t>
      </w:r>
    </w:p>
    <w:p>
      <w:pPr>
        <w:spacing w:after="0"/>
        <w:ind w:left="0"/>
        <w:jc w:val="both"/>
      </w:pPr>
      <w:r>
        <w:rPr>
          <w:rFonts w:ascii="Times New Roman"/>
          <w:b w:val="false"/>
          <w:i w:val="false"/>
          <w:color w:val="000000"/>
          <w:sz w:val="28"/>
        </w:rPr>
        <w:t>
      оларда қамтылған дербес деректерді қоспағанда, қылмыстық құқық бұзушылық туралы мәліметтердің табылғанын растайтын, қолдарында бар құжаттар мен өзге де материалдарды (олар болған кезде) қоса бере отырып, қылмыстық құқық бұзушылықтың анықталғаны туралы баянатпен;</w:t>
      </w:r>
    </w:p>
    <w:p>
      <w:pPr>
        <w:spacing w:after="0"/>
        <w:ind w:left="0"/>
        <w:jc w:val="both"/>
      </w:pPr>
      <w:r>
        <w:rPr>
          <w:rFonts w:ascii="Times New Roman"/>
          <w:b w:val="false"/>
          <w:i w:val="false"/>
          <w:color w:val="000000"/>
          <w:sz w:val="28"/>
        </w:rPr>
        <w:t>
      қорғауындағы адамның қатысуымен жүргізілген тергеу әрекеттерінің және процестік әрекеттердің хаттамаларымен;</w:t>
      </w:r>
    </w:p>
    <w:p>
      <w:pPr>
        <w:spacing w:after="0"/>
        <w:ind w:left="0"/>
        <w:jc w:val="both"/>
      </w:pPr>
      <w:r>
        <w:rPr>
          <w:rFonts w:ascii="Times New Roman"/>
          <w:b w:val="false"/>
          <w:i w:val="false"/>
          <w:color w:val="000000"/>
          <w:sz w:val="28"/>
        </w:rPr>
        <w:t>
      өзінің қорғауындағы адамға қатысты сотқа дейінгі тергеп-тексеру органының:</w:t>
      </w:r>
    </w:p>
    <w:p>
      <w:pPr>
        <w:spacing w:after="0"/>
        <w:ind w:left="0"/>
        <w:jc w:val="both"/>
      </w:pPr>
      <w:r>
        <w:rPr>
          <w:rFonts w:ascii="Times New Roman"/>
          <w:b w:val="false"/>
          <w:i w:val="false"/>
          <w:color w:val="000000"/>
          <w:sz w:val="28"/>
        </w:rPr>
        <w:t>
      бұлтартпау шарасын қолдану және бұлтартпау шарасын қолдануға санкция беру туралы сот алдында өтінішхатты қозғау;</w:t>
      </w:r>
    </w:p>
    <w:p>
      <w:pPr>
        <w:spacing w:after="0"/>
        <w:ind w:left="0"/>
        <w:jc w:val="both"/>
      </w:pPr>
      <w:r>
        <w:rPr>
          <w:rFonts w:ascii="Times New Roman"/>
          <w:b w:val="false"/>
          <w:i w:val="false"/>
          <w:color w:val="000000"/>
          <w:sz w:val="28"/>
        </w:rPr>
        <w:t>
      сотқа дейінгі тергеп-тексеру материалдарын іс жүргізуге қабылдау;</w:t>
      </w:r>
    </w:p>
    <w:p>
      <w:pPr>
        <w:spacing w:after="0"/>
        <w:ind w:left="0"/>
        <w:jc w:val="both"/>
      </w:pPr>
      <w:r>
        <w:rPr>
          <w:rFonts w:ascii="Times New Roman"/>
          <w:b w:val="false"/>
          <w:i w:val="false"/>
          <w:color w:val="000000"/>
          <w:sz w:val="28"/>
        </w:rPr>
        <w:t>
      тергеу, жедел-тергеу тобын құру;</w:t>
      </w:r>
    </w:p>
    <w:p>
      <w:pPr>
        <w:spacing w:after="0"/>
        <w:ind w:left="0"/>
        <w:jc w:val="both"/>
      </w:pPr>
      <w:r>
        <w:rPr>
          <w:rFonts w:ascii="Times New Roman"/>
          <w:b w:val="false"/>
          <w:i w:val="false"/>
          <w:color w:val="000000"/>
          <w:sz w:val="28"/>
        </w:rPr>
        <w:t>
      қылмыстық іс бойынша сот ісін жүргізу тілін белгілеу;</w:t>
      </w:r>
    </w:p>
    <w:p>
      <w:pPr>
        <w:spacing w:after="0"/>
        <w:ind w:left="0"/>
        <w:jc w:val="both"/>
      </w:pPr>
      <w:r>
        <w:rPr>
          <w:rFonts w:ascii="Times New Roman"/>
          <w:b w:val="false"/>
          <w:i w:val="false"/>
          <w:color w:val="000000"/>
          <w:sz w:val="28"/>
        </w:rPr>
        <w:t>
      оларда қамтылған дербес деректерді қоспағанда, жәбірленуші деп тану;</w:t>
      </w:r>
    </w:p>
    <w:p>
      <w:pPr>
        <w:spacing w:after="0"/>
        <w:ind w:left="0"/>
        <w:jc w:val="both"/>
      </w:pPr>
      <w:r>
        <w:rPr>
          <w:rFonts w:ascii="Times New Roman"/>
          <w:b w:val="false"/>
          <w:i w:val="false"/>
          <w:color w:val="000000"/>
          <w:sz w:val="28"/>
        </w:rPr>
        <w:t>
      азаматтық талапкер деп тану;</w:t>
      </w:r>
    </w:p>
    <w:p>
      <w:pPr>
        <w:spacing w:after="0"/>
        <w:ind w:left="0"/>
        <w:jc w:val="both"/>
      </w:pPr>
      <w:r>
        <w:rPr>
          <w:rFonts w:ascii="Times New Roman"/>
          <w:b w:val="false"/>
          <w:i w:val="false"/>
          <w:color w:val="000000"/>
          <w:sz w:val="28"/>
        </w:rPr>
        <w:t>
      күдікті деп тану;</w:t>
      </w:r>
    </w:p>
    <w:p>
      <w:pPr>
        <w:spacing w:after="0"/>
        <w:ind w:left="0"/>
        <w:jc w:val="both"/>
      </w:pPr>
      <w:r>
        <w:rPr>
          <w:rFonts w:ascii="Times New Roman"/>
          <w:b w:val="false"/>
          <w:i w:val="false"/>
          <w:color w:val="000000"/>
          <w:sz w:val="28"/>
        </w:rPr>
        <w:t>
      күдіктінің іс-әрекетін саралау;</w:t>
      </w:r>
    </w:p>
    <w:p>
      <w:pPr>
        <w:spacing w:after="0"/>
        <w:ind w:left="0"/>
        <w:jc w:val="both"/>
      </w:pPr>
      <w:r>
        <w:rPr>
          <w:rFonts w:ascii="Times New Roman"/>
          <w:b w:val="false"/>
          <w:i w:val="false"/>
          <w:color w:val="000000"/>
          <w:sz w:val="28"/>
        </w:rPr>
        <w:t>
      бұлтартпау шарасын санкциялау туралы өтінішхатты қозғау;</w:t>
      </w:r>
    </w:p>
    <w:p>
      <w:pPr>
        <w:spacing w:after="0"/>
        <w:ind w:left="0"/>
        <w:jc w:val="both"/>
      </w:pPr>
      <w:r>
        <w:rPr>
          <w:rFonts w:ascii="Times New Roman"/>
          <w:b w:val="false"/>
          <w:i w:val="false"/>
          <w:color w:val="000000"/>
          <w:sz w:val="28"/>
        </w:rPr>
        <w:t>
      қорытынды беру үшін маманды тарту;</w:t>
      </w:r>
    </w:p>
    <w:p>
      <w:pPr>
        <w:spacing w:after="0"/>
        <w:ind w:left="0"/>
        <w:jc w:val="both"/>
      </w:pPr>
      <w:r>
        <w:rPr>
          <w:rFonts w:ascii="Times New Roman"/>
          <w:b w:val="false"/>
          <w:i w:val="false"/>
          <w:color w:val="000000"/>
          <w:sz w:val="28"/>
        </w:rPr>
        <w:t>
      сот сараптамасын тағайындау;</w:t>
      </w:r>
    </w:p>
    <w:p>
      <w:pPr>
        <w:spacing w:after="0"/>
        <w:ind w:left="0"/>
        <w:jc w:val="both"/>
      </w:pPr>
      <w:r>
        <w:rPr>
          <w:rFonts w:ascii="Times New Roman"/>
          <w:b w:val="false"/>
          <w:i w:val="false"/>
          <w:color w:val="000000"/>
          <w:sz w:val="28"/>
        </w:rPr>
        <w:t>
      мүлікке тыйым салуды қолдану;</w:t>
      </w:r>
    </w:p>
    <w:p>
      <w:pPr>
        <w:spacing w:after="0"/>
        <w:ind w:left="0"/>
        <w:jc w:val="both"/>
      </w:pPr>
      <w:r>
        <w:rPr>
          <w:rFonts w:ascii="Times New Roman"/>
          <w:b w:val="false"/>
          <w:i w:val="false"/>
          <w:color w:val="000000"/>
          <w:sz w:val="28"/>
        </w:rPr>
        <w:t>
      сотқа дейінгі тергеп-тексеру мерзімдерін үзу;</w:t>
      </w:r>
    </w:p>
    <w:p>
      <w:pPr>
        <w:spacing w:after="0"/>
        <w:ind w:left="0"/>
        <w:jc w:val="both"/>
      </w:pPr>
      <w:r>
        <w:rPr>
          <w:rFonts w:ascii="Times New Roman"/>
          <w:b w:val="false"/>
          <w:i w:val="false"/>
          <w:color w:val="000000"/>
          <w:sz w:val="28"/>
        </w:rPr>
        <w:t>
      сотқа дейінгі тергеп-тексеруді тоқтату;</w:t>
      </w:r>
    </w:p>
    <w:p>
      <w:pPr>
        <w:spacing w:after="0"/>
        <w:ind w:left="0"/>
        <w:jc w:val="both"/>
      </w:pPr>
      <w:r>
        <w:rPr>
          <w:rFonts w:ascii="Times New Roman"/>
          <w:b w:val="false"/>
          <w:i w:val="false"/>
          <w:color w:val="000000"/>
          <w:sz w:val="28"/>
        </w:rPr>
        <w:t>
      тоқтатылған сотқа дейінгі тергеп-тексеруді қайта бастау;</w:t>
      </w:r>
    </w:p>
    <w:p>
      <w:pPr>
        <w:spacing w:after="0"/>
        <w:ind w:left="0"/>
        <w:jc w:val="both"/>
      </w:pPr>
      <w:r>
        <w:rPr>
          <w:rFonts w:ascii="Times New Roman"/>
          <w:b w:val="false"/>
          <w:i w:val="false"/>
          <w:color w:val="000000"/>
          <w:sz w:val="28"/>
        </w:rPr>
        <w:t>
      қорғау тарапының шағымдарын, өтінішхаттарын қарау нәтижелері;</w:t>
      </w:r>
    </w:p>
    <w:p>
      <w:pPr>
        <w:spacing w:after="0"/>
        <w:ind w:left="0"/>
        <w:jc w:val="both"/>
      </w:pPr>
      <w:r>
        <w:rPr>
          <w:rFonts w:ascii="Times New Roman"/>
          <w:b w:val="false"/>
          <w:i w:val="false"/>
          <w:color w:val="000000"/>
          <w:sz w:val="28"/>
        </w:rPr>
        <w:t>
      тінту, алу (олар аяқталғаннан кейін) жүргізу;</w:t>
      </w:r>
    </w:p>
    <w:p>
      <w:pPr>
        <w:spacing w:after="0"/>
        <w:ind w:left="0"/>
        <w:jc w:val="both"/>
      </w:pPr>
      <w:r>
        <w:rPr>
          <w:rFonts w:ascii="Times New Roman"/>
          <w:b w:val="false"/>
          <w:i w:val="false"/>
          <w:color w:val="000000"/>
          <w:sz w:val="28"/>
        </w:rPr>
        <w:t>
      тергеу экспериментін жүргізу;</w:t>
      </w:r>
    </w:p>
    <w:p>
      <w:pPr>
        <w:spacing w:after="0"/>
        <w:ind w:left="0"/>
        <w:jc w:val="both"/>
      </w:pPr>
      <w:r>
        <w:rPr>
          <w:rFonts w:ascii="Times New Roman"/>
          <w:b w:val="false"/>
          <w:i w:val="false"/>
          <w:color w:val="000000"/>
          <w:sz w:val="28"/>
        </w:rPr>
        <w:t xml:space="preserve">
      сараптамалық зерттеу үшін үлгілер алу туралы қаулылармен танысуға, сондай-ақ ғылыми-техникалық құралдардың көмегімен олардың көшірмелерін түсіруге не сотқа дейінгі тергеп-тексеруді жүзеге асыратын адамнан оларды алуға құқылы. </w:t>
      </w:r>
    </w:p>
    <w:p>
      <w:pPr>
        <w:spacing w:after="0"/>
        <w:ind w:left="0"/>
        <w:jc w:val="both"/>
      </w:pPr>
      <w:r>
        <w:rPr>
          <w:rFonts w:ascii="Times New Roman"/>
          <w:b w:val="false"/>
          <w:i w:val="false"/>
          <w:color w:val="000000"/>
          <w:sz w:val="28"/>
        </w:rPr>
        <w:t>
      Сонымен қатар, ғылыми-техникалық құралдардың көмегімен:</w:t>
      </w:r>
    </w:p>
    <w:p>
      <w:pPr>
        <w:spacing w:after="0"/>
        <w:ind w:left="0"/>
        <w:jc w:val="both"/>
      </w:pPr>
      <w:r>
        <w:rPr>
          <w:rFonts w:ascii="Times New Roman"/>
          <w:b w:val="false"/>
          <w:i w:val="false"/>
          <w:color w:val="000000"/>
          <w:sz w:val="28"/>
        </w:rPr>
        <w:t>
      маман, сарапшы қорытындысының, өзінің қорғауындағы адамға қатысты қорытынды берудің мүмкін еместігі туралы хабардың;</w:t>
      </w:r>
    </w:p>
    <w:p>
      <w:pPr>
        <w:spacing w:after="0"/>
        <w:ind w:left="0"/>
        <w:jc w:val="both"/>
      </w:pPr>
      <w:r>
        <w:rPr>
          <w:rFonts w:ascii="Times New Roman"/>
          <w:b w:val="false"/>
          <w:i w:val="false"/>
          <w:color w:val="000000"/>
          <w:sz w:val="28"/>
        </w:rPr>
        <w:t>
      тергеу әрекеттерін жүргізудің аяқталғаны және қылмыстық іс материалдарымен танысу құқығын түсіндіру туралы хабарламаның көшірмелерін түсіруге құқылы.</w:t>
      </w:r>
    </w:p>
    <w:p>
      <w:pPr>
        <w:spacing w:after="0"/>
        <w:ind w:left="0"/>
        <w:jc w:val="both"/>
      </w:pPr>
      <w:r>
        <w:rPr>
          <w:rFonts w:ascii="Times New Roman"/>
          <w:b w:val="false"/>
          <w:i w:val="false"/>
          <w:color w:val="000000"/>
          <w:sz w:val="28"/>
        </w:rPr>
        <w:t>
      Мемлекеттік құпияларды немесе заңмен қорғалатын өзге де құпияны құрайтын мәліметтерді және айыптау куәларының тізімін қоспағанда, сотқа дейінгі тергеп-тексеру аяқталғаннан кейін қылмыстық істің барлық материалымен танысуға, одан кез келген көлемде кез келген мәліметтерді жазып алуға, ғылыми-техникалық құралдардың көмегімен көшірмелерін түсіруге құқылы;</w:t>
      </w:r>
    </w:p>
    <w:p>
      <w:pPr>
        <w:spacing w:after="0"/>
        <w:ind w:left="0"/>
        <w:jc w:val="both"/>
      </w:pPr>
      <w:r>
        <w:rPr>
          <w:rFonts w:ascii="Times New Roman"/>
          <w:b w:val="false"/>
          <w:i w:val="false"/>
          <w:color w:val="000000"/>
          <w:sz w:val="28"/>
        </w:rPr>
        <w:t>
      6) өтінішхаттарды, оның ішінде қауіпсіздік шараларын қолдану туралы өтінішхатты мәлімдеуге;</w:t>
      </w:r>
    </w:p>
    <w:p>
      <w:pPr>
        <w:spacing w:after="0"/>
        <w:ind w:left="0"/>
        <w:jc w:val="both"/>
      </w:pPr>
      <w:r>
        <w:rPr>
          <w:rFonts w:ascii="Times New Roman"/>
          <w:b w:val="false"/>
          <w:i w:val="false"/>
          <w:color w:val="000000"/>
          <w:sz w:val="28"/>
        </w:rPr>
        <w:t>
      7) кез келген сатыдағы сотта істі алдын ала тыңдауға, сот талқылауына қатысуға, сот жарыссөздерінде сөйлеуге, істі жаңадан ашылған мән-жайлар бойынша қайта бастау кезінде, соттың бұлтартпау шарасын санкциялау туралы өтінішхаттарды қарауы кезінде, күзетпен ұстау, үйқамақ мерзімін ұзарту туралы өтінішхаттарды қарау кезінде, тергеу судьясы қорғаушы тараптың шағымдары мен өтінішхаттарын қараған кезде, айғақтар сақтауға қою кезінде сот отырысына қатысуға;</w:t>
      </w:r>
    </w:p>
    <w:p>
      <w:pPr>
        <w:spacing w:after="0"/>
        <w:ind w:left="0"/>
        <w:jc w:val="both"/>
      </w:pPr>
      <w:r>
        <w:rPr>
          <w:rFonts w:ascii="Times New Roman"/>
          <w:b w:val="false"/>
          <w:i w:val="false"/>
          <w:color w:val="000000"/>
          <w:sz w:val="28"/>
        </w:rPr>
        <w:t>
      8) сот отырысының хаттамасымен танысуға, бұл ретте хаттаманың соңына өз қолын қоюға құқылы, ал сот отырысы хаттамасының бір бөлігімен танысқан кезде осы бөліктің соңына қол қоюға және оған ескерту енгізуге;</w:t>
      </w:r>
    </w:p>
    <w:p>
      <w:pPr>
        <w:spacing w:after="0"/>
        <w:ind w:left="0"/>
        <w:jc w:val="both"/>
      </w:pPr>
      <w:r>
        <w:rPr>
          <w:rFonts w:ascii="Times New Roman"/>
          <w:b w:val="false"/>
          <w:i w:val="false"/>
          <w:color w:val="000000"/>
          <w:sz w:val="28"/>
        </w:rPr>
        <w:t>
      9) өзіне және өзінің қорғауындағы адамға табыс етілуге жататын процестік құжаттардың көшірмелерін алуға;</w:t>
      </w:r>
    </w:p>
    <w:p>
      <w:pPr>
        <w:spacing w:after="0"/>
        <w:ind w:left="0"/>
        <w:jc w:val="both"/>
      </w:pPr>
      <w:r>
        <w:rPr>
          <w:rFonts w:ascii="Times New Roman"/>
          <w:b w:val="false"/>
          <w:i w:val="false"/>
          <w:color w:val="000000"/>
          <w:sz w:val="28"/>
        </w:rPr>
        <w:t>
      10) қылмыстық процесті жүргізетін адамның және қылмыстық процеске қатысатын өзге де адамдардың заңсыз әрекеттеріне (әрекетсіздігіне) қарсылық білдіруге, бұл қарсылықтарды процестік құжаттарға енгізуді талап етуге;</w:t>
      </w:r>
    </w:p>
    <w:p>
      <w:pPr>
        <w:spacing w:after="0"/>
        <w:ind w:left="0"/>
        <w:jc w:val="both"/>
      </w:pPr>
      <w:r>
        <w:rPr>
          <w:rFonts w:ascii="Times New Roman"/>
          <w:b w:val="false"/>
          <w:i w:val="false"/>
          <w:color w:val="000000"/>
          <w:sz w:val="28"/>
        </w:rPr>
        <w:t>
      11) анықтаушының, тергеушінің, прокурордың және соттың әрекеттері (әрекетсіздігі) мен шешімдеріне шағым келтіруге және оларды қарауға қатысуға;</w:t>
      </w:r>
    </w:p>
    <w:p>
      <w:pPr>
        <w:spacing w:after="0"/>
        <w:ind w:left="0"/>
        <w:jc w:val="both"/>
      </w:pPr>
      <w:r>
        <w:rPr>
          <w:rFonts w:ascii="Times New Roman"/>
          <w:b w:val="false"/>
          <w:i w:val="false"/>
          <w:color w:val="000000"/>
          <w:sz w:val="28"/>
        </w:rPr>
        <w:t>
      12) заңға қайшы келмейтін кез келген басқа да қорғау құралдары мен тәсілдерін пайдалануға;</w:t>
      </w:r>
    </w:p>
    <w:p>
      <w:pPr>
        <w:spacing w:after="0"/>
        <w:ind w:left="0"/>
        <w:jc w:val="both"/>
      </w:pPr>
      <w:r>
        <w:rPr>
          <w:rFonts w:ascii="Times New Roman"/>
          <w:b w:val="false"/>
          <w:i w:val="false"/>
          <w:color w:val="000000"/>
          <w:sz w:val="28"/>
        </w:rPr>
        <w:t>
      13) қорғауындағы адамның қатысуымен процестік әрекеттің өткізілетін уақыты мен орны туралы, сондай-ақ қорғаушы тараптың шағымдарын, бұлтартпау шарасын қолдану, күзетпен ұстау мерзімін ұзарту, айғақтарды сақтауға қою туралы өтінішхаттарды қарауға байланысты барлық сот отырыстары туралы қылмыстық процесті жүргізетін орган арқылы күні бұрын хабардар етілуге құқылы.</w:t>
      </w:r>
    </w:p>
    <w:bookmarkStart w:name="z1028" w:id="384"/>
    <w:p>
      <w:pPr>
        <w:spacing w:after="0"/>
        <w:ind w:left="0"/>
        <w:jc w:val="both"/>
      </w:pPr>
      <w:r>
        <w:rPr>
          <w:rFonts w:ascii="Times New Roman"/>
          <w:b w:val="false"/>
          <w:i w:val="false"/>
          <w:color w:val="000000"/>
          <w:sz w:val="28"/>
        </w:rPr>
        <w:t>
      3. Іске қорғаушы ретінде қатысатын адвокат осы баптың екінші бөлігінде көзделген құқықтармен қатар, сондай-ақ:</w:t>
      </w:r>
    </w:p>
    <w:bookmarkEnd w:id="384"/>
    <w:p>
      <w:pPr>
        <w:spacing w:after="0"/>
        <w:ind w:left="0"/>
        <w:jc w:val="both"/>
      </w:pPr>
      <w:r>
        <w:rPr>
          <w:rFonts w:ascii="Times New Roman"/>
          <w:b w:val="false"/>
          <w:i w:val="false"/>
          <w:color w:val="000000"/>
          <w:sz w:val="28"/>
        </w:rPr>
        <w:t>
      1) тергеу судьясы алдында куәның және жәбірленушінің айғақтарын сақтауға қою туралы өтінішхат беруге;</w:t>
      </w:r>
    </w:p>
    <w:p>
      <w:pPr>
        <w:spacing w:after="0"/>
        <w:ind w:left="0"/>
        <w:jc w:val="both"/>
      </w:pPr>
      <w:r>
        <w:rPr>
          <w:rFonts w:ascii="Times New Roman"/>
          <w:b w:val="false"/>
          <w:i w:val="false"/>
          <w:color w:val="000000"/>
          <w:sz w:val="28"/>
        </w:rPr>
        <w:t>
      2) сұрау салуды орындаудан бас тартылған не ол бойынша үш тәулік ішінде шешім қабылданбаған жағдайда тергеу судьясы алдында, мемлекеттік құпияларды құрайтын мәліметтерді қоспағанда, күдіктіге, айыпталушыға, қорғалуға құқығы бар куәға білікті заң көмегін көрсету және олардың мүдделерін қорғау үшін қажет кез келген мәліметтерді, құжаттарды, нәрселерді талап етіп алдыру туралы өтінішхат беруге;</w:t>
      </w:r>
    </w:p>
    <w:p>
      <w:pPr>
        <w:spacing w:after="0"/>
        <w:ind w:left="0"/>
        <w:jc w:val="both"/>
      </w:pPr>
      <w:r>
        <w:rPr>
          <w:rFonts w:ascii="Times New Roman"/>
          <w:b w:val="false"/>
          <w:i w:val="false"/>
          <w:color w:val="000000"/>
          <w:sz w:val="28"/>
        </w:rPr>
        <w:t>
      3) жасырын тергеу әрекетін қоспағанда, оның ішінде қылмыстық қудалау органы осындай өтінішхатты қанағаттандырудан негізсіз бас тартса не ол бойынша үш тәулік ішінде шешім қабылданбаса, тергеу судьясының алдында сараптама тағайындау не сотқа дейінгі тергеп-тексеру органының тергеу әрекетін жүргізуі туралы өтінішхат беруге;</w:t>
      </w:r>
    </w:p>
    <w:p>
      <w:pPr>
        <w:spacing w:after="0"/>
        <w:ind w:left="0"/>
        <w:jc w:val="both"/>
      </w:pPr>
      <w:r>
        <w:rPr>
          <w:rFonts w:ascii="Times New Roman"/>
          <w:b w:val="false"/>
          <w:i w:val="false"/>
          <w:color w:val="000000"/>
          <w:sz w:val="28"/>
        </w:rPr>
        <w:t>
      4) істің мән-жайлары туралы бірдеңе білетін адамдардан сұрақ алуға, оның ішінде ғылыми-техникалық құралдарды пайдалана отырып, сұрақ алуға және осылайша алынған нақты деректерді іс материалдарына қосып тігу туралы өтінішхат беруге;</w:t>
      </w:r>
    </w:p>
    <w:p>
      <w:pPr>
        <w:spacing w:after="0"/>
        <w:ind w:left="0"/>
        <w:jc w:val="both"/>
      </w:pPr>
      <w:r>
        <w:rPr>
          <w:rFonts w:ascii="Times New Roman"/>
          <w:b w:val="false"/>
          <w:i w:val="false"/>
          <w:color w:val="000000"/>
          <w:sz w:val="28"/>
        </w:rPr>
        <w:t>
      5) сарапшының, маманның іс бойынша қорытындыларын шарттық негізде алуға және осындай қорытындыларды іс материалдарына қосып тігу туралы өтінішхат беруге;</w:t>
      </w:r>
    </w:p>
    <w:p>
      <w:pPr>
        <w:spacing w:after="0"/>
        <w:ind w:left="0"/>
        <w:jc w:val="both"/>
      </w:pPr>
      <w:r>
        <w:rPr>
          <w:rFonts w:ascii="Times New Roman"/>
          <w:b w:val="false"/>
          <w:i w:val="false"/>
          <w:color w:val="000000"/>
          <w:sz w:val="28"/>
        </w:rPr>
        <w:t>
      6) тергеу судьясы алдында өзі бұрын сұрақ алған айғақ беру үшін келуін қамтамасыз ету қиындық туғызатын куәны қылмыстық процесті жүргізетін органға мәжбүрлеп әкелу туралы өтінішхат беруге құқылы.</w:t>
      </w:r>
    </w:p>
    <w:bookmarkStart w:name="z1029" w:id="385"/>
    <w:p>
      <w:pPr>
        <w:spacing w:after="0"/>
        <w:ind w:left="0"/>
        <w:jc w:val="both"/>
      </w:pPr>
      <w:r>
        <w:rPr>
          <w:rFonts w:ascii="Times New Roman"/>
          <w:b w:val="false"/>
          <w:i w:val="false"/>
          <w:color w:val="000000"/>
          <w:sz w:val="28"/>
        </w:rPr>
        <w:t>
      4. Сотқа дейінгі тергеп-тексеруді жүзеге асыратын адам жауап алуды аяқтағаннан кейін тергеу әрекеттерін жүргізуге қатысатын қорғаушы жауап алынып жатқан адамдарға сұрақтар қоюға құқылы. Сотқа дейінгі тергеп-тексеруді жүзеге асыратын адамның қорғаушының сұрақтарын қабылдамауына болады, бірақ берілген сұрақтардың бәрін хаттамаға енгізуге міндетті. Қорғаушы тергеу әрекетінің хаттамасына оның жазбаларының дұрыстығы мен толықтығына байланысты жазбаша ескертулер жасауға құқылы.</w:t>
      </w:r>
    </w:p>
    <w:bookmarkEnd w:id="385"/>
    <w:p>
      <w:pPr>
        <w:spacing w:after="0"/>
        <w:ind w:left="0"/>
        <w:jc w:val="both"/>
      </w:pPr>
      <w:r>
        <w:rPr>
          <w:rFonts w:ascii="Times New Roman"/>
          <w:b w:val="false"/>
          <w:i w:val="false"/>
          <w:color w:val="000000"/>
          <w:sz w:val="28"/>
        </w:rPr>
        <w:t>
      Қорғаушы ретінде процестік әрекетті жүргізуге қатысатын адвокат сотқа дейінгі тергеп-тексеруді жүзеге асыратын адамның қатысуымен қорғалатын адамның өтініші бойынша қысқаша консультациялар беруге құқылы.</w:t>
      </w:r>
    </w:p>
    <w:bookmarkStart w:name="z1030" w:id="386"/>
    <w:p>
      <w:pPr>
        <w:spacing w:after="0"/>
        <w:ind w:left="0"/>
        <w:jc w:val="both"/>
      </w:pPr>
      <w:r>
        <w:rPr>
          <w:rFonts w:ascii="Times New Roman"/>
          <w:b w:val="false"/>
          <w:i w:val="false"/>
          <w:color w:val="000000"/>
          <w:sz w:val="28"/>
        </w:rPr>
        <w:t>
      5. Қорғаушы: өзінің қорғауындағы адамның мүдделеріне қарсы қандай да бір әрекеттер жасауға және оған тиесілі құқықтарды жүзеге асыруына кедергі келтіруге; қорғауындағы адамның ұстанымына қарамастан, оның қылмыстық құқық бұзушылыққа қатысы барын және оны жасауда кінәлі екенін мойындауға, қорғауындағы адамның жәбірленушімен татуласқаны туралы мәлімдеуге; азаматтық талап қоюды мойындауға; қорғауындағы адам берген шағымдар мен өтінішхаттарды кері қайтарып алуға; заң көмегін көрсетуге өтініш білдіру және оны жүзеге асыруға байланысты өзіне белгілі болған мәліметтерді жариялауға құқылы емес.</w:t>
      </w:r>
    </w:p>
    <w:bookmarkEnd w:id="386"/>
    <w:bookmarkStart w:name="z1031" w:id="387"/>
    <w:p>
      <w:pPr>
        <w:spacing w:after="0"/>
        <w:ind w:left="0"/>
        <w:jc w:val="both"/>
      </w:pPr>
      <w:r>
        <w:rPr>
          <w:rFonts w:ascii="Times New Roman"/>
          <w:b w:val="false"/>
          <w:i w:val="false"/>
          <w:color w:val="000000"/>
          <w:sz w:val="28"/>
        </w:rPr>
        <w:t>
      6. Қорғаушының осы Кодексте көзделген басқа да құқықтары бар және басқа да міндеттері болады.</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Жәбірленуші</w:t>
      </w:r>
    </w:p>
    <w:bookmarkStart w:name="z1032" w:id="388"/>
    <w:p>
      <w:pPr>
        <w:spacing w:after="0"/>
        <w:ind w:left="0"/>
        <w:jc w:val="both"/>
      </w:pPr>
      <w:r>
        <w:rPr>
          <w:rFonts w:ascii="Times New Roman"/>
          <w:b w:val="false"/>
          <w:i w:val="false"/>
          <w:color w:val="000000"/>
          <w:sz w:val="28"/>
        </w:rPr>
        <w:t>
      1. Қылмыстық құқық бұзушылық өзіне тікелей моральдық, тәндік немесе мүліктік зиян келтірді деп пайымдауға негізі бар тұлға қылмыстық процесте жәбірленуші деп танылады.</w:t>
      </w:r>
    </w:p>
    <w:bookmarkEnd w:id="388"/>
    <w:bookmarkStart w:name="z3446" w:id="389"/>
    <w:p>
      <w:pPr>
        <w:spacing w:after="0"/>
        <w:ind w:left="0"/>
        <w:jc w:val="both"/>
      </w:pPr>
      <w:r>
        <w:rPr>
          <w:rFonts w:ascii="Times New Roman"/>
          <w:b w:val="false"/>
          <w:i w:val="false"/>
          <w:color w:val="000000"/>
          <w:sz w:val="28"/>
        </w:rPr>
        <w:t>
      1-1. Сотқа дейінгі тергеп-тексеруді жүзеге асыратын адам осы баптың бірінші бөлігінде көзделген жағдайларда адамды жәбірленуші деп дереу тануға міндетті.</w:t>
      </w:r>
    </w:p>
    <w:bookmarkEnd w:id="389"/>
    <w:bookmarkStart w:name="z1033" w:id="390"/>
    <w:p>
      <w:pPr>
        <w:spacing w:after="0"/>
        <w:ind w:left="0"/>
        <w:jc w:val="both"/>
      </w:pPr>
      <w:r>
        <w:rPr>
          <w:rFonts w:ascii="Times New Roman"/>
          <w:b w:val="false"/>
          <w:i w:val="false"/>
          <w:color w:val="000000"/>
          <w:sz w:val="28"/>
        </w:rPr>
        <w:t xml:space="preserve">
      2. Есі дұрыс емес адам жасаған,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тыйым салынған іс-әрекетпен оған зиян келтірілген жағдайларда да тұлға жәбірленуші деп танылады.</w:t>
      </w:r>
    </w:p>
    <w:bookmarkEnd w:id="390"/>
    <w:bookmarkStart w:name="z1034" w:id="391"/>
    <w:p>
      <w:pPr>
        <w:spacing w:after="0"/>
        <w:ind w:left="0"/>
        <w:jc w:val="both"/>
      </w:pPr>
      <w:r>
        <w:rPr>
          <w:rFonts w:ascii="Times New Roman"/>
          <w:b w:val="false"/>
          <w:i w:val="false"/>
          <w:color w:val="000000"/>
          <w:sz w:val="28"/>
        </w:rPr>
        <w:t>
      3. Тұлға қылмыстық процесте тиісті қаулы шығарылғаннан кейін жәбірленуші деп танылады. Егер қылмыстық процесс барысында оның бұл жағдайда болуына негіздер жоқ екені анықталса, қылмыстық процесті жүргізетін орган өз қаулысымен тұлғаның жәбірленуші ретінде қатысуын тоқтатады.</w:t>
      </w:r>
    </w:p>
    <w:bookmarkEnd w:id="391"/>
    <w:bookmarkStart w:name="z1035" w:id="392"/>
    <w:p>
      <w:pPr>
        <w:spacing w:after="0"/>
        <w:ind w:left="0"/>
        <w:jc w:val="both"/>
      </w:pPr>
      <w:r>
        <w:rPr>
          <w:rFonts w:ascii="Times New Roman"/>
          <w:b w:val="false"/>
          <w:i w:val="false"/>
          <w:color w:val="000000"/>
          <w:sz w:val="28"/>
        </w:rPr>
        <w:t>
      4. Жәбірленушіге қылмыстық процесте азаматтық талап қою құқығы түсіндіріледі және оған қылмыстық құқық бұзушылықпен келтірілген мүліктік зиянды, сондай-ақ оның осы Кодексте белгіленген қағидалар бойынша өкілге арналған шығыстарын қоса алғанда, қылмыстық процеске қатысуына байланысты шеккен шығыстарын өтеу қамтамасыз етіледі.</w:t>
      </w:r>
    </w:p>
    <w:bookmarkEnd w:id="392"/>
    <w:bookmarkStart w:name="z1036" w:id="393"/>
    <w:p>
      <w:pPr>
        <w:spacing w:after="0"/>
        <w:ind w:left="0"/>
        <w:jc w:val="both"/>
      </w:pPr>
      <w:r>
        <w:rPr>
          <w:rFonts w:ascii="Times New Roman"/>
          <w:b w:val="false"/>
          <w:i w:val="false"/>
          <w:color w:val="000000"/>
          <w:sz w:val="28"/>
        </w:rPr>
        <w:t>
      5. Жәбірленушінің өзіне моральдық зиянды өтеу туралы талап қоюы қылмыстық процесте қаралады. Егер ол мұндай талап қоймаса не ол қараусыз қалдырылса, онда жәбірленуші оны азаматтық сот ісін жүргізу тәртібімен беруге құқылы.</w:t>
      </w:r>
    </w:p>
    <w:bookmarkEnd w:id="393"/>
    <w:bookmarkStart w:name="z1037" w:id="394"/>
    <w:p>
      <w:pPr>
        <w:spacing w:after="0"/>
        <w:ind w:left="0"/>
        <w:jc w:val="both"/>
      </w:pPr>
      <w:r>
        <w:rPr>
          <w:rFonts w:ascii="Times New Roman"/>
          <w:b w:val="false"/>
          <w:i w:val="false"/>
          <w:color w:val="000000"/>
          <w:sz w:val="28"/>
        </w:rPr>
        <w:t>
      6. Жәбірленушінің:</w:t>
      </w:r>
    </w:p>
    <w:bookmarkEnd w:id="394"/>
    <w:p>
      <w:pPr>
        <w:spacing w:after="0"/>
        <w:ind w:left="0"/>
        <w:jc w:val="both"/>
      </w:pPr>
      <w:r>
        <w:rPr>
          <w:rFonts w:ascii="Times New Roman"/>
          <w:b w:val="false"/>
          <w:i w:val="false"/>
          <w:color w:val="000000"/>
          <w:sz w:val="28"/>
        </w:rPr>
        <w:t>
      1) келтірілген күдік пен тағылған айыптау туралы білуге;</w:t>
      </w:r>
    </w:p>
    <w:p>
      <w:pPr>
        <w:spacing w:after="0"/>
        <w:ind w:left="0"/>
        <w:jc w:val="both"/>
      </w:pPr>
      <w:r>
        <w:rPr>
          <w:rFonts w:ascii="Times New Roman"/>
          <w:b w:val="false"/>
          <w:i w:val="false"/>
          <w:color w:val="000000"/>
          <w:sz w:val="28"/>
        </w:rPr>
        <w:t>
      2) ана тілінде немесе өзі білетін тілде айғақ беруге;</w:t>
      </w:r>
    </w:p>
    <w:p>
      <w:pPr>
        <w:spacing w:after="0"/>
        <w:ind w:left="0"/>
        <w:jc w:val="both"/>
      </w:pPr>
      <w:r>
        <w:rPr>
          <w:rFonts w:ascii="Times New Roman"/>
          <w:b w:val="false"/>
          <w:i w:val="false"/>
          <w:color w:val="000000"/>
          <w:sz w:val="28"/>
        </w:rPr>
        <w:t>
      3) дәлелдемелерді ұсынуға;</w:t>
      </w:r>
    </w:p>
    <w:p>
      <w:pPr>
        <w:spacing w:after="0"/>
        <w:ind w:left="0"/>
        <w:jc w:val="both"/>
      </w:pPr>
      <w:r>
        <w:rPr>
          <w:rFonts w:ascii="Times New Roman"/>
          <w:b w:val="false"/>
          <w:i w:val="false"/>
          <w:color w:val="000000"/>
          <w:sz w:val="28"/>
        </w:rPr>
        <w:t>
      4) өтінішхаттар мен қарсылық білдірулерді мәлімдеуге;</w:t>
      </w:r>
    </w:p>
    <w:p>
      <w:pPr>
        <w:spacing w:after="0"/>
        <w:ind w:left="0"/>
        <w:jc w:val="both"/>
      </w:pPr>
      <w:r>
        <w:rPr>
          <w:rFonts w:ascii="Times New Roman"/>
          <w:b w:val="false"/>
          <w:i w:val="false"/>
          <w:color w:val="000000"/>
          <w:sz w:val="28"/>
        </w:rPr>
        <w:t>
      5) аудармашының тегін көмегін пайдалануға;</w:t>
      </w:r>
    </w:p>
    <w:p>
      <w:pPr>
        <w:spacing w:after="0"/>
        <w:ind w:left="0"/>
        <w:jc w:val="both"/>
      </w:pPr>
      <w:r>
        <w:rPr>
          <w:rFonts w:ascii="Times New Roman"/>
          <w:b w:val="false"/>
          <w:i w:val="false"/>
          <w:color w:val="000000"/>
          <w:sz w:val="28"/>
        </w:rPr>
        <w:t>
      6) өкілінің болуына;</w:t>
      </w:r>
    </w:p>
    <w:p>
      <w:pPr>
        <w:spacing w:after="0"/>
        <w:ind w:left="0"/>
        <w:jc w:val="both"/>
      </w:pPr>
      <w:r>
        <w:rPr>
          <w:rFonts w:ascii="Times New Roman"/>
          <w:b w:val="false"/>
          <w:i w:val="false"/>
          <w:color w:val="000000"/>
          <w:sz w:val="28"/>
        </w:rPr>
        <w:t>
      7) қылмыстық қудалау органы одан дәлелдеу құралы ретінде алып қойған немесе өзі ұсынған мүлікті, сондай-ақ қылмыстық заңмен тыйым салынған іс-әрекетті жасаған адамнан алып қойылған, өзіне тиесілі мүлікті алуға, өзіне тиесілі құжаттардың төлнұсқаларын алуға;</w:t>
      </w:r>
    </w:p>
    <w:p>
      <w:pPr>
        <w:spacing w:after="0"/>
        <w:ind w:left="0"/>
        <w:jc w:val="both"/>
      </w:pPr>
      <w:r>
        <w:rPr>
          <w:rFonts w:ascii="Times New Roman"/>
          <w:b w:val="false"/>
          <w:i w:val="false"/>
          <w:color w:val="000000"/>
          <w:sz w:val="28"/>
        </w:rPr>
        <w:t>
      8) заңда көзделген жағдайларда күдіктімен, айыпталушымен, сотталушымен татуласуға, оның ішінде медиация тәртібімен татуласуға;</w:t>
      </w:r>
    </w:p>
    <w:p>
      <w:pPr>
        <w:spacing w:after="0"/>
        <w:ind w:left="0"/>
        <w:jc w:val="both"/>
      </w:pPr>
      <w:r>
        <w:rPr>
          <w:rFonts w:ascii="Times New Roman"/>
          <w:b w:val="false"/>
          <w:i w:val="false"/>
          <w:color w:val="000000"/>
          <w:sz w:val="28"/>
        </w:rPr>
        <w:t>
      8-1) қылмыстық теріс қылық немесе онша ауыр емес қылмыс туралы іс бойынша бұйрықтық іс жүргізуді қолдануға келісім білдіруге;</w:t>
      </w:r>
    </w:p>
    <w:p>
      <w:pPr>
        <w:spacing w:after="0"/>
        <w:ind w:left="0"/>
        <w:jc w:val="both"/>
      </w:pPr>
      <w:r>
        <w:rPr>
          <w:rFonts w:ascii="Times New Roman"/>
          <w:b w:val="false"/>
          <w:i w:val="false"/>
          <w:color w:val="000000"/>
          <w:sz w:val="28"/>
        </w:rPr>
        <w:t>
      9) өзінің қатысуымен жүргізілген тергеу әрекеттерінің хаттамаларымен танысуға және оларға ескертулер беруге, ғылыми-техникалық құралдарды қолдана отырып, хаттамалардың көшірмелерін түсіруге және алуға;</w:t>
      </w:r>
    </w:p>
    <w:p>
      <w:pPr>
        <w:spacing w:after="0"/>
        <w:ind w:left="0"/>
        <w:jc w:val="both"/>
      </w:pPr>
      <w:r>
        <w:rPr>
          <w:rFonts w:ascii="Times New Roman"/>
          <w:b w:val="false"/>
          <w:i w:val="false"/>
          <w:color w:val="000000"/>
          <w:sz w:val="28"/>
        </w:rPr>
        <w:t>
      10) өз өтінішхаты не өз өкілінің өтінішхаты бойынша жүргізілетін тергеу әрекеттеріне тергеушінің немесе анықтаушының рұқсатымен қатысуға;</w:t>
      </w:r>
    </w:p>
    <w:p>
      <w:pPr>
        <w:spacing w:after="0"/>
        <w:ind w:left="0"/>
        <w:jc w:val="both"/>
      </w:pPr>
      <w:r>
        <w:rPr>
          <w:rFonts w:ascii="Times New Roman"/>
          <w:b w:val="false"/>
          <w:i w:val="false"/>
          <w:color w:val="000000"/>
          <w:sz w:val="28"/>
        </w:rPr>
        <w:t>
      11) мемлекеттік құпияларды немесе заңмен қорғалатын өзге де құпияны құрайтын мәліметтерді қоспағанда, тергеп-тексеру аяқталғаннан кейін осы Кодексте белгіленген тәртіппен істің материалдарымен танысуға және одан кез келген мәліметтерді жазып алуға, сондай-ақ ғылыми-техникалық құралдарды пайдалана отырып, көшірмелерін түсіруге;</w:t>
      </w:r>
    </w:p>
    <w:p>
      <w:pPr>
        <w:spacing w:after="0"/>
        <w:ind w:left="0"/>
        <w:jc w:val="both"/>
      </w:pPr>
      <w:r>
        <w:rPr>
          <w:rFonts w:ascii="Times New Roman"/>
          <w:b w:val="false"/>
          <w:i w:val="false"/>
          <w:color w:val="000000"/>
          <w:sz w:val="28"/>
        </w:rPr>
        <w:t>
      12) өзіне және өзінің отбасы мүшелеріне қауіпсіздік шараларын ұсыну, жеке өмірінің мән-жайларын жария етпеу туралы, күдіктіге қатысты жақындауға тыйым салуды қолдану туралы өтінішхаттар мәлімдеуге;</w:t>
      </w:r>
    </w:p>
    <w:p>
      <w:pPr>
        <w:spacing w:after="0"/>
        <w:ind w:left="0"/>
        <w:jc w:val="both"/>
      </w:pPr>
      <w:r>
        <w:rPr>
          <w:rFonts w:ascii="Times New Roman"/>
          <w:b w:val="false"/>
          <w:i w:val="false"/>
          <w:color w:val="000000"/>
          <w:sz w:val="28"/>
        </w:rPr>
        <w:t>
      13) өзін жәбірленуші деп тану немесе одан бас тарту, сотқа дейінгі тергеп-тексеруді тоқтату туралы қаулылардың, айыптау актісінің, сотқа дейінгі жеделдетілген тергеп-тексеру хаттамасының, айыптау хаттамасының көшірмелерін, сондай-ақ бірінші, апелляциялық және кассациялық сатылардағы соттың үкімі мен қаулысының көшірмелерін алуға;</w:t>
      </w:r>
    </w:p>
    <w:p>
      <w:pPr>
        <w:spacing w:after="0"/>
        <w:ind w:left="0"/>
        <w:jc w:val="both"/>
      </w:pPr>
      <w:r>
        <w:rPr>
          <w:rFonts w:ascii="Times New Roman"/>
          <w:b w:val="false"/>
          <w:i w:val="false"/>
          <w:color w:val="000000"/>
          <w:sz w:val="28"/>
        </w:rPr>
        <w:t>
      14) бірінші, апелляциялық және кассациялық сатылардағы сотта істі соттың талқылауына қатысуға;</w:t>
      </w:r>
    </w:p>
    <w:p>
      <w:pPr>
        <w:spacing w:after="0"/>
        <w:ind w:left="0"/>
        <w:jc w:val="both"/>
      </w:pPr>
      <w:r>
        <w:rPr>
          <w:rFonts w:ascii="Times New Roman"/>
          <w:b w:val="false"/>
          <w:i w:val="false"/>
          <w:color w:val="000000"/>
          <w:sz w:val="28"/>
        </w:rPr>
        <w:t>
      15) сот жарыссөздерінде сөйлеуге;</w:t>
      </w:r>
    </w:p>
    <w:p>
      <w:pPr>
        <w:spacing w:after="0"/>
        <w:ind w:left="0"/>
        <w:jc w:val="both"/>
      </w:pPr>
      <w:r>
        <w:rPr>
          <w:rFonts w:ascii="Times New Roman"/>
          <w:b w:val="false"/>
          <w:i w:val="false"/>
          <w:color w:val="000000"/>
          <w:sz w:val="28"/>
        </w:rPr>
        <w:t>
      16) айыптауды, оның ішінде мемлекеттік айыптаушы айыптаудан бас тартқан жағдайда да қолдауға;</w:t>
      </w:r>
    </w:p>
    <w:p>
      <w:pPr>
        <w:spacing w:after="0"/>
        <w:ind w:left="0"/>
        <w:jc w:val="both"/>
      </w:pPr>
      <w:r>
        <w:rPr>
          <w:rFonts w:ascii="Times New Roman"/>
          <w:b w:val="false"/>
          <w:i w:val="false"/>
          <w:color w:val="000000"/>
          <w:sz w:val="28"/>
        </w:rPr>
        <w:t>
      17) сот отырысының хаттамасымен танысуға, бұл ретте хаттаманың соңына өз қолын қоюға, ал сот отырысы хаттамасының бір бөлігімен танысқан кезде осы бөліктің соңына қол қоюға; ал сот отырысында аудио-, бейнетіркеу қолданылған жағдайда – хаттаманың соңына қол қоюға, хаттамаға ескертулер беруге құқылы;</w:t>
      </w:r>
    </w:p>
    <w:p>
      <w:pPr>
        <w:spacing w:after="0"/>
        <w:ind w:left="0"/>
        <w:jc w:val="both"/>
      </w:pPr>
      <w:r>
        <w:rPr>
          <w:rFonts w:ascii="Times New Roman"/>
          <w:b w:val="false"/>
          <w:i w:val="false"/>
          <w:color w:val="000000"/>
          <w:sz w:val="28"/>
        </w:rPr>
        <w:t>
      18) анықтаушының, тергеушінің, прокурордың және соттың әрекеттеріне (әрекетсіздігіне) және шешіміне шағым жасауға және заңда белгіленген жағдайларда оларды қарауға қатысуға;</w:t>
      </w:r>
    </w:p>
    <w:p>
      <w:pPr>
        <w:spacing w:after="0"/>
        <w:ind w:left="0"/>
        <w:jc w:val="both"/>
      </w:pPr>
      <w:r>
        <w:rPr>
          <w:rFonts w:ascii="Times New Roman"/>
          <w:b w:val="false"/>
          <w:i w:val="false"/>
          <w:color w:val="000000"/>
          <w:sz w:val="28"/>
        </w:rPr>
        <w:t>
      19) соттың үкімі мен қаулысына шағым жасауға;</w:t>
      </w:r>
    </w:p>
    <w:p>
      <w:pPr>
        <w:spacing w:after="0"/>
        <w:ind w:left="0"/>
        <w:jc w:val="both"/>
      </w:pPr>
      <w:r>
        <w:rPr>
          <w:rFonts w:ascii="Times New Roman"/>
          <w:b w:val="false"/>
          <w:i w:val="false"/>
          <w:color w:val="000000"/>
          <w:sz w:val="28"/>
        </w:rPr>
        <w:t>
      20) іс бойынша келтірілген шағымдар, прокурордың өтінішхаттары және наразылықтар туралы білуге, оларға қарсылықтар беруге және оларды қарауға қатысуға;</w:t>
      </w:r>
    </w:p>
    <w:p>
      <w:pPr>
        <w:spacing w:after="0"/>
        <w:ind w:left="0"/>
        <w:jc w:val="both"/>
      </w:pPr>
      <w:r>
        <w:rPr>
          <w:rFonts w:ascii="Times New Roman"/>
          <w:b w:val="false"/>
          <w:i w:val="false"/>
          <w:color w:val="000000"/>
          <w:sz w:val="28"/>
        </w:rPr>
        <w:t>
      21) өз құқықтары мен заңды мүдделерін заңға қайшы келмейтін өзге де тәсілдермен қорғауға;</w:t>
      </w:r>
    </w:p>
    <w:p>
      <w:pPr>
        <w:spacing w:after="0"/>
        <w:ind w:left="0"/>
        <w:jc w:val="both"/>
      </w:pPr>
      <w:r>
        <w:rPr>
          <w:rFonts w:ascii="Times New Roman"/>
          <w:b w:val="false"/>
          <w:i w:val="false"/>
          <w:color w:val="000000"/>
          <w:sz w:val="28"/>
        </w:rPr>
        <w:t>
      22) тараптардың процестік келісім жасасу ниеті, оның шарттары мен салдары туралы білуге, қылмыспен келтірілген залалды өтеу бойынша өз шарттарын ұсынуға не оны жасасуға қарсылық білдіруге;</w:t>
      </w:r>
    </w:p>
    <w:p>
      <w:pPr>
        <w:spacing w:after="0"/>
        <w:ind w:left="0"/>
        <w:jc w:val="both"/>
      </w:pPr>
      <w:r>
        <w:rPr>
          <w:rFonts w:ascii="Times New Roman"/>
          <w:b w:val="false"/>
          <w:i w:val="false"/>
          <w:color w:val="000000"/>
          <w:sz w:val="28"/>
        </w:rPr>
        <w:t>
      23) Қазақстан Республикасының Жәбірленушілерге өтемақы қоры туралы заңнамасына сәйкес өтемақы алуға;</w:t>
      </w:r>
    </w:p>
    <w:p>
      <w:pPr>
        <w:spacing w:after="0"/>
        <w:ind w:left="0"/>
        <w:jc w:val="both"/>
      </w:pPr>
      <w:r>
        <w:rPr>
          <w:rFonts w:ascii="Times New Roman"/>
          <w:b w:val="false"/>
          <w:i w:val="false"/>
          <w:color w:val="000000"/>
          <w:sz w:val="28"/>
        </w:rPr>
        <w:t>
      24) Қазақстан Республикасының адам саудасына қарсы іс-қимыл туралы заңнамасына сәйкес арнаулы әлеуметтік көрсетілетін қызметтерді алуға құқығы бар.</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76-бабының</w:t>
      </w:r>
      <w:r>
        <w:rPr>
          <w:rFonts w:ascii="Times New Roman"/>
          <w:b w:val="false"/>
          <w:i w:val="false"/>
          <w:color w:val="000000"/>
          <w:sz w:val="28"/>
        </w:rPr>
        <w:t xml:space="preserve"> екінші бөлігінде көзделген жағдайларда, жәбірленушіге ақы төленбейтін білікті заң көмегі ұсынылады.</w:t>
      </w:r>
    </w:p>
    <w:bookmarkStart w:name="z1038" w:id="395"/>
    <w:p>
      <w:pPr>
        <w:spacing w:after="0"/>
        <w:ind w:left="0"/>
        <w:jc w:val="both"/>
      </w:pPr>
      <w:r>
        <w:rPr>
          <w:rFonts w:ascii="Times New Roman"/>
          <w:b w:val="false"/>
          <w:i w:val="false"/>
          <w:color w:val="000000"/>
          <w:sz w:val="28"/>
        </w:rPr>
        <w:t>
      7. Жәбірленушінің, ал ол қайтыс болған жағдайда – оның құқықтық мирасқорларының аса ауыр қылмыспен келтірілген мүліктік зиян үшін, егер осындай қылмысы үшін сотталған адамның осы қылмыспен келтірілген залалды өтеу үшін жеткілікті мүлкі болмаса, бюджет қаражаты есебінен ақшалай өтемақы алуға құқығы бар. Мұндай жағдайда бюджет қаражаты есебінен ақшалай өтемақы төлеу туралы мәселені үкім шығарған сот жәбірленушінің не оның құқықтық мирасқорының арызы бойынша шешеді. Көрсетілген жағдайларда, егер залал бір жүз елу айлық есептік көрсеткіштен аспаса, жәбірленушінің залалды толық көлемде өтеткізуге құқығы бар.</w:t>
      </w:r>
    </w:p>
    <w:bookmarkEnd w:id="395"/>
    <w:bookmarkStart w:name="z1039" w:id="396"/>
    <w:p>
      <w:pPr>
        <w:spacing w:after="0"/>
        <w:ind w:left="0"/>
        <w:jc w:val="both"/>
      </w:pPr>
      <w:r>
        <w:rPr>
          <w:rFonts w:ascii="Times New Roman"/>
          <w:b w:val="false"/>
          <w:i w:val="false"/>
          <w:color w:val="000000"/>
          <w:sz w:val="28"/>
        </w:rPr>
        <w:t>
      8. Жәбірленуші: қылмыстық процесті жүргізетін органның шақыруы бойынша келуге, іс бойынша барлық белгілі мән-жайларды шынайы хабарлауға және қойылған сұрақтарға жауап беруге; өзіне іс бойынша белгілі мән-жайлар туралы мәліметтерді жария етпеуге; тергеу әрекеттерін жүргізу кезінде және сот отырысы уақытында белгіленген тәртіпті сақтауға міндетті.</w:t>
      </w:r>
    </w:p>
    <w:bookmarkEnd w:id="396"/>
    <w:bookmarkStart w:name="z1040" w:id="397"/>
    <w:p>
      <w:pPr>
        <w:spacing w:after="0"/>
        <w:ind w:left="0"/>
        <w:jc w:val="both"/>
      </w:pPr>
      <w:r>
        <w:rPr>
          <w:rFonts w:ascii="Times New Roman"/>
          <w:b w:val="false"/>
          <w:i w:val="false"/>
          <w:color w:val="000000"/>
          <w:sz w:val="28"/>
        </w:rPr>
        <w:t xml:space="preserve">
      9. Жәбірленуші шақыру бойынша дәлелді себептерсіз келмеген кезде ол осы Кодекстің </w:t>
      </w:r>
      <w:r>
        <w:rPr>
          <w:rFonts w:ascii="Times New Roman"/>
          <w:b w:val="false"/>
          <w:i w:val="false"/>
          <w:color w:val="000000"/>
          <w:sz w:val="28"/>
        </w:rPr>
        <w:t>157-бабында</w:t>
      </w:r>
      <w:r>
        <w:rPr>
          <w:rFonts w:ascii="Times New Roman"/>
          <w:b w:val="false"/>
          <w:i w:val="false"/>
          <w:color w:val="000000"/>
          <w:sz w:val="28"/>
        </w:rPr>
        <w:t xml:space="preserve"> көзделген тәртіппен мәжбүрлеп әкелуге ұшырауы және оған осы Кодекстің </w:t>
      </w:r>
      <w:r>
        <w:rPr>
          <w:rFonts w:ascii="Times New Roman"/>
          <w:b w:val="false"/>
          <w:i w:val="false"/>
          <w:color w:val="000000"/>
          <w:sz w:val="28"/>
        </w:rPr>
        <w:t>160-бабында</w:t>
      </w:r>
      <w:r>
        <w:rPr>
          <w:rFonts w:ascii="Times New Roman"/>
          <w:b w:val="false"/>
          <w:i w:val="false"/>
          <w:color w:val="000000"/>
          <w:sz w:val="28"/>
        </w:rPr>
        <w:t xml:space="preserve"> көзделген тәртіппен ақшалай өндіріп алу қолданылуы мүмкін.</w:t>
      </w:r>
    </w:p>
    <w:bookmarkEnd w:id="397"/>
    <w:bookmarkStart w:name="z1041" w:id="398"/>
    <w:p>
      <w:pPr>
        <w:spacing w:after="0"/>
        <w:ind w:left="0"/>
        <w:jc w:val="both"/>
      </w:pPr>
      <w:r>
        <w:rPr>
          <w:rFonts w:ascii="Times New Roman"/>
          <w:b w:val="false"/>
          <w:i w:val="false"/>
          <w:color w:val="000000"/>
          <w:sz w:val="28"/>
        </w:rPr>
        <w:t>
      10. Жәбірленуші айғақтар беруден бас тартқаны және көрінеу жалған айғақтар бергені үшін заңға сәйкес қылмыстық жауаптылықта болады.</w:t>
      </w:r>
    </w:p>
    <w:bookmarkEnd w:id="398"/>
    <w:bookmarkStart w:name="z1042" w:id="399"/>
    <w:p>
      <w:pPr>
        <w:spacing w:after="0"/>
        <w:ind w:left="0"/>
        <w:jc w:val="both"/>
      </w:pPr>
      <w:r>
        <w:rPr>
          <w:rFonts w:ascii="Times New Roman"/>
          <w:b w:val="false"/>
          <w:i w:val="false"/>
          <w:color w:val="000000"/>
          <w:sz w:val="28"/>
        </w:rPr>
        <w:t>
      11. Салдарында адам қайтыс болған қылмыстар туралы істер бойынша жәбірленушінің осы бапта көзделген құқықтарын қайтыс болған адамның жақын туыстары, жұбайы (зайыбы) жүзеге асырады. Егер жәбірленушінің құқықтарын беруге қылмыстық құқық бұзушылық арқылы моральдық зиян келтірілген бірнеше адам үміткер болып отырса, олардың бәрі не олардың арасындағы келісім бойынша олардың біреуі жәбірленуші болып таныла алады.</w:t>
      </w:r>
    </w:p>
    <w:bookmarkEnd w:id="399"/>
    <w:bookmarkStart w:name="z1043" w:id="400"/>
    <w:p>
      <w:pPr>
        <w:spacing w:after="0"/>
        <w:ind w:left="0"/>
        <w:jc w:val="both"/>
      </w:pPr>
      <w:r>
        <w:rPr>
          <w:rFonts w:ascii="Times New Roman"/>
          <w:b w:val="false"/>
          <w:i w:val="false"/>
          <w:color w:val="000000"/>
          <w:sz w:val="28"/>
        </w:rPr>
        <w:t>
      12. Қылмыстық құқық бұзушылықпен өзіне мүліктік зиян келтірілген заңды тұлға жәбірленуші болып танылуы мүмкін. Бұл жағдайда жәбірленушінің құқықтары мен міндеттерін заңды тұлғаның өкілі жүзеге асырады.</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10.01.2018 </w:t>
      </w:r>
      <w:r>
        <w:rPr>
          <w:rFonts w:ascii="Times New Roman"/>
          <w:b w:val="false"/>
          <w:i w:val="false"/>
          <w:color w:val="ff0000"/>
          <w:sz w:val="28"/>
        </w:rPr>
        <w:t>№ 132-VI</w:t>
      </w:r>
      <w:r>
        <w:rPr>
          <w:rFonts w:ascii="Times New Roman"/>
          <w:b w:val="false"/>
          <w:i w:val="false"/>
          <w:color w:val="ff0000"/>
          <w:sz w:val="28"/>
        </w:rPr>
        <w:t xml:space="preserve">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72-бап. Жекеше айыптаушы</w:t>
      </w:r>
    </w:p>
    <w:bookmarkStart w:name="z1044" w:id="401"/>
    <w:p>
      <w:pPr>
        <w:spacing w:after="0"/>
        <w:ind w:left="0"/>
        <w:jc w:val="both"/>
      </w:pPr>
      <w:r>
        <w:rPr>
          <w:rFonts w:ascii="Times New Roman"/>
          <w:b w:val="false"/>
          <w:i w:val="false"/>
          <w:color w:val="000000"/>
          <w:sz w:val="28"/>
        </w:rPr>
        <w:t>
      1. Жекеше айыптау ісі бойынша сотқа шағым берген және сотта айыптауды қолдайтын тұлға, сондай-ақ жариялы және жекеше-жариялы айыптау істері бойынша мемлекеттік айыптаушы айыптаудан бас тартқан жағдайда, сотта айыптауды жеке өзі қолдайтын жәбірленуші жекеше айыптаушы болып табылады.</w:t>
      </w:r>
    </w:p>
    <w:bookmarkEnd w:id="401"/>
    <w:bookmarkStart w:name="z1045" w:id="402"/>
    <w:p>
      <w:pPr>
        <w:spacing w:after="0"/>
        <w:ind w:left="0"/>
        <w:jc w:val="both"/>
      </w:pPr>
      <w:r>
        <w:rPr>
          <w:rFonts w:ascii="Times New Roman"/>
          <w:b w:val="false"/>
          <w:i w:val="false"/>
          <w:color w:val="000000"/>
          <w:sz w:val="28"/>
        </w:rPr>
        <w:t>
      2. Жәбірленуші кәмелетке толмаған немесе әрекетке қабілетсіз болған жағдайда, оның өтінішхатты, өтінуді мәлімдеген немесе шағым берген заңды өкілі жекеше айыптаушы болып саналады.</w:t>
      </w:r>
    </w:p>
    <w:bookmarkEnd w:id="402"/>
    <w:bookmarkStart w:name="z1046" w:id="403"/>
    <w:p>
      <w:pPr>
        <w:spacing w:after="0"/>
        <w:ind w:left="0"/>
        <w:jc w:val="both"/>
      </w:pPr>
      <w:r>
        <w:rPr>
          <w:rFonts w:ascii="Times New Roman"/>
          <w:b w:val="false"/>
          <w:i w:val="false"/>
          <w:color w:val="000000"/>
          <w:sz w:val="28"/>
        </w:rPr>
        <w:t xml:space="preserve">
      3. Жекеше айыптаушы жәбірленушінің барлық құқықтарын пайдаланады және барлық міндеттерін көтереді, сондай-ақ оған осы Кодекстің </w:t>
      </w:r>
      <w:r>
        <w:rPr>
          <w:rFonts w:ascii="Times New Roman"/>
          <w:b w:val="false"/>
          <w:i w:val="false"/>
          <w:color w:val="000000"/>
          <w:sz w:val="28"/>
        </w:rPr>
        <w:t>411-бабының</w:t>
      </w:r>
      <w:r>
        <w:rPr>
          <w:rFonts w:ascii="Times New Roman"/>
          <w:b w:val="false"/>
          <w:i w:val="false"/>
          <w:color w:val="000000"/>
          <w:sz w:val="28"/>
        </w:rPr>
        <w:t xml:space="preserve"> үшінші және бесінші бөліктерінде көзделген құқықтар беріледі.</w:t>
      </w:r>
    </w:p>
    <w:bookmarkEnd w:id="403"/>
    <w:bookmarkStart w:name="z1047" w:id="404"/>
    <w:p>
      <w:pPr>
        <w:spacing w:after="0"/>
        <w:ind w:left="0"/>
        <w:jc w:val="both"/>
      </w:pPr>
      <w:r>
        <w:rPr>
          <w:rFonts w:ascii="Times New Roman"/>
          <w:b w:val="false"/>
          <w:i w:val="false"/>
          <w:color w:val="000000"/>
          <w:sz w:val="28"/>
        </w:rPr>
        <w:t>
      4. Жекеше айыптаушы өзіне тиесілі құқықтарды пайдаланады және өзіне жүктелген міндеттерді жеке өзі немесе, егер бұл құқықтар мен міндеттердің сипатына сәйкес келсе, өкілі арқылы атқарады.</w:t>
      </w:r>
    </w:p>
    <w:bookmarkEnd w:id="404"/>
    <w:p>
      <w:pPr>
        <w:spacing w:after="0"/>
        <w:ind w:left="0"/>
        <w:jc w:val="both"/>
      </w:pPr>
      <w:r>
        <w:rPr>
          <w:rFonts w:ascii="Times New Roman"/>
          <w:b/>
          <w:i w:val="false"/>
          <w:color w:val="000000"/>
          <w:sz w:val="28"/>
        </w:rPr>
        <w:t>73-бап. Азаматтық талапкер</w:t>
      </w:r>
    </w:p>
    <w:bookmarkStart w:name="z1048" w:id="405"/>
    <w:p>
      <w:pPr>
        <w:spacing w:after="0"/>
        <w:ind w:left="0"/>
        <w:jc w:val="both"/>
      </w:pPr>
      <w:r>
        <w:rPr>
          <w:rFonts w:ascii="Times New Roman"/>
          <w:b w:val="false"/>
          <w:i w:val="false"/>
          <w:color w:val="000000"/>
          <w:sz w:val="28"/>
        </w:rPr>
        <w:t>
      1. Қылмыстық құқық бұзушылықпен немесе есі дұрыс емес адамның іс-әрекетімен келтірілген мүліктік немесе моральдық зиянды өтеу туралы азаматтық талап қойған жеке немесе заңды тұлға азаматтық талапкер болып танылады.</w:t>
      </w:r>
    </w:p>
    <w:bookmarkEnd w:id="405"/>
    <w:bookmarkStart w:name="z1049" w:id="406"/>
    <w:p>
      <w:pPr>
        <w:spacing w:after="0"/>
        <w:ind w:left="0"/>
        <w:jc w:val="both"/>
      </w:pPr>
      <w:r>
        <w:rPr>
          <w:rFonts w:ascii="Times New Roman"/>
          <w:b w:val="false"/>
          <w:i w:val="false"/>
          <w:color w:val="000000"/>
          <w:sz w:val="28"/>
        </w:rPr>
        <w:t>
      2. Азаматтық талапкердің өзі қойған талапты қолдау мақсатында:</w:t>
      </w:r>
    </w:p>
    <w:bookmarkEnd w:id="406"/>
    <w:p>
      <w:pPr>
        <w:spacing w:after="0"/>
        <w:ind w:left="0"/>
        <w:jc w:val="both"/>
      </w:pPr>
      <w:r>
        <w:rPr>
          <w:rFonts w:ascii="Times New Roman"/>
          <w:b w:val="false"/>
          <w:i w:val="false"/>
          <w:color w:val="000000"/>
          <w:sz w:val="28"/>
        </w:rPr>
        <w:t>
      1) күдіктің, айыптаудың мәнін білуге;</w:t>
      </w:r>
    </w:p>
    <w:p>
      <w:pPr>
        <w:spacing w:after="0"/>
        <w:ind w:left="0"/>
        <w:jc w:val="both"/>
      </w:pPr>
      <w:r>
        <w:rPr>
          <w:rFonts w:ascii="Times New Roman"/>
          <w:b w:val="false"/>
          <w:i w:val="false"/>
          <w:color w:val="000000"/>
          <w:sz w:val="28"/>
        </w:rPr>
        <w:t>
      2) дәлелдемелерді ұсынуға;</w:t>
      </w:r>
    </w:p>
    <w:p>
      <w:pPr>
        <w:spacing w:after="0"/>
        <w:ind w:left="0"/>
        <w:jc w:val="both"/>
      </w:pPr>
      <w:r>
        <w:rPr>
          <w:rFonts w:ascii="Times New Roman"/>
          <w:b w:val="false"/>
          <w:i w:val="false"/>
          <w:color w:val="000000"/>
          <w:sz w:val="28"/>
        </w:rPr>
        <w:t>
      3) қойылған талап бойынша түсініктеме беруге;</w:t>
      </w:r>
    </w:p>
    <w:p>
      <w:pPr>
        <w:spacing w:after="0"/>
        <w:ind w:left="0"/>
        <w:jc w:val="both"/>
      </w:pPr>
      <w:r>
        <w:rPr>
          <w:rFonts w:ascii="Times New Roman"/>
          <w:b w:val="false"/>
          <w:i w:val="false"/>
          <w:color w:val="000000"/>
          <w:sz w:val="28"/>
        </w:rPr>
        <w:t>
      4) қылмыстық іске қосып тігу үшін материалдарды ұсынуға;</w:t>
      </w:r>
    </w:p>
    <w:p>
      <w:pPr>
        <w:spacing w:after="0"/>
        <w:ind w:left="0"/>
        <w:jc w:val="both"/>
      </w:pPr>
      <w:r>
        <w:rPr>
          <w:rFonts w:ascii="Times New Roman"/>
          <w:b w:val="false"/>
          <w:i w:val="false"/>
          <w:color w:val="000000"/>
          <w:sz w:val="28"/>
        </w:rPr>
        <w:t>
      5) өтінішхаттар мен қарсылық білдірулерді мәлімдеуге, ана тілінде немесе өзі білетін тілде айғақтар мен түсініктемелер беруге;</w:t>
      </w:r>
    </w:p>
    <w:p>
      <w:pPr>
        <w:spacing w:after="0"/>
        <w:ind w:left="0"/>
        <w:jc w:val="both"/>
      </w:pPr>
      <w:r>
        <w:rPr>
          <w:rFonts w:ascii="Times New Roman"/>
          <w:b w:val="false"/>
          <w:i w:val="false"/>
          <w:color w:val="000000"/>
          <w:sz w:val="28"/>
        </w:rPr>
        <w:t>
      6) аудармашының тегін көмегін пайдалануға, өкілінің болуына;</w:t>
      </w:r>
    </w:p>
    <w:p>
      <w:pPr>
        <w:spacing w:after="0"/>
        <w:ind w:left="0"/>
        <w:jc w:val="both"/>
      </w:pPr>
      <w:r>
        <w:rPr>
          <w:rFonts w:ascii="Times New Roman"/>
          <w:b w:val="false"/>
          <w:i w:val="false"/>
          <w:color w:val="000000"/>
          <w:sz w:val="28"/>
        </w:rPr>
        <w:t>
      7) өзінің қатысуымен жүргізілген тергеу әрекеттерінің хаттамаларымен танысуға;</w:t>
      </w:r>
    </w:p>
    <w:p>
      <w:pPr>
        <w:spacing w:after="0"/>
        <w:ind w:left="0"/>
        <w:jc w:val="both"/>
      </w:pPr>
      <w:r>
        <w:rPr>
          <w:rFonts w:ascii="Times New Roman"/>
          <w:b w:val="false"/>
          <w:i w:val="false"/>
          <w:color w:val="000000"/>
          <w:sz w:val="28"/>
        </w:rPr>
        <w:t>
      8) өзінің өтінішхаты бойынша немесе өкілінің өтінішхаты бойынша жүргізілген тергеу әрекеттеріне прокурордың, тергеушінің немесе анықтаушының рұқсатымен қатысуға;</w:t>
      </w:r>
    </w:p>
    <w:p>
      <w:pPr>
        <w:spacing w:after="0"/>
        <w:ind w:left="0"/>
        <w:jc w:val="both"/>
      </w:pPr>
      <w:r>
        <w:rPr>
          <w:rFonts w:ascii="Times New Roman"/>
          <w:b w:val="false"/>
          <w:i w:val="false"/>
          <w:color w:val="000000"/>
          <w:sz w:val="28"/>
        </w:rPr>
        <w:t>
      8-1) қылмыстық теріс қылық немесе онша ауыр емес қылмыс туралы іс бойынша бұйрықтық іс жүргізуді қолдануға келісім білдіруге;</w:t>
      </w:r>
    </w:p>
    <w:p>
      <w:pPr>
        <w:spacing w:after="0"/>
        <w:ind w:left="0"/>
        <w:jc w:val="both"/>
      </w:pPr>
      <w:r>
        <w:rPr>
          <w:rFonts w:ascii="Times New Roman"/>
          <w:b w:val="false"/>
          <w:i w:val="false"/>
          <w:color w:val="000000"/>
          <w:sz w:val="28"/>
        </w:rPr>
        <w:t>
      9) тергеп-тексеру аяқталғаннан кейін істің азаматтық талап қоюға қатысты материалдарымен танысуға және одан, мемлекеттік құпияларды құрайтын мәліметтерді қоспағанда, кез келген мәліметті және кез келген көлемде жазып алуға;</w:t>
      </w:r>
    </w:p>
    <w:p>
      <w:pPr>
        <w:spacing w:after="0"/>
        <w:ind w:left="0"/>
        <w:jc w:val="both"/>
      </w:pPr>
      <w:r>
        <w:rPr>
          <w:rFonts w:ascii="Times New Roman"/>
          <w:b w:val="false"/>
          <w:i w:val="false"/>
          <w:color w:val="000000"/>
          <w:sz w:val="28"/>
        </w:rPr>
        <w:t>
      10) өзінің мүддесін қозғайтын қабылданған шешімдер туралы білуге және мәлімделген азаматтық талап қоюға қатысты процестік шешімдердің көшірмелерін алуға;</w:t>
      </w:r>
    </w:p>
    <w:p>
      <w:pPr>
        <w:spacing w:after="0"/>
        <w:ind w:left="0"/>
        <w:jc w:val="both"/>
      </w:pPr>
      <w:r>
        <w:rPr>
          <w:rFonts w:ascii="Times New Roman"/>
          <w:b w:val="false"/>
          <w:i w:val="false"/>
          <w:color w:val="000000"/>
          <w:sz w:val="28"/>
        </w:rPr>
        <w:t>
      11) азаматтық талап қоюдың кез келген сот сатысында қаралуына қатысуға;</w:t>
      </w:r>
    </w:p>
    <w:p>
      <w:pPr>
        <w:spacing w:after="0"/>
        <w:ind w:left="0"/>
        <w:jc w:val="both"/>
      </w:pPr>
      <w:r>
        <w:rPr>
          <w:rFonts w:ascii="Times New Roman"/>
          <w:b w:val="false"/>
          <w:i w:val="false"/>
          <w:color w:val="000000"/>
          <w:sz w:val="28"/>
        </w:rPr>
        <w:t>
      12) сот жарыссөздерінде сөйлеуге;</w:t>
      </w:r>
    </w:p>
    <w:p>
      <w:pPr>
        <w:spacing w:after="0"/>
        <w:ind w:left="0"/>
        <w:jc w:val="both"/>
      </w:pPr>
      <w:r>
        <w:rPr>
          <w:rFonts w:ascii="Times New Roman"/>
          <w:b w:val="false"/>
          <w:i w:val="false"/>
          <w:color w:val="000000"/>
          <w:sz w:val="28"/>
        </w:rPr>
        <w:t>
      13) сот отырысының хаттамасымен танысуға және оған ескертулер беруге;</w:t>
      </w:r>
    </w:p>
    <w:p>
      <w:pPr>
        <w:spacing w:after="0"/>
        <w:ind w:left="0"/>
        <w:jc w:val="both"/>
      </w:pPr>
      <w:r>
        <w:rPr>
          <w:rFonts w:ascii="Times New Roman"/>
          <w:b w:val="false"/>
          <w:i w:val="false"/>
          <w:color w:val="000000"/>
          <w:sz w:val="28"/>
        </w:rPr>
        <w:t>
      14) қылмыстық процесті жүргізетін органның әрекеттері (әрекетсіздігі) мен шешімдеріне шағым келтіруге;</w:t>
      </w:r>
    </w:p>
    <w:p>
      <w:pPr>
        <w:spacing w:after="0"/>
        <w:ind w:left="0"/>
        <w:jc w:val="both"/>
      </w:pPr>
      <w:r>
        <w:rPr>
          <w:rFonts w:ascii="Times New Roman"/>
          <w:b w:val="false"/>
          <w:i w:val="false"/>
          <w:color w:val="000000"/>
          <w:sz w:val="28"/>
        </w:rPr>
        <w:t>
      15) соттың үкімі мен қаулыларына азаматтық талап қоюға қатысты бөлігінде шағым жасауға;</w:t>
      </w:r>
    </w:p>
    <w:p>
      <w:pPr>
        <w:spacing w:after="0"/>
        <w:ind w:left="0"/>
        <w:jc w:val="both"/>
      </w:pPr>
      <w:r>
        <w:rPr>
          <w:rFonts w:ascii="Times New Roman"/>
          <w:b w:val="false"/>
          <w:i w:val="false"/>
          <w:color w:val="000000"/>
          <w:sz w:val="28"/>
        </w:rPr>
        <w:t>
      16) азаматтық талап қою бөлігінде іс бойынша келтірілген шағымдар, прокурордың өтінішхаттары және наразылықтар туралы білуге және оларға қарсылықтар беруге;</w:t>
      </w:r>
    </w:p>
    <w:p>
      <w:pPr>
        <w:spacing w:after="0"/>
        <w:ind w:left="0"/>
        <w:jc w:val="both"/>
      </w:pPr>
      <w:r>
        <w:rPr>
          <w:rFonts w:ascii="Times New Roman"/>
          <w:b w:val="false"/>
          <w:i w:val="false"/>
          <w:color w:val="000000"/>
          <w:sz w:val="28"/>
        </w:rPr>
        <w:t>
      17) мәлімделген шағымдардың, прокурор өтінішхаттарының және наразылықтардың сотта қаралуына қатысуға;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18) алып тасталды - ҚР 10.01.2018 </w:t>
      </w:r>
      <w:r>
        <w:rPr>
          <w:rFonts w:ascii="Times New Roman"/>
          <w:b w:val="false"/>
          <w:i w:val="false"/>
          <w:color w:val="ff0000"/>
          <w:sz w:val="28"/>
        </w:rPr>
        <w:t>№ 132-VI</w:t>
      </w:r>
      <w:r>
        <w:rPr>
          <w:rFonts w:ascii="Times New Roman"/>
          <w:b w:val="false"/>
          <w:i w:val="false"/>
          <w:color w:val="ff0000"/>
          <w:sz w:val="28"/>
        </w:rPr>
        <w:t xml:space="preserve"> Заңымен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қауіпсіздік шараларын қолдану туралы мәлімдеуге құқығы бар.</w:t>
      </w:r>
    </w:p>
    <w:bookmarkStart w:name="z1050" w:id="407"/>
    <w:p>
      <w:pPr>
        <w:spacing w:after="0"/>
        <w:ind w:left="0"/>
        <w:jc w:val="both"/>
      </w:pPr>
      <w:r>
        <w:rPr>
          <w:rFonts w:ascii="Times New Roman"/>
          <w:b w:val="false"/>
          <w:i w:val="false"/>
          <w:color w:val="000000"/>
          <w:sz w:val="28"/>
        </w:rPr>
        <w:t xml:space="preserve">
      3. Азаматтық талапкер осы Кодекстің </w:t>
      </w:r>
      <w:r>
        <w:rPr>
          <w:rFonts w:ascii="Times New Roman"/>
          <w:b w:val="false"/>
          <w:i w:val="false"/>
          <w:color w:val="000000"/>
          <w:sz w:val="28"/>
        </w:rPr>
        <w:t>71-бабының</w:t>
      </w:r>
      <w:r>
        <w:rPr>
          <w:rFonts w:ascii="Times New Roman"/>
          <w:b w:val="false"/>
          <w:i w:val="false"/>
          <w:color w:val="000000"/>
          <w:sz w:val="28"/>
        </w:rPr>
        <w:t xml:space="preserve"> сегізінші бөлігінде көзделген міндеттерді көтереді.</w:t>
      </w:r>
    </w:p>
    <w:bookmarkEnd w:id="407"/>
    <w:bookmarkStart w:name="z1051" w:id="408"/>
    <w:p>
      <w:pPr>
        <w:spacing w:after="0"/>
        <w:ind w:left="0"/>
        <w:jc w:val="both"/>
      </w:pPr>
      <w:r>
        <w:rPr>
          <w:rFonts w:ascii="Times New Roman"/>
          <w:b w:val="false"/>
          <w:i w:val="false"/>
          <w:color w:val="000000"/>
          <w:sz w:val="28"/>
        </w:rPr>
        <w:t>
      4. Азаматтық талапкер, сондай-ақ заңда көзделген басқа да құқықтарға ие болады және басқа да міндеттерді көтереді.</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10.01.2018 </w:t>
      </w:r>
      <w:r>
        <w:rPr>
          <w:rFonts w:ascii="Times New Roman"/>
          <w:b w:val="false"/>
          <w:i w:val="false"/>
          <w:color w:val="000000"/>
          <w:sz w:val="28"/>
        </w:rPr>
        <w:t>№ 132-VI</w:t>
      </w:r>
      <w:r>
        <w:rPr>
          <w:rFonts w:ascii="Times New Roman"/>
          <w:b w:val="false"/>
          <w:i w:val="false"/>
          <w:color w:val="ff0000"/>
          <w:sz w:val="28"/>
        </w:rPr>
        <w:t xml:space="preserve">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Азаматтық жауапкер</w:t>
      </w:r>
    </w:p>
    <w:bookmarkStart w:name="z1052" w:id="409"/>
    <w:p>
      <w:pPr>
        <w:spacing w:after="0"/>
        <w:ind w:left="0"/>
        <w:jc w:val="both"/>
      </w:pPr>
      <w:r>
        <w:rPr>
          <w:rFonts w:ascii="Times New Roman"/>
          <w:b w:val="false"/>
          <w:i w:val="false"/>
          <w:color w:val="000000"/>
          <w:sz w:val="28"/>
        </w:rPr>
        <w:t>
      1. Қылмыстық істе өзіне талап қойылған жеке немесе заңды тұлға азаматтық жауапкер болып танылады.</w:t>
      </w:r>
    </w:p>
    <w:bookmarkEnd w:id="409"/>
    <w:bookmarkStart w:name="z1053" w:id="410"/>
    <w:p>
      <w:pPr>
        <w:spacing w:after="0"/>
        <w:ind w:left="0"/>
        <w:jc w:val="both"/>
      </w:pPr>
      <w:r>
        <w:rPr>
          <w:rFonts w:ascii="Times New Roman"/>
          <w:b w:val="false"/>
          <w:i w:val="false"/>
          <w:color w:val="000000"/>
          <w:sz w:val="28"/>
        </w:rPr>
        <w:t>
      2. Азаматтық жауапкердің өзіне қойылған талапқа байланысты өз мүдделерін қорғау мақсатында:</w:t>
      </w:r>
    </w:p>
    <w:bookmarkEnd w:id="410"/>
    <w:p>
      <w:pPr>
        <w:spacing w:after="0"/>
        <w:ind w:left="0"/>
        <w:jc w:val="both"/>
      </w:pPr>
      <w:r>
        <w:rPr>
          <w:rFonts w:ascii="Times New Roman"/>
          <w:b w:val="false"/>
          <w:i w:val="false"/>
          <w:color w:val="000000"/>
          <w:sz w:val="28"/>
        </w:rPr>
        <w:t>
      1) күдіктің, айыптаудың және азаматтық талап қоюдың мәнін білуге;</w:t>
      </w:r>
    </w:p>
    <w:p>
      <w:pPr>
        <w:spacing w:after="0"/>
        <w:ind w:left="0"/>
        <w:jc w:val="both"/>
      </w:pPr>
      <w:r>
        <w:rPr>
          <w:rFonts w:ascii="Times New Roman"/>
          <w:b w:val="false"/>
          <w:i w:val="false"/>
          <w:color w:val="000000"/>
          <w:sz w:val="28"/>
        </w:rPr>
        <w:t>
      2) талап қоюға қарсылық білдіруге, қарсы талап қоюды беруге;</w:t>
      </w:r>
    </w:p>
    <w:p>
      <w:pPr>
        <w:spacing w:after="0"/>
        <w:ind w:left="0"/>
        <w:jc w:val="both"/>
      </w:pPr>
      <w:r>
        <w:rPr>
          <w:rFonts w:ascii="Times New Roman"/>
          <w:b w:val="false"/>
          <w:i w:val="false"/>
          <w:color w:val="000000"/>
          <w:sz w:val="28"/>
        </w:rPr>
        <w:t>
      3) қойылған талаптың мәні бойынша түсініктемелер мен айғақтар беруге;</w:t>
      </w:r>
    </w:p>
    <w:p>
      <w:pPr>
        <w:spacing w:after="0"/>
        <w:ind w:left="0"/>
        <w:jc w:val="both"/>
      </w:pPr>
      <w:r>
        <w:rPr>
          <w:rFonts w:ascii="Times New Roman"/>
          <w:b w:val="false"/>
          <w:i w:val="false"/>
          <w:color w:val="000000"/>
          <w:sz w:val="28"/>
        </w:rPr>
        <w:t>
      4) өкілінің болуына;</w:t>
      </w:r>
    </w:p>
    <w:p>
      <w:pPr>
        <w:spacing w:after="0"/>
        <w:ind w:left="0"/>
        <w:jc w:val="both"/>
      </w:pPr>
      <w:r>
        <w:rPr>
          <w:rFonts w:ascii="Times New Roman"/>
          <w:b w:val="false"/>
          <w:i w:val="false"/>
          <w:color w:val="000000"/>
          <w:sz w:val="28"/>
        </w:rPr>
        <w:t>
      5) қылмыстық іске қосып тігу үшін материалдарды ұсынуға;</w:t>
      </w:r>
    </w:p>
    <w:p>
      <w:pPr>
        <w:spacing w:after="0"/>
        <w:ind w:left="0"/>
        <w:jc w:val="both"/>
      </w:pPr>
      <w:r>
        <w:rPr>
          <w:rFonts w:ascii="Times New Roman"/>
          <w:b w:val="false"/>
          <w:i w:val="false"/>
          <w:color w:val="000000"/>
          <w:sz w:val="28"/>
        </w:rPr>
        <w:t>
      6) өтінішхаттар мен қарсылық білдірулерді мәлімдеуге;</w:t>
      </w:r>
    </w:p>
    <w:p>
      <w:pPr>
        <w:spacing w:after="0"/>
        <w:ind w:left="0"/>
        <w:jc w:val="both"/>
      </w:pPr>
      <w:r>
        <w:rPr>
          <w:rFonts w:ascii="Times New Roman"/>
          <w:b w:val="false"/>
          <w:i w:val="false"/>
          <w:color w:val="000000"/>
          <w:sz w:val="28"/>
        </w:rPr>
        <w:t>
      6-1) қылмыстық теріс қылық немесе онша ауыр емес қылмыс туралы іс бойынша бұйрықтық іс жүргізуді қолдануға келісім білдіруге;</w:t>
      </w:r>
    </w:p>
    <w:p>
      <w:pPr>
        <w:spacing w:after="0"/>
        <w:ind w:left="0"/>
        <w:jc w:val="both"/>
      </w:pPr>
      <w:r>
        <w:rPr>
          <w:rFonts w:ascii="Times New Roman"/>
          <w:b w:val="false"/>
          <w:i w:val="false"/>
          <w:color w:val="000000"/>
          <w:sz w:val="28"/>
        </w:rPr>
        <w:t>
      7) тергеп-тексеру аяқталғаннан кейін азаматтық талап қоюға қатысты материалдармен танысуға және одан, мемлекеттік құпияларды құрайтын мәліметтерді қоспағанда, кез келген мәліметті және кез келген көлемде жазып алуға;</w:t>
      </w:r>
    </w:p>
    <w:p>
      <w:pPr>
        <w:spacing w:after="0"/>
        <w:ind w:left="0"/>
        <w:jc w:val="both"/>
      </w:pPr>
      <w:r>
        <w:rPr>
          <w:rFonts w:ascii="Times New Roman"/>
          <w:b w:val="false"/>
          <w:i w:val="false"/>
          <w:color w:val="000000"/>
          <w:sz w:val="28"/>
        </w:rPr>
        <w:t>
      8) өзінің мүдделерін қозғайтын қабылданған шешімдер туралы білуге және мәлімделген азаматтық талап қоюға қатысты процестік шешімдердің көшірмелерін алуға;</w:t>
      </w:r>
    </w:p>
    <w:p>
      <w:pPr>
        <w:spacing w:after="0"/>
        <w:ind w:left="0"/>
        <w:jc w:val="both"/>
      </w:pPr>
      <w:r>
        <w:rPr>
          <w:rFonts w:ascii="Times New Roman"/>
          <w:b w:val="false"/>
          <w:i w:val="false"/>
          <w:color w:val="000000"/>
          <w:sz w:val="28"/>
        </w:rPr>
        <w:t>
      9) азаматтық талап қоюдың кез келген сот сатысында қаралуына қатысуға;</w:t>
      </w:r>
    </w:p>
    <w:p>
      <w:pPr>
        <w:spacing w:after="0"/>
        <w:ind w:left="0"/>
        <w:jc w:val="both"/>
      </w:pPr>
      <w:r>
        <w:rPr>
          <w:rFonts w:ascii="Times New Roman"/>
          <w:b w:val="false"/>
          <w:i w:val="false"/>
          <w:color w:val="000000"/>
          <w:sz w:val="28"/>
        </w:rPr>
        <w:t>
      10) сот жарыссөздерінде сөйлеуге, қылмыстық процесті жүргізетін органның әрекеттері (әрекетсіздігі) мен шешімдеріне шағым келтіруге;</w:t>
      </w:r>
    </w:p>
    <w:p>
      <w:pPr>
        <w:spacing w:after="0"/>
        <w:ind w:left="0"/>
        <w:jc w:val="both"/>
      </w:pPr>
      <w:r>
        <w:rPr>
          <w:rFonts w:ascii="Times New Roman"/>
          <w:b w:val="false"/>
          <w:i w:val="false"/>
          <w:color w:val="000000"/>
          <w:sz w:val="28"/>
        </w:rPr>
        <w:t>
      11) сот отырысының хаттамасымен танысуға және оған ескертулер беруге;</w:t>
      </w:r>
    </w:p>
    <w:p>
      <w:pPr>
        <w:spacing w:after="0"/>
        <w:ind w:left="0"/>
        <w:jc w:val="both"/>
      </w:pPr>
      <w:r>
        <w:rPr>
          <w:rFonts w:ascii="Times New Roman"/>
          <w:b w:val="false"/>
          <w:i w:val="false"/>
          <w:color w:val="000000"/>
          <w:sz w:val="28"/>
        </w:rPr>
        <w:t>
      12) соттың үкімі мен қаулысына азаматтық талап қоюға қатысты бөлігінде шағым жасауға;</w:t>
      </w:r>
    </w:p>
    <w:p>
      <w:pPr>
        <w:spacing w:after="0"/>
        <w:ind w:left="0"/>
        <w:jc w:val="both"/>
      </w:pPr>
      <w:r>
        <w:rPr>
          <w:rFonts w:ascii="Times New Roman"/>
          <w:b w:val="false"/>
          <w:i w:val="false"/>
          <w:color w:val="000000"/>
          <w:sz w:val="28"/>
        </w:rPr>
        <w:t>
      13) азаматтық талап қою бөлігінде іс бойынша келтірілген наразылықтар, прокурордың өтінішхаттары және шағымдар туралы білуге және оларға қарсылықтар беруге;</w:t>
      </w:r>
    </w:p>
    <w:p>
      <w:pPr>
        <w:spacing w:after="0"/>
        <w:ind w:left="0"/>
        <w:jc w:val="both"/>
      </w:pPr>
      <w:r>
        <w:rPr>
          <w:rFonts w:ascii="Times New Roman"/>
          <w:b w:val="false"/>
          <w:i w:val="false"/>
          <w:color w:val="000000"/>
          <w:sz w:val="28"/>
        </w:rPr>
        <w:t>
      14) мәлімделген шағымдардың, прокурор өтінішхаттарының және наразылықтардың сотта қаралуына қатысуға;</w:t>
      </w:r>
    </w:p>
    <w:p>
      <w:pPr>
        <w:spacing w:after="0"/>
        <w:ind w:left="0"/>
        <w:jc w:val="both"/>
      </w:pPr>
      <w:r>
        <w:rPr>
          <w:rFonts w:ascii="Times New Roman"/>
          <w:b w:val="false"/>
          <w:i w:val="false"/>
          <w:color w:val="000000"/>
          <w:sz w:val="28"/>
        </w:rPr>
        <w:t>
      15) қауіпсіздік шараларын қолдану туралы мәлімдеуге құқығы бар.</w:t>
      </w:r>
    </w:p>
    <w:bookmarkStart w:name="z1054" w:id="411"/>
    <w:p>
      <w:pPr>
        <w:spacing w:after="0"/>
        <w:ind w:left="0"/>
        <w:jc w:val="both"/>
      </w:pPr>
      <w:r>
        <w:rPr>
          <w:rFonts w:ascii="Times New Roman"/>
          <w:b w:val="false"/>
          <w:i w:val="false"/>
          <w:color w:val="000000"/>
          <w:sz w:val="28"/>
        </w:rPr>
        <w:t xml:space="preserve">
      3. Азаматтық жауапкер осы Кодекстің </w:t>
      </w:r>
      <w:r>
        <w:rPr>
          <w:rFonts w:ascii="Times New Roman"/>
          <w:b w:val="false"/>
          <w:i w:val="false"/>
          <w:color w:val="000000"/>
          <w:sz w:val="28"/>
        </w:rPr>
        <w:t>71-бабының</w:t>
      </w:r>
      <w:r>
        <w:rPr>
          <w:rFonts w:ascii="Times New Roman"/>
          <w:b w:val="false"/>
          <w:i w:val="false"/>
          <w:color w:val="000000"/>
          <w:sz w:val="28"/>
        </w:rPr>
        <w:t xml:space="preserve"> сегізінші бөлігінде көзделген міндеттерді көтереді.</w:t>
      </w:r>
    </w:p>
    <w:bookmarkEnd w:id="411"/>
    <w:bookmarkStart w:name="z1055" w:id="412"/>
    <w:p>
      <w:pPr>
        <w:spacing w:after="0"/>
        <w:ind w:left="0"/>
        <w:jc w:val="both"/>
      </w:pPr>
      <w:r>
        <w:rPr>
          <w:rFonts w:ascii="Times New Roman"/>
          <w:b w:val="false"/>
          <w:i w:val="false"/>
          <w:color w:val="000000"/>
          <w:sz w:val="28"/>
        </w:rPr>
        <w:t>
      4. Азаматтық жауапкер, сондай-ақ заңда көзделген басқа да құқықтарға ие болады және басқа да міндеттерді көтереді.</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Кәмелетке толмаған күдіктінің, айыпталушының, сотталушының, сотталған адамның заңды өкілдері</w:t>
      </w:r>
    </w:p>
    <w:bookmarkStart w:name="z1056" w:id="413"/>
    <w:p>
      <w:pPr>
        <w:spacing w:after="0"/>
        <w:ind w:left="0"/>
        <w:jc w:val="both"/>
      </w:pPr>
      <w:r>
        <w:rPr>
          <w:rFonts w:ascii="Times New Roman"/>
          <w:b w:val="false"/>
          <w:i w:val="false"/>
          <w:color w:val="000000"/>
          <w:sz w:val="28"/>
        </w:rPr>
        <w:t>
      1. Кәмелетке толмаған немесе есі дұрыс еместігін жоққа шығармайтын психикасының бұзылуынан зардап шегетін адам жасаған қылмыстық құқық бұзушылықтар бойынша іске қатысуға олардың заңды өкілдері осы Кодексте көзделген тәртіппен тартылады.</w:t>
      </w:r>
    </w:p>
    <w:bookmarkEnd w:id="413"/>
    <w:bookmarkStart w:name="z1057" w:id="414"/>
    <w:p>
      <w:pPr>
        <w:spacing w:after="0"/>
        <w:ind w:left="0"/>
        <w:jc w:val="both"/>
      </w:pPr>
      <w:r>
        <w:rPr>
          <w:rFonts w:ascii="Times New Roman"/>
          <w:b w:val="false"/>
          <w:i w:val="false"/>
          <w:color w:val="000000"/>
          <w:sz w:val="28"/>
        </w:rPr>
        <w:t>
      2. Егер сотқа дейінгі іс жүргізу немесе сот талқылауы осы Кодексте көзделген жағдайларда күдіктінің, айыпталушының, сотталушының, сотталған адамның қатысуынсыз жүзеге асырылса, қылмыстық іске олардың заңды өкілдері қатыса алады.</w:t>
      </w:r>
    </w:p>
    <w:bookmarkEnd w:id="414"/>
    <w:p>
      <w:pPr>
        <w:spacing w:after="0"/>
        <w:ind w:left="0"/>
        <w:jc w:val="both"/>
      </w:pPr>
      <w:r>
        <w:rPr>
          <w:rFonts w:ascii="Times New Roman"/>
          <w:b/>
          <w:i w:val="false"/>
          <w:color w:val="000000"/>
          <w:sz w:val="28"/>
        </w:rPr>
        <w:t>76-бап. Жәбірленушінің, азаматтық талапкердің және жекеше айыптаушының өкілдері</w:t>
      </w:r>
    </w:p>
    <w:bookmarkStart w:name="z1058" w:id="415"/>
    <w:p>
      <w:pPr>
        <w:spacing w:after="0"/>
        <w:ind w:left="0"/>
        <w:jc w:val="both"/>
      </w:pPr>
      <w:r>
        <w:rPr>
          <w:rFonts w:ascii="Times New Roman"/>
          <w:b w:val="false"/>
          <w:i w:val="false"/>
          <w:color w:val="000000"/>
          <w:sz w:val="28"/>
        </w:rPr>
        <w:t>
      1. Қылмыстық процесте жәбірленушінің, азаматтық талапкердің және жекеше айыптаушының заңды мүдделерін білдіруге заң күшімен құқықты және қылмыстық процесті жүргізетін органның қаулысымен процеске қатысуға жіберілген адвокаттар мен өзге де тұлғалар жәбірленушінің, азаматтық талапкердің және жекеше айыптаушының өкілдері бола алады.</w:t>
      </w:r>
    </w:p>
    <w:bookmarkEnd w:id="415"/>
    <w:bookmarkStart w:name="z1059" w:id="416"/>
    <w:p>
      <w:pPr>
        <w:spacing w:after="0"/>
        <w:ind w:left="0"/>
        <w:jc w:val="both"/>
      </w:pPr>
      <w:r>
        <w:rPr>
          <w:rFonts w:ascii="Times New Roman"/>
          <w:b w:val="false"/>
          <w:i w:val="false"/>
          <w:color w:val="000000"/>
          <w:sz w:val="28"/>
        </w:rPr>
        <w:t>
      2. Кәмелетке толмағандар болып табылатын немесе сот ісін жүргізу тілін білмейтін не өзінің дене немесе психикалық жағдайы бойынша өз құқықтары мен заңды мүдделерін өз бетінше қорғау мүмкіндігінен айырылған жәбірленушілердің құқықтары мен заңды мүдделерін қорғау үшін процеске міндетті түрде қатысуға олардың заңды өкілдері мен өкілдері тартылады.</w:t>
      </w:r>
    </w:p>
    <w:bookmarkEnd w:id="416"/>
    <w:p>
      <w:pPr>
        <w:spacing w:after="0"/>
        <w:ind w:left="0"/>
        <w:jc w:val="both"/>
      </w:pPr>
      <w:r>
        <w:rPr>
          <w:rFonts w:ascii="Times New Roman"/>
          <w:b w:val="false"/>
          <w:i w:val="false"/>
          <w:color w:val="000000"/>
          <w:sz w:val="28"/>
        </w:rPr>
        <w:t>
      Мұндай жағдайларда жәбірленушінің өкілі ретінде жәбірленуші не оның заңды өкілі таңдаған адвокат жіберіледі. Егер адвокатты жәбірленушінің өзі немесе оның заңды өкілі шақырмаса, қылмыстық процесті жүргізетін орган адвокаттардың кәсіби ұйымы немесе оның құрылымдық бөлімшесі үшін міндетті қаулы шығару арқылы адвокаттың қатысуын қамтамасыз етеді. Қылмыстық процесті жүргізетін орган жәбірленушінің өкілі ретінде нақты адвокатты шақыруды ұсынуға құқылы емес.</w:t>
      </w:r>
    </w:p>
    <w:p>
      <w:pPr>
        <w:spacing w:after="0"/>
        <w:ind w:left="0"/>
        <w:jc w:val="both"/>
      </w:pPr>
      <w:r>
        <w:rPr>
          <w:rFonts w:ascii="Times New Roman"/>
          <w:b w:val="false"/>
          <w:i w:val="false"/>
          <w:color w:val="000000"/>
          <w:sz w:val="28"/>
        </w:rPr>
        <w:t>
      Жәбірленушіде немесе оның заңды өкілінде қаражат болмаған жағдайда, адвокаттың еңбегіне ақы төлеу осы Кодексте белгіленген тәртіппен бюджет қаражаты есебінен жүргізіледі.</w:t>
      </w:r>
    </w:p>
    <w:bookmarkStart w:name="z1060" w:id="417"/>
    <w:p>
      <w:pPr>
        <w:spacing w:after="0"/>
        <w:ind w:left="0"/>
        <w:jc w:val="both"/>
      </w:pPr>
      <w:r>
        <w:rPr>
          <w:rFonts w:ascii="Times New Roman"/>
          <w:b w:val="false"/>
          <w:i w:val="false"/>
          <w:color w:val="000000"/>
          <w:sz w:val="28"/>
        </w:rPr>
        <w:t>
      3. Жәбірленушінің, азаматтық талапкердің және жекеше айыптаушының заңды өкілдері мен өкілдері өздері өкілі болып отырған жеке және заңды тұлғалар сияқты, осы Кодексте көзделген шектерде, процестік құқықтарға ие болады.</w:t>
      </w:r>
    </w:p>
    <w:bookmarkEnd w:id="417"/>
    <w:bookmarkStart w:name="z1061" w:id="418"/>
    <w:p>
      <w:pPr>
        <w:spacing w:after="0"/>
        <w:ind w:left="0"/>
        <w:jc w:val="both"/>
      </w:pPr>
      <w:r>
        <w:rPr>
          <w:rFonts w:ascii="Times New Roman"/>
          <w:b w:val="false"/>
          <w:i w:val="false"/>
          <w:color w:val="000000"/>
          <w:sz w:val="28"/>
        </w:rPr>
        <w:t>
      4. Жәбірленушінің, азаматтық талапкердің, жекеше айыптаушының өкілі өзі өкілі болып отырған процеске қатысушының мүдделеріне қайшы қандай да бір әрекеттер жасауға құқылы емес.</w:t>
      </w:r>
    </w:p>
    <w:bookmarkEnd w:id="418"/>
    <w:bookmarkStart w:name="z1062" w:id="419"/>
    <w:p>
      <w:pPr>
        <w:spacing w:after="0"/>
        <w:ind w:left="0"/>
        <w:jc w:val="both"/>
      </w:pPr>
      <w:r>
        <w:rPr>
          <w:rFonts w:ascii="Times New Roman"/>
          <w:b w:val="false"/>
          <w:i w:val="false"/>
          <w:color w:val="000000"/>
          <w:sz w:val="28"/>
        </w:rPr>
        <w:t>
      5. Жәбірленушінің, азаматтық талапкердің және жекеше айыптаушының процеске өзінің қатысуы оларды осы іс бойынша өкілге ие болу құқығынан айырмайды.</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Азаматтық жауапкердің өкілдері</w:t>
      </w:r>
    </w:p>
    <w:bookmarkStart w:name="z1063" w:id="420"/>
    <w:p>
      <w:pPr>
        <w:spacing w:after="0"/>
        <w:ind w:left="0"/>
        <w:jc w:val="both"/>
      </w:pPr>
      <w:r>
        <w:rPr>
          <w:rFonts w:ascii="Times New Roman"/>
          <w:b w:val="false"/>
          <w:i w:val="false"/>
          <w:color w:val="000000"/>
          <w:sz w:val="28"/>
        </w:rPr>
        <w:t>
      1. Қылмыстық процесте азаматтық жауапкердің заңды мүдделерін білдіруге заң күшімен құқықты және қылмыстық процесті жүргізетін органның қаулысымен процеске қатысуға жіберілген адвокаттар және өзге де тұлғалар азаматтық жауапкердің өкілдері болып танылады.</w:t>
      </w:r>
    </w:p>
    <w:bookmarkEnd w:id="420"/>
    <w:bookmarkStart w:name="z1064" w:id="421"/>
    <w:p>
      <w:pPr>
        <w:spacing w:after="0"/>
        <w:ind w:left="0"/>
        <w:jc w:val="both"/>
      </w:pPr>
      <w:r>
        <w:rPr>
          <w:rFonts w:ascii="Times New Roman"/>
          <w:b w:val="false"/>
          <w:i w:val="false"/>
          <w:color w:val="000000"/>
          <w:sz w:val="28"/>
        </w:rPr>
        <w:t xml:space="preserve">
      2. Азаматтық жауапкердің өкілдері </w:t>
      </w:r>
      <w:r>
        <w:rPr>
          <w:rFonts w:ascii="Times New Roman"/>
          <w:b w:val="false"/>
          <w:i w:val="false"/>
          <w:color w:val="000000"/>
          <w:sz w:val="28"/>
        </w:rPr>
        <w:t>Азаматтық іс жүргізу кодексіне</w:t>
      </w:r>
      <w:r>
        <w:rPr>
          <w:rFonts w:ascii="Times New Roman"/>
          <w:b w:val="false"/>
          <w:i w:val="false"/>
          <w:color w:val="000000"/>
          <w:sz w:val="28"/>
        </w:rPr>
        <w:t xml:space="preserve"> сәйкес өздері өкілі болып отырған жеке немесе заңды тұлғалар сияқты процестік құқықтарға ие болады.</w:t>
      </w:r>
    </w:p>
    <w:bookmarkEnd w:id="421"/>
    <w:bookmarkStart w:name="z1065" w:id="422"/>
    <w:p>
      <w:pPr>
        <w:spacing w:after="0"/>
        <w:ind w:left="0"/>
        <w:jc w:val="both"/>
      </w:pPr>
      <w:r>
        <w:rPr>
          <w:rFonts w:ascii="Times New Roman"/>
          <w:b w:val="false"/>
          <w:i w:val="false"/>
          <w:color w:val="000000"/>
          <w:sz w:val="28"/>
        </w:rPr>
        <w:t>
      3. Азаматтық жауапкердің өкілі өзі өкілі болып отырған процеске қатысушының мүдделеріне қайшы қандай да бір әрекеттер жасауға құқылы емес.</w:t>
      </w:r>
    </w:p>
    <w:bookmarkEnd w:id="422"/>
    <w:bookmarkStart w:name="z1066" w:id="423"/>
    <w:p>
      <w:pPr>
        <w:spacing w:after="0"/>
        <w:ind w:left="0"/>
        <w:jc w:val="both"/>
      </w:pPr>
      <w:r>
        <w:rPr>
          <w:rFonts w:ascii="Times New Roman"/>
          <w:b w:val="false"/>
          <w:i w:val="false"/>
          <w:color w:val="000000"/>
          <w:sz w:val="28"/>
        </w:rPr>
        <w:t>
      4. Азаматтық жауапкердің процеске жеке өзінің қатысуы оны осы іс бойынша өкілге ие болу құқығынан айырмайды.</w:t>
      </w:r>
    </w:p>
    <w:bookmarkEnd w:id="423"/>
    <w:bookmarkStart w:name="z3303" w:id="424"/>
    <w:p>
      <w:pPr>
        <w:spacing w:after="0"/>
        <w:ind w:left="0"/>
        <w:jc w:val="left"/>
      </w:pPr>
      <w:r>
        <w:rPr>
          <w:rFonts w:ascii="Times New Roman"/>
          <w:b/>
          <w:i w:val="false"/>
          <w:color w:val="000000"/>
        </w:rPr>
        <w:t xml:space="preserve"> 10-тарау. ҚЫЛМЫСТЫҚ ПРОЦЕСКЕ ҚАТЫСАТЫН ӨЗГЕ ДЕ АДАМДАР</w:t>
      </w:r>
    </w:p>
    <w:bookmarkEnd w:id="424"/>
    <w:p>
      <w:pPr>
        <w:spacing w:after="0"/>
        <w:ind w:left="0"/>
        <w:jc w:val="both"/>
      </w:pPr>
      <w:r>
        <w:rPr>
          <w:rFonts w:ascii="Times New Roman"/>
          <w:b/>
          <w:i w:val="false"/>
          <w:color w:val="000000"/>
          <w:sz w:val="28"/>
        </w:rPr>
        <w:t>78-бап. Куә</w:t>
      </w:r>
    </w:p>
    <w:bookmarkStart w:name="z1067" w:id="425"/>
    <w:p>
      <w:pPr>
        <w:spacing w:after="0"/>
        <w:ind w:left="0"/>
        <w:jc w:val="both"/>
      </w:pPr>
      <w:r>
        <w:rPr>
          <w:rFonts w:ascii="Times New Roman"/>
          <w:b w:val="false"/>
          <w:i w:val="false"/>
          <w:color w:val="000000"/>
          <w:sz w:val="28"/>
        </w:rPr>
        <w:t>
      1. Іс үшін маңызы бар қандай да бір мән-жай белгілі болуы мүмкін кез келген адам айғақтар беру үшін куә ретінде шақырылуы және одан жауап алынуы мүмкін.</w:t>
      </w:r>
    </w:p>
    <w:bookmarkEnd w:id="425"/>
    <w:bookmarkStart w:name="z1068" w:id="426"/>
    <w:p>
      <w:pPr>
        <w:spacing w:after="0"/>
        <w:ind w:left="0"/>
        <w:jc w:val="both"/>
      </w:pPr>
      <w:r>
        <w:rPr>
          <w:rFonts w:ascii="Times New Roman"/>
          <w:b w:val="false"/>
          <w:i w:val="false"/>
          <w:color w:val="000000"/>
          <w:sz w:val="28"/>
        </w:rPr>
        <w:t>
      2. Мыналар:</w:t>
      </w:r>
    </w:p>
    <w:bookmarkEnd w:id="426"/>
    <w:p>
      <w:pPr>
        <w:spacing w:after="0"/>
        <w:ind w:left="0"/>
        <w:jc w:val="both"/>
      </w:pPr>
      <w:r>
        <w:rPr>
          <w:rFonts w:ascii="Times New Roman"/>
          <w:b w:val="false"/>
          <w:i w:val="false"/>
          <w:color w:val="000000"/>
          <w:sz w:val="28"/>
        </w:rPr>
        <w:t>
      1) қылмыстық іс бойынша іс жүргізуге қатысуына байланысты, сондай-ақ сот шешімін шығару кезінде туындаған мәселелерді кеңесу бөлмесінде талқылау барысында өздеріне белгілі болған істің мән-жайлары туралы – судья, алқаби;</w:t>
      </w:r>
    </w:p>
    <w:p>
      <w:pPr>
        <w:spacing w:after="0"/>
        <w:ind w:left="0"/>
        <w:jc w:val="both"/>
      </w:pPr>
      <w:r>
        <w:rPr>
          <w:rFonts w:ascii="Times New Roman"/>
          <w:b w:val="false"/>
          <w:i w:val="false"/>
          <w:color w:val="000000"/>
          <w:sz w:val="28"/>
        </w:rPr>
        <w:t>
      2) төрешінің міндеттерін атқаруға байланысты өзіне белгілі болған мән-жайлар туралы — төреші;</w:t>
      </w:r>
    </w:p>
    <w:p>
      <w:pPr>
        <w:spacing w:after="0"/>
        <w:ind w:left="0"/>
        <w:jc w:val="both"/>
      </w:pPr>
      <w:r>
        <w:rPr>
          <w:rFonts w:ascii="Times New Roman"/>
          <w:b w:val="false"/>
          <w:i w:val="false"/>
          <w:color w:val="000000"/>
          <w:sz w:val="28"/>
        </w:rPr>
        <w:t>
      3) өзінің міндеттерін орындауына байланысты өзіне белгілі болған мән-жайлар туралы – күдіктінің, айыпталушының, сотталушының, сотталған адамның қорғаушысы, сол сияқты олардың заңды өкілдері, жәбірленушінің, азаматтық талапкердің және азаматтық жауапкердің өкілі, сондай-ақ куәнің адвокаты;</w:t>
      </w:r>
    </w:p>
    <w:p>
      <w:pPr>
        <w:spacing w:after="0"/>
        <w:ind w:left="0"/>
        <w:jc w:val="both"/>
      </w:pPr>
      <w:r>
        <w:rPr>
          <w:rFonts w:ascii="Times New Roman"/>
          <w:b w:val="false"/>
          <w:i w:val="false"/>
          <w:color w:val="000000"/>
          <w:sz w:val="28"/>
        </w:rPr>
        <w:t>
      4) тәубаға келу үстінде өзіне белгілі болған мән-жайлар туралы – діни қызметші;</w:t>
      </w:r>
    </w:p>
    <w:p>
      <w:pPr>
        <w:spacing w:after="0"/>
        <w:ind w:left="0"/>
        <w:jc w:val="both"/>
      </w:pPr>
      <w:r>
        <w:rPr>
          <w:rFonts w:ascii="Times New Roman"/>
          <w:b w:val="false"/>
          <w:i w:val="false"/>
          <w:color w:val="000000"/>
          <w:sz w:val="28"/>
        </w:rPr>
        <w:t>
      5) өзінің жасының толмауына не психикалық немесе дене кемістіктеріне байланысты іс үшін маңызы бар мән-жайларды дұрыс қабылдауға және олар туралы айғақ беруге қабілетсіз адам;</w:t>
      </w:r>
    </w:p>
    <w:p>
      <w:pPr>
        <w:spacing w:after="0"/>
        <w:ind w:left="0"/>
        <w:jc w:val="both"/>
      </w:pPr>
      <w:r>
        <w:rPr>
          <w:rFonts w:ascii="Times New Roman"/>
          <w:b w:val="false"/>
          <w:i w:val="false"/>
          <w:color w:val="000000"/>
          <w:sz w:val="28"/>
        </w:rPr>
        <w:t>
      6) заңда көзделген жағдайларды қоспағанда, медиацияны жүргізуге байланысты өзіне белгілі болған мән-жайлар туралы – медиатор;</w:t>
      </w:r>
    </w:p>
    <w:p>
      <w:pPr>
        <w:spacing w:after="0"/>
        <w:ind w:left="0"/>
        <w:jc w:val="both"/>
      </w:pPr>
      <w:r>
        <w:rPr>
          <w:rFonts w:ascii="Times New Roman"/>
          <w:b w:val="false"/>
          <w:i w:val="false"/>
          <w:color w:val="000000"/>
          <w:sz w:val="28"/>
        </w:rPr>
        <w:t>
      7) ұлттық қауіпсіздікке қатер төндіретін жағдайларды қоспағанда, өз қызметін жүзеге асыруға байланысты өзіне белгілі болған мән-жайлар туралы – ұлттық алдын алу тетігінің қатысушысы;</w:t>
      </w:r>
    </w:p>
    <w:p>
      <w:pPr>
        <w:spacing w:after="0"/>
        <w:ind w:left="0"/>
        <w:jc w:val="both"/>
      </w:pPr>
      <w:r>
        <w:rPr>
          <w:rFonts w:ascii="Times New Roman"/>
          <w:b w:val="false"/>
          <w:i w:val="false"/>
          <w:color w:val="000000"/>
          <w:sz w:val="28"/>
        </w:rPr>
        <w:t>
      8) лауазымдық міндеттерін орындауына байланысты өзіне белгілі болған мән-жайлар туралы Қазақстан Республикасындағы Адам құқықтары жөніндегі уәкіл куә ретінде жауап алынуға жатпайды.</w:t>
      </w:r>
    </w:p>
    <w:bookmarkStart w:name="z1069" w:id="427"/>
    <w:p>
      <w:pPr>
        <w:spacing w:after="0"/>
        <w:ind w:left="0"/>
        <w:jc w:val="both"/>
      </w:pPr>
      <w:r>
        <w:rPr>
          <w:rFonts w:ascii="Times New Roman"/>
          <w:b w:val="false"/>
          <w:i w:val="false"/>
          <w:color w:val="000000"/>
          <w:sz w:val="28"/>
        </w:rPr>
        <w:t>
      3. Куәнің:</w:t>
      </w:r>
    </w:p>
    <w:bookmarkEnd w:id="427"/>
    <w:p>
      <w:pPr>
        <w:spacing w:after="0"/>
        <w:ind w:left="0"/>
        <w:jc w:val="both"/>
      </w:pPr>
      <w:r>
        <w:rPr>
          <w:rFonts w:ascii="Times New Roman"/>
          <w:b w:val="false"/>
          <w:i w:val="false"/>
          <w:color w:val="000000"/>
          <w:sz w:val="28"/>
        </w:rPr>
        <w:t>
      1) қылмыстық жазаланатын іс-әрекет немесе әкімшілік құқық бұзушылық жасағаны үшін оның өзін, жұбайын (зайыбын) немесе жақын туыстарын қудалауға әкеп соғатын айғақтар беруден бас тартуға;</w:t>
      </w:r>
    </w:p>
    <w:p>
      <w:pPr>
        <w:spacing w:after="0"/>
        <w:ind w:left="0"/>
        <w:jc w:val="both"/>
      </w:pPr>
      <w:r>
        <w:rPr>
          <w:rFonts w:ascii="Times New Roman"/>
          <w:b w:val="false"/>
          <w:i w:val="false"/>
          <w:color w:val="000000"/>
          <w:sz w:val="28"/>
        </w:rPr>
        <w:t>
      2) өзінің ана тілінде немесе өзі білетін тілде айғақтар беруге;</w:t>
      </w:r>
    </w:p>
    <w:p>
      <w:pPr>
        <w:spacing w:after="0"/>
        <w:ind w:left="0"/>
        <w:jc w:val="both"/>
      </w:pPr>
      <w:r>
        <w:rPr>
          <w:rFonts w:ascii="Times New Roman"/>
          <w:b w:val="false"/>
          <w:i w:val="false"/>
          <w:color w:val="000000"/>
          <w:sz w:val="28"/>
        </w:rPr>
        <w:t>
      3) аудармашының тегін көмегін пайдалануға;</w:t>
      </w:r>
    </w:p>
    <w:p>
      <w:pPr>
        <w:spacing w:after="0"/>
        <w:ind w:left="0"/>
        <w:jc w:val="both"/>
      </w:pPr>
      <w:r>
        <w:rPr>
          <w:rFonts w:ascii="Times New Roman"/>
          <w:b w:val="false"/>
          <w:i w:val="false"/>
          <w:color w:val="000000"/>
          <w:sz w:val="28"/>
        </w:rPr>
        <w:t>
      4) өзінен жауап алуға қатысатын аудармашыға қарсылық білдіруді мәлімдеуге;</w:t>
      </w:r>
    </w:p>
    <w:p>
      <w:pPr>
        <w:spacing w:after="0"/>
        <w:ind w:left="0"/>
        <w:jc w:val="both"/>
      </w:pPr>
      <w:r>
        <w:rPr>
          <w:rFonts w:ascii="Times New Roman"/>
          <w:b w:val="false"/>
          <w:i w:val="false"/>
          <w:color w:val="000000"/>
          <w:sz w:val="28"/>
        </w:rPr>
        <w:t>
      5) жауап алу хаттамасына айғақтарды өз қолымен жазуға;</w:t>
      </w:r>
    </w:p>
    <w:p>
      <w:pPr>
        <w:spacing w:after="0"/>
        <w:ind w:left="0"/>
        <w:jc w:val="both"/>
      </w:pPr>
      <w:r>
        <w:rPr>
          <w:rFonts w:ascii="Times New Roman"/>
          <w:b w:val="false"/>
          <w:i w:val="false"/>
          <w:color w:val="000000"/>
          <w:sz w:val="28"/>
        </w:rPr>
        <w:t>
      6) анықтаушының, тергеушінің, прокурордың және соттың әрекеттеріне (әрекетсіздігіне) шағым келтіруге, өзінің құқықтары мен заңды мүдделеріне қатысты, оның ішінде қауіпсіздік шараларын қолдану туралы өтінішхаттар мәлімдеуге құқығы бар.</w:t>
      </w:r>
    </w:p>
    <w:p>
      <w:pPr>
        <w:spacing w:after="0"/>
        <w:ind w:left="0"/>
        <w:jc w:val="both"/>
      </w:pPr>
      <w:r>
        <w:rPr>
          <w:rFonts w:ascii="Times New Roman"/>
          <w:b w:val="false"/>
          <w:i w:val="false"/>
          <w:color w:val="000000"/>
          <w:sz w:val="28"/>
        </w:rPr>
        <w:t>
      Куәнің өз адвокатының қатысуымен айғақ беруге құқығы бар. Адвокаттың сотқа дейінгі тергеп-тексеруді жүзеге асыратын адам белгілеген уақытта келмеуі куәдан жауап алуды жүргізуге кедергі келтірмейді.</w:t>
      </w:r>
    </w:p>
    <w:p>
      <w:pPr>
        <w:spacing w:after="0"/>
        <w:ind w:left="0"/>
        <w:jc w:val="both"/>
      </w:pPr>
      <w:r>
        <w:rPr>
          <w:rFonts w:ascii="Times New Roman"/>
          <w:b w:val="false"/>
          <w:i w:val="false"/>
          <w:color w:val="000000"/>
          <w:sz w:val="28"/>
        </w:rPr>
        <w:t>
      Куәның қылмыстық іс бойынша іс жүргізу кезінде шеккен шығыстарын оған өтеу қамтамасыз етіледі.</w:t>
      </w:r>
    </w:p>
    <w:bookmarkStart w:name="z1070" w:id="428"/>
    <w:p>
      <w:pPr>
        <w:spacing w:after="0"/>
        <w:ind w:left="0"/>
        <w:jc w:val="both"/>
      </w:pPr>
      <w:r>
        <w:rPr>
          <w:rFonts w:ascii="Times New Roman"/>
          <w:b w:val="false"/>
          <w:i w:val="false"/>
          <w:color w:val="000000"/>
          <w:sz w:val="28"/>
        </w:rPr>
        <w:t>
      4. Куә:</w:t>
      </w:r>
    </w:p>
    <w:bookmarkEnd w:id="428"/>
    <w:p>
      <w:pPr>
        <w:spacing w:after="0"/>
        <w:ind w:left="0"/>
        <w:jc w:val="both"/>
      </w:pPr>
      <w:r>
        <w:rPr>
          <w:rFonts w:ascii="Times New Roman"/>
          <w:b w:val="false"/>
          <w:i w:val="false"/>
          <w:color w:val="000000"/>
          <w:sz w:val="28"/>
        </w:rPr>
        <w:t>
      1) анықтаушының, тергеушінің, прокурордың және соттың шақыруы бойынша келуге;</w:t>
      </w:r>
    </w:p>
    <w:p>
      <w:pPr>
        <w:spacing w:after="0"/>
        <w:ind w:left="0"/>
        <w:jc w:val="both"/>
      </w:pPr>
      <w:r>
        <w:rPr>
          <w:rFonts w:ascii="Times New Roman"/>
          <w:b w:val="false"/>
          <w:i w:val="false"/>
          <w:color w:val="000000"/>
          <w:sz w:val="28"/>
        </w:rPr>
        <w:t>
      2) іс бойынша болғанның бәрін шынайы түрде хабарлауға және қойылған сұрақтарға жауап беруге;</w:t>
      </w:r>
    </w:p>
    <w:p>
      <w:pPr>
        <w:spacing w:after="0"/>
        <w:ind w:left="0"/>
        <w:jc w:val="both"/>
      </w:pPr>
      <w:r>
        <w:rPr>
          <w:rFonts w:ascii="Times New Roman"/>
          <w:b w:val="false"/>
          <w:i w:val="false"/>
          <w:color w:val="000000"/>
          <w:sz w:val="28"/>
        </w:rPr>
        <w:t>
      3) егер өзіне бұл туралы анықтаушы, тергеуші немесе прокурор ескерткен болса, іс бойынша өзіне белгілі мән-жайлар туралы мәліметтерді жария етпеуге;</w:t>
      </w:r>
    </w:p>
    <w:p>
      <w:pPr>
        <w:spacing w:after="0"/>
        <w:ind w:left="0"/>
        <w:jc w:val="both"/>
      </w:pPr>
      <w:r>
        <w:rPr>
          <w:rFonts w:ascii="Times New Roman"/>
          <w:b w:val="false"/>
          <w:i w:val="false"/>
          <w:color w:val="000000"/>
          <w:sz w:val="28"/>
        </w:rPr>
        <w:t>
      4) тергеу әрекеттерін жүргізген кезде және сот отырысы уақытында белгіленген тәртіпті сақтауға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73" w:id="429"/>
    <w:p>
      <w:pPr>
        <w:spacing w:after="0"/>
        <w:ind w:left="0"/>
        <w:jc w:val="both"/>
      </w:pPr>
      <w:r>
        <w:rPr>
          <w:rFonts w:ascii="Times New Roman"/>
          <w:b w:val="false"/>
          <w:i w:val="false"/>
          <w:color w:val="000000"/>
          <w:sz w:val="28"/>
        </w:rPr>
        <w:t xml:space="preserve">
      7. Куә осы Кодекстің </w:t>
      </w:r>
      <w:r>
        <w:rPr>
          <w:rFonts w:ascii="Times New Roman"/>
          <w:b w:val="false"/>
          <w:i w:val="false"/>
          <w:color w:val="000000"/>
          <w:sz w:val="28"/>
        </w:rPr>
        <w:t>223</w:t>
      </w:r>
      <w:r>
        <w:rPr>
          <w:rFonts w:ascii="Times New Roman"/>
          <w:b w:val="false"/>
          <w:i w:val="false"/>
          <w:color w:val="000000"/>
          <w:sz w:val="28"/>
        </w:rPr>
        <w:t xml:space="preserve"> және </w:t>
      </w:r>
      <w:r>
        <w:rPr>
          <w:rFonts w:ascii="Times New Roman"/>
          <w:b w:val="false"/>
          <w:i w:val="false"/>
          <w:color w:val="000000"/>
          <w:sz w:val="28"/>
        </w:rPr>
        <w:t>271-баптарында</w:t>
      </w:r>
      <w:r>
        <w:rPr>
          <w:rFonts w:ascii="Times New Roman"/>
          <w:b w:val="false"/>
          <w:i w:val="false"/>
          <w:color w:val="000000"/>
          <w:sz w:val="28"/>
        </w:rPr>
        <w:t xml:space="preserve"> көрсетілген жағдайларды қоспағанда, сараптамаға немесе куәландырылуға тартылмайды.</w:t>
      </w:r>
    </w:p>
    <w:bookmarkEnd w:id="429"/>
    <w:bookmarkStart w:name="z1074" w:id="430"/>
    <w:p>
      <w:pPr>
        <w:spacing w:after="0"/>
        <w:ind w:left="0"/>
        <w:jc w:val="both"/>
      </w:pPr>
      <w:r>
        <w:rPr>
          <w:rFonts w:ascii="Times New Roman"/>
          <w:b w:val="false"/>
          <w:i w:val="false"/>
          <w:color w:val="000000"/>
          <w:sz w:val="28"/>
        </w:rPr>
        <w:t xml:space="preserve">
      8. Куә жалған айғақтар бергені, айғақтар беруден бас тартқаны үшін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көзделген қылмыстық жауаптылықта болады. Айғақтар беруден жалтарғаны немесе қылмыстық процесті жүргізетін органның шақыруы бойынша дәлелді себептерсіз келмегені үшін куәға осы Кодекстің </w:t>
      </w:r>
      <w:r>
        <w:rPr>
          <w:rFonts w:ascii="Times New Roman"/>
          <w:b w:val="false"/>
          <w:i w:val="false"/>
          <w:color w:val="000000"/>
          <w:sz w:val="28"/>
        </w:rPr>
        <w:t>160-бабында</w:t>
      </w:r>
      <w:r>
        <w:rPr>
          <w:rFonts w:ascii="Times New Roman"/>
          <w:b w:val="false"/>
          <w:i w:val="false"/>
          <w:color w:val="000000"/>
          <w:sz w:val="28"/>
        </w:rPr>
        <w:t xml:space="preserve"> белгіленген тәртіппен ақшалай өндіріп алу қолданылуы мүмкін.</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өзгерістер енгізілді - ҚР 08.04.2016 </w:t>
      </w:r>
      <w:r>
        <w:rPr>
          <w:rFonts w:ascii="Times New Roman"/>
          <w:b w:val="false"/>
          <w:i w:val="false"/>
          <w:color w:val="ff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Сарапшы</w:t>
      </w:r>
    </w:p>
    <w:bookmarkStart w:name="z1075" w:id="431"/>
    <w:p>
      <w:pPr>
        <w:spacing w:after="0"/>
        <w:ind w:left="0"/>
        <w:jc w:val="both"/>
      </w:pPr>
      <w:r>
        <w:rPr>
          <w:rFonts w:ascii="Times New Roman"/>
          <w:b w:val="false"/>
          <w:i w:val="false"/>
          <w:color w:val="000000"/>
          <w:sz w:val="28"/>
        </w:rPr>
        <w:t xml:space="preserve">
      1. Сарапшы ретінде арнаулы ғылыми білімі бар, іске мүдделі емес адам шақырылуы мүмкін. Сараптама жүргізу тапсырылуы мүмкін адамға қойылатын өзге де талаптар осы Кодекстің </w:t>
      </w:r>
      <w:r>
        <w:rPr>
          <w:rFonts w:ascii="Times New Roman"/>
          <w:b w:val="false"/>
          <w:i w:val="false"/>
          <w:color w:val="000000"/>
          <w:sz w:val="28"/>
        </w:rPr>
        <w:t>273-бабының</w:t>
      </w:r>
      <w:r>
        <w:rPr>
          <w:rFonts w:ascii="Times New Roman"/>
          <w:b w:val="false"/>
          <w:i w:val="false"/>
          <w:color w:val="000000"/>
          <w:sz w:val="28"/>
        </w:rPr>
        <w:t xml:space="preserve"> бірінші бөлігінде белгіленеді.</w:t>
      </w:r>
    </w:p>
    <w:bookmarkEnd w:id="431"/>
    <w:bookmarkStart w:name="z1076" w:id="432"/>
    <w:p>
      <w:pPr>
        <w:spacing w:after="0"/>
        <w:ind w:left="0"/>
        <w:jc w:val="both"/>
      </w:pPr>
      <w:r>
        <w:rPr>
          <w:rFonts w:ascii="Times New Roman"/>
          <w:b w:val="false"/>
          <w:i w:val="false"/>
          <w:color w:val="000000"/>
          <w:sz w:val="28"/>
        </w:rPr>
        <w:t xml:space="preserve">
      2. Сарапшыны шақыру, сараптаманы тағайындау және жүргізу осы Кодекстің </w:t>
      </w:r>
      <w:r>
        <w:rPr>
          <w:rFonts w:ascii="Times New Roman"/>
          <w:b w:val="false"/>
          <w:i w:val="false"/>
          <w:color w:val="000000"/>
          <w:sz w:val="28"/>
        </w:rPr>
        <w:t>35-тарауында</w:t>
      </w:r>
      <w:r>
        <w:rPr>
          <w:rFonts w:ascii="Times New Roman"/>
          <w:b w:val="false"/>
          <w:i w:val="false"/>
          <w:color w:val="000000"/>
          <w:sz w:val="28"/>
        </w:rPr>
        <w:t xml:space="preserve">, сондай-ақ </w:t>
      </w:r>
      <w:r>
        <w:rPr>
          <w:rFonts w:ascii="Times New Roman"/>
          <w:b w:val="false"/>
          <w:i w:val="false"/>
          <w:color w:val="000000"/>
          <w:sz w:val="28"/>
        </w:rPr>
        <w:t>373-бабында</w:t>
      </w:r>
      <w:r>
        <w:rPr>
          <w:rFonts w:ascii="Times New Roman"/>
          <w:b w:val="false"/>
          <w:i w:val="false"/>
          <w:color w:val="000000"/>
          <w:sz w:val="28"/>
        </w:rPr>
        <w:t xml:space="preserve"> көзделген тәртіппен жүзеге асырылады.</w:t>
      </w:r>
    </w:p>
    <w:bookmarkEnd w:id="432"/>
    <w:bookmarkStart w:name="z1077" w:id="433"/>
    <w:p>
      <w:pPr>
        <w:spacing w:after="0"/>
        <w:ind w:left="0"/>
        <w:jc w:val="both"/>
      </w:pPr>
      <w:r>
        <w:rPr>
          <w:rFonts w:ascii="Times New Roman"/>
          <w:b w:val="false"/>
          <w:i w:val="false"/>
          <w:color w:val="000000"/>
          <w:sz w:val="28"/>
        </w:rPr>
        <w:t>
      3. Сарапшының:</w:t>
      </w:r>
    </w:p>
    <w:bookmarkEnd w:id="433"/>
    <w:p>
      <w:pPr>
        <w:spacing w:after="0"/>
        <w:ind w:left="0"/>
        <w:jc w:val="both"/>
      </w:pPr>
      <w:r>
        <w:rPr>
          <w:rFonts w:ascii="Times New Roman"/>
          <w:b w:val="false"/>
          <w:i w:val="false"/>
          <w:color w:val="000000"/>
          <w:sz w:val="28"/>
        </w:rPr>
        <w:t>
      1) сараптаманың нысанасына жататын материалдармен (іс материалдарымен) танысуға;</w:t>
      </w:r>
    </w:p>
    <w:p>
      <w:pPr>
        <w:spacing w:after="0"/>
        <w:ind w:left="0"/>
        <w:jc w:val="both"/>
      </w:pPr>
      <w:r>
        <w:rPr>
          <w:rFonts w:ascii="Times New Roman"/>
          <w:b w:val="false"/>
          <w:i w:val="false"/>
          <w:color w:val="000000"/>
          <w:sz w:val="28"/>
        </w:rPr>
        <w:t>
      2) қорытынды беру үшін өзіне қажетті қосымша материалдарды беру туралы, сондай-ақ қауіпсіздік шараларын қолдану туралы өтінішхаттар мәлімдеуге;</w:t>
      </w:r>
    </w:p>
    <w:p>
      <w:pPr>
        <w:spacing w:after="0"/>
        <w:ind w:left="0"/>
        <w:jc w:val="both"/>
      </w:pPr>
      <w:r>
        <w:rPr>
          <w:rFonts w:ascii="Times New Roman"/>
          <w:b w:val="false"/>
          <w:i w:val="false"/>
          <w:color w:val="000000"/>
          <w:sz w:val="28"/>
        </w:rPr>
        <w:t>
      3) қылмыстық процесті жүргізетін органның рұқсатымен процестік әрекеттерді жүргізуге және сот отырысына қатысуға және оларға қатысатын тұлғаларға сараптама нысанасына қатысты сұрақтар қоюға;</w:t>
      </w:r>
    </w:p>
    <w:p>
      <w:pPr>
        <w:spacing w:after="0"/>
        <w:ind w:left="0"/>
        <w:jc w:val="both"/>
      </w:pPr>
      <w:r>
        <w:rPr>
          <w:rFonts w:ascii="Times New Roman"/>
          <w:b w:val="false"/>
          <w:i w:val="false"/>
          <w:color w:val="000000"/>
          <w:sz w:val="28"/>
        </w:rPr>
        <w:t>
      4) өзі қатысқан процестік әрекеттің хаттамасымен, сондай-ақ тиісті бөлігінде сот отырысының хаттамасымен танысуға және өзінің әрекеттері мен айғақтарының толық және дұрыс тіркелуіне қатысты, хаттамаларға енгізілуге жататын ескертулер жасауға;</w:t>
      </w:r>
    </w:p>
    <w:p>
      <w:pPr>
        <w:spacing w:after="0"/>
        <w:ind w:left="0"/>
        <w:jc w:val="both"/>
      </w:pPr>
      <w:r>
        <w:rPr>
          <w:rFonts w:ascii="Times New Roman"/>
          <w:b w:val="false"/>
          <w:i w:val="false"/>
          <w:color w:val="000000"/>
          <w:sz w:val="28"/>
        </w:rPr>
        <w:t>
      5) сараптаманы тағайындаған органның келісімі бойынша, сот-сараптамалық зерттеу барысында анықталған, іс үшін маңызы бар, сот сараптамасын тағайындау туралы қаулыда қамтылған мәселелердің шегінен шығатын мән-жайлар бойынша өз құзыреті шегінде қорытынды беруге;</w:t>
      </w:r>
    </w:p>
    <w:p>
      <w:pPr>
        <w:spacing w:after="0"/>
        <w:ind w:left="0"/>
        <w:jc w:val="both"/>
      </w:pPr>
      <w:r>
        <w:rPr>
          <w:rFonts w:ascii="Times New Roman"/>
          <w:b w:val="false"/>
          <w:i w:val="false"/>
          <w:color w:val="000000"/>
          <w:sz w:val="28"/>
        </w:rPr>
        <w:t>
      6) ана тілінде немесе өзі білетін тілде қорытынды ұсынуға және айғақтар беруге; аудармашының тегін көмегін пайдалануға; аудармашыға қарсылық білдіруді мәлімдеуге;</w:t>
      </w:r>
    </w:p>
    <w:p>
      <w:pPr>
        <w:spacing w:after="0"/>
        <w:ind w:left="0"/>
        <w:jc w:val="both"/>
      </w:pPr>
      <w:r>
        <w:rPr>
          <w:rFonts w:ascii="Times New Roman"/>
          <w:b w:val="false"/>
          <w:i w:val="false"/>
          <w:color w:val="000000"/>
          <w:sz w:val="28"/>
        </w:rPr>
        <w:t>
      7) қылмыстық процесті жүргізетін органның және іс бойынша іс жүргізуге қатысатын өзге де тұлғалардың сараптама жүргізу кезінде өзінің құқықтарына қысым көрсететін шешімдері мен әрекеттеріне шағым жасауға;</w:t>
      </w:r>
    </w:p>
    <w:p>
      <w:pPr>
        <w:spacing w:after="0"/>
        <w:ind w:left="0"/>
        <w:jc w:val="both"/>
      </w:pPr>
      <w:r>
        <w:rPr>
          <w:rFonts w:ascii="Times New Roman"/>
          <w:b w:val="false"/>
          <w:i w:val="false"/>
          <w:color w:val="000000"/>
          <w:sz w:val="28"/>
        </w:rPr>
        <w:t>
      8) сараптама жүргізу кезінде шегілген шығыстарға өтем және егер сот сараптамасын жүргізу өзінің лауазымдық міндеттерінің шеңберіне кірмейтін болса, орындалған жұмысы үшін сыйақы алуға құқығы бар.</w:t>
      </w:r>
    </w:p>
    <w:bookmarkStart w:name="z1078" w:id="434"/>
    <w:p>
      <w:pPr>
        <w:spacing w:after="0"/>
        <w:ind w:left="0"/>
        <w:jc w:val="both"/>
      </w:pPr>
      <w:r>
        <w:rPr>
          <w:rFonts w:ascii="Times New Roman"/>
          <w:b w:val="false"/>
          <w:i w:val="false"/>
          <w:color w:val="000000"/>
          <w:sz w:val="28"/>
        </w:rPr>
        <w:t>
      4. Сарапшы:</w:t>
      </w:r>
    </w:p>
    <w:bookmarkEnd w:id="434"/>
    <w:p>
      <w:pPr>
        <w:spacing w:after="0"/>
        <w:ind w:left="0"/>
        <w:jc w:val="both"/>
      </w:pPr>
      <w:r>
        <w:rPr>
          <w:rFonts w:ascii="Times New Roman"/>
          <w:b w:val="false"/>
          <w:i w:val="false"/>
          <w:color w:val="000000"/>
          <w:sz w:val="28"/>
        </w:rPr>
        <w:t>
      1) қылмыстық процесті жүргізетін органды хабардар етпестен, процеске қатысушылармен сараптама жүргізуге байланысты мәселелер бойынша келіссөздер жүргізуге;</w:t>
      </w:r>
    </w:p>
    <w:p>
      <w:pPr>
        <w:spacing w:after="0"/>
        <w:ind w:left="0"/>
        <w:jc w:val="both"/>
      </w:pPr>
      <w:r>
        <w:rPr>
          <w:rFonts w:ascii="Times New Roman"/>
          <w:b w:val="false"/>
          <w:i w:val="false"/>
          <w:color w:val="000000"/>
          <w:sz w:val="28"/>
        </w:rPr>
        <w:t>
      2) зерттеу үшін материалдарды өз бетінше жинауға;</w:t>
      </w:r>
    </w:p>
    <w:p>
      <w:pPr>
        <w:spacing w:after="0"/>
        <w:ind w:left="0"/>
        <w:jc w:val="both"/>
      </w:pPr>
      <w:r>
        <w:rPr>
          <w:rFonts w:ascii="Times New Roman"/>
          <w:b w:val="false"/>
          <w:i w:val="false"/>
          <w:color w:val="000000"/>
          <w:sz w:val="28"/>
        </w:rPr>
        <w:t>
      3) егер сараптама тағайындаған органның бұған арнайы рұқсаты болмаса, объектілерді толық немесе ішінара жоюға не олардың сыртқы түрін немесе негізгі қасиеттерін өзгертуге әкеліп соғуы мүмкін зерттеулер жүргізуге құқылы емес.</w:t>
      </w:r>
    </w:p>
    <w:bookmarkStart w:name="z1079" w:id="435"/>
    <w:p>
      <w:pPr>
        <w:spacing w:after="0"/>
        <w:ind w:left="0"/>
        <w:jc w:val="both"/>
      </w:pPr>
      <w:r>
        <w:rPr>
          <w:rFonts w:ascii="Times New Roman"/>
          <w:b w:val="false"/>
          <w:i w:val="false"/>
          <w:color w:val="000000"/>
          <w:sz w:val="28"/>
        </w:rPr>
        <w:t>
      5. Сарапшы:</w:t>
      </w:r>
    </w:p>
    <w:bookmarkEnd w:id="435"/>
    <w:p>
      <w:pPr>
        <w:spacing w:after="0"/>
        <w:ind w:left="0"/>
        <w:jc w:val="both"/>
      </w:pPr>
      <w:r>
        <w:rPr>
          <w:rFonts w:ascii="Times New Roman"/>
          <w:b w:val="false"/>
          <w:i w:val="false"/>
          <w:color w:val="000000"/>
          <w:sz w:val="28"/>
        </w:rPr>
        <w:t>
      1) қылмыстық процесті жүргізетін органның шақыруы бойынша келуге;</w:t>
      </w:r>
    </w:p>
    <w:p>
      <w:pPr>
        <w:spacing w:after="0"/>
        <w:ind w:left="0"/>
        <w:jc w:val="both"/>
      </w:pPr>
      <w:r>
        <w:rPr>
          <w:rFonts w:ascii="Times New Roman"/>
          <w:b w:val="false"/>
          <w:i w:val="false"/>
          <w:color w:val="000000"/>
          <w:sz w:val="28"/>
        </w:rPr>
        <w:t>
      2) өзіне ұсынылған объектілерге жан-жақты, толық және объективті зерттеу жүргізуге, қойылған мәселелер бойынша негізделген және объективті жазбаша қорытынды беруге;</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284-бабында</w:t>
      </w:r>
      <w:r>
        <w:rPr>
          <w:rFonts w:ascii="Times New Roman"/>
          <w:b w:val="false"/>
          <w:i w:val="false"/>
          <w:color w:val="000000"/>
          <w:sz w:val="28"/>
        </w:rPr>
        <w:t xml:space="preserve"> көзделген жағдайларда қорытынды беруден бас тартуға және қорытынды берудің мүмкін еместігі туралы уәжді жазбаша хабар жасауға және оны қылмыстық процесті жүргізетін органға жіберуге;</w:t>
      </w:r>
    </w:p>
    <w:p>
      <w:pPr>
        <w:spacing w:after="0"/>
        <w:ind w:left="0"/>
        <w:jc w:val="both"/>
      </w:pPr>
      <w:r>
        <w:rPr>
          <w:rFonts w:ascii="Times New Roman"/>
          <w:b w:val="false"/>
          <w:i w:val="false"/>
          <w:color w:val="000000"/>
          <w:sz w:val="28"/>
        </w:rPr>
        <w:t>
      4) жүргізілген зерттеуге және берілген қорытындыға байланысты мәселелер бойынша айғақтар беруге;</w:t>
      </w:r>
    </w:p>
    <w:p>
      <w:pPr>
        <w:spacing w:after="0"/>
        <w:ind w:left="0"/>
        <w:jc w:val="both"/>
      </w:pPr>
      <w:r>
        <w:rPr>
          <w:rFonts w:ascii="Times New Roman"/>
          <w:b w:val="false"/>
          <w:i w:val="false"/>
          <w:color w:val="000000"/>
          <w:sz w:val="28"/>
        </w:rPr>
        <w:t>
      5) зерттеуге ұсынылған объектілердің сақталуын қамтамасыз етуге;</w:t>
      </w:r>
    </w:p>
    <w:p>
      <w:pPr>
        <w:spacing w:after="0"/>
        <w:ind w:left="0"/>
        <w:jc w:val="both"/>
      </w:pPr>
      <w:r>
        <w:rPr>
          <w:rFonts w:ascii="Times New Roman"/>
          <w:b w:val="false"/>
          <w:i w:val="false"/>
          <w:color w:val="000000"/>
          <w:sz w:val="28"/>
        </w:rPr>
        <w:t>
      6) істің мән-жайы туралы мәліметтерді және сараптама жүргізуге байланысты өзіне белгілі болған өзге де мәліметтерді жария етпеуге;</w:t>
      </w:r>
    </w:p>
    <w:p>
      <w:pPr>
        <w:spacing w:after="0"/>
        <w:ind w:left="0"/>
        <w:jc w:val="both"/>
      </w:pPr>
      <w:r>
        <w:rPr>
          <w:rFonts w:ascii="Times New Roman"/>
          <w:b w:val="false"/>
          <w:i w:val="false"/>
          <w:color w:val="000000"/>
          <w:sz w:val="28"/>
        </w:rPr>
        <w:t>
      7) сараптаманы тағайындаған органға шығыстар сметасын және сараптама жүргізуге байланысты шегілген шығыстар туралы есепті ұсынуға міндетті.</w:t>
      </w:r>
    </w:p>
    <w:bookmarkStart w:name="z1080" w:id="436"/>
    <w:p>
      <w:pPr>
        <w:spacing w:after="0"/>
        <w:ind w:left="0"/>
        <w:jc w:val="both"/>
      </w:pPr>
      <w:r>
        <w:rPr>
          <w:rFonts w:ascii="Times New Roman"/>
          <w:b w:val="false"/>
          <w:i w:val="false"/>
          <w:color w:val="000000"/>
          <w:sz w:val="28"/>
        </w:rPr>
        <w:t>
      6. Сарапшы көрінеу жалған қорытынды бергені үшін заңда белгіленген қылмыстық жауаптылықта болады.</w:t>
      </w:r>
    </w:p>
    <w:bookmarkEnd w:id="436"/>
    <w:bookmarkStart w:name="z1081" w:id="437"/>
    <w:p>
      <w:pPr>
        <w:spacing w:after="0"/>
        <w:ind w:left="0"/>
        <w:jc w:val="both"/>
      </w:pPr>
      <w:r>
        <w:rPr>
          <w:rFonts w:ascii="Times New Roman"/>
          <w:b w:val="false"/>
          <w:i w:val="false"/>
          <w:color w:val="000000"/>
          <w:sz w:val="28"/>
        </w:rPr>
        <w:t>
      7. Сот сараптамасы органдарының қызметкері болып табылатын сарапшы өз қызметінің сипатына қарай өзінің құқықтарымен және міндеттерімен танысқан және көрінеу жалған қорытынды бергені үшін қылмыстық жауаптылық туралы ескертілген деп есептеледі.</w:t>
      </w:r>
    </w:p>
    <w:bookmarkEnd w:id="437"/>
    <w:p>
      <w:pPr>
        <w:spacing w:after="0"/>
        <w:ind w:left="0"/>
        <w:jc w:val="both"/>
      </w:pPr>
      <w:r>
        <w:rPr>
          <w:rFonts w:ascii="Times New Roman"/>
          <w:b/>
          <w:i w:val="false"/>
          <w:color w:val="000000"/>
          <w:sz w:val="28"/>
        </w:rPr>
        <w:t>80-бап. Маман</w:t>
      </w:r>
    </w:p>
    <w:bookmarkStart w:name="z1082" w:id="438"/>
    <w:p>
      <w:pPr>
        <w:spacing w:after="0"/>
        <w:ind w:left="0"/>
        <w:jc w:val="both"/>
      </w:pPr>
      <w:r>
        <w:rPr>
          <w:rFonts w:ascii="Times New Roman"/>
          <w:b w:val="false"/>
          <w:i w:val="false"/>
          <w:color w:val="000000"/>
          <w:sz w:val="28"/>
        </w:rPr>
        <w:t>
      1. Қылмыстық іс бойынша іс жүргізуге маман ретінде қатысу үшін қылмыстық процестің қатысушыларына өзінің арнайы құзыретіне кіретін мәселелерді түсіндіру, сондай-ақ ғылыми-техникалық құралдарды қолдану жолымен дәлелдемелерді жинауда, зерттеуде және бағалауда жәрдем көрсету үшін қажетті арнаулы білімі бар, іске мүдделі емес адам тартылуы мүмкін. Кәмелетке толмаған адамның қатысуымен болатын тергеу және өзге де процестік әрекеттерге қатысатын педагог та, психолог та, сол сияқты оны сарапшы етіп тағайындаған жағдайларды қоспағанда, тергеу және өзге де процестік әрекеттерге қатысатын дәрігер де мамандар болып табылады.</w:t>
      </w:r>
    </w:p>
    <w:bookmarkEnd w:id="438"/>
    <w:bookmarkStart w:name="z1083" w:id="439"/>
    <w:p>
      <w:pPr>
        <w:spacing w:after="0"/>
        <w:ind w:left="0"/>
        <w:jc w:val="both"/>
      </w:pPr>
      <w:r>
        <w:rPr>
          <w:rFonts w:ascii="Times New Roman"/>
          <w:b w:val="false"/>
          <w:i w:val="false"/>
          <w:color w:val="000000"/>
          <w:sz w:val="28"/>
        </w:rPr>
        <w:t>
      2. Қазақстан Республикасының құқық қорғау немесе арнаулы мемлекеттік органы уәкілетті бөлімшесінің сотқа дейінгі тергеп-тексеруді, Қазақстан Республикасының аумағында заңдылықтың сақталуын жоғары қадағалауды жүзеге асыру, сотта мемлекеттің мүдделерін білдіру және мемлекет атынан қылмыстық қудалауды жүзеге асыру жөніндегі өкілеттіктері жоқ қызметкері зерттеу жүргізу және қорытынды беру үшін маман ретінде тартылуы мүмкін.</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20.07.2023 № 24 </w:t>
      </w:r>
      <w:r>
        <w:rPr>
          <w:rFonts w:ascii="Times New Roman"/>
          <w:b w:val="false"/>
          <w:i w:val="false"/>
          <w:color w:val="ff0000"/>
          <w:sz w:val="28"/>
        </w:rPr>
        <w:t>нормативтік қаулысымен</w:t>
      </w:r>
      <w:r>
        <w:rPr>
          <w:rFonts w:ascii="Times New Roman"/>
          <w:b w:val="false"/>
          <w:i w:val="false"/>
          <w:color w:val="ff0000"/>
          <w:sz w:val="28"/>
        </w:rPr>
        <w:t xml:space="preserve"> осы кодекстің </w:t>
      </w:r>
      <w:r>
        <w:rPr>
          <w:rFonts w:ascii="Times New Roman"/>
          <w:b w:val="false"/>
          <w:i w:val="false"/>
          <w:color w:val="ff0000"/>
          <w:sz w:val="28"/>
        </w:rPr>
        <w:t>80-бабының</w:t>
      </w:r>
      <w:r>
        <w:rPr>
          <w:rFonts w:ascii="Times New Roman"/>
          <w:b w:val="false"/>
          <w:i w:val="false"/>
          <w:color w:val="ff0000"/>
          <w:sz w:val="28"/>
        </w:rPr>
        <w:t xml:space="preserve"> екінші бөлігі төмендегідей түсіндірмеде Қазақстан Республикасының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Қазақстан Республикасының құқық қорғау немесе арнаулы мемлекеттік органы уәкілетті бөлімшесінің қызметкерін, егер осы қызметкер іске мүдделі емес адам болып табылса, дәлелдемелерді жинауға, зерттеу мен бағалауға жәрдем көрсету үшін қажетті арнайы білімі мен құзыреті болса, маман ретінде тартуға жол беріледі. Мұндай бөлімшенің функционалдық мақсаты Қазақстан Республикасының аумағында заңдылықтың сақталуына жоғары қадағалауды, сотқа дейінгі тергеп-тексеруді және сотта мемлекеттік айыптауға қолдау көрсетуді жүзеге асырмай, қызметкерлерінің арнайы білімі мен құзыреті негізінде зерттеулер жүргізу болуға тиіс.</w:t>
      </w:r>
      <w:r>
        <w:br/>
      </w:r>
      <w:r>
        <w:rPr>
          <w:rFonts w:ascii="Times New Roman"/>
          <w:b w:val="false"/>
          <w:i w:val="false"/>
          <w:color w:val="000000"/>
          <w:sz w:val="28"/>
        </w:rPr>
        <w:t>
</w:t>
      </w:r>
    </w:p>
    <w:bookmarkStart w:name="z1084" w:id="440"/>
    <w:p>
      <w:pPr>
        <w:spacing w:after="0"/>
        <w:ind w:left="0"/>
        <w:jc w:val="both"/>
      </w:pPr>
      <w:r>
        <w:rPr>
          <w:rFonts w:ascii="Times New Roman"/>
          <w:b w:val="false"/>
          <w:i w:val="false"/>
          <w:color w:val="000000"/>
          <w:sz w:val="28"/>
        </w:rPr>
        <w:t>
      3. Маманның:</w:t>
      </w:r>
    </w:p>
    <w:bookmarkEnd w:id="440"/>
    <w:p>
      <w:pPr>
        <w:spacing w:after="0"/>
        <w:ind w:left="0"/>
        <w:jc w:val="both"/>
      </w:pPr>
      <w:r>
        <w:rPr>
          <w:rFonts w:ascii="Times New Roman"/>
          <w:b w:val="false"/>
          <w:i w:val="false"/>
          <w:color w:val="000000"/>
          <w:sz w:val="28"/>
        </w:rPr>
        <w:t>
      1) зерттеу нысанасына жататын материалдармен танысуға;</w:t>
      </w:r>
    </w:p>
    <w:p>
      <w:pPr>
        <w:spacing w:after="0"/>
        <w:ind w:left="0"/>
        <w:jc w:val="both"/>
      </w:pPr>
      <w:r>
        <w:rPr>
          <w:rFonts w:ascii="Times New Roman"/>
          <w:b w:val="false"/>
          <w:i w:val="false"/>
          <w:color w:val="000000"/>
          <w:sz w:val="28"/>
        </w:rPr>
        <w:t>
      2) қорытынды беру үшін өзіне қажетті қосымша материалдар беру туралы өтінішхаттар мәлімдеуге;</w:t>
      </w:r>
    </w:p>
    <w:p>
      <w:pPr>
        <w:spacing w:after="0"/>
        <w:ind w:left="0"/>
        <w:jc w:val="both"/>
      </w:pPr>
      <w:r>
        <w:rPr>
          <w:rFonts w:ascii="Times New Roman"/>
          <w:b w:val="false"/>
          <w:i w:val="false"/>
          <w:color w:val="000000"/>
          <w:sz w:val="28"/>
        </w:rPr>
        <w:t>
      3) өзінің шақырылу мақсатын білуге;</w:t>
      </w:r>
    </w:p>
    <w:p>
      <w:pPr>
        <w:spacing w:after="0"/>
        <w:ind w:left="0"/>
        <w:jc w:val="both"/>
      </w:pPr>
      <w:r>
        <w:rPr>
          <w:rFonts w:ascii="Times New Roman"/>
          <w:b w:val="false"/>
          <w:i w:val="false"/>
          <w:color w:val="000000"/>
          <w:sz w:val="28"/>
        </w:rPr>
        <w:t>
      4) егер тиісті арнаулы білімі мен дағдысы болмаса, іс бойынша іс жүргізуге қатысудан бас тартуға;</w:t>
      </w:r>
    </w:p>
    <w:p>
      <w:pPr>
        <w:spacing w:after="0"/>
        <w:ind w:left="0"/>
        <w:jc w:val="both"/>
      </w:pPr>
      <w:r>
        <w:rPr>
          <w:rFonts w:ascii="Times New Roman"/>
          <w:b w:val="false"/>
          <w:i w:val="false"/>
          <w:color w:val="000000"/>
          <w:sz w:val="28"/>
        </w:rPr>
        <w:t>
      5) тергеу немесе сот әрекетіне қатысушыларға қылмыстық процесті жүргізетін органның рұқсатымен сұрақтар қоюға; олардың назарын дәлелдемелерді жинауға, зерттеу мен бағалауға және ғылыми-техникалық құралдарды қолдануға жәрдем көрсету, істің материалдарын зерттеу, сараптама тағайындауға материалдар дайындау кезіндегі өзінің әрекеттеріне байланысты мән-жайларға аударуға;</w:t>
      </w:r>
    </w:p>
    <w:p>
      <w:pPr>
        <w:spacing w:after="0"/>
        <w:ind w:left="0"/>
        <w:jc w:val="both"/>
      </w:pPr>
      <w:r>
        <w:rPr>
          <w:rFonts w:ascii="Times New Roman"/>
          <w:b w:val="false"/>
          <w:i w:val="false"/>
          <w:color w:val="000000"/>
          <w:sz w:val="28"/>
        </w:rPr>
        <w:t xml:space="preserve">
      6) қылмыстық процесті жүргізетін органның, соттың тағайындауы бойынша іс материалдарына, салыстырма зерттеулерді қоспағанда, оның барысы мен нәтижелерін осы Кодекстің </w:t>
      </w:r>
      <w:r>
        <w:rPr>
          <w:rFonts w:ascii="Times New Roman"/>
          <w:b w:val="false"/>
          <w:i w:val="false"/>
          <w:color w:val="000000"/>
          <w:sz w:val="28"/>
        </w:rPr>
        <w:t>199-бабының</w:t>
      </w:r>
      <w:r>
        <w:rPr>
          <w:rFonts w:ascii="Times New Roman"/>
          <w:b w:val="false"/>
          <w:i w:val="false"/>
          <w:color w:val="000000"/>
          <w:sz w:val="28"/>
        </w:rPr>
        <w:t xml:space="preserve"> тоғызыншы бөлігінде көзделген тәртіппен қылмыстық іске қосып тігілетін хаттамада не ресми құжатта көрсете отырып, объектілердің толық немесе ішінара жойылуына не олардың сыртқы түрінің немесе негізгі қасиеттерінің өзгеруіне әкеп соқпайтын зерттеулер жүргізуге құқығы бар. Қазақстан Республикасының құқық қорғау немесе арнаулы мемлекеттік органы уәкілетті бөлімшесінің маманы қылмыстық процесті жүргізетін органның рұқсатымен сот-сараптамалық зерттеулердің барысы мен нәтижелерін осы Кодекстің </w:t>
      </w:r>
      <w:r>
        <w:rPr>
          <w:rFonts w:ascii="Times New Roman"/>
          <w:b w:val="false"/>
          <w:i w:val="false"/>
          <w:color w:val="000000"/>
          <w:sz w:val="28"/>
        </w:rPr>
        <w:t>117-бабының</w:t>
      </w:r>
      <w:r>
        <w:rPr>
          <w:rFonts w:ascii="Times New Roman"/>
          <w:b w:val="false"/>
          <w:i w:val="false"/>
          <w:color w:val="000000"/>
          <w:sz w:val="28"/>
        </w:rPr>
        <w:t xml:space="preserve"> талаптарына сәйкес ресімделген маманның қорытындысында көрсете отырып, осы объектілер бойынша оны жүргізуді жоққа шығармайтын көлемде осы объектілердің ішінара жойылуына әкелетін салыстырмалы зерттеулер жүргізуге;</w:t>
      </w:r>
    </w:p>
    <w:p>
      <w:pPr>
        <w:spacing w:after="0"/>
        <w:ind w:left="0"/>
        <w:jc w:val="both"/>
      </w:pPr>
      <w:r>
        <w:rPr>
          <w:rFonts w:ascii="Times New Roman"/>
          <w:b w:val="false"/>
          <w:i w:val="false"/>
          <w:color w:val="000000"/>
          <w:sz w:val="28"/>
        </w:rPr>
        <w:t>
      7) өзі қатысқан тергеу әрекетінің хаттамасымен, сондай-ақ тиісті бөлігінде сот отырысының хаттамасымен танысуға және өзінің қатысуымен жүргізілген әрекеттердің барысы мен нәтижелерінің тіркелуінің толықтығы мен дұрыстығына қатысты, хаттамаға енгізілуге жататын мәлімдемелер мен ескертулер жасауға;</w:t>
      </w:r>
    </w:p>
    <w:p>
      <w:pPr>
        <w:spacing w:after="0"/>
        <w:ind w:left="0"/>
        <w:jc w:val="both"/>
      </w:pPr>
      <w:r>
        <w:rPr>
          <w:rFonts w:ascii="Times New Roman"/>
          <w:b w:val="false"/>
          <w:i w:val="false"/>
          <w:color w:val="000000"/>
          <w:sz w:val="28"/>
        </w:rPr>
        <w:t>
      8) қылмыстық процесті жүргізетін органның әрекеттеріне шағым келтіруге;</w:t>
      </w:r>
    </w:p>
    <w:p>
      <w:pPr>
        <w:spacing w:after="0"/>
        <w:ind w:left="0"/>
        <w:jc w:val="both"/>
      </w:pPr>
      <w:r>
        <w:rPr>
          <w:rFonts w:ascii="Times New Roman"/>
          <w:b w:val="false"/>
          <w:i w:val="false"/>
          <w:color w:val="000000"/>
          <w:sz w:val="28"/>
        </w:rPr>
        <w:t>
      9) аудармашының тегін көмегін пайдалануға;</w:t>
      </w:r>
    </w:p>
    <w:p>
      <w:pPr>
        <w:spacing w:after="0"/>
        <w:ind w:left="0"/>
        <w:jc w:val="both"/>
      </w:pPr>
      <w:r>
        <w:rPr>
          <w:rFonts w:ascii="Times New Roman"/>
          <w:b w:val="false"/>
          <w:i w:val="false"/>
          <w:color w:val="000000"/>
          <w:sz w:val="28"/>
        </w:rPr>
        <w:t>
      10) аудармашыға қарсылық білдіруді мәлімдеуге;</w:t>
      </w:r>
    </w:p>
    <w:p>
      <w:pPr>
        <w:spacing w:after="0"/>
        <w:ind w:left="0"/>
        <w:jc w:val="both"/>
      </w:pPr>
      <w:r>
        <w:rPr>
          <w:rFonts w:ascii="Times New Roman"/>
          <w:b w:val="false"/>
          <w:i w:val="false"/>
          <w:color w:val="000000"/>
          <w:sz w:val="28"/>
        </w:rPr>
        <w:t>
      11) қауіпсіздік шараларын қолдану туралы өтінішхат мәлімдеуге;</w:t>
      </w:r>
    </w:p>
    <w:p>
      <w:pPr>
        <w:spacing w:after="0"/>
        <w:ind w:left="0"/>
        <w:jc w:val="both"/>
      </w:pPr>
      <w:r>
        <w:rPr>
          <w:rFonts w:ascii="Times New Roman"/>
          <w:b w:val="false"/>
          <w:i w:val="false"/>
          <w:color w:val="000000"/>
          <w:sz w:val="28"/>
        </w:rPr>
        <w:t>
      12) егер іс бойынша іс жүргізуге қатысуы оның лауазымдық міндеттерінің шеңберіне кірмейтін болса, өзінің тергеу немесе сот әрекеттеріне қатысуына байланысты шеккен шығыстарына өтем және орындаған жұмысы үшін сыйақы алуға құқығы бар.</w:t>
      </w:r>
    </w:p>
    <w:bookmarkStart w:name="z1085" w:id="441"/>
    <w:p>
      <w:pPr>
        <w:spacing w:after="0"/>
        <w:ind w:left="0"/>
        <w:jc w:val="both"/>
      </w:pPr>
      <w:r>
        <w:rPr>
          <w:rFonts w:ascii="Times New Roman"/>
          <w:b w:val="false"/>
          <w:i w:val="false"/>
          <w:color w:val="000000"/>
          <w:sz w:val="28"/>
        </w:rPr>
        <w:t>
      4. Маман:</w:t>
      </w:r>
    </w:p>
    <w:bookmarkEnd w:id="441"/>
    <w:p>
      <w:pPr>
        <w:spacing w:after="0"/>
        <w:ind w:left="0"/>
        <w:jc w:val="both"/>
      </w:pPr>
      <w:r>
        <w:rPr>
          <w:rFonts w:ascii="Times New Roman"/>
          <w:b w:val="false"/>
          <w:i w:val="false"/>
          <w:color w:val="000000"/>
          <w:sz w:val="28"/>
        </w:rPr>
        <w:t>
      1) қылмыстық процесті жүргізетін органға хабардар етпестен, процеске қатысушылармен зерттеу жүргізуге байланысты мәселелер бойынша келіссөздер жүргізуге;</w:t>
      </w:r>
    </w:p>
    <w:p>
      <w:pPr>
        <w:spacing w:after="0"/>
        <w:ind w:left="0"/>
        <w:jc w:val="both"/>
      </w:pPr>
      <w:r>
        <w:rPr>
          <w:rFonts w:ascii="Times New Roman"/>
          <w:b w:val="false"/>
          <w:i w:val="false"/>
          <w:color w:val="000000"/>
          <w:sz w:val="28"/>
        </w:rPr>
        <w:t>
      2) зерттеу материалдарын өз бетінше жинауға құқылы емес.</w:t>
      </w:r>
    </w:p>
    <w:p>
      <w:pPr>
        <w:spacing w:after="0"/>
        <w:ind w:left="0"/>
        <w:jc w:val="both"/>
      </w:pPr>
      <w:r>
        <w:rPr>
          <w:rFonts w:ascii="Times New Roman"/>
          <w:b w:val="false"/>
          <w:i w:val="false"/>
          <w:color w:val="000000"/>
          <w:sz w:val="28"/>
        </w:rPr>
        <w:t>
      Осы шектеулер осы баптың екінші бөлігінде көрсетілген адамдарға қолданылмайды.</w:t>
      </w:r>
    </w:p>
    <w:bookmarkStart w:name="z1086" w:id="442"/>
    <w:p>
      <w:pPr>
        <w:spacing w:after="0"/>
        <w:ind w:left="0"/>
        <w:jc w:val="both"/>
      </w:pPr>
      <w:r>
        <w:rPr>
          <w:rFonts w:ascii="Times New Roman"/>
          <w:b w:val="false"/>
          <w:i w:val="false"/>
          <w:color w:val="000000"/>
          <w:sz w:val="28"/>
        </w:rPr>
        <w:t>
      5. Маман:</w:t>
      </w:r>
    </w:p>
    <w:bookmarkEnd w:id="442"/>
    <w:p>
      <w:pPr>
        <w:spacing w:after="0"/>
        <w:ind w:left="0"/>
        <w:jc w:val="both"/>
      </w:pPr>
      <w:r>
        <w:rPr>
          <w:rFonts w:ascii="Times New Roman"/>
          <w:b w:val="false"/>
          <w:i w:val="false"/>
          <w:color w:val="000000"/>
          <w:sz w:val="28"/>
        </w:rPr>
        <w:t>
      1) қылмыстық процесті жүргізетін органның шақыруы бойынша келуге;</w:t>
      </w:r>
    </w:p>
    <w:p>
      <w:pPr>
        <w:spacing w:after="0"/>
        <w:ind w:left="0"/>
        <w:jc w:val="both"/>
      </w:pPr>
      <w:r>
        <w:rPr>
          <w:rFonts w:ascii="Times New Roman"/>
          <w:b w:val="false"/>
          <w:i w:val="false"/>
          <w:color w:val="000000"/>
          <w:sz w:val="28"/>
        </w:rPr>
        <w:t>
      2) дәлелдемелерді жинауға, зерттеу мен бағалауға жәрдем көрсету үшін арнаулы білімін, дағдысын және ғылыми-техникалық құралдарды пайдалана отырып, тергеу әрекеттерін жүргізу мен сот талқылауына қатысуға;</w:t>
      </w:r>
    </w:p>
    <w:p>
      <w:pPr>
        <w:spacing w:after="0"/>
        <w:ind w:left="0"/>
        <w:jc w:val="both"/>
      </w:pPr>
      <w:r>
        <w:rPr>
          <w:rFonts w:ascii="Times New Roman"/>
          <w:b w:val="false"/>
          <w:i w:val="false"/>
          <w:color w:val="000000"/>
          <w:sz w:val="28"/>
        </w:rPr>
        <w:t>
      3) өзі орындаған әрекеттерге қатысты түсінік беруге, ал осы баптың екінші бөлігінде көзделген жағдайда зерттеу жүргізуге және қорытынды беруге;</w:t>
      </w:r>
    </w:p>
    <w:p>
      <w:pPr>
        <w:spacing w:after="0"/>
        <w:ind w:left="0"/>
        <w:jc w:val="both"/>
      </w:pPr>
      <w:r>
        <w:rPr>
          <w:rFonts w:ascii="Times New Roman"/>
          <w:b w:val="false"/>
          <w:i w:val="false"/>
          <w:color w:val="000000"/>
          <w:sz w:val="28"/>
        </w:rPr>
        <w:t>
      4) істің мән-жайлары туралы мәліметтерді және іске қатысуына байланысты өзіне белгілі болған өзге де мәліметтерді жария етпеуге;</w:t>
      </w:r>
    </w:p>
    <w:p>
      <w:pPr>
        <w:spacing w:after="0"/>
        <w:ind w:left="0"/>
        <w:jc w:val="both"/>
      </w:pPr>
      <w:r>
        <w:rPr>
          <w:rFonts w:ascii="Times New Roman"/>
          <w:b w:val="false"/>
          <w:i w:val="false"/>
          <w:color w:val="000000"/>
          <w:sz w:val="28"/>
        </w:rPr>
        <w:t>
      5) тергеу әрекеттері жүргізілген кезде және сот отырысы уақытында тәртіп сақтауға;</w:t>
      </w:r>
    </w:p>
    <w:p>
      <w:pPr>
        <w:spacing w:after="0"/>
        <w:ind w:left="0"/>
        <w:jc w:val="both"/>
      </w:pPr>
      <w:r>
        <w:rPr>
          <w:rFonts w:ascii="Times New Roman"/>
          <w:b w:val="false"/>
          <w:i w:val="false"/>
          <w:color w:val="000000"/>
          <w:sz w:val="28"/>
        </w:rPr>
        <w:t>
      6) зерттеуге ұсынылған объектілердің сақталуын қамтамасыз етуге міндетті.</w:t>
      </w:r>
    </w:p>
    <w:bookmarkStart w:name="z1087" w:id="443"/>
    <w:p>
      <w:pPr>
        <w:spacing w:after="0"/>
        <w:ind w:left="0"/>
        <w:jc w:val="both"/>
      </w:pPr>
      <w:r>
        <w:rPr>
          <w:rFonts w:ascii="Times New Roman"/>
          <w:b w:val="false"/>
          <w:i w:val="false"/>
          <w:color w:val="000000"/>
          <w:sz w:val="28"/>
        </w:rPr>
        <w:t xml:space="preserve">
      6. Өзінің міндеттерін орындаудан дәлелді себептерсіз бас тартқаны немесе жалтарғаны үшін маманға осы Кодекстің </w:t>
      </w:r>
      <w:r>
        <w:rPr>
          <w:rFonts w:ascii="Times New Roman"/>
          <w:b w:val="false"/>
          <w:i w:val="false"/>
          <w:color w:val="000000"/>
          <w:sz w:val="28"/>
        </w:rPr>
        <w:t>160-бабында</w:t>
      </w:r>
      <w:r>
        <w:rPr>
          <w:rFonts w:ascii="Times New Roman"/>
          <w:b w:val="false"/>
          <w:i w:val="false"/>
          <w:color w:val="000000"/>
          <w:sz w:val="28"/>
        </w:rPr>
        <w:t xml:space="preserve"> белгіленген тәртіппен ақшалай өндіріп алу қолданылуы мүмкін.</w:t>
      </w:r>
    </w:p>
    <w:bookmarkEnd w:id="443"/>
    <w:p>
      <w:pPr>
        <w:spacing w:after="0"/>
        <w:ind w:left="0"/>
        <w:jc w:val="both"/>
      </w:pPr>
      <w:r>
        <w:rPr>
          <w:rFonts w:ascii="Times New Roman"/>
          <w:b w:val="false"/>
          <w:i w:val="false"/>
          <w:color w:val="000000"/>
          <w:sz w:val="28"/>
        </w:rPr>
        <w:t>
      Көрінеу жалған қорытынды берген жағдайда маман заңда белгіленген қылмыстық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Аудармашы</w:t>
      </w:r>
    </w:p>
    <w:bookmarkStart w:name="z1088" w:id="444"/>
    <w:p>
      <w:pPr>
        <w:spacing w:after="0"/>
        <w:ind w:left="0"/>
        <w:jc w:val="both"/>
      </w:pPr>
      <w:r>
        <w:rPr>
          <w:rFonts w:ascii="Times New Roman"/>
          <w:b w:val="false"/>
          <w:i w:val="false"/>
          <w:color w:val="000000"/>
          <w:sz w:val="28"/>
        </w:rPr>
        <w:t>
      1. Аударма жасау үшін білу қажет тілді меңгерген және күдікті, айыпталушы, сотталушы, олардың қорғаушылары не жәбірленуші, азаматтық талапкер, азаматтық жауапкер немесе олардың өкілдері, сондай-ақ куәлар және өзге де процеске қатысушылар іс бойынша іс жүргізілетін тілді білмеген жағдайларда, сол сияқты жазбаша құжаттарды аудару үшін тергеу және сот әрекеттеріне қатысуға тартылған, іске мүдделі емес адам аудармашы ретінде шақырылады.</w:t>
      </w:r>
    </w:p>
    <w:bookmarkEnd w:id="444"/>
    <w:bookmarkStart w:name="z1089" w:id="445"/>
    <w:p>
      <w:pPr>
        <w:spacing w:after="0"/>
        <w:ind w:left="0"/>
        <w:jc w:val="both"/>
      </w:pPr>
      <w:r>
        <w:rPr>
          <w:rFonts w:ascii="Times New Roman"/>
          <w:b w:val="false"/>
          <w:i w:val="false"/>
          <w:color w:val="000000"/>
          <w:sz w:val="28"/>
        </w:rPr>
        <w:t>
      2. Қылмыстық процесті жүргізетін орган адамды аудармашы етіп тағайындау туралы қаулы шығарады.</w:t>
      </w:r>
    </w:p>
    <w:bookmarkEnd w:id="445"/>
    <w:bookmarkStart w:name="z1090" w:id="446"/>
    <w:p>
      <w:pPr>
        <w:spacing w:after="0"/>
        <w:ind w:left="0"/>
        <w:jc w:val="both"/>
      </w:pPr>
      <w:r>
        <w:rPr>
          <w:rFonts w:ascii="Times New Roman"/>
          <w:b w:val="false"/>
          <w:i w:val="false"/>
          <w:color w:val="000000"/>
          <w:sz w:val="28"/>
        </w:rPr>
        <w:t>
      3. Аудармашының:</w:t>
      </w:r>
    </w:p>
    <w:bookmarkEnd w:id="446"/>
    <w:p>
      <w:pPr>
        <w:spacing w:after="0"/>
        <w:ind w:left="0"/>
        <w:jc w:val="both"/>
      </w:pPr>
      <w:r>
        <w:rPr>
          <w:rFonts w:ascii="Times New Roman"/>
          <w:b w:val="false"/>
          <w:i w:val="false"/>
          <w:color w:val="000000"/>
          <w:sz w:val="28"/>
        </w:rPr>
        <w:t>
      1) аударманы жүзеге асыру кезінде қатысатын адамдарға аударманы нақтылау үшін сұрақтар қоюға;</w:t>
      </w:r>
    </w:p>
    <w:p>
      <w:pPr>
        <w:spacing w:after="0"/>
        <w:ind w:left="0"/>
        <w:jc w:val="both"/>
      </w:pPr>
      <w:r>
        <w:rPr>
          <w:rFonts w:ascii="Times New Roman"/>
          <w:b w:val="false"/>
          <w:i w:val="false"/>
          <w:color w:val="000000"/>
          <w:sz w:val="28"/>
        </w:rPr>
        <w:t>
      2) жүргізуіне өзі қатысқан тергеу әрекеттерінің немесе өзге де процестік әрекеттердің хаттамасымен, сондай-ақ тиісті бөлігінде сот отырысының хаттамасымен танысуға және аударманың толықтығы мен дұрыстығына қатысты, хаттамаға енгізілуге жататын ескертулер жасауға;</w:t>
      </w:r>
    </w:p>
    <w:p>
      <w:pPr>
        <w:spacing w:after="0"/>
        <w:ind w:left="0"/>
        <w:jc w:val="both"/>
      </w:pPr>
      <w:r>
        <w:rPr>
          <w:rFonts w:ascii="Times New Roman"/>
          <w:b w:val="false"/>
          <w:i w:val="false"/>
          <w:color w:val="000000"/>
          <w:sz w:val="28"/>
        </w:rPr>
        <w:t>
      3) егер оның аудару үшін қажетті білімі болмаса, іс бойынша іс жүргізуге қатысудан бас тартуға;</w:t>
      </w:r>
    </w:p>
    <w:p>
      <w:pPr>
        <w:spacing w:after="0"/>
        <w:ind w:left="0"/>
        <w:jc w:val="both"/>
      </w:pPr>
      <w:r>
        <w:rPr>
          <w:rFonts w:ascii="Times New Roman"/>
          <w:b w:val="false"/>
          <w:i w:val="false"/>
          <w:color w:val="000000"/>
          <w:sz w:val="28"/>
        </w:rPr>
        <w:t>
      4) қылмыстық процесті жүргізетін органның әрекеттеріне шағым келтіруге;</w:t>
      </w:r>
    </w:p>
    <w:p>
      <w:pPr>
        <w:spacing w:after="0"/>
        <w:ind w:left="0"/>
        <w:jc w:val="both"/>
      </w:pPr>
      <w:r>
        <w:rPr>
          <w:rFonts w:ascii="Times New Roman"/>
          <w:b w:val="false"/>
          <w:i w:val="false"/>
          <w:color w:val="000000"/>
          <w:sz w:val="28"/>
        </w:rPr>
        <w:t>
      5) егер іс бойынша іс жүргізуге қатысу оның лауазымдық міндеттерінің шеңберіне кірмейтін болса, өзінің тергеу әрекеттеріне және өзге де процестік әрекеттерге қатысуына байланысты шеккен шығыстарына өтем және орындаған жұмысы үшін сыйақы алуға;</w:t>
      </w:r>
    </w:p>
    <w:p>
      <w:pPr>
        <w:spacing w:after="0"/>
        <w:ind w:left="0"/>
        <w:jc w:val="both"/>
      </w:pPr>
      <w:r>
        <w:rPr>
          <w:rFonts w:ascii="Times New Roman"/>
          <w:b w:val="false"/>
          <w:i w:val="false"/>
          <w:color w:val="000000"/>
          <w:sz w:val="28"/>
        </w:rPr>
        <w:t>
      6) қауіпсіздік шараларын қолдану туралы өтінішхат мәлімдеуге құқығы бар.</w:t>
      </w:r>
    </w:p>
    <w:bookmarkStart w:name="z1091" w:id="447"/>
    <w:p>
      <w:pPr>
        <w:spacing w:after="0"/>
        <w:ind w:left="0"/>
        <w:jc w:val="both"/>
      </w:pPr>
      <w:r>
        <w:rPr>
          <w:rFonts w:ascii="Times New Roman"/>
          <w:b w:val="false"/>
          <w:i w:val="false"/>
          <w:color w:val="000000"/>
          <w:sz w:val="28"/>
        </w:rPr>
        <w:t>
      4. Аудармашы:</w:t>
      </w:r>
    </w:p>
    <w:bookmarkEnd w:id="447"/>
    <w:p>
      <w:pPr>
        <w:spacing w:after="0"/>
        <w:ind w:left="0"/>
        <w:jc w:val="both"/>
      </w:pPr>
      <w:r>
        <w:rPr>
          <w:rFonts w:ascii="Times New Roman"/>
          <w:b w:val="false"/>
          <w:i w:val="false"/>
          <w:color w:val="000000"/>
          <w:sz w:val="28"/>
        </w:rPr>
        <w:t>
      1) қылмыстық процесті жүргізетін органның шақыруы бойынша келуге;</w:t>
      </w:r>
    </w:p>
    <w:p>
      <w:pPr>
        <w:spacing w:after="0"/>
        <w:ind w:left="0"/>
        <w:jc w:val="both"/>
      </w:pPr>
      <w:r>
        <w:rPr>
          <w:rFonts w:ascii="Times New Roman"/>
          <w:b w:val="false"/>
          <w:i w:val="false"/>
          <w:color w:val="000000"/>
          <w:sz w:val="28"/>
        </w:rPr>
        <w:t>
      2) өзіне тапсырылған аударманы дәл және толық орындауға;</w:t>
      </w:r>
    </w:p>
    <w:p>
      <w:pPr>
        <w:spacing w:after="0"/>
        <w:ind w:left="0"/>
        <w:jc w:val="both"/>
      </w:pPr>
      <w:r>
        <w:rPr>
          <w:rFonts w:ascii="Times New Roman"/>
          <w:b w:val="false"/>
          <w:i w:val="false"/>
          <w:color w:val="000000"/>
          <w:sz w:val="28"/>
        </w:rPr>
        <w:t>
      3) өзінің қатысуымен жүргізілген тергеу әрекеттерінің хаттамасында, сондай-ақ процеске қатысушыларға олардың ана тіліндегі немесе олар білетін тілдегі аудармасымен бірге табыс етілетін процестік құжаттарда аударманың дұрыстығын өзінің қолымен куәландыруға;</w:t>
      </w:r>
    </w:p>
    <w:p>
      <w:pPr>
        <w:spacing w:after="0"/>
        <w:ind w:left="0"/>
        <w:jc w:val="both"/>
      </w:pPr>
      <w:r>
        <w:rPr>
          <w:rFonts w:ascii="Times New Roman"/>
          <w:b w:val="false"/>
          <w:i w:val="false"/>
          <w:color w:val="000000"/>
          <w:sz w:val="28"/>
        </w:rPr>
        <w:t>
      4) аудармашы ретінде тартылуына байланысты өзіне белгілі болған істің мән-жайлары туралы мәліметтерді немесе өзге де деректерді жария етпеуге;</w:t>
      </w:r>
    </w:p>
    <w:p>
      <w:pPr>
        <w:spacing w:after="0"/>
        <w:ind w:left="0"/>
        <w:jc w:val="both"/>
      </w:pPr>
      <w:r>
        <w:rPr>
          <w:rFonts w:ascii="Times New Roman"/>
          <w:b w:val="false"/>
          <w:i w:val="false"/>
          <w:color w:val="000000"/>
          <w:sz w:val="28"/>
        </w:rPr>
        <w:t>
      5) тергеу әрекеттері жүргізілген кезде және сот отырысы уақытында тәртіп сақтауға міндетті.</w:t>
      </w:r>
    </w:p>
    <w:bookmarkStart w:name="z1092" w:id="448"/>
    <w:p>
      <w:pPr>
        <w:spacing w:after="0"/>
        <w:ind w:left="0"/>
        <w:jc w:val="both"/>
      </w:pPr>
      <w:r>
        <w:rPr>
          <w:rFonts w:ascii="Times New Roman"/>
          <w:b w:val="false"/>
          <w:i w:val="false"/>
          <w:color w:val="000000"/>
          <w:sz w:val="28"/>
        </w:rPr>
        <w:t xml:space="preserve">
      5. Дәлелді себептерсіз келуден немесе өзінің міндеттерін орындаудан бас тартқаны немесе жалтарғаны үшін аудармашыға осы Кодекстің </w:t>
      </w:r>
      <w:r>
        <w:rPr>
          <w:rFonts w:ascii="Times New Roman"/>
          <w:b w:val="false"/>
          <w:i w:val="false"/>
          <w:color w:val="000000"/>
          <w:sz w:val="28"/>
        </w:rPr>
        <w:t>160-бабында</w:t>
      </w:r>
      <w:r>
        <w:rPr>
          <w:rFonts w:ascii="Times New Roman"/>
          <w:b w:val="false"/>
          <w:i w:val="false"/>
          <w:color w:val="000000"/>
          <w:sz w:val="28"/>
        </w:rPr>
        <w:t xml:space="preserve"> көзделген тәртіппен ақшалай өндіріп алу қолданылуы мүмкін. Көрінеу дұрыс аудармаған жағдайда аудармашы қылмыстық жауаптылықта болады.</w:t>
      </w:r>
    </w:p>
    <w:bookmarkEnd w:id="448"/>
    <w:bookmarkStart w:name="z1093" w:id="449"/>
    <w:p>
      <w:pPr>
        <w:spacing w:after="0"/>
        <w:ind w:left="0"/>
        <w:jc w:val="both"/>
      </w:pPr>
      <w:r>
        <w:rPr>
          <w:rFonts w:ascii="Times New Roman"/>
          <w:b w:val="false"/>
          <w:i w:val="false"/>
          <w:color w:val="000000"/>
          <w:sz w:val="28"/>
        </w:rPr>
        <w:t>
      6. Осы баптың қағидалары сөйлеу және (немесе) есту қабілетінен толық айырылған адамдардың ым-белгілерін түсінетін және іс бойынша іс жүргізуге қатысу үшін шақырылған адамға қолданылады.</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Куәгер</w:t>
      </w:r>
    </w:p>
    <w:bookmarkStart w:name="z1094" w:id="450"/>
    <w:p>
      <w:pPr>
        <w:spacing w:after="0"/>
        <w:ind w:left="0"/>
        <w:jc w:val="both"/>
      </w:pPr>
      <w:r>
        <w:rPr>
          <w:rFonts w:ascii="Times New Roman"/>
          <w:b w:val="false"/>
          <w:i w:val="false"/>
          <w:color w:val="000000"/>
          <w:sz w:val="28"/>
        </w:rPr>
        <w:t>
      1. Қылмыстық қудалау органы осы Кодексте көзделген жағдайларда тергеу әрекетін жүргізу фактісін, оның барысы мен нәтижелерін куәландыру үшін тартқан адам куәгер болып табылады.</w:t>
      </w:r>
    </w:p>
    <w:bookmarkEnd w:id="450"/>
    <w:bookmarkStart w:name="z1095" w:id="451"/>
    <w:p>
      <w:pPr>
        <w:spacing w:after="0"/>
        <w:ind w:left="0"/>
        <w:jc w:val="both"/>
      </w:pPr>
      <w:r>
        <w:rPr>
          <w:rFonts w:ascii="Times New Roman"/>
          <w:b w:val="false"/>
          <w:i w:val="false"/>
          <w:color w:val="000000"/>
          <w:sz w:val="28"/>
        </w:rPr>
        <w:t xml:space="preserve">
      2. Өздерінің қатысуымен болып жатқан әрекеттерді толық және дұрыс қабылдауға қабілетті және осы Кодекстің </w:t>
      </w:r>
      <w:r>
        <w:rPr>
          <w:rFonts w:ascii="Times New Roman"/>
          <w:b w:val="false"/>
          <w:i w:val="false"/>
          <w:color w:val="000000"/>
          <w:sz w:val="28"/>
        </w:rPr>
        <w:t>90-бабына</w:t>
      </w:r>
      <w:r>
        <w:rPr>
          <w:rFonts w:ascii="Times New Roman"/>
          <w:b w:val="false"/>
          <w:i w:val="false"/>
          <w:color w:val="000000"/>
          <w:sz w:val="28"/>
        </w:rPr>
        <w:t xml:space="preserve"> сәйкес өздеріне қарсылық білдірілуге жатпайтын, іске мүдделі емес және қылмыстық қудалау органдарынан тәуелсіз кәмелеттік жасқа толған азаматтар ғана куәгер бола алады.</w:t>
      </w:r>
    </w:p>
    <w:bookmarkEnd w:id="451"/>
    <w:bookmarkStart w:name="z1096" w:id="452"/>
    <w:p>
      <w:pPr>
        <w:spacing w:after="0"/>
        <w:ind w:left="0"/>
        <w:jc w:val="both"/>
      </w:pPr>
      <w:r>
        <w:rPr>
          <w:rFonts w:ascii="Times New Roman"/>
          <w:b w:val="false"/>
          <w:i w:val="false"/>
          <w:color w:val="000000"/>
          <w:sz w:val="28"/>
        </w:rPr>
        <w:t>
      3. Тергеу әрекеттерін жүргізуге кемінде екі куәгер қатысады.</w:t>
      </w:r>
    </w:p>
    <w:bookmarkEnd w:id="452"/>
    <w:bookmarkStart w:name="z1097" w:id="453"/>
    <w:p>
      <w:pPr>
        <w:spacing w:after="0"/>
        <w:ind w:left="0"/>
        <w:jc w:val="both"/>
      </w:pPr>
      <w:r>
        <w:rPr>
          <w:rFonts w:ascii="Times New Roman"/>
          <w:b w:val="false"/>
          <w:i w:val="false"/>
          <w:color w:val="000000"/>
          <w:sz w:val="28"/>
        </w:rPr>
        <w:t>
      4. Куәгердің:</w:t>
      </w:r>
    </w:p>
    <w:bookmarkEnd w:id="453"/>
    <w:p>
      <w:pPr>
        <w:spacing w:after="0"/>
        <w:ind w:left="0"/>
        <w:jc w:val="both"/>
      </w:pPr>
      <w:r>
        <w:rPr>
          <w:rFonts w:ascii="Times New Roman"/>
          <w:b w:val="false"/>
          <w:i w:val="false"/>
          <w:color w:val="000000"/>
          <w:sz w:val="28"/>
        </w:rPr>
        <w:t>
      1) тергеу әрекеттерін жүргізуге қатысуға;</w:t>
      </w:r>
    </w:p>
    <w:p>
      <w:pPr>
        <w:spacing w:after="0"/>
        <w:ind w:left="0"/>
        <w:jc w:val="both"/>
      </w:pPr>
      <w:r>
        <w:rPr>
          <w:rFonts w:ascii="Times New Roman"/>
          <w:b w:val="false"/>
          <w:i w:val="false"/>
          <w:color w:val="000000"/>
          <w:sz w:val="28"/>
        </w:rPr>
        <w:t>
      2) тергеу әрекеті жөнінде хаттамаға енгізілуге жататын мәлімдемелер мен ескертулер жасауға;</w:t>
      </w:r>
    </w:p>
    <w:p>
      <w:pPr>
        <w:spacing w:after="0"/>
        <w:ind w:left="0"/>
        <w:jc w:val="both"/>
      </w:pPr>
      <w:r>
        <w:rPr>
          <w:rFonts w:ascii="Times New Roman"/>
          <w:b w:val="false"/>
          <w:i w:val="false"/>
          <w:color w:val="000000"/>
          <w:sz w:val="28"/>
        </w:rPr>
        <w:t>
      3) өзі қатысқан тергеу әрекетінің хаттамасымен танысуға;</w:t>
      </w:r>
    </w:p>
    <w:p>
      <w:pPr>
        <w:spacing w:after="0"/>
        <w:ind w:left="0"/>
        <w:jc w:val="both"/>
      </w:pPr>
      <w:r>
        <w:rPr>
          <w:rFonts w:ascii="Times New Roman"/>
          <w:b w:val="false"/>
          <w:i w:val="false"/>
          <w:color w:val="000000"/>
          <w:sz w:val="28"/>
        </w:rPr>
        <w:t>
      4) қылмыстық қудалау органының әрекеттеріне шағым келтіруге;</w:t>
      </w:r>
    </w:p>
    <w:p>
      <w:pPr>
        <w:spacing w:after="0"/>
        <w:ind w:left="0"/>
        <w:jc w:val="both"/>
      </w:pPr>
      <w:r>
        <w:rPr>
          <w:rFonts w:ascii="Times New Roman"/>
          <w:b w:val="false"/>
          <w:i w:val="false"/>
          <w:color w:val="000000"/>
          <w:sz w:val="28"/>
        </w:rPr>
        <w:t>
      5) қылмыстық іс бойынша іс жүргізу кезінде өзі шеккен шығыстарға өтем алуға;</w:t>
      </w:r>
    </w:p>
    <w:p>
      <w:pPr>
        <w:spacing w:after="0"/>
        <w:ind w:left="0"/>
        <w:jc w:val="both"/>
      </w:pPr>
      <w:r>
        <w:rPr>
          <w:rFonts w:ascii="Times New Roman"/>
          <w:b w:val="false"/>
          <w:i w:val="false"/>
          <w:color w:val="000000"/>
          <w:sz w:val="28"/>
        </w:rPr>
        <w:t>
      6) қауіпсіздік шараларын қолдану туралы өтінішхатты мәлімдеуге құқығы бар.</w:t>
      </w:r>
    </w:p>
    <w:bookmarkStart w:name="z1098" w:id="454"/>
    <w:p>
      <w:pPr>
        <w:spacing w:after="0"/>
        <w:ind w:left="0"/>
        <w:jc w:val="both"/>
      </w:pPr>
      <w:r>
        <w:rPr>
          <w:rFonts w:ascii="Times New Roman"/>
          <w:b w:val="false"/>
          <w:i w:val="false"/>
          <w:color w:val="000000"/>
          <w:sz w:val="28"/>
        </w:rPr>
        <w:t>
      5. Куәгер:</w:t>
      </w:r>
    </w:p>
    <w:bookmarkEnd w:id="454"/>
    <w:p>
      <w:pPr>
        <w:spacing w:after="0"/>
        <w:ind w:left="0"/>
        <w:jc w:val="both"/>
      </w:pPr>
      <w:r>
        <w:rPr>
          <w:rFonts w:ascii="Times New Roman"/>
          <w:b w:val="false"/>
          <w:i w:val="false"/>
          <w:color w:val="000000"/>
          <w:sz w:val="28"/>
        </w:rPr>
        <w:t>
      1) қылмыстық қудалау органының шақыруы бойынша келуге;</w:t>
      </w:r>
    </w:p>
    <w:p>
      <w:pPr>
        <w:spacing w:after="0"/>
        <w:ind w:left="0"/>
        <w:jc w:val="both"/>
      </w:pPr>
      <w:r>
        <w:rPr>
          <w:rFonts w:ascii="Times New Roman"/>
          <w:b w:val="false"/>
          <w:i w:val="false"/>
          <w:color w:val="000000"/>
          <w:sz w:val="28"/>
        </w:rPr>
        <w:t>
      2) тергеу әрекетін жүргізуге қатысуға;</w:t>
      </w:r>
    </w:p>
    <w:p>
      <w:pPr>
        <w:spacing w:after="0"/>
        <w:ind w:left="0"/>
        <w:jc w:val="both"/>
      </w:pPr>
      <w:r>
        <w:rPr>
          <w:rFonts w:ascii="Times New Roman"/>
          <w:b w:val="false"/>
          <w:i w:val="false"/>
          <w:color w:val="000000"/>
          <w:sz w:val="28"/>
        </w:rPr>
        <w:t>
      3) тергеу әрекетінің хаттамасында осы әрекеттің жүргізілу фактісін, оның барысы мен нәтижелерін өзінің қолымен куәландыруға;</w:t>
      </w:r>
    </w:p>
    <w:p>
      <w:pPr>
        <w:spacing w:after="0"/>
        <w:ind w:left="0"/>
        <w:jc w:val="both"/>
      </w:pPr>
      <w:r>
        <w:rPr>
          <w:rFonts w:ascii="Times New Roman"/>
          <w:b w:val="false"/>
          <w:i w:val="false"/>
          <w:color w:val="000000"/>
          <w:sz w:val="28"/>
        </w:rPr>
        <w:t>
      4) анықтаушының, тергеушінің, прокурордың рұқсатынсыз сотқа дейінгі тергеп-тексеру материалдарын жария етпеуге;</w:t>
      </w:r>
    </w:p>
    <w:p>
      <w:pPr>
        <w:spacing w:after="0"/>
        <w:ind w:left="0"/>
        <w:jc w:val="both"/>
      </w:pPr>
      <w:r>
        <w:rPr>
          <w:rFonts w:ascii="Times New Roman"/>
          <w:b w:val="false"/>
          <w:i w:val="false"/>
          <w:color w:val="000000"/>
          <w:sz w:val="28"/>
        </w:rPr>
        <w:t>
      5) тергеу әрекеттерін жүргізу кезінде тәртіп сақтауға міндетті.</w:t>
      </w:r>
    </w:p>
    <w:bookmarkStart w:name="z1099" w:id="455"/>
    <w:p>
      <w:pPr>
        <w:spacing w:after="0"/>
        <w:ind w:left="0"/>
        <w:jc w:val="both"/>
      </w:pPr>
      <w:r>
        <w:rPr>
          <w:rFonts w:ascii="Times New Roman"/>
          <w:b w:val="false"/>
          <w:i w:val="false"/>
          <w:color w:val="000000"/>
          <w:sz w:val="28"/>
        </w:rPr>
        <w:t>
      6. Дәлелді себептерсіз келуден немесе өзінің міндеттерін орындаудан бас тартқаны немесе жалтарғаны үшін куәгерге осы Кодекстің 160-бабында көзделген тәртіппен ақшалай өндіріп алу қолданылуы мүмкін.</w:t>
      </w:r>
    </w:p>
    <w:bookmarkEnd w:id="455"/>
    <w:p>
      <w:pPr>
        <w:spacing w:after="0"/>
        <w:ind w:left="0"/>
        <w:jc w:val="both"/>
      </w:pPr>
      <w:r>
        <w:rPr>
          <w:rFonts w:ascii="Times New Roman"/>
          <w:b/>
          <w:i w:val="false"/>
          <w:color w:val="000000"/>
          <w:sz w:val="28"/>
        </w:rPr>
        <w:t>83-бап. Сот отырысының хатшысы</w:t>
      </w:r>
    </w:p>
    <w:bookmarkStart w:name="z1100" w:id="456"/>
    <w:p>
      <w:pPr>
        <w:spacing w:after="0"/>
        <w:ind w:left="0"/>
        <w:jc w:val="both"/>
      </w:pPr>
      <w:r>
        <w:rPr>
          <w:rFonts w:ascii="Times New Roman"/>
          <w:b w:val="false"/>
          <w:i w:val="false"/>
          <w:color w:val="000000"/>
          <w:sz w:val="28"/>
        </w:rPr>
        <w:t>
      1. Сот отырысының хаттамасын жүргізетін, сондай-ақ сот отырысының аудио-, бейнетіркелуін қамтамасыз ететін, қылмыстық іске мүдделі емес мемлекеттік қызметші сот отырысының хатшысы болып табылады.</w:t>
      </w:r>
    </w:p>
    <w:bookmarkEnd w:id="456"/>
    <w:bookmarkStart w:name="z1101" w:id="457"/>
    <w:p>
      <w:pPr>
        <w:spacing w:after="0"/>
        <w:ind w:left="0"/>
        <w:jc w:val="both"/>
      </w:pPr>
      <w:r>
        <w:rPr>
          <w:rFonts w:ascii="Times New Roman"/>
          <w:b w:val="false"/>
          <w:i w:val="false"/>
          <w:color w:val="000000"/>
          <w:sz w:val="28"/>
        </w:rPr>
        <w:t>
      2. Сот отырысының хатшысы:</w:t>
      </w:r>
    </w:p>
    <w:bookmarkEnd w:id="457"/>
    <w:p>
      <w:pPr>
        <w:spacing w:after="0"/>
        <w:ind w:left="0"/>
        <w:jc w:val="both"/>
      </w:pPr>
      <w:r>
        <w:rPr>
          <w:rFonts w:ascii="Times New Roman"/>
          <w:b w:val="false"/>
          <w:i w:val="false"/>
          <w:color w:val="000000"/>
          <w:sz w:val="28"/>
        </w:rPr>
        <w:t>
      1) өзі хаттамалауды қамтамасыз етуі қажетті барлық уақытта сот отырысының залында болуға және сот отырысынан төрағалық етушінің рұқсатынсыз кетпеуге;</w:t>
      </w:r>
    </w:p>
    <w:p>
      <w:pPr>
        <w:spacing w:after="0"/>
        <w:ind w:left="0"/>
        <w:jc w:val="both"/>
      </w:pPr>
      <w:r>
        <w:rPr>
          <w:rFonts w:ascii="Times New Roman"/>
          <w:b w:val="false"/>
          <w:i w:val="false"/>
          <w:color w:val="000000"/>
          <w:sz w:val="28"/>
        </w:rPr>
        <w:t>
      2) хаттамада соттың әрекеттері мен шешімдерін, соттың отырысына қатысушы барлық тұлғалардың өтінішхаттарын, қарсылықтарын, айғақтарын, түсініктемелерін, сондай-ақ сот отырысының хаттамасында көрсетілуге жататын басқа да мән-жайларды толық және дұрыс жазуға;</w:t>
      </w:r>
    </w:p>
    <w:p>
      <w:pPr>
        <w:spacing w:after="0"/>
        <w:ind w:left="0"/>
        <w:jc w:val="both"/>
      </w:pPr>
      <w:r>
        <w:rPr>
          <w:rFonts w:ascii="Times New Roman"/>
          <w:b w:val="false"/>
          <w:i w:val="false"/>
          <w:color w:val="000000"/>
          <w:sz w:val="28"/>
        </w:rPr>
        <w:t>
      3) сот отырысының хаттамасын осы Кодексте белгіленген мерзімде дайындауға;</w:t>
      </w:r>
    </w:p>
    <w:p>
      <w:pPr>
        <w:spacing w:after="0"/>
        <w:ind w:left="0"/>
        <w:jc w:val="both"/>
      </w:pPr>
      <w:r>
        <w:rPr>
          <w:rFonts w:ascii="Times New Roman"/>
          <w:b w:val="false"/>
          <w:i w:val="false"/>
          <w:color w:val="000000"/>
          <w:sz w:val="28"/>
        </w:rPr>
        <w:t>
      4) төрағалық етушінің заңды өкімдеріне бағынуға;</w:t>
      </w:r>
    </w:p>
    <w:p>
      <w:pPr>
        <w:spacing w:after="0"/>
        <w:ind w:left="0"/>
        <w:jc w:val="both"/>
      </w:pPr>
      <w:r>
        <w:rPr>
          <w:rFonts w:ascii="Times New Roman"/>
          <w:b w:val="false"/>
          <w:i w:val="false"/>
          <w:color w:val="000000"/>
          <w:sz w:val="28"/>
        </w:rPr>
        <w:t>
      5) жабық сот отырысына қатысуына байланысты өзіне белгілі болған мән-жайлар туралы мәліметтерді жария етпеуге міндетті.</w:t>
      </w:r>
    </w:p>
    <w:bookmarkStart w:name="z1102" w:id="458"/>
    <w:p>
      <w:pPr>
        <w:spacing w:after="0"/>
        <w:ind w:left="0"/>
        <w:jc w:val="both"/>
      </w:pPr>
      <w:r>
        <w:rPr>
          <w:rFonts w:ascii="Times New Roman"/>
          <w:b w:val="false"/>
          <w:i w:val="false"/>
          <w:color w:val="000000"/>
          <w:sz w:val="28"/>
        </w:rPr>
        <w:t>
      3. Сот отырысының хатшысы сот отырысы хаттамасының толықтығы мен дұрыстығы үшін жеке жауаптылықта болады.</w:t>
      </w:r>
    </w:p>
    <w:bookmarkEnd w:id="458"/>
    <w:bookmarkStart w:name="z1103" w:id="459"/>
    <w:p>
      <w:pPr>
        <w:spacing w:after="0"/>
        <w:ind w:left="0"/>
        <w:jc w:val="both"/>
      </w:pPr>
      <w:r>
        <w:rPr>
          <w:rFonts w:ascii="Times New Roman"/>
          <w:b w:val="false"/>
          <w:i w:val="false"/>
          <w:color w:val="000000"/>
          <w:sz w:val="28"/>
        </w:rPr>
        <w:t>
      4. Сот отырысының хаттамасына анық емес не шындыққа сай келмейтін мәліметтерді енгізген жағдайда, хатшы заңда көзделген жауаптылықта болады.</w:t>
      </w:r>
    </w:p>
    <w:bookmarkEnd w:id="459"/>
    <w:p>
      <w:pPr>
        <w:spacing w:after="0"/>
        <w:ind w:left="0"/>
        <w:jc w:val="both"/>
      </w:pPr>
      <w:r>
        <w:rPr>
          <w:rFonts w:ascii="Times New Roman"/>
          <w:b/>
          <w:i w:val="false"/>
          <w:color w:val="000000"/>
          <w:sz w:val="28"/>
        </w:rPr>
        <w:t>84-бап. Сот приставы</w:t>
      </w:r>
    </w:p>
    <w:bookmarkStart w:name="z1104" w:id="460"/>
    <w:p>
      <w:pPr>
        <w:spacing w:after="0"/>
        <w:ind w:left="0"/>
        <w:jc w:val="both"/>
      </w:pPr>
      <w:r>
        <w:rPr>
          <w:rFonts w:ascii="Times New Roman"/>
          <w:b w:val="false"/>
          <w:i w:val="false"/>
          <w:color w:val="000000"/>
          <w:sz w:val="28"/>
        </w:rPr>
        <w:t>
      1. Өзіне соттар қызметінің белгіленген тәртібін қамтамасыз ету жөніндегі заңмен жүктелген міндеттерді орындайтын лауазымды адам сот приставы болып табылады.</w:t>
      </w:r>
    </w:p>
    <w:bookmarkEnd w:id="460"/>
    <w:bookmarkStart w:name="z1105" w:id="461"/>
    <w:p>
      <w:pPr>
        <w:spacing w:after="0"/>
        <w:ind w:left="0"/>
        <w:jc w:val="both"/>
      </w:pPr>
      <w:r>
        <w:rPr>
          <w:rFonts w:ascii="Times New Roman"/>
          <w:b w:val="false"/>
          <w:i w:val="false"/>
          <w:color w:val="000000"/>
          <w:sz w:val="28"/>
        </w:rPr>
        <w:t>
      2. Сот приставы сот талқылауы кезінде залдағы тәртіпті сақтап тұрады, төрағалық етушінің өкімдерін орындайды және соттарда судьяларды, куәларды және процеске басқа да қатысушыларды қорғауды жүзеге асырады, оларды бөгде адамдардың ықпалынан қорғайды, соттың процестік әрекеттер жүргізуіне жәрдемдеседі, сотқа келуден жалтарған адамдарды күштеп әкелуді жүзеге асырады, өзіне заңмен жүктелген басқа да өкілеттіктерді жүзеге асырады.</w:t>
      </w:r>
    </w:p>
    <w:bookmarkEnd w:id="461"/>
    <w:p>
      <w:pPr>
        <w:spacing w:after="0"/>
        <w:ind w:left="0"/>
        <w:jc w:val="both"/>
      </w:pPr>
      <w:r>
        <w:rPr>
          <w:rFonts w:ascii="Times New Roman"/>
          <w:b/>
          <w:i w:val="false"/>
          <w:color w:val="000000"/>
          <w:sz w:val="28"/>
        </w:rPr>
        <w:t>85-бап. Медиатор</w:t>
      </w:r>
    </w:p>
    <w:bookmarkStart w:name="z1106" w:id="462"/>
    <w:p>
      <w:pPr>
        <w:spacing w:after="0"/>
        <w:ind w:left="0"/>
        <w:jc w:val="both"/>
      </w:pPr>
      <w:r>
        <w:rPr>
          <w:rFonts w:ascii="Times New Roman"/>
          <w:b w:val="false"/>
          <w:i w:val="false"/>
          <w:color w:val="000000"/>
          <w:sz w:val="28"/>
        </w:rPr>
        <w:t>
      1. Тараптар заң талаптарына сәйкес медиацияны жүргізу үшін тартатын тәуелсіз жеке тұлға медиатор болып табылады.</w:t>
      </w:r>
    </w:p>
    <w:bookmarkEnd w:id="462"/>
    <w:bookmarkStart w:name="z1107" w:id="463"/>
    <w:p>
      <w:pPr>
        <w:spacing w:after="0"/>
        <w:ind w:left="0"/>
        <w:jc w:val="both"/>
      </w:pPr>
      <w:r>
        <w:rPr>
          <w:rFonts w:ascii="Times New Roman"/>
          <w:b w:val="false"/>
          <w:i w:val="false"/>
          <w:color w:val="000000"/>
          <w:sz w:val="28"/>
        </w:rPr>
        <w:t>
      2. Медиатор:</w:t>
      </w:r>
    </w:p>
    <w:bookmarkEnd w:id="463"/>
    <w:p>
      <w:pPr>
        <w:spacing w:after="0"/>
        <w:ind w:left="0"/>
        <w:jc w:val="both"/>
      </w:pPr>
      <w:r>
        <w:rPr>
          <w:rFonts w:ascii="Times New Roman"/>
          <w:b w:val="false"/>
          <w:i w:val="false"/>
          <w:color w:val="000000"/>
          <w:sz w:val="28"/>
        </w:rPr>
        <w:t>
      1) медиация тараптарына қылмыстық процесті жүргізетін орган беретін ақпаратпен танысуға;</w:t>
      </w:r>
    </w:p>
    <w:p>
      <w:pPr>
        <w:spacing w:after="0"/>
        <w:ind w:left="0"/>
        <w:jc w:val="both"/>
      </w:pPr>
      <w:r>
        <w:rPr>
          <w:rFonts w:ascii="Times New Roman"/>
          <w:b w:val="false"/>
          <w:i w:val="false"/>
          <w:color w:val="000000"/>
          <w:sz w:val="28"/>
        </w:rPr>
        <w:t>
      2) медиация тараптары болып табылатын қылмыстық процеске қатысушылар туралы деректермен танысуға;</w:t>
      </w:r>
    </w:p>
    <w:p>
      <w:pPr>
        <w:spacing w:after="0"/>
        <w:ind w:left="0"/>
        <w:jc w:val="both"/>
      </w:pPr>
      <w:r>
        <w:rPr>
          <w:rFonts w:ascii="Times New Roman"/>
          <w:b w:val="false"/>
          <w:i w:val="false"/>
          <w:color w:val="000000"/>
          <w:sz w:val="28"/>
        </w:rPr>
        <w:t>
      3) қылмыстық-процестік заңға сәйкес кездесулердің саны мен ұзақтығын шектемей, медиация тараптары болып табылатын қылмыстық процеске қатысушылармен оңаша және құпия кездесуге;</w:t>
      </w:r>
    </w:p>
    <w:p>
      <w:pPr>
        <w:spacing w:after="0"/>
        <w:ind w:left="0"/>
        <w:jc w:val="both"/>
      </w:pPr>
      <w:r>
        <w:rPr>
          <w:rFonts w:ascii="Times New Roman"/>
          <w:b w:val="false"/>
          <w:i w:val="false"/>
          <w:color w:val="000000"/>
          <w:sz w:val="28"/>
        </w:rPr>
        <w:t>
      4) тараптарға медиация тәртібімен татуласуға қол жеткізу туралы келісім жасасуға жәрдемдесуге құқылы.</w:t>
      </w:r>
    </w:p>
    <w:bookmarkStart w:name="z1108" w:id="464"/>
    <w:p>
      <w:pPr>
        <w:spacing w:after="0"/>
        <w:ind w:left="0"/>
        <w:jc w:val="both"/>
      </w:pPr>
      <w:r>
        <w:rPr>
          <w:rFonts w:ascii="Times New Roman"/>
          <w:b w:val="false"/>
          <w:i w:val="false"/>
          <w:color w:val="000000"/>
          <w:sz w:val="28"/>
        </w:rPr>
        <w:t>
      3. Медиатор:</w:t>
      </w:r>
    </w:p>
    <w:bookmarkEnd w:id="464"/>
    <w:p>
      <w:pPr>
        <w:spacing w:after="0"/>
        <w:ind w:left="0"/>
        <w:jc w:val="both"/>
      </w:pPr>
      <w:r>
        <w:rPr>
          <w:rFonts w:ascii="Times New Roman"/>
          <w:b w:val="false"/>
          <w:i w:val="false"/>
          <w:color w:val="000000"/>
          <w:sz w:val="28"/>
        </w:rPr>
        <w:t>
      1) медиация жүргізген кезінде медиация тараптарының келісуімен ғана әрекет жасауға;</w:t>
      </w:r>
    </w:p>
    <w:p>
      <w:pPr>
        <w:spacing w:after="0"/>
        <w:ind w:left="0"/>
        <w:jc w:val="both"/>
      </w:pPr>
      <w:r>
        <w:rPr>
          <w:rFonts w:ascii="Times New Roman"/>
          <w:b w:val="false"/>
          <w:i w:val="false"/>
          <w:color w:val="000000"/>
          <w:sz w:val="28"/>
        </w:rPr>
        <w:t>
      2) медиация басталғанға дейін медиация тараптарына оның мақсаттарын, сондай-ақ олардың құқықтары мен міндеттерін түсіндіруге;</w:t>
      </w:r>
    </w:p>
    <w:p>
      <w:pPr>
        <w:spacing w:after="0"/>
        <w:ind w:left="0"/>
        <w:jc w:val="both"/>
      </w:pPr>
      <w:r>
        <w:rPr>
          <w:rFonts w:ascii="Times New Roman"/>
          <w:b w:val="false"/>
          <w:i w:val="false"/>
          <w:color w:val="000000"/>
          <w:sz w:val="28"/>
        </w:rPr>
        <w:t>
      3) медиация рәсімін өткізуге байланысты өзіне белгілі болған мәліметтерді жария етпеуге міндетті.</w:t>
      </w:r>
    </w:p>
    <w:bookmarkStart w:name="z1109" w:id="465"/>
    <w:p>
      <w:pPr>
        <w:spacing w:after="0"/>
        <w:ind w:left="0"/>
        <w:jc w:val="both"/>
      </w:pPr>
      <w:r>
        <w:rPr>
          <w:rFonts w:ascii="Times New Roman"/>
          <w:b w:val="false"/>
          <w:i w:val="false"/>
          <w:color w:val="000000"/>
          <w:sz w:val="28"/>
        </w:rPr>
        <w:t>
      4. Медиатор тараптардың келісуімен медиация рәсімін қылмыстық құқық бұзушылық туралы арыз бен хабар тіркелген кезден бастап және қылмыстық процестің үкім заңды күшіне енгенге дейінгі кейінгі сатыларында жүзеге асыруға құқылы.</w:t>
      </w:r>
    </w:p>
    <w:bookmarkEnd w:id="465"/>
    <w:bookmarkStart w:name="z1113" w:id="466"/>
    <w:p>
      <w:pPr>
        <w:spacing w:after="0"/>
        <w:ind w:left="0"/>
        <w:jc w:val="left"/>
      </w:pPr>
      <w:r>
        <w:rPr>
          <w:rFonts w:ascii="Times New Roman"/>
          <w:b/>
          <w:i w:val="false"/>
          <w:color w:val="000000"/>
        </w:rPr>
        <w:t xml:space="preserve"> 11-тарау. ҚЫЛМЫСТЫҚ ПРОЦЕСКЕ ҚАТЫСУ МҮМКІНДІГІН</w:t>
      </w:r>
      <w:r>
        <w:br/>
      </w:r>
      <w:r>
        <w:rPr>
          <w:rFonts w:ascii="Times New Roman"/>
          <w:b/>
          <w:i w:val="false"/>
          <w:color w:val="000000"/>
        </w:rPr>
        <w:t>БОЛҒЫЗБАЙТЫН МӘН-ЖАЙЛАР. ҚАРСЫЛЫҚ БІЛДІРУ</w:t>
      </w:r>
    </w:p>
    <w:bookmarkEnd w:id="466"/>
    <w:p>
      <w:pPr>
        <w:spacing w:after="0"/>
        <w:ind w:left="0"/>
        <w:jc w:val="both"/>
      </w:pPr>
      <w:r>
        <w:rPr>
          <w:rFonts w:ascii="Times New Roman"/>
          <w:b/>
          <w:i w:val="false"/>
          <w:color w:val="000000"/>
          <w:sz w:val="28"/>
        </w:rPr>
        <w:t>86-бап. Қарсылық білдіру және қылмыстық процеске қатысудан шеттету туралы өтінішхаттар мен оған қатысудан босату</w:t>
      </w:r>
    </w:p>
    <w:bookmarkStart w:name="z1110" w:id="467"/>
    <w:p>
      <w:pPr>
        <w:spacing w:after="0"/>
        <w:ind w:left="0"/>
        <w:jc w:val="both"/>
      </w:pPr>
      <w:r>
        <w:rPr>
          <w:rFonts w:ascii="Times New Roman"/>
          <w:b w:val="false"/>
          <w:i w:val="false"/>
          <w:color w:val="000000"/>
          <w:sz w:val="28"/>
        </w:rPr>
        <w:t>
      1. Судья, прокурор, тергеуші, анықтаушы, қорғаушы, жәбірленушінің (жекеше айыптаушының), азаматтық талапкердің, азаматтық жауапкердің өкілі, куәгер, сот отырысының хатшысы, сот приставы, аудармашы, сарапшы, маман қылмыстық іс бойынша іс жүргізуге өздерінің қатысуын болғызбайтын мән-жайлар бар болған кезде қылмыстық іс бойынша іс жүргізуге қатысудан шет қалуға міндетті не оларға қылмыстық процеске қатысушылардың қарсылық білдіретіні мәлімделуге тиіс.</w:t>
      </w:r>
    </w:p>
    <w:bookmarkEnd w:id="467"/>
    <w:bookmarkStart w:name="z1111" w:id="468"/>
    <w:p>
      <w:pPr>
        <w:spacing w:after="0"/>
        <w:ind w:left="0"/>
        <w:jc w:val="both"/>
      </w:pPr>
      <w:r>
        <w:rPr>
          <w:rFonts w:ascii="Times New Roman"/>
          <w:b w:val="false"/>
          <w:i w:val="false"/>
          <w:color w:val="000000"/>
          <w:sz w:val="28"/>
        </w:rPr>
        <w:t>
      2. Қылмыстық процесті жүргізетін орган іс бойынша іс жүргізуден шеттету туралы мәлімделген қарсылық білдірулер мен өтінішхаттарды өз құзыретінің шегінде шешуге немесе адамның қылмыстық процеске қатысуын болғызбайтын мән-жайлар анықталған кезде тиісті қаулы шығару арқылы оны өз бастамасы бойынша іс жүргізуге қатысудан шеттетуге құқылы. Егер процеске өзге де қатысушыларға қатысты қарсылық білдірулерді шешуге уәкілетті адамға қарсылық білдірумен бір мезгілде процеске басқа да қатысушыларға қарсылық білдіру мәлімделсе, онда бірінші кезекте осы уәкілетті адамға қарсылық білдіру туралы мәселе шешіледі.</w:t>
      </w:r>
    </w:p>
    <w:bookmarkEnd w:id="468"/>
    <w:bookmarkStart w:name="z1112" w:id="469"/>
    <w:p>
      <w:pPr>
        <w:spacing w:after="0"/>
        <w:ind w:left="0"/>
        <w:jc w:val="both"/>
      </w:pPr>
      <w:r>
        <w:rPr>
          <w:rFonts w:ascii="Times New Roman"/>
          <w:b w:val="false"/>
          <w:i w:val="false"/>
          <w:color w:val="000000"/>
          <w:sz w:val="28"/>
        </w:rPr>
        <w:t>
      3. Егер қылмыстық сот ісін жүргізуге бір мезгілде бірнеше адамның қатысуы олардың туыстық қатынастарына немесе басқа да жеке тәуелділік қатынастарына байланысты бола алмайтын жағдайда, процеске қатысушы жағдайына басқалардан кейінірек ие болған адамдар қылмыстық процестен шет қалуға тиіс. Егер туыстық немесе басқа да жеке тәуелділік қатынастармен байланысты адамдар соттың құрамында болса, төрағалық етуші таңдаған адам қылмыстық іс бойынша іс жүргізуден шеттетілуге жатады.</w:t>
      </w:r>
    </w:p>
    <w:bookmarkEnd w:id="469"/>
    <w:bookmarkStart w:name="z1114" w:id="470"/>
    <w:p>
      <w:pPr>
        <w:spacing w:after="0"/>
        <w:ind w:left="0"/>
        <w:jc w:val="both"/>
      </w:pPr>
      <w:r>
        <w:rPr>
          <w:rFonts w:ascii="Times New Roman"/>
          <w:b w:val="false"/>
          <w:i w:val="false"/>
          <w:color w:val="000000"/>
          <w:sz w:val="28"/>
        </w:rPr>
        <w:t>
      4. Қылмыстық процеске қатысуын осы Кодексте көзделген қандай да бір мән-жайлар жоққа шығармайтын сот отырысының хатшысын, сот приставын, аудармашыны, маманды, сарапшыны олардың өтінуі бойынша өздерінің процестік функцияларын орындауына кедергі келтіретін дәлелді себептерінің болуына орай мұндай қатысудан қылмыстық процесті жүргізетін орган босатуы мүмкін.</w:t>
      </w:r>
    </w:p>
    <w:bookmarkEnd w:id="470"/>
    <w:p>
      <w:pPr>
        <w:spacing w:after="0"/>
        <w:ind w:left="0"/>
        <w:jc w:val="both"/>
      </w:pPr>
      <w:r>
        <w:rPr>
          <w:rFonts w:ascii="Times New Roman"/>
          <w:b/>
          <w:i w:val="false"/>
          <w:color w:val="000000"/>
          <w:sz w:val="28"/>
        </w:rPr>
        <w:t>87-бап. Судьяға қарсылық білдіру</w:t>
      </w:r>
    </w:p>
    <w:bookmarkStart w:name="z1115" w:id="471"/>
    <w:p>
      <w:pPr>
        <w:spacing w:after="0"/>
        <w:ind w:left="0"/>
        <w:jc w:val="both"/>
      </w:pPr>
      <w:r>
        <w:rPr>
          <w:rFonts w:ascii="Times New Roman"/>
          <w:b w:val="false"/>
          <w:i w:val="false"/>
          <w:color w:val="000000"/>
          <w:sz w:val="28"/>
        </w:rPr>
        <w:t>
      1. Судья, егер ол:</w:t>
      </w:r>
    </w:p>
    <w:bookmarkEnd w:id="471"/>
    <w:p>
      <w:pPr>
        <w:spacing w:after="0"/>
        <w:ind w:left="0"/>
        <w:jc w:val="both"/>
      </w:pPr>
      <w:r>
        <w:rPr>
          <w:rFonts w:ascii="Times New Roman"/>
          <w:b w:val="false"/>
          <w:i w:val="false"/>
          <w:color w:val="000000"/>
          <w:sz w:val="28"/>
        </w:rPr>
        <w:t>
      1) осы Кодекске сәйкес қылмыстық іс соттылығына жатқызылған судья болып табылмаса;</w:t>
      </w:r>
    </w:p>
    <w:p>
      <w:pPr>
        <w:spacing w:after="0"/>
        <w:ind w:left="0"/>
        <w:jc w:val="both"/>
      </w:pPr>
      <w:r>
        <w:rPr>
          <w:rFonts w:ascii="Times New Roman"/>
          <w:b w:val="false"/>
          <w:i w:val="false"/>
          <w:color w:val="000000"/>
          <w:sz w:val="28"/>
        </w:rPr>
        <w:t>
      2) осы қылмыстық іс бойынша тергеу судьясы ретінде қатысқан болса, тергеу судьясының қаулыларына шағымдарды, прокурордың өтінішхаттарын қараған болса;</w:t>
      </w:r>
    </w:p>
    <w:p>
      <w:pPr>
        <w:spacing w:after="0"/>
        <w:ind w:left="0"/>
        <w:jc w:val="both"/>
      </w:pPr>
      <w:r>
        <w:rPr>
          <w:rFonts w:ascii="Times New Roman"/>
          <w:b w:val="false"/>
          <w:i w:val="false"/>
          <w:color w:val="000000"/>
          <w:sz w:val="28"/>
        </w:rPr>
        <w:t>
      3) осы іс бойынша жәбірленуші, азаматтық талапкер, азаматтық жауапкер болып табылса, куә ретінде шақырылса не шақырылуы мүмкін болса;</w:t>
      </w:r>
    </w:p>
    <w:p>
      <w:pPr>
        <w:spacing w:after="0"/>
        <w:ind w:left="0"/>
        <w:jc w:val="both"/>
      </w:pPr>
      <w:r>
        <w:rPr>
          <w:rFonts w:ascii="Times New Roman"/>
          <w:b w:val="false"/>
          <w:i w:val="false"/>
          <w:color w:val="000000"/>
          <w:sz w:val="28"/>
        </w:rPr>
        <w:t>
      4) осы қылмыстық іс бойынша іс жүргізуге сарапшы, маман, аудармашы, куәгер, сот отырысының хатшысы, анықтаушы, тергеуші, прокурор, қорғаушы, күдіктінің, айыпталушының заңды өкілі, жәбірленушінің, азаматтық талапкердің немесе азаматтық жауапкердің өкілі ретінде қатысса;</w:t>
      </w:r>
    </w:p>
    <w:p>
      <w:pPr>
        <w:spacing w:after="0"/>
        <w:ind w:left="0"/>
        <w:jc w:val="both"/>
      </w:pPr>
      <w:r>
        <w:rPr>
          <w:rFonts w:ascii="Times New Roman"/>
          <w:b w:val="false"/>
          <w:i w:val="false"/>
          <w:color w:val="000000"/>
          <w:sz w:val="28"/>
        </w:rPr>
        <w:t>
      5) жәбірленушінің, азаматтық талапкердің, азаматтық жауапкердің немесе олардың өкілдерінің туысы, күдіктінің, айыпталушының немесе оның заңды өкілінің туысы, прокурордың, қорғаушының, тергеушінің немесе анықтаушының туысы не процеске қатысушылардың қайсыбіреуінің жекжаты болса;</w:t>
      </w:r>
    </w:p>
    <w:p>
      <w:pPr>
        <w:spacing w:after="0"/>
        <w:ind w:left="0"/>
        <w:jc w:val="both"/>
      </w:pPr>
      <w:r>
        <w:rPr>
          <w:rFonts w:ascii="Times New Roman"/>
          <w:b w:val="false"/>
          <w:i w:val="false"/>
          <w:color w:val="000000"/>
          <w:sz w:val="28"/>
        </w:rPr>
        <w:t>
      6) егер судья осы іске жеке, тікелей немесе жанама түрде мүдделі деп санауға негіз болатын өзге де мән-жайлар болса, істі қарауға қатыса алмайды.</w:t>
      </w:r>
    </w:p>
    <w:bookmarkStart w:name="z1116" w:id="472"/>
    <w:p>
      <w:pPr>
        <w:spacing w:after="0"/>
        <w:ind w:left="0"/>
        <w:jc w:val="both"/>
      </w:pPr>
      <w:r>
        <w:rPr>
          <w:rFonts w:ascii="Times New Roman"/>
          <w:b w:val="false"/>
          <w:i w:val="false"/>
          <w:color w:val="000000"/>
          <w:sz w:val="28"/>
        </w:rPr>
        <w:t>
      2. Қылмыстық істі қарайтын соттың құрамына туыстық немесе басқа да жеке тәуелділік қатынастарымен байланысқан адамдар кіре алмайды.</w:t>
      </w:r>
    </w:p>
    <w:bookmarkEnd w:id="472"/>
    <w:bookmarkStart w:name="z1117" w:id="473"/>
    <w:p>
      <w:pPr>
        <w:spacing w:after="0"/>
        <w:ind w:left="0"/>
        <w:jc w:val="both"/>
      </w:pPr>
      <w:r>
        <w:rPr>
          <w:rFonts w:ascii="Times New Roman"/>
          <w:b w:val="false"/>
          <w:i w:val="false"/>
          <w:color w:val="000000"/>
          <w:sz w:val="28"/>
        </w:rPr>
        <w:t>
      3. Қылмыстық істі бірінші сатыдағы сотта қарауға қатысқан судья бұл істі апелляциялық, кассациялық сатылардағы сотта қарауға, істі Қазақстан Республикасының Жоғарғы Сотында қайта қарау кезінде қатыса алмайды, сол сияқты өзінің қатысуымен шығарылған үкімнің немесе істі тоқтату туралы қаулының күші жойылған жағдайда істі бірінші сатыдағы сотта жаңадан қарауға қатыса алмайды.</w:t>
      </w:r>
    </w:p>
    <w:bookmarkEnd w:id="473"/>
    <w:bookmarkStart w:name="z1118" w:id="474"/>
    <w:p>
      <w:pPr>
        <w:spacing w:after="0"/>
        <w:ind w:left="0"/>
        <w:jc w:val="both"/>
      </w:pPr>
      <w:r>
        <w:rPr>
          <w:rFonts w:ascii="Times New Roman"/>
          <w:b w:val="false"/>
          <w:i w:val="false"/>
          <w:color w:val="000000"/>
          <w:sz w:val="28"/>
        </w:rPr>
        <w:t>
      4. Істі апелляциялық сатыдағы сотта қарауға қатысқан судья өзінің қатысуымен қабылданған апелляциялық үкімнің, қаулының күші жойылғаннан кейін осы істі бірінші және апелляциялық сатыларда қарауға, сондай-ақ істі кассациялық сатыда қарау кезінде, істі Қазақстан Республикасының Жоғарғы Сотында қайта қарау кезінде қатыса алмайды.</w:t>
      </w:r>
    </w:p>
    <w:bookmarkEnd w:id="474"/>
    <w:bookmarkStart w:name="z1119" w:id="475"/>
    <w:p>
      <w:pPr>
        <w:spacing w:after="0"/>
        <w:ind w:left="0"/>
        <w:jc w:val="both"/>
      </w:pPr>
      <w:r>
        <w:rPr>
          <w:rFonts w:ascii="Times New Roman"/>
          <w:b w:val="false"/>
          <w:i w:val="false"/>
          <w:color w:val="000000"/>
          <w:sz w:val="28"/>
        </w:rPr>
        <w:t>
      5. Істі кассациялық сатыдағы сотта қарауға қатысқан судья өзінің қатысуымен қабылданған қаулының күші жойылғаннан кейін бұл істі бірінші, апелляциялық және кассациялық сатыларда қарауға, істі Қазақстан Республикасының Жоғарғы Сотында қайта қарау кезінде қатыса алмайды.</w:t>
      </w:r>
    </w:p>
    <w:bookmarkEnd w:id="475"/>
    <w:bookmarkStart w:name="z1120" w:id="476"/>
    <w:p>
      <w:pPr>
        <w:spacing w:after="0"/>
        <w:ind w:left="0"/>
        <w:jc w:val="both"/>
      </w:pPr>
      <w:r>
        <w:rPr>
          <w:rFonts w:ascii="Times New Roman"/>
          <w:b w:val="false"/>
          <w:i w:val="false"/>
          <w:color w:val="000000"/>
          <w:sz w:val="28"/>
        </w:rPr>
        <w:t>
      6. Iсті алдыңғы сот сатыларында қарауға қатысқан судья сол істі кассациялық сатыда қарауға, істі Қазақстан Республикасының Жоғарғы Сотында қайта қарау кезінде қатыса алмайды. Істі кассациялық сатыда қарауға, істі Қазақстан Республикасының Жоғарғы Сотында қайта қарау кезінде қатысқан судья сол істі төмен тұрған сатылардағы соттарда қарауға қатыса алмайды.</w:t>
      </w:r>
    </w:p>
    <w:bookmarkEnd w:id="476"/>
    <w:bookmarkStart w:name="z1121" w:id="477"/>
    <w:p>
      <w:pPr>
        <w:spacing w:after="0"/>
        <w:ind w:left="0"/>
        <w:jc w:val="both"/>
      </w:pPr>
      <w:r>
        <w:rPr>
          <w:rFonts w:ascii="Times New Roman"/>
          <w:b w:val="false"/>
          <w:i w:val="false"/>
          <w:color w:val="000000"/>
          <w:sz w:val="28"/>
        </w:rPr>
        <w:t>
      7. Істі бірінші, апелляциялық және кассациялық сатылардағы сотта қарауға, істі Қазақстан Республикасының Жоғарғы Сотында қайта қарау кезінде қатысқан судья осы істі жаңадан ашылған мән-жайлар бойынша қарауға қатыса алмайды.</w:t>
      </w:r>
    </w:p>
    <w:bookmarkEnd w:id="477"/>
    <w:bookmarkStart w:name="z3455" w:id="478"/>
    <w:p>
      <w:pPr>
        <w:spacing w:after="0"/>
        <w:ind w:left="0"/>
        <w:jc w:val="both"/>
      </w:pPr>
      <w:r>
        <w:rPr>
          <w:rFonts w:ascii="Times New Roman"/>
          <w:b w:val="false"/>
          <w:i w:val="false"/>
          <w:color w:val="000000"/>
          <w:sz w:val="28"/>
        </w:rPr>
        <w:t>
      7-1. Егер судья қылмыстық құқық бұзушылыққа басқа сыбайлас қатысушыларға қатысты бірінші сатыдағы сотта қылмыстық істі қарауға бұрын қатысқан болса, ол жаңадан келіп түскен қылмыстық істі қарау кезінде бірінші сатыдағы сотқа қатыса алмайды.</w:t>
      </w:r>
    </w:p>
    <w:bookmarkEnd w:id="478"/>
    <w:bookmarkStart w:name="z3456" w:id="479"/>
    <w:p>
      <w:pPr>
        <w:spacing w:after="0"/>
        <w:ind w:left="0"/>
        <w:jc w:val="both"/>
      </w:pPr>
      <w:r>
        <w:rPr>
          <w:rFonts w:ascii="Times New Roman"/>
          <w:b w:val="false"/>
          <w:i w:val="false"/>
          <w:color w:val="000000"/>
          <w:sz w:val="28"/>
        </w:rPr>
        <w:t>
      7-2. Егер апелляциялық және кассациялық сатының судьясы қылмыстық құқық бұзушылыққа басқа сыбайлас қатысушыларға қатысты қылмыстық істі алдыңғы қарауға қатысқан болса, ол тиісінше апелляциялық және кассациялық сатыдағы сотқа қатыса алмайды.</w:t>
      </w:r>
    </w:p>
    <w:bookmarkEnd w:id="479"/>
    <w:bookmarkStart w:name="z1122" w:id="480"/>
    <w:p>
      <w:pPr>
        <w:spacing w:after="0"/>
        <w:ind w:left="0"/>
        <w:jc w:val="both"/>
      </w:pPr>
      <w:r>
        <w:rPr>
          <w:rFonts w:ascii="Times New Roman"/>
          <w:b w:val="false"/>
          <w:i w:val="false"/>
          <w:color w:val="000000"/>
          <w:sz w:val="28"/>
        </w:rPr>
        <w:t>
      8. Қарсылық білдіру қылмыстық процестің кез келген сатысында судьяның іске қатысуын болғызбайтын мән-жайлар туралы белгілі болғанда мәлімделуге тиіс.</w:t>
      </w:r>
    </w:p>
    <w:bookmarkEnd w:id="480"/>
    <w:bookmarkStart w:name="z1123" w:id="481"/>
    <w:p>
      <w:pPr>
        <w:spacing w:after="0"/>
        <w:ind w:left="0"/>
        <w:jc w:val="both"/>
      </w:pPr>
      <w:r>
        <w:rPr>
          <w:rFonts w:ascii="Times New Roman"/>
          <w:b w:val="false"/>
          <w:i w:val="false"/>
          <w:color w:val="000000"/>
          <w:sz w:val="28"/>
        </w:rPr>
        <w:t>
      9. Судьяға қарсылық білдіру, сондай-ақ қарсылық білдірілуге жататын сот талқылауына қатысушылар туралы мәселені сот кеңесу бөлмесінде қаулы шығару арқылы шешеді.</w:t>
      </w:r>
    </w:p>
    <w:bookmarkEnd w:id="481"/>
    <w:bookmarkStart w:name="z1124" w:id="482"/>
    <w:p>
      <w:pPr>
        <w:spacing w:after="0"/>
        <w:ind w:left="0"/>
        <w:jc w:val="both"/>
      </w:pPr>
      <w:r>
        <w:rPr>
          <w:rFonts w:ascii="Times New Roman"/>
          <w:b w:val="false"/>
          <w:i w:val="false"/>
          <w:color w:val="000000"/>
          <w:sz w:val="28"/>
        </w:rPr>
        <w:t>
      10. Судьяға мәлімделген қарсылық білдіруді қалған судьялар қарсылық білдірілген судьяның қатысуынсыз шешеді, ол судьялар кеңесу бөлмесіне кеткенге дейін өзіне мәлімделген қарсылық білдіру жөнінде өзінің түсініктемесін көпшілік алдында айтуға құқылы. Бірнеше судьяға немесе соттың бүкіл құрамына мәлімделген қарсылық білдіруді сот толық құрамда көпшілік дауыспен шешеді. Дауыстар тең болған кезде судьяға қарсылық білдірілген болып саналады.</w:t>
      </w:r>
    </w:p>
    <w:bookmarkEnd w:id="482"/>
    <w:bookmarkStart w:name="z1125" w:id="483"/>
    <w:p>
      <w:pPr>
        <w:spacing w:after="0"/>
        <w:ind w:left="0"/>
        <w:jc w:val="both"/>
      </w:pPr>
      <w:r>
        <w:rPr>
          <w:rFonts w:ascii="Times New Roman"/>
          <w:b w:val="false"/>
          <w:i w:val="false"/>
          <w:color w:val="000000"/>
          <w:sz w:val="28"/>
        </w:rPr>
        <w:t>
      11. Бұлтартпау шараларын қолдану немесе тергеу әрекеттерін жүргізу туралы өтінішхатты шешетін, сондай-ақ шағымдарды осы Кодекстің 106-бабында көзделген тәртіппен қарайтын тергеу судьясына мәлімделген қарсылық білдіруді осы тергеу судьясы қаулы шығара отырып жеке-дара шешеді. Iсті осы Кодекстің 52-бабының бірінші бөлігіне сәйкес жеке-дара қарайтын судьяға мәлімделген қарсылық білдіруді сол соттың төрағасы немесе осы соттың басқа судьясы, ал олар болмаған жағдайда, жоғары тұрған соттың судьясы шешеді. Қарсылық білдіру туралы мәлімдеме қанағаттандырылған жағдайда, қылмыстық іс, шағым не өтінішхат белгіленген тәртіппен басқа судьяның іс жүргізуіне беріледі.</w:t>
      </w:r>
    </w:p>
    <w:bookmarkEnd w:id="483"/>
    <w:bookmarkStart w:name="z1126" w:id="484"/>
    <w:p>
      <w:pPr>
        <w:spacing w:after="0"/>
        <w:ind w:left="0"/>
        <w:jc w:val="both"/>
      </w:pPr>
      <w:r>
        <w:rPr>
          <w:rFonts w:ascii="Times New Roman"/>
          <w:b w:val="false"/>
          <w:i w:val="false"/>
          <w:color w:val="000000"/>
          <w:sz w:val="28"/>
        </w:rPr>
        <w:t>
      12. Қарсылық білдіруді қабылдамау немесе қанағаттандыру туралы қаулы шағым жасауға (прокурордың өтінішхаты бойынша қайта қарауға, наразылық білдіруге) жатпайды. Қаулымен келіспеу туралы дәлелдер апелляциялық шағымға, прокурордың өтінішхатына немесе сот актілерін кассациялық тәртіппен қайта қарау туралы кассациялық шағымға, наразылыққа енгізілуі мүмкін.</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88-бап. Прокурорға қарсылық білдіру</w:t>
      </w:r>
    </w:p>
    <w:bookmarkStart w:name="z1127" w:id="485"/>
    <w:p>
      <w:pPr>
        <w:spacing w:after="0"/>
        <w:ind w:left="0"/>
        <w:jc w:val="both"/>
      </w:pPr>
      <w:r>
        <w:rPr>
          <w:rFonts w:ascii="Times New Roman"/>
          <w:b w:val="false"/>
          <w:i w:val="false"/>
          <w:color w:val="000000"/>
          <w:sz w:val="28"/>
        </w:rPr>
        <w:t>
      1. Прокурор осы Кодекстің 87-бабының бірінші және екінші бөліктерінде көзделген мән-жайлардың кез келгені болған кезде қылмыстық процеске қатыса алмайды.</w:t>
      </w:r>
    </w:p>
    <w:bookmarkEnd w:id="485"/>
    <w:bookmarkStart w:name="z1128" w:id="486"/>
    <w:p>
      <w:pPr>
        <w:spacing w:after="0"/>
        <w:ind w:left="0"/>
        <w:jc w:val="both"/>
      </w:pPr>
      <w:r>
        <w:rPr>
          <w:rFonts w:ascii="Times New Roman"/>
          <w:b w:val="false"/>
          <w:i w:val="false"/>
          <w:color w:val="000000"/>
          <w:sz w:val="28"/>
        </w:rPr>
        <w:t>
      2. Прокурордың сотқа дейінгі тергеп-тексеруге қатысуы, сол сияқты оның сотта айыптауды қолдауы оның осы қылмыстық іске одан әрі қатысуына кедергі болып табылмайды.</w:t>
      </w:r>
    </w:p>
    <w:bookmarkEnd w:id="486"/>
    <w:bookmarkStart w:name="z1129" w:id="487"/>
    <w:p>
      <w:pPr>
        <w:spacing w:after="0"/>
        <w:ind w:left="0"/>
        <w:jc w:val="both"/>
      </w:pPr>
      <w:r>
        <w:rPr>
          <w:rFonts w:ascii="Times New Roman"/>
          <w:b w:val="false"/>
          <w:i w:val="false"/>
          <w:color w:val="000000"/>
          <w:sz w:val="28"/>
        </w:rPr>
        <w:t>
      3. Сотқа дейінгі тергеп-тексеру кезінде прокурорға қарсылық білдіру туралы мәселені – жоғары тұрған прокурор, ал сотта іс жүргізу кезінде істі қараушы сот шешеді.</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89-бап. Тергеушіге және анықтаушыға қарсылық білдіру</w:t>
      </w:r>
    </w:p>
    <w:bookmarkStart w:name="z1130" w:id="48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87-бабында</w:t>
      </w:r>
      <w:r>
        <w:rPr>
          <w:rFonts w:ascii="Times New Roman"/>
          <w:b w:val="false"/>
          <w:i w:val="false"/>
          <w:color w:val="000000"/>
          <w:sz w:val="28"/>
        </w:rPr>
        <w:t xml:space="preserve"> көзделген негіздер болған кезде тергеуші және анықтаушы істі тергеп-тексеруге қатыса алмайды.</w:t>
      </w:r>
    </w:p>
    <w:bookmarkEnd w:id="488"/>
    <w:bookmarkStart w:name="z1131" w:id="489"/>
    <w:p>
      <w:pPr>
        <w:spacing w:after="0"/>
        <w:ind w:left="0"/>
        <w:jc w:val="both"/>
      </w:pPr>
      <w:r>
        <w:rPr>
          <w:rFonts w:ascii="Times New Roman"/>
          <w:b w:val="false"/>
          <w:i w:val="false"/>
          <w:color w:val="000000"/>
          <w:sz w:val="28"/>
        </w:rPr>
        <w:t>
      2. Осы қылмыстық іс бойынша бұрын жүргізілген тергеп-тексеруге тергеушінің және анықтаушының осындай тиісті түрде қатысуы олардың осы қылмыстық іс бойынша іс жүргізуге одан әрі қатысуын болғызбайтын мән-жай болып табылмайды.</w:t>
      </w:r>
    </w:p>
    <w:bookmarkEnd w:id="489"/>
    <w:bookmarkStart w:name="z1132" w:id="490"/>
    <w:p>
      <w:pPr>
        <w:spacing w:after="0"/>
        <w:ind w:left="0"/>
        <w:jc w:val="both"/>
      </w:pPr>
      <w:r>
        <w:rPr>
          <w:rFonts w:ascii="Times New Roman"/>
          <w:b w:val="false"/>
          <w:i w:val="false"/>
          <w:color w:val="000000"/>
          <w:sz w:val="28"/>
        </w:rPr>
        <w:t>
      3. Тергеушіге немесе анықтаушыға қарсылық білдіру туралы мәселені тергеу бөлімінің бастығы немесе анықтау органының бастығы не прокурор шешеді.</w:t>
      </w:r>
    </w:p>
    <w:bookmarkEnd w:id="490"/>
    <w:p>
      <w:pPr>
        <w:spacing w:after="0"/>
        <w:ind w:left="0"/>
        <w:jc w:val="both"/>
      </w:pPr>
      <w:r>
        <w:rPr>
          <w:rFonts w:ascii="Times New Roman"/>
          <w:b/>
          <w:i w:val="false"/>
          <w:color w:val="000000"/>
          <w:sz w:val="28"/>
        </w:rPr>
        <w:t>90-бап. Куәгерге қарсылық білдіру</w:t>
      </w:r>
    </w:p>
    <w:bookmarkStart w:name="z1133" w:id="491"/>
    <w:p>
      <w:pPr>
        <w:spacing w:after="0"/>
        <w:ind w:left="0"/>
        <w:jc w:val="both"/>
      </w:pPr>
      <w:r>
        <w:rPr>
          <w:rFonts w:ascii="Times New Roman"/>
          <w:b w:val="false"/>
          <w:i w:val="false"/>
          <w:color w:val="000000"/>
          <w:sz w:val="28"/>
        </w:rPr>
        <w:t>
      1. Осы Кодекстің 87-бабында және осы баптың екінші, үшінші және төртінші бөліктерінде көзделген мән-жайлардың кез келгені болған кезде куәгер сотқа дейінгі тергеп-тексеруге қатыса алмайды.</w:t>
      </w:r>
    </w:p>
    <w:bookmarkEnd w:id="491"/>
    <w:bookmarkStart w:name="z1134" w:id="492"/>
    <w:p>
      <w:pPr>
        <w:spacing w:after="0"/>
        <w:ind w:left="0"/>
        <w:jc w:val="both"/>
      </w:pPr>
      <w:r>
        <w:rPr>
          <w:rFonts w:ascii="Times New Roman"/>
          <w:b w:val="false"/>
          <w:i w:val="false"/>
          <w:color w:val="000000"/>
          <w:sz w:val="28"/>
        </w:rPr>
        <w:t>
      2. Қылмыстық процесті жүргізетін органға жеке өзі немесе қызметі бойынша тәуелді болса, куәгер сотқа дейінгі тергеп-тексеруге қатыса алмайды. Сонымен қатар құқық қорғау органдарының, соттардың қызметкерлері, арнаулы заң оқу орындарының білім алушылары, пробациялық бақылаудағы сотталғандар және басқа қылмыстық істер бойынша қылмыстық жауаптылыққа тартылатын адамдар куәгер ретінде қатыса алмайды.</w:t>
      </w:r>
    </w:p>
    <w:bookmarkEnd w:id="492"/>
    <w:bookmarkStart w:name="z1135" w:id="493"/>
    <w:p>
      <w:pPr>
        <w:spacing w:after="0"/>
        <w:ind w:left="0"/>
        <w:jc w:val="both"/>
      </w:pPr>
      <w:r>
        <w:rPr>
          <w:rFonts w:ascii="Times New Roman"/>
          <w:b w:val="false"/>
          <w:i w:val="false"/>
          <w:color w:val="000000"/>
          <w:sz w:val="28"/>
        </w:rPr>
        <w:t>
      3. Куәгерлердің қандай да біреуінің қатысуы жүйелі сипат алған жағдайларды қоспағанда, куәгердің осының алдында тергеу әрекеттерін жүргізуге қатысуы, оның осы қылмыстық іс бойынша басқа тергеу әрекетін жүргізуге қатысуын болғызбайтын мән-жай болып табылмайды.</w:t>
      </w:r>
    </w:p>
    <w:bookmarkEnd w:id="493"/>
    <w:bookmarkStart w:name="z1136" w:id="494"/>
    <w:p>
      <w:pPr>
        <w:spacing w:after="0"/>
        <w:ind w:left="0"/>
        <w:jc w:val="both"/>
      </w:pPr>
      <w:r>
        <w:rPr>
          <w:rFonts w:ascii="Times New Roman"/>
          <w:b w:val="false"/>
          <w:i w:val="false"/>
          <w:color w:val="000000"/>
          <w:sz w:val="28"/>
        </w:rPr>
        <w:t>
      4. Куәгерге қарсылық білдіруді тергеу әрекетін жүргізетін адам шешеді.</w:t>
      </w:r>
    </w:p>
    <w:bookmarkEnd w:id="494"/>
    <w:bookmarkStart w:name="z1137" w:id="495"/>
    <w:p>
      <w:pPr>
        <w:spacing w:after="0"/>
        <w:ind w:left="0"/>
        <w:jc w:val="both"/>
      </w:pPr>
      <w:r>
        <w:rPr>
          <w:rFonts w:ascii="Times New Roman"/>
          <w:b w:val="false"/>
          <w:i w:val="false"/>
          <w:color w:val="000000"/>
          <w:sz w:val="28"/>
        </w:rPr>
        <w:t xml:space="preserve">
      5. Өзінің іс бойынша іс жүргізуге қатысуын болғызбайтын мән-жайларды жасырғаны және іс жүргізуге қатысудан осы Кодекстің 86-бабының бірінші бөлігінде көзделген өзін өзі шеттету міндетін орындамағаны үшін куәгер осы Кодекстің </w:t>
      </w:r>
      <w:r>
        <w:rPr>
          <w:rFonts w:ascii="Times New Roman"/>
          <w:b w:val="false"/>
          <w:i w:val="false"/>
          <w:color w:val="000000"/>
          <w:sz w:val="28"/>
        </w:rPr>
        <w:t>160-бабында</w:t>
      </w:r>
      <w:r>
        <w:rPr>
          <w:rFonts w:ascii="Times New Roman"/>
          <w:b w:val="false"/>
          <w:i w:val="false"/>
          <w:color w:val="000000"/>
          <w:sz w:val="28"/>
        </w:rPr>
        <w:t xml:space="preserve"> көзделген тәртіппен жауаптылықта болады.</w:t>
      </w:r>
    </w:p>
    <w:bookmarkEnd w:id="495"/>
    <w:p>
      <w:pPr>
        <w:spacing w:after="0"/>
        <w:ind w:left="0"/>
        <w:jc w:val="both"/>
      </w:pPr>
      <w:r>
        <w:rPr>
          <w:rFonts w:ascii="Times New Roman"/>
          <w:b/>
          <w:i w:val="false"/>
          <w:color w:val="000000"/>
          <w:sz w:val="28"/>
        </w:rPr>
        <w:t>91-бап. Сот отырысының хатшысына және сот приставына қарсылық білдіру</w:t>
      </w:r>
    </w:p>
    <w:bookmarkStart w:name="z1138" w:id="496"/>
    <w:p>
      <w:pPr>
        <w:spacing w:after="0"/>
        <w:ind w:left="0"/>
        <w:jc w:val="both"/>
      </w:pPr>
      <w:r>
        <w:rPr>
          <w:rFonts w:ascii="Times New Roman"/>
          <w:b w:val="false"/>
          <w:i w:val="false"/>
          <w:color w:val="000000"/>
          <w:sz w:val="28"/>
        </w:rPr>
        <w:t>
      1. Сот отырысының хатшысы және сот приставы:</w:t>
      </w:r>
    </w:p>
    <w:bookmarkEnd w:id="49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87-бабында</w:t>
      </w:r>
      <w:r>
        <w:rPr>
          <w:rFonts w:ascii="Times New Roman"/>
          <w:b w:val="false"/>
          <w:i w:val="false"/>
          <w:color w:val="000000"/>
          <w:sz w:val="28"/>
        </w:rPr>
        <w:t xml:space="preserve"> көзделген мән-жайлардың кез келгені болған кезде;</w:t>
      </w:r>
    </w:p>
    <w:p>
      <w:pPr>
        <w:spacing w:after="0"/>
        <w:ind w:left="0"/>
        <w:jc w:val="both"/>
      </w:pPr>
      <w:r>
        <w:rPr>
          <w:rFonts w:ascii="Times New Roman"/>
          <w:b w:val="false"/>
          <w:i w:val="false"/>
          <w:color w:val="000000"/>
          <w:sz w:val="28"/>
        </w:rPr>
        <w:t>
      2) олардың құзыретті еместігі анықталса, қылмыстық іс бойынша іс жүргізуге қатыса алмайды.</w:t>
      </w:r>
    </w:p>
    <w:bookmarkStart w:name="z1139" w:id="497"/>
    <w:p>
      <w:pPr>
        <w:spacing w:after="0"/>
        <w:ind w:left="0"/>
        <w:jc w:val="both"/>
      </w:pPr>
      <w:r>
        <w:rPr>
          <w:rFonts w:ascii="Times New Roman"/>
          <w:b w:val="false"/>
          <w:i w:val="false"/>
          <w:color w:val="000000"/>
          <w:sz w:val="28"/>
        </w:rPr>
        <w:t>
      2. Адамның осының алдында сот отырысына сот отырысының хатшысы немесе сот приставы ретінде қатысуы оның сот отырысына осындай тиісті түрде одан әрі қатысуын болғызбайтын мән-жай болып табылмайды.</w:t>
      </w:r>
    </w:p>
    <w:bookmarkEnd w:id="497"/>
    <w:bookmarkStart w:name="z1140" w:id="498"/>
    <w:p>
      <w:pPr>
        <w:spacing w:after="0"/>
        <w:ind w:left="0"/>
        <w:jc w:val="both"/>
      </w:pPr>
      <w:r>
        <w:rPr>
          <w:rFonts w:ascii="Times New Roman"/>
          <w:b w:val="false"/>
          <w:i w:val="false"/>
          <w:color w:val="000000"/>
          <w:sz w:val="28"/>
        </w:rPr>
        <w:t>
      3. Сот отырысының хатшысына және сот приставына қарсылық білдіру туралы мәселені істі қараушы сот шешеді.</w:t>
      </w:r>
    </w:p>
    <w:bookmarkEnd w:id="498"/>
    <w:p>
      <w:pPr>
        <w:spacing w:after="0"/>
        <w:ind w:left="0"/>
        <w:jc w:val="both"/>
      </w:pPr>
      <w:r>
        <w:rPr>
          <w:rFonts w:ascii="Times New Roman"/>
          <w:b/>
          <w:i w:val="false"/>
          <w:color w:val="000000"/>
          <w:sz w:val="28"/>
        </w:rPr>
        <w:t>92-бап. Аудармашыға және маманға қарсылық білдіру</w:t>
      </w:r>
    </w:p>
    <w:bookmarkStart w:name="z1141" w:id="499"/>
    <w:p>
      <w:pPr>
        <w:spacing w:after="0"/>
        <w:ind w:left="0"/>
        <w:jc w:val="both"/>
      </w:pPr>
      <w:r>
        <w:rPr>
          <w:rFonts w:ascii="Times New Roman"/>
          <w:b w:val="false"/>
          <w:i w:val="false"/>
          <w:color w:val="000000"/>
          <w:sz w:val="28"/>
        </w:rPr>
        <w:t>
      1. Аудармашы және маман:</w:t>
      </w:r>
    </w:p>
    <w:bookmarkEnd w:id="49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87-бабында</w:t>
      </w:r>
      <w:r>
        <w:rPr>
          <w:rFonts w:ascii="Times New Roman"/>
          <w:b w:val="false"/>
          <w:i w:val="false"/>
          <w:color w:val="000000"/>
          <w:sz w:val="28"/>
        </w:rPr>
        <w:t xml:space="preserve"> көзделген мән-жайлардың кез келгені болған кезде;</w:t>
      </w:r>
    </w:p>
    <w:p>
      <w:pPr>
        <w:spacing w:after="0"/>
        <w:ind w:left="0"/>
        <w:jc w:val="both"/>
      </w:pPr>
      <w:r>
        <w:rPr>
          <w:rFonts w:ascii="Times New Roman"/>
          <w:b w:val="false"/>
          <w:i w:val="false"/>
          <w:color w:val="000000"/>
          <w:sz w:val="28"/>
        </w:rPr>
        <w:t>
      2) егер олардың құзыретті еместігі анықталса, қылмыстық іс бойынша іс жүргізуге қатыса алмайды.</w:t>
      </w:r>
    </w:p>
    <w:bookmarkStart w:name="z1142" w:id="500"/>
    <w:p>
      <w:pPr>
        <w:spacing w:after="0"/>
        <w:ind w:left="0"/>
        <w:jc w:val="both"/>
      </w:pPr>
      <w:r>
        <w:rPr>
          <w:rFonts w:ascii="Times New Roman"/>
          <w:b w:val="false"/>
          <w:i w:val="false"/>
          <w:color w:val="000000"/>
          <w:sz w:val="28"/>
        </w:rPr>
        <w:t>
      2. Адамның осының алдында аудармашы немесе маман ретінде қатысуы олардың осы қылмыстық іс бойынша іс жүргізуге осындай тиісті түрде одан әрі қатысуын болғызбайтын мән-жай болып табылмайды.</w:t>
      </w:r>
    </w:p>
    <w:bookmarkEnd w:id="500"/>
    <w:bookmarkStart w:name="z1143" w:id="501"/>
    <w:p>
      <w:pPr>
        <w:spacing w:after="0"/>
        <w:ind w:left="0"/>
        <w:jc w:val="both"/>
      </w:pPr>
      <w:r>
        <w:rPr>
          <w:rFonts w:ascii="Times New Roman"/>
          <w:b w:val="false"/>
          <w:i w:val="false"/>
          <w:color w:val="000000"/>
          <w:sz w:val="28"/>
        </w:rPr>
        <w:t>
      3. Аудармашыға және маманға қарсылық білдіру туралы мәселені қылмыстық процесті жүргізетін орган шешеді.</w:t>
      </w:r>
    </w:p>
    <w:bookmarkEnd w:id="501"/>
    <w:p>
      <w:pPr>
        <w:spacing w:after="0"/>
        <w:ind w:left="0"/>
        <w:jc w:val="both"/>
      </w:pPr>
      <w:r>
        <w:rPr>
          <w:rFonts w:ascii="Times New Roman"/>
          <w:b/>
          <w:i w:val="false"/>
          <w:color w:val="000000"/>
          <w:sz w:val="28"/>
        </w:rPr>
        <w:t>93-бап. Сарапшыға қарсылық білдіру</w:t>
      </w:r>
    </w:p>
    <w:bookmarkStart w:name="z1144" w:id="502"/>
    <w:p>
      <w:pPr>
        <w:spacing w:after="0"/>
        <w:ind w:left="0"/>
        <w:jc w:val="both"/>
      </w:pPr>
      <w:r>
        <w:rPr>
          <w:rFonts w:ascii="Times New Roman"/>
          <w:b w:val="false"/>
          <w:i w:val="false"/>
          <w:color w:val="000000"/>
          <w:sz w:val="28"/>
        </w:rPr>
        <w:t>
      1. Сарапшы:</w:t>
      </w:r>
    </w:p>
    <w:bookmarkEnd w:id="50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87-бабында</w:t>
      </w:r>
      <w:r>
        <w:rPr>
          <w:rFonts w:ascii="Times New Roman"/>
          <w:b w:val="false"/>
          <w:i w:val="false"/>
          <w:color w:val="000000"/>
          <w:sz w:val="28"/>
        </w:rPr>
        <w:t xml:space="preserve"> көзделген мән-жайлардың кез келгені болған кезде;</w:t>
      </w:r>
    </w:p>
    <w:p>
      <w:pPr>
        <w:spacing w:after="0"/>
        <w:ind w:left="0"/>
        <w:jc w:val="both"/>
      </w:pPr>
      <w:r>
        <w:rPr>
          <w:rFonts w:ascii="Times New Roman"/>
          <w:b w:val="false"/>
          <w:i w:val="false"/>
          <w:color w:val="000000"/>
          <w:sz w:val="28"/>
        </w:rPr>
        <w:t>
      2) егер ол анықтаушыға, тергеушіге, прокурорға, судьяға, күдіктіге, айыпталушыға, олардың қорғаушыларына, заңды өкілдеріне, жәбірленушіге, азаматтық талапкерге, азаматтық жауапкерге немесе олардың өкілдеріне қызметтік немесе өзге де тәуелді жағдайда болған болса немесе болып отырса;</w:t>
      </w:r>
    </w:p>
    <w:p>
      <w:pPr>
        <w:spacing w:after="0"/>
        <w:ind w:left="0"/>
        <w:jc w:val="both"/>
      </w:pPr>
      <w:r>
        <w:rPr>
          <w:rFonts w:ascii="Times New Roman"/>
          <w:b w:val="false"/>
          <w:i w:val="false"/>
          <w:color w:val="000000"/>
          <w:sz w:val="28"/>
        </w:rPr>
        <w:t>
      3) егер ол нәтижелері қылмыстық қудалауды бастау үшін негіз болған ревизия немесе басқа да тексеру әрекеттерін жүргізген болса;</w:t>
      </w:r>
    </w:p>
    <w:p>
      <w:pPr>
        <w:spacing w:after="0"/>
        <w:ind w:left="0"/>
        <w:jc w:val="both"/>
      </w:pPr>
      <w:r>
        <w:rPr>
          <w:rFonts w:ascii="Times New Roman"/>
          <w:b w:val="false"/>
          <w:i w:val="false"/>
          <w:color w:val="000000"/>
          <w:sz w:val="28"/>
        </w:rPr>
        <w:t>
      4) егер оның құзыретті еместігі анықталса;</w:t>
      </w:r>
    </w:p>
    <w:p>
      <w:pPr>
        <w:spacing w:after="0"/>
        <w:ind w:left="0"/>
        <w:jc w:val="both"/>
      </w:pPr>
      <w:r>
        <w:rPr>
          <w:rFonts w:ascii="Times New Roman"/>
          <w:b w:val="false"/>
          <w:i w:val="false"/>
          <w:color w:val="000000"/>
          <w:sz w:val="28"/>
        </w:rPr>
        <w:t xml:space="preserve">
      5) егер ол іске, осы Кодекстің </w:t>
      </w:r>
      <w:r>
        <w:rPr>
          <w:rFonts w:ascii="Times New Roman"/>
          <w:b w:val="false"/>
          <w:i w:val="false"/>
          <w:color w:val="000000"/>
          <w:sz w:val="28"/>
        </w:rPr>
        <w:t>222-бабына</w:t>
      </w:r>
      <w:r>
        <w:rPr>
          <w:rFonts w:ascii="Times New Roman"/>
          <w:b w:val="false"/>
          <w:i w:val="false"/>
          <w:color w:val="000000"/>
          <w:sz w:val="28"/>
        </w:rPr>
        <w:t xml:space="preserve"> сәйкес сот медицинасы саласындағы дәрігер-маманның адамның мәйітін қарап-тексеруге қатысу жағдайларын қоспағанда, маман ретінде қатысса, қылмыстық іс бойынша іс жүргізуге қатыса алмайды.</w:t>
      </w:r>
    </w:p>
    <w:bookmarkStart w:name="z1145" w:id="503"/>
    <w:p>
      <w:pPr>
        <w:spacing w:after="0"/>
        <w:ind w:left="0"/>
        <w:jc w:val="both"/>
      </w:pPr>
      <w:r>
        <w:rPr>
          <w:rFonts w:ascii="Times New Roman"/>
          <w:b w:val="false"/>
          <w:i w:val="false"/>
          <w:color w:val="000000"/>
          <w:sz w:val="28"/>
        </w:rPr>
        <w:t>
      2. Тірі адамға, сондай-ақ мәйітке сараптама жүргізуге сараптама тағайындалғанға дейін тиісті адамға медициналық көмек көрсеткен дәрігер сарапшы ретінде қатыса алмайды.</w:t>
      </w:r>
    </w:p>
    <w:bookmarkEnd w:id="503"/>
    <w:bookmarkStart w:name="z1146" w:id="504"/>
    <w:p>
      <w:pPr>
        <w:spacing w:after="0"/>
        <w:ind w:left="0"/>
        <w:jc w:val="both"/>
      </w:pPr>
      <w:r>
        <w:rPr>
          <w:rFonts w:ascii="Times New Roman"/>
          <w:b w:val="false"/>
          <w:i w:val="false"/>
          <w:color w:val="000000"/>
          <w:sz w:val="28"/>
        </w:rPr>
        <w:t>
      3. Адамның осы іске осының алдында сарапшы ретінде қатысуы, оның қатысуымен жүргізілген сараптамадан кейін қайталап сараптама тағайындалатын жағдайларды қоспағанда, оған іс бойынша сараптама жүргізуді тапсыруды болғызбайтын мән-жай болып табылмайды.</w:t>
      </w:r>
    </w:p>
    <w:bookmarkEnd w:id="504"/>
    <w:bookmarkStart w:name="z1147" w:id="505"/>
    <w:p>
      <w:pPr>
        <w:spacing w:after="0"/>
        <w:ind w:left="0"/>
        <w:jc w:val="both"/>
      </w:pPr>
      <w:r>
        <w:rPr>
          <w:rFonts w:ascii="Times New Roman"/>
          <w:b w:val="false"/>
          <w:i w:val="false"/>
          <w:color w:val="000000"/>
          <w:sz w:val="28"/>
        </w:rPr>
        <w:t>
      4. Сарапшыға қарсылық білдіру туралы мәселені қылмыстық процесті жүргізетін орган шешеді.</w:t>
      </w:r>
    </w:p>
    <w:bookmarkEnd w:id="505"/>
    <w:p>
      <w:pPr>
        <w:spacing w:after="0"/>
        <w:ind w:left="0"/>
        <w:jc w:val="both"/>
      </w:pPr>
      <w:r>
        <w:rPr>
          <w:rFonts w:ascii="Times New Roman"/>
          <w:b/>
          <w:i w:val="false"/>
          <w:color w:val="000000"/>
          <w:sz w:val="28"/>
        </w:rPr>
        <w:t>94-бап. Қорғаушыны, жәбірленушінің (жекеше айыптаушының), азаматтық талапкердің немесе азаматтық жауапкердің өкілін қылмыстық іс бойынша іс жүргізуге қатысудан шеттету</w:t>
      </w:r>
    </w:p>
    <w:bookmarkStart w:name="z1148" w:id="506"/>
    <w:p>
      <w:pPr>
        <w:spacing w:after="0"/>
        <w:ind w:left="0"/>
        <w:jc w:val="both"/>
      </w:pPr>
      <w:r>
        <w:rPr>
          <w:rFonts w:ascii="Times New Roman"/>
          <w:b w:val="false"/>
          <w:i w:val="false"/>
          <w:color w:val="000000"/>
          <w:sz w:val="28"/>
        </w:rPr>
        <w:t>
      1. Қорғаушы, сондай-ақ жәбірленушінің (жекеше айыптаушының), азаматтық талапкердің, азаматтық жауапкердің өкілі мына мән-жайлардың кез келгені болған кезде:</w:t>
      </w:r>
    </w:p>
    <w:bookmarkEnd w:id="506"/>
    <w:p>
      <w:pPr>
        <w:spacing w:after="0"/>
        <w:ind w:left="0"/>
        <w:jc w:val="both"/>
      </w:pPr>
      <w:r>
        <w:rPr>
          <w:rFonts w:ascii="Times New Roman"/>
          <w:b w:val="false"/>
          <w:i w:val="false"/>
          <w:color w:val="000000"/>
          <w:sz w:val="28"/>
        </w:rPr>
        <w:t>
      1) егер ол бұрын іске судья, прокурор, тергеуші, анықтаушы, сот отырысының хатшысы, сот приставы, куә, сарапшы, маман, аудармашы немесе куәгер ретінде қатысса;</w:t>
      </w:r>
    </w:p>
    <w:p>
      <w:pPr>
        <w:spacing w:after="0"/>
        <w:ind w:left="0"/>
        <w:jc w:val="both"/>
      </w:pPr>
      <w:r>
        <w:rPr>
          <w:rFonts w:ascii="Times New Roman"/>
          <w:b w:val="false"/>
          <w:i w:val="false"/>
          <w:color w:val="000000"/>
          <w:sz w:val="28"/>
        </w:rPr>
        <w:t>
      2) егер ол осы істі тергеп-тексеруге немесе соттың қарауына қатысқан немесе қатысып отырған лауазымды адаммен туыстық немесе басқа да жеке тәуелділік қатынастарда болса;</w:t>
      </w:r>
    </w:p>
    <w:p>
      <w:pPr>
        <w:spacing w:after="0"/>
        <w:ind w:left="0"/>
        <w:jc w:val="both"/>
      </w:pPr>
      <w:r>
        <w:rPr>
          <w:rFonts w:ascii="Times New Roman"/>
          <w:b w:val="false"/>
          <w:i w:val="false"/>
          <w:color w:val="000000"/>
          <w:sz w:val="28"/>
        </w:rPr>
        <w:t>
      3) егер ол қорғалушымен немесе сенім білдірушімен мүдделері қарама-қарсы адамға заң көмегін көрсетіп жүрсе немесе бұрын көмек көрсеткен болса, сол сияқты мұндай адамдармен туыстық немесе өзге де жеке тәуелділік қатынастарда болса;</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09.10.2024 </w:t>
      </w:r>
      <w:r>
        <w:rPr>
          <w:rFonts w:ascii="Times New Roman"/>
          <w:b w:val="false"/>
          <w:i w:val="false"/>
          <w:color w:val="ff0000"/>
          <w:sz w:val="28"/>
        </w:rPr>
        <w:t>№ 53-НҚ</w:t>
      </w:r>
      <w:r>
        <w:rPr>
          <w:rFonts w:ascii="Times New Roman"/>
          <w:b w:val="false"/>
          <w:i w:val="false"/>
          <w:color w:val="ff0000"/>
          <w:sz w:val="28"/>
        </w:rPr>
        <w:t xml:space="preserve"> нормативтік қаулысымен осы кодекстің 94-бабы бірінші бөлігінің </w:t>
      </w:r>
      <w:r>
        <w:rPr>
          <w:rFonts w:ascii="Times New Roman"/>
          <w:b w:val="false"/>
          <w:i w:val="false"/>
          <w:color w:val="ff0000"/>
          <w:sz w:val="28"/>
        </w:rPr>
        <w:t>3) тармағы</w:t>
      </w:r>
      <w:r>
        <w:rPr>
          <w:rFonts w:ascii="Times New Roman"/>
          <w:b w:val="false"/>
          <w:i w:val="false"/>
          <w:color w:val="ff0000"/>
          <w:sz w:val="28"/>
        </w:rPr>
        <w:t xml:space="preserve"> қорғалушымен мүдделері қарама-қарсы адаммен туыстық қатынастардағы қорғаушының қылмыстық іс бойынша іс жүргізуге қатысуына тыйым салу бөлігінде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егер ол заңның немесе сот шешімінің күшіне орай қорғаушы немесе өкіл болуға құқылы болмаса, қылмыстық іс бойынша іс жүргізуге қатыса алмайды.</w:t>
      </w:r>
    </w:p>
    <w:bookmarkStart w:name="z1149" w:id="507"/>
    <w:p>
      <w:pPr>
        <w:spacing w:after="0"/>
        <w:ind w:left="0"/>
        <w:jc w:val="both"/>
      </w:pPr>
      <w:r>
        <w:rPr>
          <w:rFonts w:ascii="Times New Roman"/>
          <w:b w:val="false"/>
          <w:i w:val="false"/>
          <w:color w:val="000000"/>
          <w:sz w:val="28"/>
        </w:rPr>
        <w:t>
      2. Сотқа дейінгі тергеп-тексеру кезінде қорғаушыны, жәбірленушінің (жекеше айыптаушының), азаматтық талапкердің немесе азаматтық жауапкердің өкілін қатысудан шеттету туралы мәселені – прокурор, ал сотта іс жүргізу кезінде істі қарайтын сот шешеді.</w:t>
      </w:r>
    </w:p>
    <w:bookmarkEnd w:id="507"/>
    <w:bookmarkStart w:name="z1150" w:id="508"/>
    <w:p>
      <w:pPr>
        <w:spacing w:after="0"/>
        <w:ind w:left="0"/>
        <w:jc w:val="left"/>
      </w:pPr>
      <w:r>
        <w:rPr>
          <w:rFonts w:ascii="Times New Roman"/>
          <w:b/>
          <w:i w:val="false"/>
          <w:color w:val="000000"/>
        </w:rPr>
        <w:t xml:space="preserve"> 12-тарау. ҚЫЛМЫСТЫҚ ПРОЦЕСКЕ ҚАТЫСАТЫН АДАМДАРДЫҢ ҚАУІПСІЗДІГІН ҚАМТАМАСЫЗ ЕТУ</w:t>
      </w:r>
    </w:p>
    <w:bookmarkEnd w:id="508"/>
    <w:p>
      <w:pPr>
        <w:spacing w:after="0"/>
        <w:ind w:left="0"/>
        <w:jc w:val="both"/>
      </w:pPr>
      <w:r>
        <w:rPr>
          <w:rFonts w:ascii="Times New Roman"/>
          <w:b/>
          <w:i w:val="false"/>
          <w:color w:val="000000"/>
          <w:sz w:val="28"/>
        </w:rPr>
        <w:t>95-бап. Судьялардың, алқабилердің, прокурорлардың, тергеушілердің, анықтаушылардың, қорғаушылардың, сарапшылардың, мамандардың, сот отырысы хатшыларының, сот приставтарының қауіпсіздігін қамтамасыз ету</w:t>
      </w:r>
    </w:p>
    <w:bookmarkStart w:name="z1151" w:id="509"/>
    <w:p>
      <w:pPr>
        <w:spacing w:after="0"/>
        <w:ind w:left="0"/>
        <w:jc w:val="both"/>
      </w:pPr>
      <w:r>
        <w:rPr>
          <w:rFonts w:ascii="Times New Roman"/>
          <w:b w:val="false"/>
          <w:i w:val="false"/>
          <w:color w:val="000000"/>
          <w:sz w:val="28"/>
        </w:rPr>
        <w:t>
      1. Судья, тергеу судьясы, алқаби, прокурор, тергеуші, анықтаушы, қорғаушы, сарапшы, маман, сот отырысының хатшысы, сот приставы, сол сияқты олардың отбасы мүшелері мен жақын туыстары мемлекеттің қорғауында болады.</w:t>
      </w:r>
    </w:p>
    <w:bookmarkEnd w:id="509"/>
    <w:bookmarkStart w:name="z1152" w:id="510"/>
    <w:p>
      <w:pPr>
        <w:spacing w:after="0"/>
        <w:ind w:left="0"/>
        <w:jc w:val="both"/>
      </w:pPr>
      <w:r>
        <w:rPr>
          <w:rFonts w:ascii="Times New Roman"/>
          <w:b w:val="false"/>
          <w:i w:val="false"/>
          <w:color w:val="000000"/>
          <w:sz w:val="28"/>
        </w:rPr>
        <w:t>
      2. Осы баптың бірінші бөлігінде санамаланған адамдарға мемлекет сотта қылмыстық істерді немесе материалдарды қарауға, сотқа дейінгі тергеп-тексеруді жүргізуге байланысты олардың өміріне қолсұғушылыққа немесе өзге де күш қолдануға қарсы қауіпсіздік шараларын қолдануды заңда көзделген тәртіппен қамтамасыз етеді.</w:t>
      </w:r>
    </w:p>
    <w:bookmarkEnd w:id="510"/>
    <w:p>
      <w:pPr>
        <w:spacing w:after="0"/>
        <w:ind w:left="0"/>
        <w:jc w:val="both"/>
      </w:pPr>
      <w:r>
        <w:rPr>
          <w:rFonts w:ascii="Times New Roman"/>
          <w:b/>
          <w:i w:val="false"/>
          <w:color w:val="000000"/>
          <w:sz w:val="28"/>
        </w:rPr>
        <w:t>96-бап. Жәбірленушілердің, куәлардың, күдіктілердің, айыпталушылардың және қылмыстық процеске қатысатын басқа да адамдардың қауіпсіздігі шараларын қолдану міндеті</w:t>
      </w:r>
    </w:p>
    <w:bookmarkStart w:name="z1153" w:id="511"/>
    <w:p>
      <w:pPr>
        <w:spacing w:after="0"/>
        <w:ind w:left="0"/>
        <w:jc w:val="both"/>
      </w:pPr>
      <w:r>
        <w:rPr>
          <w:rFonts w:ascii="Times New Roman"/>
          <w:b w:val="false"/>
          <w:i w:val="false"/>
          <w:color w:val="000000"/>
          <w:sz w:val="28"/>
        </w:rPr>
        <w:t>
      1. Қылмыстық процесті жүргізетін орган, егер қылмыстық іс бойынша іс жүргізуге байланысты күдіктіге, айыпталушыға, жәбірленушіге, куәге, қылмыстық процеске қатысатын басқа да адамдарға, сондай-ақ олардың отбасы мүшелері мен жақын туыстарына қатысты күш қолданудың немесе қылмыстық заңда тыйым салынған өзге де іс-әрекеттің жасалу қатері туралы деректер болса, олардың қауіпсіздігі шараларын қолдануға міндетті.</w:t>
      </w:r>
    </w:p>
    <w:bookmarkEnd w:id="511"/>
    <w:p>
      <w:pPr>
        <w:spacing w:after="0"/>
        <w:ind w:left="0"/>
        <w:jc w:val="both"/>
      </w:pPr>
      <w:r>
        <w:rPr>
          <w:rFonts w:ascii="Times New Roman"/>
          <w:b w:val="false"/>
          <w:i w:val="false"/>
          <w:color w:val="000000"/>
          <w:sz w:val="28"/>
        </w:rPr>
        <w:t>
      Мәліметтерге қолжетімділікті шектеу түріндегі қауіпсіздік шарасы мемлекеттік құпияларды не іске қатысатын адамдар өмірінің интимдік жақтары туралы мәліметтерді жария етуден қорғау мақсатында қолданылуы мүмкін.</w:t>
      </w:r>
    </w:p>
    <w:bookmarkStart w:name="z1154" w:id="512"/>
    <w:p>
      <w:pPr>
        <w:spacing w:after="0"/>
        <w:ind w:left="0"/>
        <w:jc w:val="both"/>
      </w:pPr>
      <w:r>
        <w:rPr>
          <w:rFonts w:ascii="Times New Roman"/>
          <w:b w:val="false"/>
          <w:i w:val="false"/>
          <w:color w:val="000000"/>
          <w:sz w:val="28"/>
        </w:rPr>
        <w:t>
      2. Өздерімен процестік келісім жасалған күдіктінің, айыпталушының, сотталушының не сотталған адамның, оның жақын туыстарының қауіпсіздігін қамтамасыз ету қажет болған кезде, көрсетілген адамдардың келісуі бойынша осы Кодексте және заңдарда көзделген мемлекеттік қорғау және қауіпсіздік шаралары қолданылады.</w:t>
      </w:r>
    </w:p>
    <w:bookmarkEnd w:id="512"/>
    <w:bookmarkStart w:name="z1155" w:id="513"/>
    <w:p>
      <w:pPr>
        <w:spacing w:after="0"/>
        <w:ind w:left="0"/>
        <w:jc w:val="both"/>
      </w:pPr>
      <w:r>
        <w:rPr>
          <w:rFonts w:ascii="Times New Roman"/>
          <w:b w:val="false"/>
          <w:i w:val="false"/>
          <w:color w:val="000000"/>
          <w:sz w:val="28"/>
        </w:rPr>
        <w:t>
      3. Қылмыстық процесті жүргізетін орган осы баптың бірінші және екінші бөліктерінде көрсетілген адамдардың ауызша (жазбаша) арызының негізінде немесе өз бастамасы бойынша олардың қауіпсіздігі шараларын қабылдап, ол туралы тиісті қаулы шығарады.</w:t>
      </w:r>
    </w:p>
    <w:bookmarkEnd w:id="513"/>
    <w:bookmarkStart w:name="z1156" w:id="514"/>
    <w:p>
      <w:pPr>
        <w:spacing w:after="0"/>
        <w:ind w:left="0"/>
        <w:jc w:val="both"/>
      </w:pPr>
      <w:r>
        <w:rPr>
          <w:rFonts w:ascii="Times New Roman"/>
          <w:b w:val="false"/>
          <w:i w:val="false"/>
          <w:color w:val="000000"/>
          <w:sz w:val="28"/>
        </w:rPr>
        <w:t>
      4. Қылмыстық сот ісін жүргізуге қатысатын адамдардың, олардың отбасы мүшелерінің және жақын туыстарының өздерінің қауіпсіздігі шараларын қолдану туралы арыздарын қылмыстық процесті жүргізетін орган оларды алған кезден бастап жиырма төрт сағаттан кешіктірмей қарауға тиіс. Арыз иесіне тиісті қаулының көшірмелері табыс етіле отырып, ол қабылданған шешім туралы дереу хабардар етіледі.</w:t>
      </w:r>
    </w:p>
    <w:bookmarkEnd w:id="514"/>
    <w:bookmarkStart w:name="z1157" w:id="515"/>
    <w:p>
      <w:pPr>
        <w:spacing w:after="0"/>
        <w:ind w:left="0"/>
        <w:jc w:val="both"/>
      </w:pPr>
      <w:r>
        <w:rPr>
          <w:rFonts w:ascii="Times New Roman"/>
          <w:b w:val="false"/>
          <w:i w:val="false"/>
          <w:color w:val="000000"/>
          <w:sz w:val="28"/>
        </w:rPr>
        <w:t>
      5. Арыз иесі өзінің қауіпсіздігі шараларын қолдану туралы өтінішхатын қанағаттандырудан бас тартылғанына орай прокурорға немесе сотқа шағым жасауға құқылы.</w:t>
      </w:r>
    </w:p>
    <w:bookmarkEnd w:id="515"/>
    <w:bookmarkStart w:name="z1158" w:id="516"/>
    <w:p>
      <w:pPr>
        <w:spacing w:after="0"/>
        <w:ind w:left="0"/>
        <w:jc w:val="both"/>
      </w:pPr>
      <w:r>
        <w:rPr>
          <w:rFonts w:ascii="Times New Roman"/>
          <w:b w:val="false"/>
          <w:i w:val="false"/>
          <w:color w:val="000000"/>
          <w:sz w:val="28"/>
        </w:rPr>
        <w:t>
      6. Қауіпсіздік шараларын қолданудан бас тарту, егер бұрын берілген арызда көрініс таппаған мән-жайлар туындаса, көрсетілген шараларды қолдану туралы өтінішхатпен қайтадан өтініш жасауға кедергі келтірмейді.</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97-бап. Жәбірленушілердің, куәлардың, күдіктілердің және қылмыстық процеске қатысатын басқа да адамдардың қауіпсіздігі шаралары</w:t>
      </w:r>
    </w:p>
    <w:bookmarkStart w:name="z1159" w:id="517"/>
    <w:p>
      <w:pPr>
        <w:spacing w:after="0"/>
        <w:ind w:left="0"/>
        <w:jc w:val="both"/>
      </w:pPr>
      <w:r>
        <w:rPr>
          <w:rFonts w:ascii="Times New Roman"/>
          <w:b w:val="false"/>
          <w:i w:val="false"/>
          <w:color w:val="000000"/>
          <w:sz w:val="28"/>
        </w:rPr>
        <w:t>
      1. Қылмыстық процесті жүргізетін орган куәлардың, күдіктілердің және қылмыстық сот ісін жүргізуге қатысатын басқа да адамдардың, олардың отбасы мүшелерінің және жақын туыстарының қауіпсіздігі шараларын қамтамасыз ету мақсатында:</w:t>
      </w:r>
    </w:p>
    <w:bookmarkEnd w:id="517"/>
    <w:p>
      <w:pPr>
        <w:spacing w:after="0"/>
        <w:ind w:left="0"/>
        <w:jc w:val="both"/>
      </w:pPr>
      <w:r>
        <w:rPr>
          <w:rFonts w:ascii="Times New Roman"/>
          <w:b w:val="false"/>
          <w:i w:val="false"/>
          <w:color w:val="000000"/>
          <w:sz w:val="28"/>
        </w:rPr>
        <w:t>
      1) күш қолданудың немесе қылмыстық заңда тыйым салынған басқа да іс-әрекеттердің қатерін төндіріп отырған адамға оны қылмыстық жауаптылыққа тарту ықтималдығы туралы ресми ескертпе жасайды;</w:t>
      </w:r>
    </w:p>
    <w:p>
      <w:pPr>
        <w:spacing w:after="0"/>
        <w:ind w:left="0"/>
        <w:jc w:val="both"/>
      </w:pPr>
      <w:r>
        <w:rPr>
          <w:rFonts w:ascii="Times New Roman"/>
          <w:b w:val="false"/>
          <w:i w:val="false"/>
          <w:color w:val="000000"/>
          <w:sz w:val="28"/>
        </w:rPr>
        <w:t>
      2) қорғалатын адам туралы мәліметтерге қолжетімділікті шектейді;</w:t>
      </w:r>
    </w:p>
    <w:p>
      <w:pPr>
        <w:spacing w:after="0"/>
        <w:ind w:left="0"/>
        <w:jc w:val="both"/>
      </w:pPr>
      <w:r>
        <w:rPr>
          <w:rFonts w:ascii="Times New Roman"/>
          <w:b w:val="false"/>
          <w:i w:val="false"/>
          <w:color w:val="000000"/>
          <w:sz w:val="28"/>
        </w:rPr>
        <w:t>
      3) оның жеке қауіпсіздігін қамтамасыз ету туралы қаулы шығарады;</w:t>
      </w:r>
    </w:p>
    <w:p>
      <w:pPr>
        <w:spacing w:after="0"/>
        <w:ind w:left="0"/>
        <w:jc w:val="both"/>
      </w:pPr>
      <w:r>
        <w:rPr>
          <w:rFonts w:ascii="Times New Roman"/>
          <w:b w:val="false"/>
          <w:i w:val="false"/>
          <w:color w:val="000000"/>
          <w:sz w:val="28"/>
        </w:rPr>
        <w:t>
      4) қылмыстық процеске қатысушыларға қатысты күш қолдану (қолдануды ұйымдастыру) немесе өзге де қылмыстық іс-әрекеттер жасау (жасауды ұйымдастыру) ықтималдығын болғызбайтын бұлтартпау шараларын күдіктіге, айыпталушыға қатысты осы Кодексте көзделген тәртіппен қолданады;</w:t>
      </w:r>
    </w:p>
    <w:p>
      <w:pPr>
        <w:spacing w:after="0"/>
        <w:ind w:left="0"/>
        <w:jc w:val="both"/>
      </w:pPr>
      <w:r>
        <w:rPr>
          <w:rFonts w:ascii="Times New Roman"/>
          <w:b w:val="false"/>
          <w:i w:val="false"/>
          <w:color w:val="000000"/>
          <w:sz w:val="28"/>
        </w:rPr>
        <w:t>
      5) жақындауға тыйым салу түріндегі процестік мәжбүрлеу шарасын қолданады.</w:t>
      </w:r>
    </w:p>
    <w:bookmarkStart w:name="z1160" w:id="518"/>
    <w:p>
      <w:pPr>
        <w:spacing w:after="0"/>
        <w:ind w:left="0"/>
        <w:jc w:val="both"/>
      </w:pPr>
      <w:r>
        <w:rPr>
          <w:rFonts w:ascii="Times New Roman"/>
          <w:b w:val="false"/>
          <w:i w:val="false"/>
          <w:color w:val="000000"/>
          <w:sz w:val="28"/>
        </w:rPr>
        <w:t>
      2. Қылмыстық процесті жүргізетін орган шығарған ескертпе адамға қолын қойғыза отырып хабарланады.</w:t>
      </w:r>
    </w:p>
    <w:bookmarkEnd w:id="518"/>
    <w:bookmarkStart w:name="z1161" w:id="519"/>
    <w:p>
      <w:pPr>
        <w:spacing w:after="0"/>
        <w:ind w:left="0"/>
        <w:jc w:val="both"/>
      </w:pPr>
      <w:r>
        <w:rPr>
          <w:rFonts w:ascii="Times New Roman"/>
          <w:b w:val="false"/>
          <w:i w:val="false"/>
          <w:color w:val="000000"/>
          <w:sz w:val="28"/>
        </w:rPr>
        <w:t>
      3. Қорғалатын адам туралы мәліметке қолжетімділікті шектеу қылмыстық процестің басынан бастап адамның арызы бойынша орын алуы мүмкін және қылмыстық істің материалдарынан адамның сауалнамалық деректері туралы мәліметтерді алып, оларды негізгі іс жүргізуден бөлек сақтаудан, бұл адамның бүркеншік ат пайдалануынан тұрады. Сотқа дейінгі тергеп-тексеруді жүзеге асыратын адам осы шараны қолдану туралы қаулы шығарады, онда қорғалатын адамның жеке басы туралы деректерді құпия сақтау туралы қабылданған шешімнің себептері жазылады, қорғалатын адамның қатысуымен жүргізілетін тергеу әрекеттері хаттамаларында пайдаланылатын бүркеншік аты және қол қою үлгісі көрсетіледі. Қорғалатын адамның қатысуымен процестік әрекеттер қажет болған жағдайда, оны тануды болғызбайтын жағдайларда жүргізіледі. Қаулы және негізгі іс жүргізуден бөлектелген материалдар мөрленген конвертке салынып, ол одан әрі қылмыстық істі тергеген органда сақталады және оның мазмұнымен сотқа дейінгі тергеп-тексеруді жүзеге асыратын адамнан басқа прокурор және сот таныса алады.</w:t>
      </w:r>
    </w:p>
    <w:bookmarkEnd w:id="519"/>
    <w:bookmarkStart w:name="z1162" w:id="520"/>
    <w:p>
      <w:pPr>
        <w:spacing w:after="0"/>
        <w:ind w:left="0"/>
        <w:jc w:val="both"/>
      </w:pPr>
      <w:r>
        <w:rPr>
          <w:rFonts w:ascii="Times New Roman"/>
          <w:b w:val="false"/>
          <w:i w:val="false"/>
          <w:color w:val="000000"/>
          <w:sz w:val="28"/>
        </w:rPr>
        <w:t>
      4. Куәгерлердің, күдіктілердің, айыпталушылардың, жәбірленушілердің және қылмыстық сот ісін жүргізуге қатысатын басқа да адамдардың, олардың отбасы мүшелері мен жақын туыстарының жеке қауіпсіздігі шараларын қамтамасыз ету тәртібі "Қылмыстық процеске қатысушы адамдарды мемлекеттік қорғау туралы" Қазақстан Республикасының Заңында айқындалады.</w:t>
      </w:r>
    </w:p>
    <w:bookmarkEnd w:id="520"/>
    <w:bookmarkStart w:name="z3438" w:id="521"/>
    <w:p>
      <w:pPr>
        <w:spacing w:after="0"/>
        <w:ind w:left="0"/>
        <w:jc w:val="both"/>
      </w:pPr>
      <w:r>
        <w:rPr>
          <w:rFonts w:ascii="Times New Roman"/>
          <w:b w:val="false"/>
          <w:i w:val="false"/>
          <w:color w:val="000000"/>
          <w:sz w:val="28"/>
        </w:rPr>
        <w:t xml:space="preserve">
      4-1. Қылмыстық қудалау органы "Қылмыстық процеске қатысушы адамдарды мемлекеттік қорғау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2-тармағы бірінші бөлігінің 3) тармақшасында көзделген қауіпсіздік шараларын қабылдаған кезде құпиялылық сақтала отырып, жиырма төрт сағат ішінде қадағалаушы прокурор хабардар етіледі.</w:t>
      </w:r>
    </w:p>
    <w:bookmarkEnd w:id="521"/>
    <w:bookmarkStart w:name="z1163" w:id="522"/>
    <w:p>
      <w:pPr>
        <w:spacing w:after="0"/>
        <w:ind w:left="0"/>
        <w:jc w:val="both"/>
      </w:pPr>
      <w:r>
        <w:rPr>
          <w:rFonts w:ascii="Times New Roman"/>
          <w:b w:val="false"/>
          <w:i w:val="false"/>
          <w:color w:val="000000"/>
          <w:sz w:val="28"/>
        </w:rPr>
        <w:t>
      5. Қауіпсіздік шараларының қолдануына қарамастан, қылмыстық қудалау органы бұған негіздер болған кезде жәбірленушіге, куәға, күдіктіге, қылмыстық сот ісін жүргізуге қатысатын басқа да адамға қатысты қылмыстық заңда тыйым салынған іс-әрекеттің жасалу қатерінің анықталуына байланысты сотқа дейінгі тергеп-тексеруді бастауға міндетті.</w:t>
      </w:r>
    </w:p>
    <w:bookmarkEnd w:id="522"/>
    <w:bookmarkStart w:name="z1164" w:id="523"/>
    <w:p>
      <w:pPr>
        <w:spacing w:after="0"/>
        <w:ind w:left="0"/>
        <w:jc w:val="both"/>
      </w:pPr>
      <w:r>
        <w:rPr>
          <w:rFonts w:ascii="Times New Roman"/>
          <w:b w:val="false"/>
          <w:i w:val="false"/>
          <w:color w:val="000000"/>
          <w:sz w:val="28"/>
        </w:rPr>
        <w:t xml:space="preserve">
      6. Қауіпсіздік шараларының күші оларды қолдану қажеттілігі жойылғанда сотқа дейінгі тергеп-тексеруді жүзеге асыратын адамның, прокурордың, соттың уәжді қаулысымен, соттың үкімімен, ал қорғалатын адамдардың құқықтары мен заңды мүдделерін бұзушылықтар анықталған жағдайда прокурордың не соттың қаулысымен жойылады. Қорғалатын адам өзінің қауіпсіздігі шараларының күшінің жойылғандығы немесе қылмыстық процеске қатысатын адамдарға ол туралы деректердің ашылғандығы туралы дереу хабардар етілуге тиіс. Қорғалатын адамның "Қылмыстық процеске қатысушы адамдарды мемлекеттік қорғау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2-тармағы бірінші бөлігінің 3) тармақшасында көзделген жеке қауіпсіздік шарасын қолдану туралы не қауіпсіздік шараларының күшін жою туралы шешімге сотқа немесе прокурорға шағым беруі шағым жасалатын шешімнің орындалуын тоқтата тұрады.</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98-бап. Сот талқылауына қатысатын адамдардың қауіпсіздігін қамтамасыз ету</w:t>
      </w:r>
    </w:p>
    <w:bookmarkStart w:name="z1165" w:id="524"/>
    <w:p>
      <w:pPr>
        <w:spacing w:after="0"/>
        <w:ind w:left="0"/>
        <w:jc w:val="both"/>
      </w:pPr>
      <w:r>
        <w:rPr>
          <w:rFonts w:ascii="Times New Roman"/>
          <w:b w:val="false"/>
          <w:i w:val="false"/>
          <w:color w:val="000000"/>
          <w:sz w:val="28"/>
        </w:rPr>
        <w:t xml:space="preserve">
      1. Төрағалық етуші сот талқылауына қатысушылардың қауіпсіздігін қамтамасыз ету үшін соттың жабық отырысын өткізеді, сондай-ақ осы Кодекстің </w:t>
      </w:r>
      <w:r>
        <w:rPr>
          <w:rFonts w:ascii="Times New Roman"/>
          <w:b w:val="false"/>
          <w:i w:val="false"/>
          <w:color w:val="000000"/>
          <w:sz w:val="28"/>
        </w:rPr>
        <w:t>97-бабының</w:t>
      </w:r>
      <w:r>
        <w:rPr>
          <w:rFonts w:ascii="Times New Roman"/>
          <w:b w:val="false"/>
          <w:i w:val="false"/>
          <w:color w:val="000000"/>
          <w:sz w:val="28"/>
        </w:rPr>
        <w:t xml:space="preserve"> бірінші, екінші, үшінші және төртінші бөліктерінде көзделген шараларды қолданады.</w:t>
      </w:r>
    </w:p>
    <w:bookmarkEnd w:id="524"/>
    <w:bookmarkStart w:name="z1166" w:id="525"/>
    <w:p>
      <w:pPr>
        <w:spacing w:after="0"/>
        <w:ind w:left="0"/>
        <w:jc w:val="both"/>
      </w:pPr>
      <w:r>
        <w:rPr>
          <w:rFonts w:ascii="Times New Roman"/>
          <w:b w:val="false"/>
          <w:i w:val="false"/>
          <w:color w:val="000000"/>
          <w:sz w:val="28"/>
        </w:rPr>
        <w:t>
      2. Сот қорғалатын адамның, айыптаушы тараптың өтінішхаты бойынша, сондай-ақ адамның, оның отбасы мүшелері мен жақын туыстарының қауіпсіздігін қамтамасыз ету мақсатында өз бастамасы бойынша куәдан:</w:t>
      </w:r>
    </w:p>
    <w:bookmarkEnd w:id="525"/>
    <w:p>
      <w:pPr>
        <w:spacing w:after="0"/>
        <w:ind w:left="0"/>
        <w:jc w:val="both"/>
      </w:pPr>
      <w:r>
        <w:rPr>
          <w:rFonts w:ascii="Times New Roman"/>
          <w:b w:val="false"/>
          <w:i w:val="false"/>
          <w:color w:val="000000"/>
          <w:sz w:val="28"/>
        </w:rPr>
        <w:t>
      1) қорғалатын адамның жеке басы туралы деректерді жарияламастан, бүркеншік атты пайдалана отырып;</w:t>
      </w:r>
    </w:p>
    <w:p>
      <w:pPr>
        <w:spacing w:after="0"/>
        <w:ind w:left="0"/>
        <w:jc w:val="both"/>
      </w:pPr>
      <w:r>
        <w:rPr>
          <w:rFonts w:ascii="Times New Roman"/>
          <w:b w:val="false"/>
          <w:i w:val="false"/>
          <w:color w:val="000000"/>
          <w:sz w:val="28"/>
        </w:rPr>
        <w:t>
      2) қалған қатысушылардың қорғалатын адамды дауысы, акценті және сыртқы белгілері: жынысы, ұлты, жасы, бойы, дене бітімі, мүсіні, жүрісі бойынша тануы мүмкін болмайтын жағдайларда;</w:t>
      </w:r>
    </w:p>
    <w:p>
      <w:pPr>
        <w:spacing w:after="0"/>
        <w:ind w:left="0"/>
        <w:jc w:val="both"/>
      </w:pPr>
      <w:r>
        <w:rPr>
          <w:rFonts w:ascii="Times New Roman"/>
          <w:b w:val="false"/>
          <w:i w:val="false"/>
          <w:color w:val="000000"/>
          <w:sz w:val="28"/>
        </w:rPr>
        <w:t>
      3) оны сот талқылауына басқа қатысушылардың көзіне көрсетпей, оның ішінде бейнебайланыс арқылы да, жауап алу туралы қаулы шығаруға құқылы.</w:t>
      </w:r>
    </w:p>
    <w:p>
      <w:pPr>
        <w:spacing w:after="0"/>
        <w:ind w:left="0"/>
        <w:jc w:val="both"/>
      </w:pPr>
      <w:r>
        <w:rPr>
          <w:rFonts w:ascii="Times New Roman"/>
          <w:b w:val="false"/>
          <w:i w:val="false"/>
          <w:color w:val="000000"/>
          <w:sz w:val="28"/>
        </w:rPr>
        <w:t>
      Судья қорғалатын адамның негізгі іс жүргізуден бөлектелген сауалнамалық деректерін және жеке басын куәландыратын құжаттарын жария етпестен, сот отырысының өзге қатысушыларына, оның ішінде сот отырысының хатшысына ұсынбастан және сот отырысының хаттамасында және (немесе) сот актілерінде көрсетпестен, олармен танысу арқылы жауап алынатын адамның жеке басына жеке өзі көз жеткізеді.</w:t>
      </w:r>
    </w:p>
    <w:bookmarkStart w:name="z1167" w:id="526"/>
    <w:p>
      <w:pPr>
        <w:spacing w:after="0"/>
        <w:ind w:left="0"/>
        <w:jc w:val="both"/>
      </w:pPr>
      <w:r>
        <w:rPr>
          <w:rFonts w:ascii="Times New Roman"/>
          <w:b w:val="false"/>
          <w:i w:val="false"/>
          <w:color w:val="000000"/>
          <w:sz w:val="28"/>
        </w:rPr>
        <w:t>
      3. Төрағалық етуші:</w:t>
      </w:r>
    </w:p>
    <w:bookmarkEnd w:id="526"/>
    <w:p>
      <w:pPr>
        <w:spacing w:after="0"/>
        <w:ind w:left="0"/>
        <w:jc w:val="both"/>
      </w:pPr>
      <w:r>
        <w:rPr>
          <w:rFonts w:ascii="Times New Roman"/>
          <w:b w:val="false"/>
          <w:i w:val="false"/>
          <w:color w:val="000000"/>
          <w:sz w:val="28"/>
        </w:rPr>
        <w:t>
      1) бейне-, дыбыс жазуды жүргізуге және жауап алуды түсіріп алудың өзге тәсілдерін жүргізуге тыйым салуға;</w:t>
      </w:r>
    </w:p>
    <w:p>
      <w:pPr>
        <w:spacing w:after="0"/>
        <w:ind w:left="0"/>
        <w:jc w:val="both"/>
      </w:pPr>
      <w:r>
        <w:rPr>
          <w:rFonts w:ascii="Times New Roman"/>
          <w:b w:val="false"/>
          <w:i w:val="false"/>
          <w:color w:val="000000"/>
          <w:sz w:val="28"/>
        </w:rPr>
        <w:t>
      2) сот отырысы залынан адвокатты қоспағанда, сотталушыны, қорғаушы тараптың өкілдерін шығарып жіберуге құқылы.</w:t>
      </w:r>
    </w:p>
    <w:bookmarkStart w:name="z1168" w:id="527"/>
    <w:p>
      <w:pPr>
        <w:spacing w:after="0"/>
        <w:ind w:left="0"/>
        <w:jc w:val="both"/>
      </w:pPr>
      <w:r>
        <w:rPr>
          <w:rFonts w:ascii="Times New Roman"/>
          <w:b w:val="false"/>
          <w:i w:val="false"/>
          <w:color w:val="000000"/>
          <w:sz w:val="28"/>
        </w:rPr>
        <w:t>
      4. Сот процеске қатысушылардың қандай да біреуі болмағанда немесе олардың көзбен көріп отыруынан тыс жауап алған қорғалатын адамның айғағын төрағалық етуші осы қорғалатын адам туралы мәліметтерді көрсетпестен, сотта барлық қатысушылар қатысып отырған кезде хабарлайды.</w:t>
      </w:r>
    </w:p>
    <w:bookmarkEnd w:id="527"/>
    <w:bookmarkStart w:name="z1169" w:id="528"/>
    <w:p>
      <w:pPr>
        <w:spacing w:after="0"/>
        <w:ind w:left="0"/>
        <w:jc w:val="both"/>
      </w:pPr>
      <w:r>
        <w:rPr>
          <w:rFonts w:ascii="Times New Roman"/>
          <w:b w:val="false"/>
          <w:i w:val="false"/>
          <w:color w:val="000000"/>
          <w:sz w:val="28"/>
        </w:rPr>
        <w:t>
      5. Қажет болған жағдайларда, сот процеске қатысушылардың және заңда көзделген өзге де адамдардың қауіпсіздігін қамтамасыз ету жөнінде басқа да шараларды қолданады.</w:t>
      </w:r>
    </w:p>
    <w:bookmarkEnd w:id="528"/>
    <w:bookmarkStart w:name="z1170" w:id="529"/>
    <w:p>
      <w:pPr>
        <w:spacing w:after="0"/>
        <w:ind w:left="0"/>
        <w:jc w:val="both"/>
      </w:pPr>
      <w:r>
        <w:rPr>
          <w:rFonts w:ascii="Times New Roman"/>
          <w:b w:val="false"/>
          <w:i w:val="false"/>
          <w:color w:val="000000"/>
          <w:sz w:val="28"/>
        </w:rPr>
        <w:t>
      6. Сот талқылауына қатысушылардың қауіпсіздігін қамтамасыз ету туралы сот қаулысын орындау қылмыстық қудалау органдарына, жазаны орындайтын мекемеге немесе органға, сондай-ақ сот приставына жүктеледі.</w:t>
      </w:r>
    </w:p>
    <w:bookmarkEnd w:id="529"/>
    <w:bookmarkStart w:name="z3308" w:id="530"/>
    <w:p>
      <w:pPr>
        <w:spacing w:after="0"/>
        <w:ind w:left="0"/>
        <w:jc w:val="left"/>
      </w:pPr>
      <w:r>
        <w:rPr>
          <w:rFonts w:ascii="Times New Roman"/>
          <w:b/>
          <w:i w:val="false"/>
          <w:color w:val="000000"/>
        </w:rPr>
        <w:t xml:space="preserve"> 13-тарау. ӨТІНІШХАТТАР. ҚЫЛМЫСТЫҚ ІС БОЙЫНША ІС ЖҮРГІЗУДІ</w:t>
      </w:r>
      <w:r>
        <w:br/>
      </w:r>
      <w:r>
        <w:rPr>
          <w:rFonts w:ascii="Times New Roman"/>
          <w:b/>
          <w:i w:val="false"/>
          <w:color w:val="000000"/>
        </w:rPr>
        <w:t>ЖҮЗЕГЕ АСЫРАТЫН МЕМЛЕКЕТТІК ОРГАНДАР МЕН ЛАУАЗЫМДЫ АДАМДАРДЫҢ ӘРЕКЕТТЕРІ (ӘРЕКЕТСІЗДІГІ) МЕН ШЕШІМДЕРІНЕ ШАҒЫМ ЖАСАУ</w:t>
      </w:r>
    </w:p>
    <w:bookmarkEnd w:id="530"/>
    <w:p>
      <w:pPr>
        <w:spacing w:after="0"/>
        <w:ind w:left="0"/>
        <w:jc w:val="both"/>
      </w:pPr>
      <w:r>
        <w:rPr>
          <w:rFonts w:ascii="Times New Roman"/>
          <w:b/>
          <w:i w:val="false"/>
          <w:color w:val="000000"/>
          <w:sz w:val="28"/>
        </w:rPr>
        <w:t>99-бап. Қылмыстық процеске қатысушылардың өтінішхаттарын қараудың міндеттілігі</w:t>
      </w:r>
    </w:p>
    <w:bookmarkStart w:name="z1171" w:id="531"/>
    <w:p>
      <w:pPr>
        <w:spacing w:after="0"/>
        <w:ind w:left="0"/>
        <w:jc w:val="both"/>
      </w:pPr>
      <w:r>
        <w:rPr>
          <w:rFonts w:ascii="Times New Roman"/>
          <w:b w:val="false"/>
          <w:i w:val="false"/>
          <w:color w:val="000000"/>
          <w:sz w:val="28"/>
        </w:rPr>
        <w:t>
      1. Қылмыстық процеске қатысушылар сотқа дейінгі тергеп-тексеруді жүзеге асыратын адамға, прокурорға, судьяға (сотқа) қылмыстық процесс барысында маңызы бар мән-жайларды анықтау, өтінішхатпен жүгінген тұлғаның немесе өздері өкілдік ететін тұлғаның құқықтары мен заңды мүдделерін қамтамасыз ету үшін процестік әрекеттерді жүргізу немесе процестік шешімдерді қабылдау туралы өтінішхаттармен жүгінуге құқылы.</w:t>
      </w:r>
    </w:p>
    <w:bookmarkEnd w:id="531"/>
    <w:bookmarkStart w:name="z1172" w:id="532"/>
    <w:p>
      <w:pPr>
        <w:spacing w:after="0"/>
        <w:ind w:left="0"/>
        <w:jc w:val="both"/>
      </w:pPr>
      <w:r>
        <w:rPr>
          <w:rFonts w:ascii="Times New Roman"/>
          <w:b w:val="false"/>
          <w:i w:val="false"/>
          <w:color w:val="000000"/>
          <w:sz w:val="28"/>
        </w:rPr>
        <w:t>
      2. Өтінішхаттар процестің кез келген сатысында мәлімделуі мүмкін. Өтінішхатты мәлімдеген тұлға қандай мән-жайларды анықтау үшін әрекет жүргізуді немесе шешім қабылдауды өтінетінін көрсетуге тиіс. Жазбаша өтінішхаттар қылмыстық істің материалдарына қоса тігіледі, ауызша өтінішхаттар тергеу әрекетінің немесе сот отырысының хаттамасына енгізіледі.</w:t>
      </w:r>
    </w:p>
    <w:bookmarkEnd w:id="532"/>
    <w:bookmarkStart w:name="z1173" w:id="533"/>
    <w:p>
      <w:pPr>
        <w:spacing w:after="0"/>
        <w:ind w:left="0"/>
        <w:jc w:val="both"/>
      </w:pPr>
      <w:r>
        <w:rPr>
          <w:rFonts w:ascii="Times New Roman"/>
          <w:b w:val="false"/>
          <w:i w:val="false"/>
          <w:color w:val="000000"/>
          <w:sz w:val="28"/>
        </w:rPr>
        <w:t>
      3. Өтінішхаттың қабылданбауы оны қылмыстық сот ісін жүргізудің келесі кезеңдерінде қайталап мәлімдеуге немесе қылмыстық процесті жүргізетін басқа орган алдында мәлімдеуге кедергі келтірмейді.</w:t>
      </w:r>
    </w:p>
    <w:bookmarkEnd w:id="533"/>
    <w:bookmarkStart w:name="z1174" w:id="534"/>
    <w:p>
      <w:pPr>
        <w:spacing w:after="0"/>
        <w:ind w:left="0"/>
        <w:jc w:val="both"/>
      </w:pPr>
      <w:r>
        <w:rPr>
          <w:rFonts w:ascii="Times New Roman"/>
          <w:b w:val="false"/>
          <w:i w:val="false"/>
          <w:color w:val="000000"/>
          <w:sz w:val="28"/>
        </w:rPr>
        <w:t>
      4. Өтінішхат ол мәлімделген бойда қаралуға және шешілуге жатады. Өтінішхат бойынша шешімді дереу қабылдау мүмкін болмаған жағдайларда, ол мәлімделген күннен бастап үш тәуліктен кешіктірілмей шешілуге тиіс.</w:t>
      </w:r>
    </w:p>
    <w:bookmarkEnd w:id="534"/>
    <w:bookmarkStart w:name="z1175" w:id="535"/>
    <w:p>
      <w:pPr>
        <w:spacing w:after="0"/>
        <w:ind w:left="0"/>
        <w:jc w:val="both"/>
      </w:pPr>
      <w:r>
        <w:rPr>
          <w:rFonts w:ascii="Times New Roman"/>
          <w:b w:val="false"/>
          <w:i w:val="false"/>
          <w:color w:val="000000"/>
          <w:sz w:val="28"/>
        </w:rPr>
        <w:t>
      5. Егер өтінішхат істің мән-жайларын жан-жақты, толық және объективті зерттеуге, процеске қатысушылардың немесе басқа да тұлғалардың құқықтары мен заңды мүдделерін қамтамасыз етуге ықпал ететін болса, ол қанағаттандырылуға тиіс. Өзге жағдайларда өтінішхатты қанағаттандырудан бас тартылуы мүмкін. Қылмыстық процесті жүргізетін орган келуін тараптар қамтамасыз еткен адамдардан мамандар немесе куәлар ретінде жауап алу туралы өтінішхаттарды қанағаттандырудан бас тартуға құқылы емес. Қылмыстық процесті жүргізетін орган тараптың көрсеткен адамдарының жауап алуға келуін қамтамасыз етуіне жәрдем көрсетуге, оның ішінде заңда көзделген процестік мәжбүрлеу шараларын қолдана отырып, жәрдем көрсетуге міндетті.</w:t>
      </w:r>
    </w:p>
    <w:bookmarkEnd w:id="535"/>
    <w:bookmarkStart w:name="z1176" w:id="536"/>
    <w:p>
      <w:pPr>
        <w:spacing w:after="0"/>
        <w:ind w:left="0"/>
        <w:jc w:val="both"/>
      </w:pPr>
      <w:r>
        <w:rPr>
          <w:rFonts w:ascii="Times New Roman"/>
          <w:b w:val="false"/>
          <w:i w:val="false"/>
          <w:color w:val="000000"/>
          <w:sz w:val="28"/>
        </w:rPr>
        <w:t>
      6. Қылмыстық процесті жүргізетін орган өтінішхатты қанағаттандырудан толық немесе ішінара бас тарту туралы уәжді қаулы шығарып, ол өтінішхатты мәлімдеген тұлғаға жеткізіледі. Өтінішхат жөніндегі шешімге осы Кодексте белгіленген шағым беру мен оны қараудың жалпы қағидалары бойынша шағым жасалуы мүмкін.</w:t>
      </w:r>
    </w:p>
    <w:bookmarkEnd w:id="536"/>
    <w:p>
      <w:pPr>
        <w:spacing w:after="0"/>
        <w:ind w:left="0"/>
        <w:jc w:val="both"/>
      </w:pPr>
      <w:r>
        <w:rPr>
          <w:rFonts w:ascii="Times New Roman"/>
          <w:b/>
          <w:i w:val="false"/>
          <w:color w:val="000000"/>
          <w:sz w:val="28"/>
        </w:rPr>
        <w:t>100-бап. Органдар мен лауазымды адамдардың шешімдері мен әрекеттеріне (әрекетсіздігіне) шағым жасау</w:t>
      </w:r>
    </w:p>
    <w:bookmarkStart w:name="z1177" w:id="537"/>
    <w:p>
      <w:pPr>
        <w:spacing w:after="0"/>
        <w:ind w:left="0"/>
        <w:jc w:val="both"/>
      </w:pPr>
      <w:r>
        <w:rPr>
          <w:rFonts w:ascii="Times New Roman"/>
          <w:b w:val="false"/>
          <w:i w:val="false"/>
          <w:color w:val="000000"/>
          <w:sz w:val="28"/>
        </w:rPr>
        <w:t>
      1. Егер жүргізілген процестік әрекеттер процеске қатысушылардың, сондай-ақ жеке және заңды тұлғалардың мүдделерін қозғайтын болса, олар сотқа дейінгі тергеп-тексеруді жүзеге асыратын адамның, прокурордың, соттың немесе судьяның шешімдері мен әрекеттеріне осы Кодексте белгіленген тәртіппен шағым жасауы мүмкін.</w:t>
      </w:r>
    </w:p>
    <w:bookmarkEnd w:id="537"/>
    <w:bookmarkStart w:name="z1178" w:id="538"/>
    <w:p>
      <w:pPr>
        <w:spacing w:after="0"/>
        <w:ind w:left="0"/>
        <w:jc w:val="both"/>
      </w:pPr>
      <w:r>
        <w:rPr>
          <w:rFonts w:ascii="Times New Roman"/>
          <w:b w:val="false"/>
          <w:i w:val="false"/>
          <w:color w:val="000000"/>
          <w:sz w:val="28"/>
        </w:rPr>
        <w:t>
      2. Шағымдар осы қылмыстық іс бойынша шағымдарды қарауға және шешім қабылдауға заңмен уәкілеттік берілген мемлекеттік органға немесе лауазымды адамға беріледі.</w:t>
      </w:r>
    </w:p>
    <w:bookmarkEnd w:id="538"/>
    <w:bookmarkStart w:name="z1179" w:id="539"/>
    <w:p>
      <w:pPr>
        <w:spacing w:after="0"/>
        <w:ind w:left="0"/>
        <w:jc w:val="both"/>
      </w:pPr>
      <w:r>
        <w:rPr>
          <w:rFonts w:ascii="Times New Roman"/>
          <w:b w:val="false"/>
          <w:i w:val="false"/>
          <w:color w:val="000000"/>
          <w:sz w:val="28"/>
        </w:rPr>
        <w:t>
      3. Шағымдар ауызша және жазбаша болуы мүмкін. Ауызша шағымдар арыз иесі және шағымды қабылдап алған лауазымды адам қол қоятын хаттамаға кіргізіледі. Тиісті лауазымды адамдардың қабылдауында азаматтар ауызша айтқан шағымдар жазбаша түрде ұсынылатын шағымдармен бірдей жалпы негізде шешіледі. Шағымға қосымша материалдар қоса тіркелуі мүмкін.</w:t>
      </w:r>
    </w:p>
    <w:bookmarkEnd w:id="539"/>
    <w:bookmarkStart w:name="z1180" w:id="540"/>
    <w:p>
      <w:pPr>
        <w:spacing w:after="0"/>
        <w:ind w:left="0"/>
        <w:jc w:val="both"/>
      </w:pPr>
      <w:r>
        <w:rPr>
          <w:rFonts w:ascii="Times New Roman"/>
          <w:b w:val="false"/>
          <w:i w:val="false"/>
          <w:color w:val="000000"/>
          <w:sz w:val="28"/>
        </w:rPr>
        <w:t>
      4. Қылмыстық процесс жүргізілетін тілді білмейтін адамның шағымды ана тілінде немесе өзі білетін тілде беру құқығы қамтамасыз етіледі.</w:t>
      </w:r>
    </w:p>
    <w:bookmarkEnd w:id="540"/>
    <w:bookmarkStart w:name="z1181" w:id="541"/>
    <w:p>
      <w:pPr>
        <w:spacing w:after="0"/>
        <w:ind w:left="0"/>
        <w:jc w:val="both"/>
      </w:pPr>
      <w:r>
        <w:rPr>
          <w:rFonts w:ascii="Times New Roman"/>
          <w:b w:val="false"/>
          <w:i w:val="false"/>
          <w:color w:val="000000"/>
          <w:sz w:val="28"/>
        </w:rPr>
        <w:t xml:space="preserve">
      5. Шағым берген тұлға оны кері қайтарып алуға құқылы. Күдікті, айыпталушы қорғаушының шағымын кері қайтарып алуға құқылы; азаматтық талапкер, жәбірленуші (жекеше айыптаушы), азаматтық жауапкер өзінің заңды өкілден басқа өкілінің шағымын кері қайтарып алуға құқылы. Күдіктінің, айыпталушының мүддесінде берілген шағым тек солардың келісуімен ғана кері қайтарылып алынуы мүмкін. Шағымды кері қайтарып алу, осы Кодексте тікелей көзделген жағдайларды қоспағанда, осы Кодекстің </w:t>
      </w:r>
      <w:r>
        <w:rPr>
          <w:rFonts w:ascii="Times New Roman"/>
          <w:b w:val="false"/>
          <w:i w:val="false"/>
          <w:color w:val="000000"/>
          <w:sz w:val="28"/>
        </w:rPr>
        <w:t>102-бабында</w:t>
      </w:r>
      <w:r>
        <w:rPr>
          <w:rFonts w:ascii="Times New Roman"/>
          <w:b w:val="false"/>
          <w:i w:val="false"/>
          <w:color w:val="000000"/>
          <w:sz w:val="28"/>
        </w:rPr>
        <w:t xml:space="preserve"> көрсетілген мерзімдер өткенге дейін оны қайтадан беруге кедергі келтірмейді.</w:t>
      </w:r>
    </w:p>
    <w:bookmarkEnd w:id="541"/>
    <w:p>
      <w:pPr>
        <w:spacing w:after="0"/>
        <w:ind w:left="0"/>
        <w:jc w:val="both"/>
      </w:pPr>
      <w:r>
        <w:rPr>
          <w:rFonts w:ascii="Times New Roman"/>
          <w:b/>
          <w:i w:val="false"/>
          <w:color w:val="000000"/>
          <w:sz w:val="28"/>
        </w:rPr>
        <w:t>101-бап. Ұстап алынған немесе күзетпен ұсталатын адамдардың шағым жолдау тәртібі</w:t>
      </w:r>
    </w:p>
    <w:bookmarkStart w:name="z1182" w:id="542"/>
    <w:p>
      <w:pPr>
        <w:spacing w:after="0"/>
        <w:ind w:left="0"/>
        <w:jc w:val="both"/>
      </w:pPr>
      <w:r>
        <w:rPr>
          <w:rFonts w:ascii="Times New Roman"/>
          <w:b w:val="false"/>
          <w:i w:val="false"/>
          <w:color w:val="000000"/>
          <w:sz w:val="28"/>
        </w:rPr>
        <w:t>
      1. Алдын ала қамауға алу орындарының әкімшілігі қылмыстық құқық бұзушылық жасады деген күдік бойынша ұстап алынған немесе бұлтартпау шарасы ретінде күзетпен ұсталатын адамдардың қылмыстық процесті жүргізетін органға жолданған шағымдарын оған дереу беруге міндетті.</w:t>
      </w:r>
    </w:p>
    <w:bookmarkEnd w:id="542"/>
    <w:bookmarkStart w:name="z1183" w:id="543"/>
    <w:p>
      <w:pPr>
        <w:spacing w:after="0"/>
        <w:ind w:left="0"/>
        <w:jc w:val="both"/>
      </w:pPr>
      <w:r>
        <w:rPr>
          <w:rFonts w:ascii="Times New Roman"/>
          <w:b w:val="false"/>
          <w:i w:val="false"/>
          <w:color w:val="000000"/>
          <w:sz w:val="28"/>
        </w:rPr>
        <w:t>
      2. Ұстап алынған немесе күзетпен ұсталатын адамдардың азаптауларға және басқа да қатыгез, адамгершілікке жатпайтын немесе қадір-қасиетті қорлайтын қарым-қатынас түрлеріне, сондай-ақ тергеушінің, анықтаушының, анықтау органы бастығының әрекеттеріне немесе шешімдеріне шағымдарын қамауға алу орындарының әкімшілігі – дереу прокурорға, ал прокурордың әрекеттері мен шешімдеріне шағымдарды жоғары тұрған прокурорға беруге міндетті. Өзге шағымдарды қамауға алу орындарының әкімшілігі олар келіп түскен кезден бастап бір тәуліктен кешіктірмей іс жүргізуінде іс жатқан адамға немесе органға береді.</w:t>
      </w:r>
    </w:p>
    <w:bookmarkEnd w:id="543"/>
    <w:p>
      <w:pPr>
        <w:spacing w:after="0"/>
        <w:ind w:left="0"/>
        <w:jc w:val="both"/>
      </w:pPr>
      <w:r>
        <w:rPr>
          <w:rFonts w:ascii="Times New Roman"/>
          <w:b/>
          <w:i w:val="false"/>
          <w:color w:val="000000"/>
          <w:sz w:val="28"/>
        </w:rPr>
        <w:t>102-бап. Шағымдарды берудің мерзімдері</w:t>
      </w:r>
    </w:p>
    <w:p>
      <w:pPr>
        <w:spacing w:after="0"/>
        <w:ind w:left="0"/>
        <w:jc w:val="both"/>
      </w:pPr>
      <w:r>
        <w:rPr>
          <w:rFonts w:ascii="Times New Roman"/>
          <w:b w:val="false"/>
          <w:i w:val="false"/>
          <w:color w:val="000000"/>
          <w:sz w:val="28"/>
        </w:rPr>
        <w:t>
      Анықтаушының, анықтау органының, тергеушінің, прокурордың, судьяның немесе соттың әрекеттеріне және шешімдеріне шағымдар сотқа дейінгі бүкіл тергеп-тексеру және сот талқылауы барысында берілуі мүмкін. Қылмыстық істі сотқа дейінгі сатыда тоқтату туралы шешімге шағымдар қылмыстық қудалау органының тиісті қаулысы шығарылған не оны прокурор бекіткен кезден бастап бір жыл ішінде берілуі мүмкін. Бірінші, апелляциялық немесе кассациялық сатылардағы соттар шығарған сот актілеріне шағымдар осы Кодексте белгіленген мерзімдерде беріледі.</w:t>
      </w:r>
    </w:p>
    <w:p>
      <w:pPr>
        <w:spacing w:after="0"/>
        <w:ind w:left="0"/>
        <w:jc w:val="both"/>
      </w:pPr>
      <w:r>
        <w:rPr>
          <w:rFonts w:ascii="Times New Roman"/>
          <w:b/>
          <w:i w:val="false"/>
          <w:color w:val="000000"/>
          <w:sz w:val="28"/>
        </w:rPr>
        <w:t>103-бап. Шағым берілуіне байланысты шешімнің орындалуын тоқтата тұру</w:t>
      </w:r>
    </w:p>
    <w:bookmarkStart w:name="z3335" w:id="544"/>
    <w:p>
      <w:pPr>
        <w:spacing w:after="0"/>
        <w:ind w:left="0"/>
        <w:jc w:val="both"/>
      </w:pPr>
      <w:r>
        <w:rPr>
          <w:rFonts w:ascii="Times New Roman"/>
          <w:b w:val="false"/>
          <w:i w:val="false"/>
          <w:color w:val="000000"/>
          <w:sz w:val="28"/>
        </w:rPr>
        <w:t>
      Осы Кодексте көзделген жағдайларда шағым беру шағым жасалған шешімнің орындалуын тоқтата тұрады. Өзге жағдайларда шағым келтіру, егер шағымды қараушы адам осыны қажет деп тапса, шағым жасалған шешімнің орындалуын тоқтата тұруға әкеп соғуы мүмкін.</w:t>
      </w:r>
    </w:p>
    <w:bookmarkEnd w:id="544"/>
    <w:p>
      <w:pPr>
        <w:spacing w:after="0"/>
        <w:ind w:left="0"/>
        <w:jc w:val="both"/>
      </w:pPr>
      <w:r>
        <w:rPr>
          <w:rFonts w:ascii="Times New Roman"/>
          <w:b/>
          <w:i w:val="false"/>
          <w:color w:val="000000"/>
          <w:sz w:val="28"/>
        </w:rPr>
        <w:t>104-бап. Шағымдарды қараудың жалпы тәртібі</w:t>
      </w:r>
    </w:p>
    <w:bookmarkStart w:name="z1184" w:id="545"/>
    <w:p>
      <w:pPr>
        <w:spacing w:after="0"/>
        <w:ind w:left="0"/>
        <w:jc w:val="both"/>
      </w:pPr>
      <w:r>
        <w:rPr>
          <w:rFonts w:ascii="Times New Roman"/>
          <w:b w:val="false"/>
          <w:i w:val="false"/>
          <w:color w:val="000000"/>
          <w:sz w:val="28"/>
        </w:rPr>
        <w:t>
      1. Шағымды қарауды өздерінің әрекеттеріне шағым жасалған анықтаушыға, тергеушіге, прокурорға немесе судьяға, сол сияқты шағым жасалған шешімді бекіткен лауазымды адамға тапсыруға тыйым салынады.</w:t>
      </w:r>
    </w:p>
    <w:bookmarkEnd w:id="545"/>
    <w:bookmarkStart w:name="z1185" w:id="546"/>
    <w:p>
      <w:pPr>
        <w:spacing w:after="0"/>
        <w:ind w:left="0"/>
        <w:jc w:val="both"/>
      </w:pPr>
      <w:r>
        <w:rPr>
          <w:rFonts w:ascii="Times New Roman"/>
          <w:b w:val="false"/>
          <w:i w:val="false"/>
          <w:color w:val="000000"/>
          <w:sz w:val="28"/>
        </w:rPr>
        <w:t>
      2. Тергеу бөлімінің бастығы, анықтау органының бастығы, прокурор немесе судья шағымды қарай отырып, онда жазылған барлық дәлелдерді тексеруге, қажет болған кезде қосымша материалдарды талап етіп алдыруға, тиісті лауазымды адамдардан, жеке немесе заңды тұлғалардан шағым жасалған әрекеттер мен шешімдерге қатысты жазбаша түсініктемелер алуға міндетті.</w:t>
      </w:r>
    </w:p>
    <w:bookmarkEnd w:id="546"/>
    <w:bookmarkStart w:name="z1186" w:id="547"/>
    <w:p>
      <w:pPr>
        <w:spacing w:after="0"/>
        <w:ind w:left="0"/>
        <w:jc w:val="both"/>
      </w:pPr>
      <w:r>
        <w:rPr>
          <w:rFonts w:ascii="Times New Roman"/>
          <w:b w:val="false"/>
          <w:i w:val="false"/>
          <w:color w:val="000000"/>
          <w:sz w:val="28"/>
        </w:rPr>
        <w:t>
      3. Шағымды қараушы тергеу бөлімінің бастығы, анықтау органының бастығы, прокурор немесе судья өз өкілеттіктері шегінде қылмыстық процеске қатысушылардың, сондай-ақ өзге де жеке немесе заңды тұлғалардың бұзылған құқықтары мен заңды мүдделерін қалпына келтіруге дереу шара қолдануға міндетті.</w:t>
      </w:r>
    </w:p>
    <w:bookmarkEnd w:id="547"/>
    <w:bookmarkStart w:name="z1187" w:id="548"/>
    <w:p>
      <w:pPr>
        <w:spacing w:after="0"/>
        <w:ind w:left="0"/>
        <w:jc w:val="both"/>
      </w:pPr>
      <w:r>
        <w:rPr>
          <w:rFonts w:ascii="Times New Roman"/>
          <w:b w:val="false"/>
          <w:i w:val="false"/>
          <w:color w:val="000000"/>
          <w:sz w:val="28"/>
        </w:rPr>
        <w:t>
      4. Егер шағым жасалған, құқыққа сыйымсыз іс-әрекеттермен немесе шешімдермен жеке немесе заңды тұлғаға моральдық, дене немесе мүліктік зиян келтірілсе, оған осы Кодекстің 4-тарауында көзделген зиянның өтелуіне немесе жойылуына құқығы және сол құқықты жүзеге асырудың тәртібі түсіндірілуге тиіс.</w:t>
      </w:r>
    </w:p>
    <w:bookmarkEnd w:id="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105-бап. Сотқа дейінгі тергеп-тексеруді жүзеге асыратын адамдардың, тергеу бөлімі бастығының, анықтау органы бастығының, прокурордың әрекеттеріне (әрекетсіздігіне) және шешімдеріне өздерінің құқықтары мен мүдделерін немесе өздері білдіретін құқықтар мен мүдделерді қорғайтын тұлғалар берген шағымдарды қарау тәртібі</w:t>
      </w:r>
    </w:p>
    <w:bookmarkStart w:name="z1188" w:id="549"/>
    <w:p>
      <w:pPr>
        <w:spacing w:after="0"/>
        <w:ind w:left="0"/>
        <w:jc w:val="both"/>
      </w:pPr>
      <w:r>
        <w:rPr>
          <w:rFonts w:ascii="Times New Roman"/>
          <w:b w:val="false"/>
          <w:i w:val="false"/>
          <w:color w:val="000000"/>
          <w:sz w:val="28"/>
        </w:rPr>
        <w:t>
      1. Сотқа дейінгі тергеп-тексеруді жүзеге асыратын адамдардың әрекеттеріне (әрекетсіздігіне) және шешімдеріне өздерінің құқықтары мен мүдделерін немесе өздері білдіретін құқықтар мен мүдделерді қорғайтын тұлғалар берген шағымдар тергеу бөлімінің бастығына, анықтау органының бастығына, прокурорға, сотқа беріледі.</w:t>
      </w:r>
    </w:p>
    <w:bookmarkEnd w:id="549"/>
    <w:p>
      <w:pPr>
        <w:spacing w:after="0"/>
        <w:ind w:left="0"/>
        <w:jc w:val="both"/>
      </w:pPr>
      <w:r>
        <w:rPr>
          <w:rFonts w:ascii="Times New Roman"/>
          <w:b w:val="false"/>
          <w:i w:val="false"/>
          <w:color w:val="000000"/>
          <w:sz w:val="28"/>
        </w:rPr>
        <w:t>
      Өзінің жеке әрекеттеріне (әрекетсіздігіне) немесе шешімдеріне шағым түскен, сотқа дейінгі тергеп-тексеруді жүзеге асыратын адам шағымды өзінің түсіндірмелерімен бірге тергеу бөлімінің бастығына, анықтау органының бастығына дереу жіберуге міндетті.</w:t>
      </w:r>
    </w:p>
    <w:p>
      <w:pPr>
        <w:spacing w:after="0"/>
        <w:ind w:left="0"/>
        <w:jc w:val="both"/>
      </w:pPr>
      <w:r>
        <w:rPr>
          <w:rFonts w:ascii="Times New Roman"/>
          <w:b w:val="false"/>
          <w:i w:val="false"/>
          <w:color w:val="000000"/>
          <w:sz w:val="28"/>
        </w:rPr>
        <w:t>
      Тергеу бөлімі бастығының, анықтау органы бастығының әрекеттеріне (әрекетсіздігіне) және шешімдеріне шағымдар прокурорға беріледі. Өзінің жеке әрекеттеріне (әрекетсіздігіне) немесе шешімдеріне шағым түскен тергеу бөлімінің бастығы немесе анықтау органының бастығы шағымды өзінің түсіндірмелерімен бірге тиісті прокурорға дереу жіберуге міндетті.</w:t>
      </w:r>
    </w:p>
    <w:p>
      <w:pPr>
        <w:spacing w:after="0"/>
        <w:ind w:left="0"/>
        <w:jc w:val="both"/>
      </w:pPr>
      <w:r>
        <w:rPr>
          <w:rFonts w:ascii="Times New Roman"/>
          <w:b w:val="false"/>
          <w:i w:val="false"/>
          <w:color w:val="000000"/>
          <w:sz w:val="28"/>
        </w:rPr>
        <w:t xml:space="preserve">
      Прокурордың әрекеттеріне (әрекетсіздігіне) және шешімдеріне шағымдар жоғары тұрған прокурорға беріледі. Осы Кодекстің </w:t>
      </w:r>
      <w:r>
        <w:rPr>
          <w:rFonts w:ascii="Times New Roman"/>
          <w:b w:val="false"/>
          <w:i w:val="false"/>
          <w:color w:val="000000"/>
          <w:sz w:val="28"/>
        </w:rPr>
        <w:t>106-бабында</w:t>
      </w:r>
      <w:r>
        <w:rPr>
          <w:rFonts w:ascii="Times New Roman"/>
          <w:b w:val="false"/>
          <w:i w:val="false"/>
          <w:color w:val="000000"/>
          <w:sz w:val="28"/>
        </w:rPr>
        <w:t xml:space="preserve"> көрсетілген мәселелер бойынша шағымдар сотқа беріледі және осы бапта көзделген тәртіппен қаралады.</w:t>
      </w:r>
    </w:p>
    <w:bookmarkStart w:name="z3447" w:id="550"/>
    <w:p>
      <w:pPr>
        <w:spacing w:after="0"/>
        <w:ind w:left="0"/>
        <w:jc w:val="both"/>
      </w:pPr>
      <w:r>
        <w:rPr>
          <w:rFonts w:ascii="Times New Roman"/>
          <w:b w:val="false"/>
          <w:i w:val="false"/>
          <w:color w:val="000000"/>
          <w:sz w:val="28"/>
        </w:rPr>
        <w:t>
      1-1. Шағымды қабылдаудан және тіркеуден бас тартуға жол берілмейді және ол заңда белгіленген жауаптылыққа әкеп соғады.</w:t>
      </w:r>
    </w:p>
    <w:bookmarkEnd w:id="550"/>
    <w:p>
      <w:pPr>
        <w:spacing w:after="0"/>
        <w:ind w:left="0"/>
        <w:jc w:val="both"/>
      </w:pPr>
      <w:r>
        <w:rPr>
          <w:rFonts w:ascii="Times New Roman"/>
          <w:b w:val="false"/>
          <w:i w:val="false"/>
          <w:color w:val="000000"/>
          <w:sz w:val="28"/>
        </w:rPr>
        <w:t>
      Өзінің құқықтары мен мүдделерін немесе өзі білдіретін құқықтар мен мүдделерді қорғайтын адамның тергелетін қылмыстық істің мәні жөніндегі шағымдары, сондай-ақ оған жауап және шағымды қарау нәтижелері бойынша қабылданған шешім қылмыстық іс материалдарына қосып тігіледі.</w:t>
      </w:r>
    </w:p>
    <w:bookmarkStart w:name="z3380" w:id="551"/>
    <w:p>
      <w:pPr>
        <w:spacing w:after="0"/>
        <w:ind w:left="0"/>
        <w:jc w:val="both"/>
      </w:pPr>
      <w:r>
        <w:rPr>
          <w:rFonts w:ascii="Times New Roman"/>
          <w:b w:val="false"/>
          <w:i w:val="false"/>
          <w:color w:val="000000"/>
          <w:sz w:val="28"/>
        </w:rPr>
        <w:t>
      2. Прокурор, тергеу бөлімінің бастығы, анықтау органының бастығы шағымды алған кезден бастап жеті тәулік ішінде оны қарауға және шағым берген тұлғаны қабылданған шешім туралы хабардар етуге міндетті. Ұстап алу, күдікті деп тану, күдіктінің іс-әрекетін саралау, лауазымнан шеттету, санкцияланбаған қарап-тексеруді, тінтуді, алуды жүргізу, мүлікке билік етуді уақытша шектеу, мүлікпен мәмілелер және өзге де операциялар жасауды тоқтата тұру кезіндегі заңды бұзушылық туралы шағымдар алынған кезінен бастап үш тәулік ішінде қаралуға жатады. Шағымды тексеру үшін қосымша материалдарды талап етіп алдыру не өзге де шаралар қабылдау қажет болатын айрықша жағдайларда шағым берген тұлғаға бұл жөнінде хабарлай отырып, шағымды он бес тәулікке дейінгі мерзімде қарауға жол беріледі.</w:t>
      </w:r>
    </w:p>
    <w:bookmarkEnd w:id="551"/>
    <w:bookmarkStart w:name="z3381" w:id="552"/>
    <w:p>
      <w:pPr>
        <w:spacing w:after="0"/>
        <w:ind w:left="0"/>
        <w:jc w:val="both"/>
      </w:pPr>
      <w:r>
        <w:rPr>
          <w:rFonts w:ascii="Times New Roman"/>
          <w:b w:val="false"/>
          <w:i w:val="false"/>
          <w:color w:val="000000"/>
          <w:sz w:val="28"/>
        </w:rPr>
        <w:t>
      3. Шағымды қарау нәтижесінде тергеу бөлімінің бастығы, анықтау органының бастығы прокурордың алдында шағым жасалған шешімнің күшін жою немесе оны өзгерту туралы өтінішхат беруге, сотқа дейінгі тергеп-тексеруді жүзеге асыратын адамның орындауы үшін міндетті нұсқаулар, анықтау органына тапсырмалар беруге құқылы.</w:t>
      </w:r>
    </w:p>
    <w:bookmarkEnd w:id="552"/>
    <w:p>
      <w:pPr>
        <w:spacing w:after="0"/>
        <w:ind w:left="0"/>
        <w:jc w:val="both"/>
      </w:pPr>
      <w:r>
        <w:rPr>
          <w:rFonts w:ascii="Times New Roman"/>
          <w:b w:val="false"/>
          <w:i w:val="false"/>
          <w:color w:val="000000"/>
          <w:sz w:val="28"/>
        </w:rPr>
        <w:t>
      Шағымды қарау нәтижесінде шағым жасалған шешімнің күшін жойып немесе оны өзгертіп, шағымды толық немесе ішінара қанағаттандыру туралы не шағымды қанағаттандырудан бас тарту туралы шешім қабылдануы мүмкін.</w:t>
      </w:r>
    </w:p>
    <w:p>
      <w:pPr>
        <w:spacing w:after="0"/>
        <w:ind w:left="0"/>
        <w:jc w:val="both"/>
      </w:pPr>
      <w:r>
        <w:rPr>
          <w:rFonts w:ascii="Times New Roman"/>
          <w:b w:val="false"/>
          <w:i w:val="false"/>
          <w:color w:val="000000"/>
          <w:sz w:val="28"/>
        </w:rPr>
        <w:t>
      Бұл ретте, бұрын шығарылған шешім, егер бұл шағым берген тұлғаның немесе соның мүддесіне орай шағым берілген тұлғаның жағдайын нашарлатуға алып келетін болса, өзгертілмейді.</w:t>
      </w:r>
    </w:p>
    <w:bookmarkStart w:name="z3382" w:id="553"/>
    <w:p>
      <w:pPr>
        <w:spacing w:after="0"/>
        <w:ind w:left="0"/>
        <w:jc w:val="both"/>
      </w:pPr>
      <w:r>
        <w:rPr>
          <w:rFonts w:ascii="Times New Roman"/>
          <w:b w:val="false"/>
          <w:i w:val="false"/>
          <w:color w:val="000000"/>
          <w:sz w:val="28"/>
        </w:rPr>
        <w:t>
      4. Шағым берген тұлға шағым бойынша қабылданған шешім және одан әрі шағым жасау тәртібі туралы хабардар етілуге тиіс. Шағымды қанағаттандырудан бас тарту уәжді болуға тиіс.</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Прокурордың, қылмыстық қудалау органдарының әрекеттеріне (әрекетсіздігіне) және шешімдеріне жасалған шағымдарды сотта қарау тәртібі</w:t>
      </w:r>
    </w:p>
    <w:bookmarkStart w:name="z1192" w:id="554"/>
    <w:p>
      <w:pPr>
        <w:spacing w:after="0"/>
        <w:ind w:left="0"/>
        <w:jc w:val="both"/>
      </w:pPr>
      <w:r>
        <w:rPr>
          <w:rFonts w:ascii="Times New Roman"/>
          <w:b w:val="false"/>
          <w:i w:val="false"/>
          <w:color w:val="000000"/>
          <w:sz w:val="28"/>
        </w:rPr>
        <w:t>
      1. Құқықтары мен бостандықтарын прокурордың, тергеу және анықтау органдарының әрекеті (әрекетсіздігі) және шешімі тікелей қозғайтын тұлға, сол сияқты оның қорғаушысы (қорғаушылары) қылмыстық құқық бұзушылық туралы, сондай-ақ сотқа дейінгі тергеп-тексерудің басталуында, тергеп-тексеру мерзімдерін үзуде, қылмыстық істі тоқтатуда, сот-медициналық сараптама жүргізу үшін медициналық ұйымға мәжбүрлеп орналастыруда, тінтуді және (немесе) алуды жүргізуде, өзге де әрекеттерді (әрекетсіздіктерді) жасауда және шешімдерді қабылдауда заңның бұзылуы туралы арызды қабылдаудан бас тартуға шағыммен сотқа жүгінуге құқылы. Шағымды осы баптың тәртібімен қарау кезінде сот осы Кодекске сәйкес қылмыстық істі мәні бойынша шешкен кезде сот қарауының нысанасы болып табылуы мүмкін мәселелерді алдын ала шешпеуге тиіс.</w:t>
      </w:r>
    </w:p>
    <w:bookmarkEnd w:id="554"/>
    <w:bookmarkStart w:name="z1193" w:id="555"/>
    <w:p>
      <w:pPr>
        <w:spacing w:after="0"/>
        <w:ind w:left="0"/>
        <w:jc w:val="both"/>
      </w:pPr>
      <w:r>
        <w:rPr>
          <w:rFonts w:ascii="Times New Roman"/>
          <w:b w:val="false"/>
          <w:i w:val="false"/>
          <w:color w:val="000000"/>
          <w:sz w:val="28"/>
        </w:rPr>
        <w:t>
      2. Сот шағымды қараған кезде істегі бар дәлелдемелерге баға бермей, арыз иесі өз шағымында көрсеткен барлық мән-жайларды анықтаушының, тергеушінің, прокурордың тексергенін және ескергенін анықтауға тиіс. Бұл ретте сот кінәнің дәлелденгені немесе дәлелденбегені, жиналған дәлелдемелердің жол берілетіндігі немесе жол берілмейтіндігі туралы түйін жасамай, іс бойынша шешім қабылдау үшін материалдық-құқықтық және процестік негіздердің бар екенін не жоқ екенін тексеруге тиіс.</w:t>
      </w:r>
    </w:p>
    <w:bookmarkEnd w:id="555"/>
    <w:bookmarkStart w:name="z1194" w:id="556"/>
    <w:p>
      <w:pPr>
        <w:spacing w:after="0"/>
        <w:ind w:left="0"/>
        <w:jc w:val="both"/>
      </w:pPr>
      <w:r>
        <w:rPr>
          <w:rFonts w:ascii="Times New Roman"/>
          <w:b w:val="false"/>
          <w:i w:val="false"/>
          <w:color w:val="000000"/>
          <w:sz w:val="28"/>
        </w:rPr>
        <w:t>
      3. Сот тексеруінің шектері осы баптың бірінші бөлігінде көрсетілген әрекеттерді жасау (әрекетсіздік) және шешімдерді қабылдау кезінде заң нормаларының сақталуын анықтаумен шектеледі.</w:t>
      </w:r>
    </w:p>
    <w:bookmarkEnd w:id="556"/>
    <w:bookmarkStart w:name="z1195" w:id="557"/>
    <w:p>
      <w:pPr>
        <w:spacing w:after="0"/>
        <w:ind w:left="0"/>
        <w:jc w:val="both"/>
      </w:pPr>
      <w:r>
        <w:rPr>
          <w:rFonts w:ascii="Times New Roman"/>
          <w:b w:val="false"/>
          <w:i w:val="false"/>
          <w:color w:val="000000"/>
          <w:sz w:val="28"/>
        </w:rPr>
        <w:t>
      4. Шағым келтіру шағым жасалып отырған әрекеттің жүргізілуін және шағым жасалып отырған шешімнің орындалуын тоқтата тұрмайды.</w:t>
      </w:r>
    </w:p>
    <w:bookmarkEnd w:id="557"/>
    <w:bookmarkStart w:name="z1196" w:id="558"/>
    <w:p>
      <w:pPr>
        <w:spacing w:after="0"/>
        <w:ind w:left="0"/>
        <w:jc w:val="both"/>
      </w:pPr>
      <w:r>
        <w:rPr>
          <w:rFonts w:ascii="Times New Roman"/>
          <w:b w:val="false"/>
          <w:i w:val="false"/>
          <w:color w:val="000000"/>
          <w:sz w:val="28"/>
        </w:rPr>
        <w:t>
      5. Шағым қылмыстық процесті жүргізетін орган тұрған жердегі аудандық сотқа, тұлғаның келіспеген шешіммен танысқан күнінен бастап он бес тәулік ішінде не прокурордың өз атына берілген шағымды қанағаттандырудан бас тартатыны туралы хабарламасы алынғаннан кейін дәл сол мерзімде немесе, егер прокурорға берілген шағымға жауап алынбаған болса, шағым берілгеннен кейін он бес тәулік өткен күннен бастап берілуі мүмкін.</w:t>
      </w:r>
    </w:p>
    <w:bookmarkEnd w:id="558"/>
    <w:bookmarkStart w:name="z1197" w:id="559"/>
    <w:p>
      <w:pPr>
        <w:spacing w:after="0"/>
        <w:ind w:left="0"/>
        <w:jc w:val="both"/>
      </w:pPr>
      <w:r>
        <w:rPr>
          <w:rFonts w:ascii="Times New Roman"/>
          <w:b w:val="false"/>
          <w:i w:val="false"/>
          <w:color w:val="000000"/>
          <w:sz w:val="28"/>
        </w:rPr>
        <w:t>
      6. Шағымды тергеу судьясы үш тәулік ішінде сот отырысын өткізбей жеке-дара қарайды. Егер заңды және негізді шешім қабылдау үшін маңызы бар мән-жайларды зерттеу қажет болса, тергеу судьясы шағымды он тәулік ішінде жабық сот отырысында тиісті тұлғалар мен прокурордың қатысуымен қарайды, олардың келмеуі шағымды қарауға кедергі келтірмейді. Тергеу судьясының өкімі бойынша сот отырысы бейнебайланыс режимінде өткізілуі мүмкін. Сот отырысының барысында хаттама жүргізіледі. Қажет болған кезде тергеу судьясы қосымша материалдарды талап етіп алдырып, тиісті тұлғаларды шақыруға және олардан сұрақ алуға құқылы. Әрекеттеріне (әрекетсіздігіне) және шешімдеріне шағым жасалып отырған лауазымды адамдар соттың сұрау салуы бойынша үш тәулік ішінде мұндай әрекеттерді (әрекетсіздікті) жасауға және шешімдерге негіз болған материалдарды сотқа ұсынуға міндетті.</w:t>
      </w:r>
    </w:p>
    <w:bookmarkEnd w:id="559"/>
    <w:bookmarkStart w:name="z1198" w:id="560"/>
    <w:p>
      <w:pPr>
        <w:spacing w:after="0"/>
        <w:ind w:left="0"/>
        <w:jc w:val="both"/>
      </w:pPr>
      <w:r>
        <w:rPr>
          <w:rFonts w:ascii="Times New Roman"/>
          <w:b w:val="false"/>
          <w:i w:val="false"/>
          <w:color w:val="000000"/>
          <w:sz w:val="28"/>
        </w:rPr>
        <w:t>
      7. Сот отырысын өткізу кезінде тергеу судьясы қандай шағымның қаралуға жататынын хабарлайды, осыдан кейін, егер арыз иесі сот отырысына қатысып отырған болса, ол шағымды негіздейді, содан соң басқа да келген адамдар тыңдалады, олар сотқа дәлелдемелер беруге құқылы. Шағым жасалған әрекеттердің (әрекетсіздіктің) немесе шешімдердің заңдылығын дәлелдеу ауыртпалығы оларды жасаған немесе қабылдаған тұлғаға жүктеледі.</w:t>
      </w:r>
    </w:p>
    <w:bookmarkEnd w:id="560"/>
    <w:bookmarkStart w:name="z1199" w:id="561"/>
    <w:p>
      <w:pPr>
        <w:spacing w:after="0"/>
        <w:ind w:left="0"/>
        <w:jc w:val="both"/>
      </w:pPr>
      <w:r>
        <w:rPr>
          <w:rFonts w:ascii="Times New Roman"/>
          <w:b w:val="false"/>
          <w:i w:val="false"/>
          <w:color w:val="000000"/>
          <w:sz w:val="28"/>
        </w:rPr>
        <w:t>
      8. Тергеу судьясы шағымды қарау нәтижелері бойынша:</w:t>
      </w:r>
    </w:p>
    <w:bookmarkEnd w:id="561"/>
    <w:p>
      <w:pPr>
        <w:spacing w:after="0"/>
        <w:ind w:left="0"/>
        <w:jc w:val="both"/>
      </w:pPr>
      <w:r>
        <w:rPr>
          <w:rFonts w:ascii="Times New Roman"/>
          <w:b w:val="false"/>
          <w:i w:val="false"/>
          <w:color w:val="000000"/>
          <w:sz w:val="28"/>
        </w:rPr>
        <w:t>
      1) заңсыз деп танылған процестік шешімнің күшін жою туралы;</w:t>
      </w:r>
    </w:p>
    <w:p>
      <w:pPr>
        <w:spacing w:after="0"/>
        <w:ind w:left="0"/>
        <w:jc w:val="both"/>
      </w:pPr>
      <w:r>
        <w:rPr>
          <w:rFonts w:ascii="Times New Roman"/>
          <w:b w:val="false"/>
          <w:i w:val="false"/>
          <w:color w:val="000000"/>
          <w:sz w:val="28"/>
        </w:rPr>
        <w:t>
      2) тиісті лауазымды адамның әрекеттерін (әрекетсіздігін) заңсыз немесе негізсіз деп және оның жол берілген бұзушылықты жою міндетін тану туралы;</w:t>
      </w:r>
    </w:p>
    <w:p>
      <w:pPr>
        <w:spacing w:after="0"/>
        <w:ind w:left="0"/>
        <w:jc w:val="both"/>
      </w:pPr>
      <w:r>
        <w:rPr>
          <w:rFonts w:ascii="Times New Roman"/>
          <w:b w:val="false"/>
          <w:i w:val="false"/>
          <w:color w:val="000000"/>
          <w:sz w:val="28"/>
        </w:rPr>
        <w:t>
      3) прокурорға азаматтың немесе ұйымның құқықтары мен заңды мүдделерінің жол берілген бұзылуын жою міндетін жүктеу туралы;</w:t>
      </w:r>
    </w:p>
    <w:p>
      <w:pPr>
        <w:spacing w:after="0"/>
        <w:ind w:left="0"/>
        <w:jc w:val="both"/>
      </w:pPr>
      <w:r>
        <w:rPr>
          <w:rFonts w:ascii="Times New Roman"/>
          <w:b w:val="false"/>
          <w:i w:val="false"/>
          <w:color w:val="000000"/>
          <w:sz w:val="28"/>
        </w:rPr>
        <w:t>
      4) шағымды қанағаттандырусыз қалдыру туралы тиісті қаулы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Тергеу судьясының қаулыларына, санкцияларына шағым жасау, прокурордың өтінішхатын келтіру</w:t>
      </w:r>
    </w:p>
    <w:p>
      <w:pPr>
        <w:spacing w:after="0"/>
        <w:ind w:left="0"/>
        <w:jc w:val="both"/>
      </w:pPr>
      <w:r>
        <w:rPr>
          <w:rFonts w:ascii="Times New Roman"/>
          <w:b w:val="false"/>
          <w:i w:val="false"/>
          <w:color w:val="ff0000"/>
          <w:sz w:val="28"/>
        </w:rPr>
        <w:t xml:space="preserve">
      Ескерту. 107-баптың тақырыбы жаңа редакцияда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bookmarkStart w:name="z1200" w:id="562"/>
    <w:p>
      <w:pPr>
        <w:spacing w:after="0"/>
        <w:ind w:left="0"/>
        <w:jc w:val="both"/>
      </w:pPr>
      <w:r>
        <w:rPr>
          <w:rFonts w:ascii="Times New Roman"/>
          <w:b w:val="false"/>
          <w:i w:val="false"/>
          <w:color w:val="000000"/>
          <w:sz w:val="28"/>
        </w:rPr>
        <w:t>
      1. Сотқа дейінгі тергеп-тексеру барысында күдікті, оның қорғаушысы, заңды өкілі, жәбірленуші, оның заңды өкілі, өкілі, тергеу судьясының актісімен құқықтары мен бостандықтары тікелей қозғалатын адам тергеу судьясының мынадай:</w:t>
      </w:r>
    </w:p>
    <w:bookmarkEnd w:id="562"/>
    <w:p>
      <w:pPr>
        <w:spacing w:after="0"/>
        <w:ind w:left="0"/>
        <w:jc w:val="both"/>
      </w:pPr>
      <w:r>
        <w:rPr>
          <w:rFonts w:ascii="Times New Roman"/>
          <w:b w:val="false"/>
          <w:i w:val="false"/>
          <w:color w:val="000000"/>
          <w:sz w:val="28"/>
        </w:rPr>
        <w:t>
      1) күдіктіні күзетпен ұстау, экстрадициялық қамақ, үйқамақ, кепіл түріндегі бұлтартпау шарасын санкциялау немесе күзетпен ұстау, үйқамақ мерзімін ұзарту туралы;</w:t>
      </w:r>
    </w:p>
    <w:p>
      <w:pPr>
        <w:spacing w:after="0"/>
        <w:ind w:left="0"/>
        <w:jc w:val="both"/>
      </w:pPr>
      <w:r>
        <w:rPr>
          <w:rFonts w:ascii="Times New Roman"/>
          <w:b w:val="false"/>
          <w:i w:val="false"/>
          <w:color w:val="000000"/>
          <w:sz w:val="28"/>
        </w:rPr>
        <w:t>
      2) күдіктіні күзетпен ұстауға, экстрадициялық қамаққа, үйқамаққа, кепілге санкция беруден бас тарту немесе күзетпен ұстау, үйқамақ мерзімін ұзартудан бас тарту туралы;</w:t>
      </w:r>
    </w:p>
    <w:p>
      <w:pPr>
        <w:spacing w:after="0"/>
        <w:ind w:left="0"/>
        <w:jc w:val="both"/>
      </w:pPr>
      <w:r>
        <w:rPr>
          <w:rFonts w:ascii="Times New Roman"/>
          <w:b w:val="false"/>
          <w:i w:val="false"/>
          <w:color w:val="000000"/>
          <w:sz w:val="28"/>
        </w:rPr>
        <w:t>
      3) санкцияланған бұлтартпау шарасының күшін жою немесе күшін жоюдан бас тарту туралы;</w:t>
      </w:r>
    </w:p>
    <w:p>
      <w:pPr>
        <w:spacing w:after="0"/>
        <w:ind w:left="0"/>
        <w:jc w:val="both"/>
      </w:pPr>
      <w:r>
        <w:rPr>
          <w:rFonts w:ascii="Times New Roman"/>
          <w:b w:val="false"/>
          <w:i w:val="false"/>
          <w:color w:val="000000"/>
          <w:sz w:val="28"/>
        </w:rPr>
        <w:t>
      4) мүлікке тыйым салу не тыйым салудан бас тарту туралы;</w:t>
      </w:r>
    </w:p>
    <w:p>
      <w:pPr>
        <w:spacing w:after="0"/>
        <w:ind w:left="0"/>
        <w:jc w:val="both"/>
      </w:pPr>
      <w:r>
        <w:rPr>
          <w:rFonts w:ascii="Times New Roman"/>
          <w:b w:val="false"/>
          <w:i w:val="false"/>
          <w:color w:val="000000"/>
          <w:sz w:val="28"/>
        </w:rPr>
        <w:t>
      5) эксгумациялау не одан бас тарту туралы;</w:t>
      </w:r>
    </w:p>
    <w:p>
      <w:pPr>
        <w:spacing w:after="0"/>
        <w:ind w:left="0"/>
        <w:jc w:val="both"/>
      </w:pPr>
      <w:r>
        <w:rPr>
          <w:rFonts w:ascii="Times New Roman"/>
          <w:b w:val="false"/>
          <w:i w:val="false"/>
          <w:color w:val="000000"/>
          <w:sz w:val="28"/>
        </w:rPr>
        <w:t>
      6) халықаралық іздестіру жариялау не одан бас тарту туралы;</w:t>
      </w:r>
    </w:p>
    <w:p>
      <w:pPr>
        <w:spacing w:after="0"/>
        <w:ind w:left="0"/>
        <w:jc w:val="both"/>
      </w:pPr>
      <w:r>
        <w:rPr>
          <w:rFonts w:ascii="Times New Roman"/>
          <w:b w:val="false"/>
          <w:i w:val="false"/>
          <w:color w:val="000000"/>
          <w:sz w:val="28"/>
        </w:rPr>
        <w:t>
      7) сот-медициналық және (немесе) сот-психиатриялық сараптама жүргізу үшін адамды медициналық ұйымға мәжбүрлеп орналастыру не одан бас тарту туралы;</w:t>
      </w:r>
    </w:p>
    <w:p>
      <w:pPr>
        <w:spacing w:after="0"/>
        <w:ind w:left="0"/>
        <w:jc w:val="both"/>
      </w:pPr>
      <w:r>
        <w:rPr>
          <w:rFonts w:ascii="Times New Roman"/>
          <w:b w:val="false"/>
          <w:i w:val="false"/>
          <w:color w:val="000000"/>
          <w:sz w:val="28"/>
        </w:rPr>
        <w:t>
      8) кепіл нысанасын мемлекет кірісіне айналдыру немесе одан бас тарту туралы;</w:t>
      </w:r>
    </w:p>
    <w:p>
      <w:pPr>
        <w:spacing w:after="0"/>
        <w:ind w:left="0"/>
        <w:jc w:val="both"/>
      </w:pPr>
      <w:r>
        <w:rPr>
          <w:rFonts w:ascii="Times New Roman"/>
          <w:b w:val="false"/>
          <w:i w:val="false"/>
          <w:color w:val="000000"/>
          <w:sz w:val="28"/>
        </w:rPr>
        <w:t>
      9) прокурордың, қылмыстық қудалау органдарының әрекеттеріне (әрекетсіздігіне) және шешімдеріне шағымдарды қарау жөніндегі;</w:t>
      </w:r>
    </w:p>
    <w:p>
      <w:pPr>
        <w:spacing w:after="0"/>
        <w:ind w:left="0"/>
        <w:jc w:val="both"/>
      </w:pPr>
      <w:r>
        <w:rPr>
          <w:rFonts w:ascii="Times New Roman"/>
          <w:b w:val="false"/>
          <w:i w:val="false"/>
          <w:color w:val="000000"/>
          <w:sz w:val="28"/>
        </w:rPr>
        <w:t>
      10) қарап-тексеруді, тінтуді, алуды, жеке тінтуді, мәжбүрлеп куәландыруды, үлгілерді мәжбүрлеп алуды санкциялау не санкциялаудан бас тарту туралы;</w:t>
      </w:r>
    </w:p>
    <w:p>
      <w:pPr>
        <w:spacing w:after="0"/>
        <w:ind w:left="0"/>
        <w:jc w:val="both"/>
      </w:pPr>
      <w:r>
        <w:rPr>
          <w:rFonts w:ascii="Times New Roman"/>
          <w:b w:val="false"/>
          <w:i w:val="false"/>
          <w:color w:val="000000"/>
          <w:sz w:val="28"/>
        </w:rPr>
        <w:t>
      11) сараптама тағайындау не тағайындаудан бас тарту, не жасырын тергеу әрекеттерін қоспағанда, қылмыстық қудалау органының өзге де тергеу әрекеттерін жүргізуі туралы қаулысына, санкциясына шағым жасауға, ал прокурор өтінішхат келтіруге құқылы.</w:t>
      </w:r>
    </w:p>
    <w:bookmarkStart w:name="z3404" w:id="563"/>
    <w:p>
      <w:pPr>
        <w:spacing w:after="0"/>
        <w:ind w:left="0"/>
        <w:jc w:val="both"/>
      </w:pPr>
      <w:r>
        <w:rPr>
          <w:rFonts w:ascii="Times New Roman"/>
          <w:b w:val="false"/>
          <w:i w:val="false"/>
          <w:color w:val="000000"/>
          <w:sz w:val="28"/>
        </w:rPr>
        <w:t>
      1-1. Сотқа дейінгі тергеп-тексеру барысында прокурор тергеу судьясының:</w:t>
      </w:r>
    </w:p>
    <w:bookmarkEnd w:id="563"/>
    <w:p>
      <w:pPr>
        <w:spacing w:after="0"/>
        <w:ind w:left="0"/>
        <w:jc w:val="both"/>
      </w:pPr>
      <w:r>
        <w:rPr>
          <w:rFonts w:ascii="Times New Roman"/>
          <w:b w:val="false"/>
          <w:i w:val="false"/>
          <w:color w:val="000000"/>
          <w:sz w:val="28"/>
        </w:rPr>
        <w:t>
      1) жасырын тергеу әрекеттерін санкциялау не санкциялаудан бас тарту туралы;</w:t>
      </w:r>
    </w:p>
    <w:p>
      <w:pPr>
        <w:spacing w:after="0"/>
        <w:ind w:left="0"/>
        <w:jc w:val="both"/>
      </w:pPr>
      <w:r>
        <w:rPr>
          <w:rFonts w:ascii="Times New Roman"/>
          <w:b w:val="false"/>
          <w:i w:val="false"/>
          <w:color w:val="000000"/>
          <w:sz w:val="28"/>
        </w:rPr>
        <w:t>
      2) жасырын тергеу әрекеттерінің мерзімдерін ұзарту не ұзартудан бас тарту туралы;</w:t>
      </w:r>
    </w:p>
    <w:p>
      <w:pPr>
        <w:spacing w:after="0"/>
        <w:ind w:left="0"/>
        <w:jc w:val="both"/>
      </w:pPr>
      <w:r>
        <w:rPr>
          <w:rFonts w:ascii="Times New Roman"/>
          <w:b w:val="false"/>
          <w:i w:val="false"/>
          <w:color w:val="000000"/>
          <w:sz w:val="28"/>
        </w:rPr>
        <w:t>
      3) адамды оған қатысты жүргізілген жасырын тергеу әрекеттері туралы хабардар ету мерзімдерін ұзарту не ұзартудан бас тарту туралы;</w:t>
      </w:r>
    </w:p>
    <w:p>
      <w:pPr>
        <w:spacing w:after="0"/>
        <w:ind w:left="0"/>
        <w:jc w:val="both"/>
      </w:pPr>
      <w:r>
        <w:rPr>
          <w:rFonts w:ascii="Times New Roman"/>
          <w:b w:val="false"/>
          <w:i w:val="false"/>
          <w:color w:val="000000"/>
          <w:sz w:val="28"/>
        </w:rPr>
        <w:t>
      4) сотқа дейінгі тергеп-тексеру органының адамды оған қатысты жүргізілген жасырын тергеу әрекеттері туралы хабардар етпеуіне келісетіні туралы не сотқа дейінгі тергеп-тексеру органына мұндай келісім беруден бас тарту туралы;</w:t>
      </w:r>
    </w:p>
    <w:p>
      <w:pPr>
        <w:spacing w:after="0"/>
        <w:ind w:left="0"/>
        <w:jc w:val="both"/>
      </w:pPr>
      <w:r>
        <w:rPr>
          <w:rFonts w:ascii="Times New Roman"/>
          <w:b w:val="false"/>
          <w:i w:val="false"/>
          <w:color w:val="000000"/>
          <w:sz w:val="28"/>
        </w:rPr>
        <w:t>
      5) прокурордың жасырын тергеу әрекеттерін тоқтату туралы өтінішхатын қанағаттандырудан бас тарту туралы;</w:t>
      </w:r>
    </w:p>
    <w:p>
      <w:pPr>
        <w:spacing w:after="0"/>
        <w:ind w:left="0"/>
        <w:jc w:val="both"/>
      </w:pPr>
      <w:r>
        <w:rPr>
          <w:rFonts w:ascii="Times New Roman"/>
          <w:b w:val="false"/>
          <w:i w:val="false"/>
          <w:color w:val="000000"/>
          <w:sz w:val="28"/>
        </w:rPr>
        <w:t>
      6) осы Кодекстің 235-бабында белгіленген тәртіппен жүргізілген жасырын тергеу әрекеттерін тоқтату және алынған нәтижелерді дәлелдемелер ретінде пайдалануға жол бермеу туралы қаулысына, санкциясына өтінішхат келтіруге құқылы.</w:t>
      </w:r>
    </w:p>
    <w:bookmarkStart w:name="z1201" w:id="564"/>
    <w:p>
      <w:pPr>
        <w:spacing w:after="0"/>
        <w:ind w:left="0"/>
        <w:jc w:val="both"/>
      </w:pPr>
      <w:r>
        <w:rPr>
          <w:rFonts w:ascii="Times New Roman"/>
          <w:b w:val="false"/>
          <w:i w:val="false"/>
          <w:color w:val="000000"/>
          <w:sz w:val="28"/>
        </w:rPr>
        <w:t xml:space="preserve">
      2. Тергеу судьясының осы баптың қағидаларына сәйкес шығарған қаулысына жария етілген кезінен бастап үш тәулік ішінде тергеу судьясы қаулы шығарған сот арқылы облыстық және оған теңестірілген сотқа осы баптың бірінші бөлігінде аталған тұлғалар шағым жасауы, сондай-ақ оған прокурор өтінішхат келтіруі мүмкін. Дәлелді себеппен өткізіліп алынған мерзім мүдделі тұлғаның өтінішхаты бойынша осы Кодекстің </w:t>
      </w:r>
      <w:r>
        <w:rPr>
          <w:rFonts w:ascii="Times New Roman"/>
          <w:b w:val="false"/>
          <w:i w:val="false"/>
          <w:color w:val="000000"/>
          <w:sz w:val="28"/>
        </w:rPr>
        <w:t>50-бабына</w:t>
      </w:r>
      <w:r>
        <w:rPr>
          <w:rFonts w:ascii="Times New Roman"/>
          <w:b w:val="false"/>
          <w:i w:val="false"/>
          <w:color w:val="000000"/>
          <w:sz w:val="28"/>
        </w:rPr>
        <w:t xml:space="preserve"> сәйкес қалпына келтірілуі мүмкін.</w:t>
      </w:r>
    </w:p>
    <w:bookmarkEnd w:id="564"/>
    <w:bookmarkStart w:name="z1202" w:id="565"/>
    <w:p>
      <w:pPr>
        <w:spacing w:after="0"/>
        <w:ind w:left="0"/>
        <w:jc w:val="both"/>
      </w:pPr>
      <w:r>
        <w:rPr>
          <w:rFonts w:ascii="Times New Roman"/>
          <w:b w:val="false"/>
          <w:i w:val="false"/>
          <w:color w:val="000000"/>
          <w:sz w:val="28"/>
        </w:rPr>
        <w:t xml:space="preserve">
      3. Шағым беру немесе прокурордың өтінішхатын келтіру осы Кодекстің </w:t>
      </w:r>
      <w:r>
        <w:rPr>
          <w:rFonts w:ascii="Times New Roman"/>
          <w:b w:val="false"/>
          <w:i w:val="false"/>
          <w:color w:val="000000"/>
          <w:sz w:val="28"/>
        </w:rPr>
        <w:t>55-бабы</w:t>
      </w:r>
      <w:r>
        <w:rPr>
          <w:rFonts w:ascii="Times New Roman"/>
          <w:b w:val="false"/>
          <w:i w:val="false"/>
          <w:color w:val="000000"/>
          <w:sz w:val="28"/>
        </w:rPr>
        <w:t xml:space="preserve"> бірінші бөлігінің 8) және 10) тармақтарында және осы баптың бірінші бөлігінің 1), 2), 7) және 10) тармақтарында көрсетілген мәселелер бойынша қаулыда көрсетілген шешімдердің орындалуын тоқтата тұрмайды.</w:t>
      </w:r>
    </w:p>
    <w:bookmarkEnd w:id="565"/>
    <w:bookmarkStart w:name="z1203" w:id="566"/>
    <w:p>
      <w:pPr>
        <w:spacing w:after="0"/>
        <w:ind w:left="0"/>
        <w:jc w:val="both"/>
      </w:pPr>
      <w:r>
        <w:rPr>
          <w:rFonts w:ascii="Times New Roman"/>
          <w:b w:val="false"/>
          <w:i w:val="false"/>
          <w:color w:val="000000"/>
          <w:sz w:val="28"/>
        </w:rPr>
        <w:t>
      4. Шағым жасауға, прокурордың өтінішхатын келтіруге арналған мерзім өткеннен кейін материалдар шағыммен, прокурордың өтінішхатымен бірге облыстық немесе оған теңестірілген сотқа жіберіліп, бұл жөнінде арыз иесіне және әрекеттері (әрекетсіздігі) мен шешімдеріне шағым жасалған тұлғаға және прокурорға хабарланады. Облыстық немесе оған теңестірілген соттың шағымды, прокурордың өтінішхатын қарау нәтижелері бойынша қабылдаған шешімі түпкілікті болып табылады.</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17.08.2023 </w:t>
      </w:r>
      <w:r>
        <w:rPr>
          <w:rFonts w:ascii="Times New Roman"/>
          <w:b w:val="false"/>
          <w:i w:val="false"/>
          <w:color w:val="ff0000"/>
          <w:sz w:val="28"/>
        </w:rPr>
        <w:t>№ 25</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107-бабының</w:t>
      </w:r>
      <w:r>
        <w:rPr>
          <w:rFonts w:ascii="Times New Roman"/>
          <w:b w:val="false"/>
          <w:i w:val="false"/>
          <w:color w:val="ff0000"/>
          <w:sz w:val="28"/>
        </w:rPr>
        <w:t xml:space="preserve"> төртінші бөлігі және 484-бабы екінші бөлігінің </w:t>
      </w:r>
      <w:r>
        <w:rPr>
          <w:rFonts w:ascii="Times New Roman"/>
          <w:b w:val="false"/>
          <w:i w:val="false"/>
          <w:color w:val="ff0000"/>
          <w:sz w:val="28"/>
        </w:rPr>
        <w:t>3) тармағы</w:t>
      </w:r>
      <w:r>
        <w:rPr>
          <w:rFonts w:ascii="Times New Roman"/>
          <w:b w:val="false"/>
          <w:i w:val="false"/>
          <w:color w:val="ff0000"/>
          <w:sz w:val="28"/>
        </w:rPr>
        <w:t xml:space="preserve"> Қазақстан Республикасының Конституциясына сәйкес келеді деп танылды.</w:t>
      </w:r>
      <w:r>
        <w:br/>
      </w:r>
      <w:r>
        <w:rPr>
          <w:rFonts w:ascii="Times New Roman"/>
          <w:b w:val="false"/>
          <w:i w:val="false"/>
          <w:color w:val="000000"/>
          <w:sz w:val="28"/>
        </w:rPr>
        <w:t>
</w:t>
      </w:r>
    </w:p>
    <w:bookmarkStart w:name="z1204" w:id="567"/>
    <w:p>
      <w:pPr>
        <w:spacing w:after="0"/>
        <w:ind w:left="0"/>
        <w:jc w:val="both"/>
      </w:pPr>
      <w:r>
        <w:rPr>
          <w:rFonts w:ascii="Times New Roman"/>
          <w:b w:val="false"/>
          <w:i w:val="false"/>
          <w:color w:val="000000"/>
          <w:sz w:val="28"/>
        </w:rPr>
        <w:t>
      5. Облыстық немесе оған теңестірілген соттың судьясы осы баптың екінші және үшінші бөліктерінде көзделген қағидалар мен мерзімдерді сақтай отырып, шағым, прокурордың өтінішхаты сотқа келіп түскен кезден бастап үш тәуліктен кешіктірмей тергеу судьясы қаулысының, санкциясының заңдылығын және негізділігін тексеруді жүзеге асырады.</w:t>
      </w:r>
    </w:p>
    <w:bookmarkEnd w:id="567"/>
    <w:p>
      <w:pPr>
        <w:spacing w:after="0"/>
        <w:ind w:left="0"/>
        <w:jc w:val="both"/>
      </w:pPr>
      <w:r>
        <w:rPr>
          <w:rFonts w:ascii="Times New Roman"/>
          <w:b w:val="false"/>
          <w:i w:val="false"/>
          <w:color w:val="000000"/>
          <w:sz w:val="28"/>
        </w:rPr>
        <w:t>
      Облыстық немесе оған теңестірілген сот судьясының шағымды, прокурордың өтінішхатын қарау нәтижелері бойынша шығарылған қаулысы жария етілген кезінен бастап заңды күшіне енеді.</w:t>
      </w:r>
    </w:p>
    <w:bookmarkStart w:name="z1205" w:id="568"/>
    <w:p>
      <w:pPr>
        <w:spacing w:after="0"/>
        <w:ind w:left="0"/>
        <w:jc w:val="both"/>
      </w:pPr>
      <w:r>
        <w:rPr>
          <w:rFonts w:ascii="Times New Roman"/>
          <w:b w:val="false"/>
          <w:i w:val="false"/>
          <w:color w:val="000000"/>
          <w:sz w:val="28"/>
        </w:rPr>
        <w:t>
      6. Осы баптың бірінші бөлігінің 1), 2) және 11) тармақтарында көрсетілген, егер тергеу судьясы оларды ашық сот отырысында қараған болса, ашық сот отырысында қаралуға тиіс мәселелерді қоспағанда, қарау жабық сот отырысында өтеді.</w:t>
      </w:r>
    </w:p>
    <w:bookmarkEnd w:id="568"/>
    <w:p>
      <w:pPr>
        <w:spacing w:after="0"/>
        <w:ind w:left="0"/>
        <w:jc w:val="both"/>
      </w:pPr>
      <w:r>
        <w:rPr>
          <w:rFonts w:ascii="Times New Roman"/>
          <w:b w:val="false"/>
          <w:i w:val="false"/>
          <w:color w:val="000000"/>
          <w:sz w:val="28"/>
        </w:rPr>
        <w:t>
      Сот отырысына прокурор және күдіктінің қорғаушысы қатысады. Отырысқа күдікті, оның заңды өкілі, жәбірленуші, оның заңды өкілі, өкілі және шағым жасалған шешімде құқықтары мен мүдделері қозғалатын басқа адамдар да қатыса алады, шағымды, прокурордың өтінішхатын қарау уақыты мен орны туралы уақтылы хабарланған кезде олардың келмей қалуы бұлардың сотта қаралуына кедергі болмайды.</w:t>
      </w:r>
    </w:p>
    <w:p>
      <w:pPr>
        <w:spacing w:after="0"/>
        <w:ind w:left="0"/>
        <w:jc w:val="both"/>
      </w:pPr>
      <w:r>
        <w:rPr>
          <w:rFonts w:ascii="Times New Roman"/>
          <w:b w:val="false"/>
          <w:i w:val="false"/>
          <w:color w:val="000000"/>
          <w:sz w:val="28"/>
        </w:rPr>
        <w:t>
      Осы баптың бірінші бөлігінің 10) тармағында көзделген жағдайда, жабық сот отырысына қатысатын адамдар тізбесін шағымды, өтінішхатты қарайтын судья айқындайды.</w:t>
      </w:r>
    </w:p>
    <w:p>
      <w:pPr>
        <w:spacing w:after="0"/>
        <w:ind w:left="0"/>
        <w:jc w:val="both"/>
      </w:pPr>
      <w:r>
        <w:rPr>
          <w:rFonts w:ascii="Times New Roman"/>
          <w:b w:val="false"/>
          <w:i w:val="false"/>
          <w:color w:val="000000"/>
          <w:sz w:val="28"/>
        </w:rPr>
        <w:t>
      Осы баптың 1-1-бөлігінде көзделген мәселелерді қарау осы Кодекстің 234-бабына сәйкес жүргізіледі.</w:t>
      </w:r>
    </w:p>
    <w:bookmarkStart w:name="z1206" w:id="569"/>
    <w:p>
      <w:pPr>
        <w:spacing w:after="0"/>
        <w:ind w:left="0"/>
        <w:jc w:val="both"/>
      </w:pPr>
      <w:r>
        <w:rPr>
          <w:rFonts w:ascii="Times New Roman"/>
          <w:b w:val="false"/>
          <w:i w:val="false"/>
          <w:color w:val="000000"/>
          <w:sz w:val="28"/>
        </w:rPr>
        <w:t xml:space="preserve">
      7. Сот тараптардың дәлелдерін тыңдап, ұсынылған материалдарды қарап шығып, мынадай:      </w:t>
      </w:r>
    </w:p>
    <w:bookmarkEnd w:id="569"/>
    <w:p>
      <w:pPr>
        <w:spacing w:after="0"/>
        <w:ind w:left="0"/>
        <w:jc w:val="both"/>
      </w:pPr>
      <w:r>
        <w:rPr>
          <w:rFonts w:ascii="Times New Roman"/>
          <w:b w:val="false"/>
          <w:i w:val="false"/>
          <w:color w:val="000000"/>
          <w:sz w:val="28"/>
        </w:rPr>
        <w:t>
      1) тергеу судьясының қаулысын, санкциясын өзгеріссіз қалдыру туралы;</w:t>
      </w:r>
    </w:p>
    <w:p>
      <w:pPr>
        <w:spacing w:after="0"/>
        <w:ind w:left="0"/>
        <w:jc w:val="both"/>
      </w:pPr>
      <w:r>
        <w:rPr>
          <w:rFonts w:ascii="Times New Roman"/>
          <w:b w:val="false"/>
          <w:i w:val="false"/>
          <w:color w:val="000000"/>
          <w:sz w:val="28"/>
        </w:rPr>
        <w:t>
      2) тергеу судьясының қаулысын, санкциясын өзгерту туралы;</w:t>
      </w:r>
    </w:p>
    <w:p>
      <w:pPr>
        <w:spacing w:after="0"/>
        <w:ind w:left="0"/>
        <w:jc w:val="both"/>
      </w:pPr>
      <w:r>
        <w:rPr>
          <w:rFonts w:ascii="Times New Roman"/>
          <w:b w:val="false"/>
          <w:i w:val="false"/>
          <w:color w:val="000000"/>
          <w:sz w:val="28"/>
        </w:rPr>
        <w:t>
      3) тергеу судьясы қаулысының, санкциясының күшін жою және жаңа қаулы шығару туралы уәжді қаулылардың бірін шығарады.</w:t>
      </w:r>
    </w:p>
    <w:bookmarkStart w:name="z1207" w:id="570"/>
    <w:p>
      <w:pPr>
        <w:spacing w:after="0"/>
        <w:ind w:left="0"/>
        <w:jc w:val="both"/>
      </w:pPr>
      <w:r>
        <w:rPr>
          <w:rFonts w:ascii="Times New Roman"/>
          <w:b w:val="false"/>
          <w:i w:val="false"/>
          <w:color w:val="000000"/>
          <w:sz w:val="28"/>
        </w:rPr>
        <w:t>
      8. Сот қаулысының көшірмесі сотқа дейінгі тергеп-тексеру органына, сондай-ақ прокурорға, күдіктіге, қорғаушыға және адамды күзетпен ұстау орыны әкімшілігінің өкіліне жіберіледі және дереу орындалуға жатады.</w:t>
      </w:r>
    </w:p>
    <w:bookmarkEnd w:id="570"/>
    <w:p>
      <w:pPr>
        <w:spacing w:after="0"/>
        <w:ind w:left="0"/>
        <w:jc w:val="both"/>
      </w:pPr>
      <w:r>
        <w:rPr>
          <w:rFonts w:ascii="Times New Roman"/>
          <w:b w:val="false"/>
          <w:i w:val="false"/>
          <w:color w:val="000000"/>
          <w:sz w:val="28"/>
        </w:rPr>
        <w:t>
      Осы баптың бірінші бөлігінің 10) тармағында және 1-1-бөлігінде көзделген жағдайларда, сот қаулысы прокурорға табыс етіледі (жіберіледі).</w:t>
      </w:r>
    </w:p>
    <w:bookmarkStart w:name="z1208" w:id="571"/>
    <w:p>
      <w:pPr>
        <w:spacing w:after="0"/>
        <w:ind w:left="0"/>
        <w:jc w:val="both"/>
      </w:pPr>
      <w:r>
        <w:rPr>
          <w:rFonts w:ascii="Times New Roman"/>
          <w:b w:val="false"/>
          <w:i w:val="false"/>
          <w:color w:val="000000"/>
          <w:sz w:val="28"/>
        </w:rPr>
        <w:t xml:space="preserve">
      9. Шет мемлекеттің аумағында қылмыс жасады деп айыпталған немесе сотталған адамды ұстап беру (экстрадициялау) туралы шешімге шағым жасау және оның заңдылығы мен негізділігін соттың тексеруі осы Кодекстің </w:t>
      </w:r>
      <w:r>
        <w:rPr>
          <w:rFonts w:ascii="Times New Roman"/>
          <w:b w:val="false"/>
          <w:i w:val="false"/>
          <w:color w:val="000000"/>
          <w:sz w:val="28"/>
        </w:rPr>
        <w:t>92-бабында</w:t>
      </w:r>
      <w:r>
        <w:rPr>
          <w:rFonts w:ascii="Times New Roman"/>
          <w:b w:val="false"/>
          <w:i w:val="false"/>
          <w:color w:val="000000"/>
          <w:sz w:val="28"/>
        </w:rPr>
        <w:t xml:space="preserve"> көзделген тәртіппен жүзеге асырылады.</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108-бап. Сот үкіміне, қаулыларына шағымдар, прокурордың өтінішхаттары</w:t>
      </w:r>
    </w:p>
    <w:bookmarkStart w:name="z3336" w:id="572"/>
    <w:p>
      <w:pPr>
        <w:spacing w:after="0"/>
        <w:ind w:left="0"/>
        <w:jc w:val="both"/>
      </w:pPr>
      <w:r>
        <w:rPr>
          <w:rFonts w:ascii="Times New Roman"/>
          <w:b w:val="false"/>
          <w:i w:val="false"/>
          <w:color w:val="000000"/>
          <w:sz w:val="28"/>
        </w:rPr>
        <w:t xml:space="preserve">
      Бірінші сатыдағы соттардың үкіміне, қаулыларына шағымдар, прокурордың өтінішхаттары осы Кодекстің </w:t>
      </w:r>
      <w:r>
        <w:rPr>
          <w:rFonts w:ascii="Times New Roman"/>
          <w:b w:val="false"/>
          <w:i w:val="false"/>
          <w:color w:val="000000"/>
          <w:sz w:val="28"/>
        </w:rPr>
        <w:t>48-тарауының</w:t>
      </w:r>
      <w:r>
        <w:rPr>
          <w:rFonts w:ascii="Times New Roman"/>
          <w:b w:val="false"/>
          <w:i w:val="false"/>
          <w:color w:val="000000"/>
          <w:sz w:val="28"/>
        </w:rPr>
        <w:t xml:space="preserve"> қағидаларына сәйкес беріледі. Заңды күшіне енген сот шешімдерін қайта қарау туралы шағымдар, наразылықтар, өтінішхаттар осы Кодекстің </w:t>
      </w:r>
      <w:r>
        <w:rPr>
          <w:rFonts w:ascii="Times New Roman"/>
          <w:b w:val="false"/>
          <w:i w:val="false"/>
          <w:color w:val="000000"/>
          <w:sz w:val="28"/>
        </w:rPr>
        <w:t>52-тарауында</w:t>
      </w:r>
      <w:r>
        <w:rPr>
          <w:rFonts w:ascii="Times New Roman"/>
          <w:b w:val="false"/>
          <w:i w:val="false"/>
          <w:color w:val="000000"/>
          <w:sz w:val="28"/>
        </w:rPr>
        <w:t xml:space="preserve"> белгіленген қағидаларға сәйкес беріледі.</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09" w:id="573"/>
    <w:p>
      <w:pPr>
        <w:spacing w:after="0"/>
        <w:ind w:left="0"/>
        <w:jc w:val="left"/>
      </w:pPr>
      <w:r>
        <w:rPr>
          <w:rFonts w:ascii="Times New Roman"/>
          <w:b/>
          <w:i w:val="false"/>
          <w:color w:val="000000"/>
        </w:rPr>
        <w:t xml:space="preserve"> 14-тарау. ҚЫЛМЫСТЫҚ ПРОЦЕСКЕ ҚАТЫСАТЫН АДАМДАР ТУРАЛЫ</w:t>
      </w:r>
      <w:r>
        <w:br/>
      </w:r>
      <w:r>
        <w:rPr>
          <w:rFonts w:ascii="Times New Roman"/>
          <w:b/>
          <w:i w:val="false"/>
          <w:color w:val="000000"/>
        </w:rPr>
        <w:t>ҚОРЫТЫНДЫ ЕРЕЖЕЛЕР</w:t>
      </w:r>
    </w:p>
    <w:bookmarkEnd w:id="573"/>
    <w:p>
      <w:pPr>
        <w:spacing w:after="0"/>
        <w:ind w:left="0"/>
        <w:jc w:val="both"/>
      </w:pPr>
      <w:r>
        <w:rPr>
          <w:rFonts w:ascii="Times New Roman"/>
          <w:b/>
          <w:i w:val="false"/>
          <w:color w:val="000000"/>
          <w:sz w:val="28"/>
        </w:rPr>
        <w:t>109-бап. Процеске қатысушы деп тануды талап ету құқығы</w:t>
      </w:r>
    </w:p>
    <w:bookmarkStart w:name="z1210" w:id="574"/>
    <w:p>
      <w:pPr>
        <w:spacing w:after="0"/>
        <w:ind w:left="0"/>
        <w:jc w:val="both"/>
      </w:pPr>
      <w:r>
        <w:rPr>
          <w:rFonts w:ascii="Times New Roman"/>
          <w:b w:val="false"/>
          <w:i w:val="false"/>
          <w:color w:val="000000"/>
          <w:sz w:val="28"/>
        </w:rPr>
        <w:t>
      1. Қылмыстық процестің қатысушысы болып табылмайтын адамдардың осы Кодексте көзделген негіздер болған кезде, өздерін күдіктілер, жәбірленушілер, жекеше айыптаушылар, азаматтық талапкерлер, азаматтық жауапкерлер, олардың заңды өкілдері және өкілдері деп тануды талап етуге құқығы бар. Көрсетілген адамдардың арыздарын (өтінішхаттарын) қылмыстық процесті жүргізетін орган оларды алған кезден бастап үш тәуліктен кешіктірмей қарауға тиіс. Қабылданған шешім туралы арыз иесі дереу хабардар етіледі, оған тиісті қаулының көшірмесі жіберіледі.</w:t>
      </w:r>
    </w:p>
    <w:bookmarkEnd w:id="574"/>
    <w:bookmarkStart w:name="z1211" w:id="575"/>
    <w:p>
      <w:pPr>
        <w:spacing w:after="0"/>
        <w:ind w:left="0"/>
        <w:jc w:val="both"/>
      </w:pPr>
      <w:r>
        <w:rPr>
          <w:rFonts w:ascii="Times New Roman"/>
          <w:b w:val="false"/>
          <w:i w:val="false"/>
          <w:color w:val="000000"/>
          <w:sz w:val="28"/>
        </w:rPr>
        <w:t>
      2. Арыз иесі өз өтінішхатын қанағаттандырудан бас тартылуына немесе оны шешудің кейінге қалдырылуына тиісті қаулының көшірмесін алғаннан кейін бес тәуліктің ішінде прокурорға, сотқа шағым жасауға құқылы. Егер қаулының көшірмесі шағым берілген кезден бастап он тәуліктің ішінде алынбаса, арыз иесі осы әрекетсіздікке сотқа шағым жасауға немесе өзін процеске қатысушы деп тану туралы арызбен прокурорға өтініш жасауға құқылы.</w:t>
      </w:r>
    </w:p>
    <w:bookmarkEnd w:id="575"/>
    <w:p>
      <w:pPr>
        <w:spacing w:after="0"/>
        <w:ind w:left="0"/>
        <w:jc w:val="both"/>
      </w:pPr>
      <w:r>
        <w:rPr>
          <w:rFonts w:ascii="Times New Roman"/>
          <w:b w:val="false"/>
          <w:i w:val="false"/>
          <w:color w:val="000000"/>
          <w:sz w:val="28"/>
        </w:rPr>
        <w:t>
      Егер қайтыс болған немесе қылмыстық құқық бұзушылық салдарынан өз еркін саналы түрде білдіру қабілетін жоғалтқан адамның жақын туысы, жұбайы (зайыбы) оның құқықтық мирасқоры болғысы келсе, өзін жәбірленуші деп тануды талап ете алады. Көрсетілген өтінішхатты қылмыстық процесті жүргізетін орган осы баптың бірінші бөлігінде көзделген тәртіппен қарайды.</w:t>
      </w:r>
    </w:p>
    <w:p>
      <w:pPr>
        <w:spacing w:after="0"/>
        <w:ind w:left="0"/>
        <w:jc w:val="both"/>
      </w:pPr>
      <w:r>
        <w:rPr>
          <w:rFonts w:ascii="Times New Roman"/>
          <w:b/>
          <w:i w:val="false"/>
          <w:color w:val="000000"/>
          <w:sz w:val="28"/>
        </w:rPr>
        <w:t>110-бап. Қылмыстық процеске қатысатын адамдарға құқықтары мен міндеттерін түсіндіру және оларды жүзеге асыру мүмкіндігін қамтамасыз ету міндеті</w:t>
      </w:r>
    </w:p>
    <w:bookmarkStart w:name="z1212" w:id="576"/>
    <w:p>
      <w:pPr>
        <w:spacing w:after="0"/>
        <w:ind w:left="0"/>
        <w:jc w:val="both"/>
      </w:pPr>
      <w:r>
        <w:rPr>
          <w:rFonts w:ascii="Times New Roman"/>
          <w:b w:val="false"/>
          <w:i w:val="false"/>
          <w:color w:val="000000"/>
          <w:sz w:val="28"/>
        </w:rPr>
        <w:t>
      1. Қылмыстық процеске қатысатын әрбір адамның өз құқықтары мен міндеттерін, өзі таңдаған ұстанымның құқықтық салдарын білуге, сондай-ақ өзінің қатысуымен өтіп жатқан процестік әрекеттердің мәні және өзіне танысу үшін ұсынылған қылмыстық іс материалдарының мазмұны бойынша түсіндірме алуға құқығы бар.</w:t>
      </w:r>
    </w:p>
    <w:bookmarkEnd w:id="576"/>
    <w:bookmarkStart w:name="z1213" w:id="577"/>
    <w:p>
      <w:pPr>
        <w:spacing w:after="0"/>
        <w:ind w:left="0"/>
        <w:jc w:val="both"/>
      </w:pPr>
      <w:r>
        <w:rPr>
          <w:rFonts w:ascii="Times New Roman"/>
          <w:b w:val="false"/>
          <w:i w:val="false"/>
          <w:color w:val="000000"/>
          <w:sz w:val="28"/>
        </w:rPr>
        <w:t>
      2. Қылмыстық процесті жүргізетін орган қылмыстық іс бойынша іс жүргізуге қатысатын әрбір адамға оған тиесілі құқықтар мен оған жүктелген міндеттерді, оның ішінде кәмелетке толмағандар қатысқан істер бойынша – олардың өкілдеріне істі кәмелетке толмағанның істері жөніндегі мамандандырылған сотта не кәмелетке толмағандардың тұрғылықты жері бойынша сотта қарату құқығын түсіндіруге, оларды жүзеге асыру мүмкіндігін осы Кодексте көзделген тәртіппен қамтамасыз етуге тиіс. Қылмыстық процесті жүргізетін орган адамның өтінуі бойынша оның құқықтары мен міндеттерін қайталап түсіндіруге міндетті.</w:t>
      </w:r>
    </w:p>
    <w:bookmarkEnd w:id="577"/>
    <w:bookmarkStart w:name="z1214" w:id="578"/>
    <w:p>
      <w:pPr>
        <w:spacing w:after="0"/>
        <w:ind w:left="0"/>
        <w:jc w:val="both"/>
      </w:pPr>
      <w:r>
        <w:rPr>
          <w:rFonts w:ascii="Times New Roman"/>
          <w:b w:val="false"/>
          <w:i w:val="false"/>
          <w:color w:val="000000"/>
          <w:sz w:val="28"/>
        </w:rPr>
        <w:t>
      3. Қылмыстық процесті жүргізетін орган процеске қатысушыларға қарсылық білдіру мәлімделуі мүмкін адамдардың тегін және олар туралы басқа да қажетті деректерді хабарлауға міндетті.</w:t>
      </w:r>
    </w:p>
    <w:bookmarkEnd w:id="578"/>
    <w:bookmarkStart w:name="z1215" w:id="579"/>
    <w:p>
      <w:pPr>
        <w:spacing w:after="0"/>
        <w:ind w:left="0"/>
        <w:jc w:val="both"/>
      </w:pPr>
      <w:r>
        <w:rPr>
          <w:rFonts w:ascii="Times New Roman"/>
          <w:b w:val="false"/>
          <w:i w:val="false"/>
          <w:color w:val="000000"/>
          <w:sz w:val="28"/>
        </w:rPr>
        <w:t>
      4. Қылмыстық процеске қатысушы жағдайына ие болған адамға ол қатысатын процестік әрекетті жүргізу басталғанға дейін және ол процеске қатысушы ретінде қандай да бір ұстанымын білдіргенге дейін оның құқықтары мен міндеттері міндетті түрде түсіндіріледі. Сот отырысына келген процеске қатысушыға сот оған тиесілі құқықтар мен оған жүктелген міндеттерді, олар сотқа дейінгі тергеп-тексеру барысында түсіндірілмегеніне қарамастан, түсіндіруге міндетті.</w:t>
      </w:r>
    </w:p>
    <w:bookmarkEnd w:id="579"/>
    <w:bookmarkStart w:name="z1216" w:id="580"/>
    <w:p>
      <w:pPr>
        <w:spacing w:after="0"/>
        <w:ind w:left="0"/>
        <w:jc w:val="both"/>
      </w:pPr>
      <w:r>
        <w:rPr>
          <w:rFonts w:ascii="Times New Roman"/>
          <w:b w:val="false"/>
          <w:i w:val="false"/>
          <w:color w:val="000000"/>
          <w:sz w:val="28"/>
        </w:rPr>
        <w:t>
      5. Қылмыстық процесті жүргізетін орган куәгердің, аудармашының, маманның, сарапшының қатысуымен өтетін әрбір процестік әрекет басталар алдында олардың міндеттері мен құқықтарын түсіндіруге міндетті. Куәнің құқықтары мен міндеттерін оған қылмыстық тергеу органы одан бірінші рет жауап алар алдында түсіндіруге және сот отырысында қайталап түсіндіруге тиіс.</w:t>
      </w:r>
    </w:p>
    <w:bookmarkEnd w:id="580"/>
    <w:bookmarkStart w:name="z3309" w:id="581"/>
    <w:p>
      <w:pPr>
        <w:spacing w:after="0"/>
        <w:ind w:left="0"/>
        <w:jc w:val="left"/>
      </w:pPr>
      <w:r>
        <w:rPr>
          <w:rFonts w:ascii="Times New Roman"/>
          <w:b/>
          <w:i w:val="false"/>
          <w:color w:val="000000"/>
        </w:rPr>
        <w:t xml:space="preserve"> 3-БӨЛІМ. ДӘЛЕЛДЕМЕЛЕР ЖӘНЕ ДӘЛЕЛДЕУ</w:t>
      </w:r>
    </w:p>
    <w:bookmarkEnd w:id="581"/>
    <w:bookmarkStart w:name="z3310" w:id="582"/>
    <w:p>
      <w:pPr>
        <w:spacing w:after="0"/>
        <w:ind w:left="0"/>
        <w:jc w:val="left"/>
      </w:pPr>
      <w:r>
        <w:rPr>
          <w:rFonts w:ascii="Times New Roman"/>
          <w:b/>
          <w:i w:val="false"/>
          <w:color w:val="000000"/>
        </w:rPr>
        <w:t xml:space="preserve"> 15-тарау. ДӘЛЕЛДЕМЕЛЕР</w:t>
      </w:r>
    </w:p>
    <w:bookmarkEnd w:id="582"/>
    <w:p>
      <w:pPr>
        <w:spacing w:after="0"/>
        <w:ind w:left="0"/>
        <w:jc w:val="both"/>
      </w:pPr>
      <w:r>
        <w:rPr>
          <w:rFonts w:ascii="Times New Roman"/>
          <w:b/>
          <w:i w:val="false"/>
          <w:color w:val="000000"/>
          <w:sz w:val="28"/>
        </w:rPr>
        <w:t>111-бап. Дәлелдемелер ұғымы</w:t>
      </w:r>
    </w:p>
    <w:bookmarkStart w:name="z1217" w:id="583"/>
    <w:p>
      <w:pPr>
        <w:spacing w:after="0"/>
        <w:ind w:left="0"/>
        <w:jc w:val="both"/>
      </w:pPr>
      <w:r>
        <w:rPr>
          <w:rFonts w:ascii="Times New Roman"/>
          <w:b w:val="false"/>
          <w:i w:val="false"/>
          <w:color w:val="000000"/>
          <w:sz w:val="28"/>
        </w:rPr>
        <w:t>
      1. Заңды түрде алынған, олардың негізінде анықтау органы, анықтаушы, тергеуші, прокурор, сот осы Кодексте айқындалған тәртіппен Қазақстан Республикасының Қылмыстық кодексінде көзделген іс-әрекеттің бар екенін немесе жоқ екенін, күдіктінің, айыпталушының немесе сотталушының бұл әрекетті жасағанын немесе жасамағанын, оның кінәлілігін не кінәсіздігін, сондай-ақ істі дұрыс шешу үшін маңызы бар өзге де мән-жайларды анықтайтын нақты деректер қылмыстық іс бойынша дәлелдемелер болып табылады.</w:t>
      </w:r>
    </w:p>
    <w:bookmarkEnd w:id="583"/>
    <w:bookmarkStart w:name="z1218" w:id="584"/>
    <w:p>
      <w:pPr>
        <w:spacing w:after="0"/>
        <w:ind w:left="0"/>
        <w:jc w:val="both"/>
      </w:pPr>
      <w:r>
        <w:rPr>
          <w:rFonts w:ascii="Times New Roman"/>
          <w:b w:val="false"/>
          <w:i w:val="false"/>
          <w:color w:val="000000"/>
          <w:sz w:val="28"/>
        </w:rPr>
        <w:t>
      2. Қылмыстық істі дұрыс шешу үшін маңызы бар нақты деректер: күдіктінің, айыпталушының, жәбірленушінің, куәнің, қорғалуға құқығы бар куәнің, сарапшының, маманның айғақтарымен; сарапшының, маманның қорытындысымен; заттай дәлелдемелермен; процестік әрекеттердің хаттамаларымен және өзге де құжаттармен белгіленеді.</w:t>
      </w:r>
    </w:p>
    <w:bookmarkEnd w:id="584"/>
    <w:p>
      <w:pPr>
        <w:spacing w:after="0"/>
        <w:ind w:left="0"/>
        <w:jc w:val="both"/>
      </w:pPr>
      <w:r>
        <w:rPr>
          <w:rFonts w:ascii="Times New Roman"/>
          <w:b/>
          <w:i w:val="false"/>
          <w:color w:val="000000"/>
          <w:sz w:val="28"/>
        </w:rPr>
        <w:t>112-бап. Дәлелдемелер ретінде жол берілмейтін нақты деректер</w:t>
      </w:r>
    </w:p>
    <w:bookmarkStart w:name="z1219" w:id="585"/>
    <w:p>
      <w:pPr>
        <w:spacing w:after="0"/>
        <w:ind w:left="0"/>
        <w:jc w:val="both"/>
      </w:pPr>
      <w:r>
        <w:rPr>
          <w:rFonts w:ascii="Times New Roman"/>
          <w:b w:val="false"/>
          <w:i w:val="false"/>
          <w:color w:val="000000"/>
          <w:sz w:val="28"/>
        </w:rPr>
        <w:t>
      1. Нақты деректер, егер олар осы Кодекстің талаптары бұзыла отырып алынса, алынған нақты деректердің анықтығына сотқа дейінгі тергеп-тексеру немесе істі сотта қарау кезінде процеске қатысушыларды заңмен кепілдік берілген құқықтарынан айыру немесе құқықтарына қысым көрсету арқылы немесе қылмыстық процестің өзге де ережелерін бұзу арқылы ықпал етсе немесе ықпал етуі мүмкін болса, оның ішінде:</w:t>
      </w:r>
    </w:p>
    <w:bookmarkEnd w:id="585"/>
    <w:p>
      <w:pPr>
        <w:spacing w:after="0"/>
        <w:ind w:left="0"/>
        <w:jc w:val="both"/>
      </w:pPr>
      <w:r>
        <w:rPr>
          <w:rFonts w:ascii="Times New Roman"/>
          <w:b w:val="false"/>
          <w:i w:val="false"/>
          <w:color w:val="000000"/>
          <w:sz w:val="28"/>
        </w:rPr>
        <w:t>
      1) азаптауды, зорлық-зомбылықты, қорқытуды, алдауды, сол сияқты өзге де заңсыз әрекеттер мен қатыгез қарым-қатынасты қолдану арқылы;</w:t>
      </w:r>
    </w:p>
    <w:p>
      <w:pPr>
        <w:spacing w:after="0"/>
        <w:ind w:left="0"/>
        <w:jc w:val="both"/>
      </w:pPr>
      <w:r>
        <w:rPr>
          <w:rFonts w:ascii="Times New Roman"/>
          <w:b w:val="false"/>
          <w:i w:val="false"/>
          <w:color w:val="000000"/>
          <w:sz w:val="28"/>
        </w:rPr>
        <w:t>
      2) қылмыстық процеске қатысатын адамға өз құқықтары мен міндеттері жөнінде түсіндірмеу, толық немесе дұрыс түсіндірмеу салдарынан туындаған оның жаңылысуын пайдалану арқылы;</w:t>
      </w:r>
    </w:p>
    <w:p>
      <w:pPr>
        <w:spacing w:after="0"/>
        <w:ind w:left="0"/>
        <w:jc w:val="both"/>
      </w:pPr>
      <w:r>
        <w:rPr>
          <w:rFonts w:ascii="Times New Roman"/>
          <w:b w:val="false"/>
          <w:i w:val="false"/>
          <w:color w:val="000000"/>
          <w:sz w:val="28"/>
        </w:rPr>
        <w:t>
      3) осы қылмыстық іс бойынша іс жүргізуді жүзеге асыруға құқығы жоқ адамның процестік әрекетті жүргізуіне байланысты;</w:t>
      </w:r>
    </w:p>
    <w:p>
      <w:pPr>
        <w:spacing w:after="0"/>
        <w:ind w:left="0"/>
        <w:jc w:val="both"/>
      </w:pPr>
      <w:r>
        <w:rPr>
          <w:rFonts w:ascii="Times New Roman"/>
          <w:b w:val="false"/>
          <w:i w:val="false"/>
          <w:color w:val="000000"/>
          <w:sz w:val="28"/>
        </w:rPr>
        <w:t>
      4) қарсылық білдірілуге жататын адамның процестік әрекетке қатысуына байланысты;</w:t>
      </w:r>
    </w:p>
    <w:p>
      <w:pPr>
        <w:spacing w:after="0"/>
        <w:ind w:left="0"/>
        <w:jc w:val="both"/>
      </w:pPr>
      <w:r>
        <w:rPr>
          <w:rFonts w:ascii="Times New Roman"/>
          <w:b w:val="false"/>
          <w:i w:val="false"/>
          <w:color w:val="000000"/>
          <w:sz w:val="28"/>
        </w:rPr>
        <w:t>
      5) процестік әрекетті жүргізу тәртібін елеулі түрде бұзу арқылы;</w:t>
      </w:r>
    </w:p>
    <w:p>
      <w:pPr>
        <w:spacing w:after="0"/>
        <w:ind w:left="0"/>
        <w:jc w:val="both"/>
      </w:pPr>
      <w:r>
        <w:rPr>
          <w:rFonts w:ascii="Times New Roman"/>
          <w:b w:val="false"/>
          <w:i w:val="false"/>
          <w:color w:val="000000"/>
          <w:sz w:val="28"/>
        </w:rPr>
        <w:t>
      6) белгісіз көзден не сот отырысында анықтала алмайтын көзден;</w:t>
      </w:r>
    </w:p>
    <w:p>
      <w:pPr>
        <w:spacing w:after="0"/>
        <w:ind w:left="0"/>
        <w:jc w:val="both"/>
      </w:pPr>
      <w:r>
        <w:rPr>
          <w:rFonts w:ascii="Times New Roman"/>
          <w:b w:val="false"/>
          <w:i w:val="false"/>
          <w:color w:val="000000"/>
          <w:sz w:val="28"/>
        </w:rPr>
        <w:t>
      7) дәлелдеу барысында қазіргі заманғы ғылыми білімге қайшы келетін әдістерді қолдану арқылы алынса, дәлелдемелер ретінде пайдалануға жол берілмейді деп танылуға тиіс.</w:t>
      </w:r>
    </w:p>
    <w:bookmarkStart w:name="z1220" w:id="586"/>
    <w:p>
      <w:pPr>
        <w:spacing w:after="0"/>
        <w:ind w:left="0"/>
        <w:jc w:val="both"/>
      </w:pPr>
      <w:r>
        <w:rPr>
          <w:rFonts w:ascii="Times New Roman"/>
          <w:b w:val="false"/>
          <w:i w:val="false"/>
          <w:color w:val="000000"/>
          <w:sz w:val="28"/>
        </w:rPr>
        <w:t>
      2. Қылмыстық процесте нақты деректердің дәлелдемелер ретінде пайдаланылуына жол бермеуді, сондай-ақ оларды шектеп пайдалану мүмкіндігін анықтау органы, анықтаушы, тергеуші, прокурор немесе сот өз бастамасы бойынша немесе тараптың өтінішхаты бойынша белгілейді. Анықтау органы, анықтаушы, тергеуші, прокурор немесе судья дәлелдемелерге жол бермеу туралы мәселені шеше отырып, әрбір жағдайда жол берілген бұзушылықтың нақты қалай көрініс тапқанын анықтауға және уәжді шешім қабылдауға міндетті.</w:t>
      </w:r>
    </w:p>
    <w:bookmarkEnd w:id="586"/>
    <w:bookmarkStart w:name="z1221" w:id="587"/>
    <w:p>
      <w:pPr>
        <w:spacing w:after="0"/>
        <w:ind w:left="0"/>
        <w:jc w:val="both"/>
      </w:pPr>
      <w:r>
        <w:rPr>
          <w:rFonts w:ascii="Times New Roman"/>
          <w:b w:val="false"/>
          <w:i w:val="false"/>
          <w:color w:val="000000"/>
          <w:sz w:val="28"/>
        </w:rPr>
        <w:t>
      3. Егер күдіктінің, қорғалуға құқығы бар куәнің, жәбірленушінің және куәнің айғақтары, сарапшының, маманның қорытындысы, заттай дәлелдемелер, тергеу және сот әрекеттерінің хаттамалары және өзге де құжаттар қылмыстық іс материалдарының тізімдемесіне енгізілмесе, оларды айыптау негізіне жатқызуға болмайды. Күдіктінің одан куә ретінде алдын ала жауап алу барысында берген айғақтары дәлелдемелер ретінде таныла алмайды және оларды оның жұбайына (зайыбына) және жақын туыстарына қарсы қолдануға, сондай-ақ оны айыптау негізіне жатқызуға болмайды.</w:t>
      </w:r>
    </w:p>
    <w:bookmarkEnd w:id="587"/>
    <w:bookmarkStart w:name="z1222" w:id="588"/>
    <w:p>
      <w:pPr>
        <w:spacing w:after="0"/>
        <w:ind w:left="0"/>
        <w:jc w:val="both"/>
      </w:pPr>
      <w:r>
        <w:rPr>
          <w:rFonts w:ascii="Times New Roman"/>
          <w:b w:val="false"/>
          <w:i w:val="false"/>
          <w:color w:val="000000"/>
          <w:sz w:val="28"/>
        </w:rPr>
        <w:t xml:space="preserve">
      4. Қылмыстық-процестік заңды бұза отырып алынған нақты деректер дәлелдемелер ретінде жол берілмейтін деректер деп танылады және олар айыптау негізіне жатқызыла алмайды, сондай-ақ осы Кодекстің </w:t>
      </w:r>
      <w:r>
        <w:rPr>
          <w:rFonts w:ascii="Times New Roman"/>
          <w:b w:val="false"/>
          <w:i w:val="false"/>
          <w:color w:val="000000"/>
          <w:sz w:val="28"/>
        </w:rPr>
        <w:t>113-бабында</w:t>
      </w:r>
      <w:r>
        <w:rPr>
          <w:rFonts w:ascii="Times New Roman"/>
          <w:b w:val="false"/>
          <w:i w:val="false"/>
          <w:color w:val="000000"/>
          <w:sz w:val="28"/>
        </w:rPr>
        <w:t xml:space="preserve"> көрсетілген кез келген мән-жайларды дәлелдеу кезінде пайдаланыла алмайды.</w:t>
      </w:r>
    </w:p>
    <w:bookmarkEnd w:id="588"/>
    <w:bookmarkStart w:name="z1223" w:id="589"/>
    <w:p>
      <w:pPr>
        <w:spacing w:after="0"/>
        <w:ind w:left="0"/>
        <w:jc w:val="both"/>
      </w:pPr>
      <w:r>
        <w:rPr>
          <w:rFonts w:ascii="Times New Roman"/>
          <w:b w:val="false"/>
          <w:i w:val="false"/>
          <w:color w:val="000000"/>
          <w:sz w:val="28"/>
        </w:rPr>
        <w:t>
      5. Осы баптың бірінші бөлігінде көрсетілген бұзушылықтар арқылы алынған нақты деректер тиісті бұзушылықтар және қылмыстық істі тергеп-тексеру барысында оларға жол берген тұлғалардың кінәлілігі фактісінің дәлелдемелері ретінде пайдаланылуы мүмкін.</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113-бап. Қылмыстық іс бойынша дәлелденуге жататын мән-жайлар</w:t>
      </w:r>
    </w:p>
    <w:bookmarkStart w:name="z1224" w:id="590"/>
    <w:p>
      <w:pPr>
        <w:spacing w:after="0"/>
        <w:ind w:left="0"/>
        <w:jc w:val="both"/>
      </w:pPr>
      <w:r>
        <w:rPr>
          <w:rFonts w:ascii="Times New Roman"/>
          <w:b w:val="false"/>
          <w:i w:val="false"/>
          <w:color w:val="000000"/>
          <w:sz w:val="28"/>
        </w:rPr>
        <w:t>
      1. Қылмыстық іс бойынша:</w:t>
      </w:r>
    </w:p>
    <w:bookmarkEnd w:id="590"/>
    <w:p>
      <w:pPr>
        <w:spacing w:after="0"/>
        <w:ind w:left="0"/>
        <w:jc w:val="both"/>
      </w:pPr>
      <w:r>
        <w:rPr>
          <w:rFonts w:ascii="Times New Roman"/>
          <w:b w:val="false"/>
          <w:i w:val="false"/>
          <w:color w:val="000000"/>
          <w:sz w:val="28"/>
        </w:rPr>
        <w:t>
      1) оқиға және қылмыстық заңда көзделген қылмыстық құқық бұзушылық құрамының белгілері (оның жасалған уақыты, орны, тәсілі және басқа да мән-жайлары);</w:t>
      </w:r>
    </w:p>
    <w:p>
      <w:pPr>
        <w:spacing w:after="0"/>
        <w:ind w:left="0"/>
        <w:jc w:val="both"/>
      </w:pPr>
      <w:r>
        <w:rPr>
          <w:rFonts w:ascii="Times New Roman"/>
          <w:b w:val="false"/>
          <w:i w:val="false"/>
          <w:color w:val="000000"/>
          <w:sz w:val="28"/>
        </w:rPr>
        <w:t>
      2) қылмыстық заңмен тыйым салынған іс-әрекетті кімнің жасағаны;</w:t>
      </w:r>
    </w:p>
    <w:p>
      <w:pPr>
        <w:spacing w:after="0"/>
        <w:ind w:left="0"/>
        <w:jc w:val="both"/>
      </w:pPr>
      <w:r>
        <w:rPr>
          <w:rFonts w:ascii="Times New Roman"/>
          <w:b w:val="false"/>
          <w:i w:val="false"/>
          <w:color w:val="000000"/>
          <w:sz w:val="28"/>
        </w:rPr>
        <w:t>
      3) адамның қылмыстық заңмен тыйым салынған іс-әрекетті жасаудағы кінәлілігі, оның кінәсінің нысаны, жасалған іс-әрекеттің себептері, заңдық және іс жүзіндегі қателіктері;</w:t>
      </w:r>
    </w:p>
    <w:p>
      <w:pPr>
        <w:spacing w:after="0"/>
        <w:ind w:left="0"/>
        <w:jc w:val="both"/>
      </w:pPr>
      <w:r>
        <w:rPr>
          <w:rFonts w:ascii="Times New Roman"/>
          <w:b w:val="false"/>
          <w:i w:val="false"/>
          <w:color w:val="000000"/>
          <w:sz w:val="28"/>
        </w:rPr>
        <w:t>
      4) күдіктінің, айыпталушының жауаптылық дәрежесі мен сипатына әсер ететін мән-жайлар;</w:t>
      </w:r>
    </w:p>
    <w:p>
      <w:pPr>
        <w:spacing w:after="0"/>
        <w:ind w:left="0"/>
        <w:jc w:val="both"/>
      </w:pPr>
      <w:r>
        <w:rPr>
          <w:rFonts w:ascii="Times New Roman"/>
          <w:b w:val="false"/>
          <w:i w:val="false"/>
          <w:color w:val="000000"/>
          <w:sz w:val="28"/>
        </w:rPr>
        <w:t>
      5) күдіктінің, айыпталушының жеке басын сипаттайтын мән-жайлар;</w:t>
      </w:r>
    </w:p>
    <w:p>
      <w:pPr>
        <w:spacing w:after="0"/>
        <w:ind w:left="0"/>
        <w:jc w:val="both"/>
      </w:pPr>
      <w:r>
        <w:rPr>
          <w:rFonts w:ascii="Times New Roman"/>
          <w:b w:val="false"/>
          <w:i w:val="false"/>
          <w:color w:val="000000"/>
          <w:sz w:val="28"/>
        </w:rPr>
        <w:t>
      6) жасалған қылмыстық құқық бұзушылықтың салдарлары;</w:t>
      </w:r>
    </w:p>
    <w:p>
      <w:pPr>
        <w:spacing w:after="0"/>
        <w:ind w:left="0"/>
        <w:jc w:val="both"/>
      </w:pPr>
      <w:r>
        <w:rPr>
          <w:rFonts w:ascii="Times New Roman"/>
          <w:b w:val="false"/>
          <w:i w:val="false"/>
          <w:color w:val="000000"/>
          <w:sz w:val="28"/>
        </w:rPr>
        <w:t>
      7) қылмыстық құқық бұзушылықтан келтірілген зиянның сипаты мен мөлшері;</w:t>
      </w:r>
    </w:p>
    <w:p>
      <w:pPr>
        <w:spacing w:after="0"/>
        <w:ind w:left="0"/>
        <w:jc w:val="both"/>
      </w:pPr>
      <w:r>
        <w:rPr>
          <w:rFonts w:ascii="Times New Roman"/>
          <w:b w:val="false"/>
          <w:i w:val="false"/>
          <w:color w:val="000000"/>
          <w:sz w:val="28"/>
        </w:rPr>
        <w:t>
      8) әрекеттің қылмыстық құқыққа қайшылығын жоққа шығаратын мән-жайлар;</w:t>
      </w:r>
    </w:p>
    <w:p>
      <w:pPr>
        <w:spacing w:after="0"/>
        <w:ind w:left="0"/>
        <w:jc w:val="both"/>
      </w:pPr>
      <w:r>
        <w:rPr>
          <w:rFonts w:ascii="Times New Roman"/>
          <w:b w:val="false"/>
          <w:i w:val="false"/>
          <w:color w:val="000000"/>
          <w:sz w:val="28"/>
        </w:rPr>
        <w:t>
      9) қылмыстық жауаптылық пен жазадан босатуға әкеп соғатын мән-жайлар дәлелденуге жатады.</w:t>
      </w:r>
    </w:p>
    <w:bookmarkStart w:name="z1225" w:id="591"/>
    <w:p>
      <w:pPr>
        <w:spacing w:after="0"/>
        <w:ind w:left="0"/>
        <w:jc w:val="both"/>
      </w:pPr>
      <w:r>
        <w:rPr>
          <w:rFonts w:ascii="Times New Roman"/>
          <w:b w:val="false"/>
          <w:i w:val="false"/>
          <w:color w:val="000000"/>
          <w:sz w:val="28"/>
        </w:rPr>
        <w:t xml:space="preserve">
      2. Кәмелетке толмағандар жасаған қылмыстық құқық бұзушылықтар туралы істер бойынша дәлелденуге жататын қосымша мән-жайлар – осы Кодекстің </w:t>
      </w:r>
      <w:r>
        <w:rPr>
          <w:rFonts w:ascii="Times New Roman"/>
          <w:b w:val="false"/>
          <w:i w:val="false"/>
          <w:color w:val="000000"/>
          <w:sz w:val="28"/>
        </w:rPr>
        <w:t>531-бабында</w:t>
      </w:r>
      <w:r>
        <w:rPr>
          <w:rFonts w:ascii="Times New Roman"/>
          <w:b w:val="false"/>
          <w:i w:val="false"/>
          <w:color w:val="000000"/>
          <w:sz w:val="28"/>
        </w:rPr>
        <w:t xml:space="preserve">, ал есі дұрыс емес адамдардың қоғамға қауіпті іс-әрекеттері туралы істер бойынша осы Кодекстің </w:t>
      </w:r>
      <w:r>
        <w:rPr>
          <w:rFonts w:ascii="Times New Roman"/>
          <w:b w:val="false"/>
          <w:i w:val="false"/>
          <w:color w:val="000000"/>
          <w:sz w:val="28"/>
        </w:rPr>
        <w:t>510-бабында</w:t>
      </w:r>
      <w:r>
        <w:rPr>
          <w:rFonts w:ascii="Times New Roman"/>
          <w:b w:val="false"/>
          <w:i w:val="false"/>
          <w:color w:val="000000"/>
          <w:sz w:val="28"/>
        </w:rPr>
        <w:t xml:space="preserve"> көрсетілген.</w:t>
      </w:r>
    </w:p>
    <w:bookmarkEnd w:id="591"/>
    <w:bookmarkStart w:name="z1226" w:id="592"/>
    <w:p>
      <w:pPr>
        <w:spacing w:after="0"/>
        <w:ind w:left="0"/>
        <w:jc w:val="both"/>
      </w:pPr>
      <w:r>
        <w:rPr>
          <w:rFonts w:ascii="Times New Roman"/>
          <w:b w:val="false"/>
          <w:i w:val="false"/>
          <w:color w:val="000000"/>
          <w:sz w:val="28"/>
        </w:rPr>
        <w:t xml:space="preserve">
      3. Қылмыстық іс бойынша басқа да мән-жайлармен қатар Қазақстан Республикасы Қылмыстық кодексінің </w:t>
      </w:r>
      <w:r>
        <w:rPr>
          <w:rFonts w:ascii="Times New Roman"/>
          <w:b w:val="false"/>
          <w:i w:val="false"/>
          <w:color w:val="000000"/>
          <w:sz w:val="28"/>
        </w:rPr>
        <w:t>48-бабына</w:t>
      </w:r>
      <w:r>
        <w:rPr>
          <w:rFonts w:ascii="Times New Roman"/>
          <w:b w:val="false"/>
          <w:i w:val="false"/>
          <w:color w:val="000000"/>
          <w:sz w:val="28"/>
        </w:rPr>
        <w:t xml:space="preserve"> сәйкес тәркіленуге жататын мүліктің заңсыз, оның ішінде қылмыстық құқық бұзушылық жасау нәтижесінде алынғанын немесе осы мүліктен түскен кірістер болып табылатынын не қылмыстық құқық бұзушылық жасау қаруы немесе құралы ретінде не экстремистік немесе террористік әрекетті не қылмыстық топты қаржыландыру немесе өзгедей қамтамасыз ету үшін пайдаланылғанын немесе пайдалануға арналғанын растайтын мән-жайлар дәлелденуге жатады.</w:t>
      </w:r>
    </w:p>
    <w:bookmarkEnd w:id="592"/>
    <w:bookmarkStart w:name="z1227" w:id="593"/>
    <w:p>
      <w:pPr>
        <w:spacing w:after="0"/>
        <w:ind w:left="0"/>
        <w:jc w:val="both"/>
      </w:pPr>
      <w:r>
        <w:rPr>
          <w:rFonts w:ascii="Times New Roman"/>
          <w:b w:val="false"/>
          <w:i w:val="false"/>
          <w:color w:val="000000"/>
          <w:sz w:val="28"/>
        </w:rPr>
        <w:t>
      4. Қылмыстық іс бойынша қылмыстық құқық бұзушылық жасауға ықпал еткен мән-жайлар да анықталуға жатады.</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Дәлелдемелерсіз анықталатын мән-жайлар</w:t>
      </w:r>
    </w:p>
    <w:bookmarkStart w:name="z3337" w:id="594"/>
    <w:p>
      <w:pPr>
        <w:spacing w:after="0"/>
        <w:ind w:left="0"/>
        <w:jc w:val="both"/>
      </w:pPr>
      <w:r>
        <w:rPr>
          <w:rFonts w:ascii="Times New Roman"/>
          <w:b w:val="false"/>
          <w:i w:val="false"/>
          <w:color w:val="000000"/>
          <w:sz w:val="28"/>
        </w:rPr>
        <w:t>
      Мына мән-жайлар, егер тиісті құқықтық рәсімдер шеңберінде:</w:t>
      </w:r>
    </w:p>
    <w:bookmarkEnd w:id="594"/>
    <w:p>
      <w:pPr>
        <w:spacing w:after="0"/>
        <w:ind w:left="0"/>
        <w:jc w:val="both"/>
      </w:pPr>
      <w:r>
        <w:rPr>
          <w:rFonts w:ascii="Times New Roman"/>
          <w:b w:val="false"/>
          <w:i w:val="false"/>
          <w:color w:val="000000"/>
          <w:sz w:val="28"/>
        </w:rPr>
        <w:t>
      1) жалпыға белгілі фактілер;</w:t>
      </w:r>
    </w:p>
    <w:p>
      <w:pPr>
        <w:spacing w:after="0"/>
        <w:ind w:left="0"/>
        <w:jc w:val="both"/>
      </w:pPr>
      <w:r>
        <w:rPr>
          <w:rFonts w:ascii="Times New Roman"/>
          <w:b w:val="false"/>
          <w:i w:val="false"/>
          <w:color w:val="000000"/>
          <w:sz w:val="28"/>
        </w:rPr>
        <w:t>
      2) қазіргі заманғы ғылымда, техникада, өнерде, кәсіпте жалпыға бірдей қабылданған зерттеу әдістерінің дұрыстығы;</w:t>
      </w:r>
    </w:p>
    <w:p>
      <w:pPr>
        <w:spacing w:after="0"/>
        <w:ind w:left="0"/>
        <w:jc w:val="both"/>
      </w:pPr>
      <w:r>
        <w:rPr>
          <w:rFonts w:ascii="Times New Roman"/>
          <w:b w:val="false"/>
          <w:i w:val="false"/>
          <w:color w:val="000000"/>
          <w:sz w:val="28"/>
        </w:rPr>
        <w:t>
      3) заңды күшіне енген сот актісімен белгіленген мән-жайлар;</w:t>
      </w:r>
    </w:p>
    <w:p>
      <w:pPr>
        <w:spacing w:after="0"/>
        <w:ind w:left="0"/>
        <w:jc w:val="both"/>
      </w:pPr>
      <w:r>
        <w:rPr>
          <w:rFonts w:ascii="Times New Roman"/>
          <w:b w:val="false"/>
          <w:i w:val="false"/>
          <w:color w:val="000000"/>
          <w:sz w:val="28"/>
        </w:rPr>
        <w:t>
      4) адамның заңды білуі;</w:t>
      </w:r>
    </w:p>
    <w:p>
      <w:pPr>
        <w:spacing w:after="0"/>
        <w:ind w:left="0"/>
        <w:jc w:val="both"/>
      </w:pPr>
      <w:r>
        <w:rPr>
          <w:rFonts w:ascii="Times New Roman"/>
          <w:b w:val="false"/>
          <w:i w:val="false"/>
          <w:color w:val="000000"/>
          <w:sz w:val="28"/>
        </w:rPr>
        <w:t>
      5) адамның өз қызметтік және кәсіби міндеттерін білуі;</w:t>
      </w:r>
    </w:p>
    <w:p>
      <w:pPr>
        <w:spacing w:after="0"/>
        <w:ind w:left="0"/>
        <w:jc w:val="both"/>
      </w:pPr>
      <w:r>
        <w:rPr>
          <w:rFonts w:ascii="Times New Roman"/>
          <w:b w:val="false"/>
          <w:i w:val="false"/>
          <w:color w:val="000000"/>
          <w:sz w:val="28"/>
        </w:rPr>
        <w:t>
      6) арнаулы даярлығы немесе білімі бар екендігін растайтын құжатты ұсынбаған және арнаулы даярлық немесе білім алған оқу орнын немесе басқа да мекемені көрсетпеген адамда арнаулы даярлықтың немесе білімнің болмауы керісінше дәлелденбесе, дәлелдемелерсіз анықталған мән-жайлар болып саналады.</w:t>
      </w:r>
    </w:p>
    <w:p>
      <w:pPr>
        <w:spacing w:after="0"/>
        <w:ind w:left="0"/>
        <w:jc w:val="both"/>
      </w:pPr>
      <w:r>
        <w:rPr>
          <w:rFonts w:ascii="Times New Roman"/>
          <w:b/>
          <w:i w:val="false"/>
          <w:color w:val="000000"/>
          <w:sz w:val="28"/>
        </w:rPr>
        <w:t>115-бап. Күдіктінің, жәбірленушінің, куәнің айғақтары</w:t>
      </w:r>
    </w:p>
    <w:bookmarkStart w:name="z1228" w:id="595"/>
    <w:p>
      <w:pPr>
        <w:spacing w:after="0"/>
        <w:ind w:left="0"/>
        <w:jc w:val="both"/>
      </w:pPr>
      <w:r>
        <w:rPr>
          <w:rFonts w:ascii="Times New Roman"/>
          <w:b w:val="false"/>
          <w:i w:val="false"/>
          <w:color w:val="000000"/>
          <w:sz w:val="28"/>
        </w:rPr>
        <w:t xml:space="preserve">
      1. Күдіктінің, жәбірленушінің, куәнің айғақтары – олардың сотқа дейінгі тергеп-тексеру барысында осы Кодекстің </w:t>
      </w:r>
      <w:r>
        <w:rPr>
          <w:rFonts w:ascii="Times New Roman"/>
          <w:b w:val="false"/>
          <w:i w:val="false"/>
          <w:color w:val="000000"/>
          <w:sz w:val="28"/>
        </w:rPr>
        <w:t>26-тарауында</w:t>
      </w:r>
      <w:r>
        <w:rPr>
          <w:rFonts w:ascii="Times New Roman"/>
          <w:b w:val="false"/>
          <w:i w:val="false"/>
          <w:color w:val="000000"/>
          <w:sz w:val="28"/>
        </w:rPr>
        <w:t xml:space="preserve"> белгіленген тәртіппен жауап алуда жазбаша немесе ауызша нысанда хабарлаған мәліметтері.</w:t>
      </w:r>
    </w:p>
    <w:bookmarkEnd w:id="595"/>
    <w:bookmarkStart w:name="z1229" w:id="596"/>
    <w:p>
      <w:pPr>
        <w:spacing w:after="0"/>
        <w:ind w:left="0"/>
        <w:jc w:val="both"/>
      </w:pPr>
      <w:r>
        <w:rPr>
          <w:rFonts w:ascii="Times New Roman"/>
          <w:b w:val="false"/>
          <w:i w:val="false"/>
          <w:color w:val="000000"/>
          <w:sz w:val="28"/>
        </w:rPr>
        <w:t>
      2. Күдікті өзіне қарсы күдік жөнінде, сол сияқты өзіне белгілі, іс бойынша маңызы бар өзге де мән-жайлар мен дәлелдемелер туралы айғақтар беруге құқылы.</w:t>
      </w:r>
    </w:p>
    <w:bookmarkEnd w:id="596"/>
    <w:bookmarkStart w:name="z1230" w:id="597"/>
    <w:p>
      <w:pPr>
        <w:spacing w:after="0"/>
        <w:ind w:left="0"/>
        <w:jc w:val="both"/>
      </w:pPr>
      <w:r>
        <w:rPr>
          <w:rFonts w:ascii="Times New Roman"/>
          <w:b w:val="false"/>
          <w:i w:val="false"/>
          <w:color w:val="000000"/>
          <w:sz w:val="28"/>
        </w:rPr>
        <w:t>
      3. Күдіктінің қылмыстық құқық бұзушылық жасаудағы өз кінәсін мойындауы оның кінәлі екендігі іс бойынша қолда бар дәлелдемелер жиынтығымен расталған кезде ғана айыптау негізіне жатқызылуы мүмкін.</w:t>
      </w:r>
    </w:p>
    <w:bookmarkEnd w:id="597"/>
    <w:bookmarkStart w:name="z1231" w:id="598"/>
    <w:p>
      <w:pPr>
        <w:spacing w:after="0"/>
        <w:ind w:left="0"/>
        <w:jc w:val="both"/>
      </w:pPr>
      <w:r>
        <w:rPr>
          <w:rFonts w:ascii="Times New Roman"/>
          <w:b w:val="false"/>
          <w:i w:val="false"/>
          <w:color w:val="000000"/>
          <w:sz w:val="28"/>
        </w:rPr>
        <w:t>
      4. Жәбірленушіден іс бойынша дәлелденуге жататын кез келген мән-жайлар туралы, сондай-ақ оның күдіктімен, басқа жәбірленушілермен, куәлармен өзара қарым-қатынасы туралы жауап алынуы мүмкін. Егер жәбірленуші өзінің хабардар болған көзін көрсете алмаса, ол хабарлаған мәліметтер дәлелдеме бола алмайды.</w:t>
      </w:r>
    </w:p>
    <w:bookmarkEnd w:id="598"/>
    <w:bookmarkStart w:name="z1232" w:id="599"/>
    <w:p>
      <w:pPr>
        <w:spacing w:after="0"/>
        <w:ind w:left="0"/>
        <w:jc w:val="both"/>
      </w:pPr>
      <w:r>
        <w:rPr>
          <w:rFonts w:ascii="Times New Roman"/>
          <w:b w:val="false"/>
          <w:i w:val="false"/>
          <w:color w:val="000000"/>
          <w:sz w:val="28"/>
        </w:rPr>
        <w:t>
      5. Куәдан іске қатысты кез келген мән-жайлар туралы, оның ішінде күдіктінің, жәбірленушінің жеке басы мен өзінің олармен және басқа да куәлармен өзара қарым-қатынасы туралы жауап алынуы мүмкін. Егер куә өзінің хабардар болу көзін көрсете алмаса, ол хабарлаған мәліметтер дәлелдеме бола алмайды. Куә ретінде жауап алынуға жатпайтын адамдардың хабарлары дәлелдеме болып табылмайды.</w:t>
      </w:r>
    </w:p>
    <w:bookmarkEnd w:id="599"/>
    <w:bookmarkStart w:name="z1233" w:id="600"/>
    <w:p>
      <w:pPr>
        <w:spacing w:after="0"/>
        <w:ind w:left="0"/>
        <w:jc w:val="both"/>
      </w:pPr>
      <w:r>
        <w:rPr>
          <w:rFonts w:ascii="Times New Roman"/>
          <w:b w:val="false"/>
          <w:i w:val="false"/>
          <w:color w:val="000000"/>
          <w:sz w:val="28"/>
        </w:rPr>
        <w:t>
      6. Күдіктінің жеке басын сипаттайтын деректер туралы айғақтар айыптау негізіне жатқызыла алмайды және олар жаза тағайындауға немесе жазадан босатуға байланысты мәселелерді шешу үшін ғана дәлелдемелер ретінде пайдаланылады.</w:t>
      </w:r>
    </w:p>
    <w:bookmarkEnd w:id="600"/>
    <w:bookmarkStart w:name="z1234" w:id="601"/>
    <w:p>
      <w:pPr>
        <w:spacing w:after="0"/>
        <w:ind w:left="0"/>
        <w:jc w:val="both"/>
      </w:pPr>
      <w:r>
        <w:rPr>
          <w:rFonts w:ascii="Times New Roman"/>
          <w:b w:val="false"/>
          <w:i w:val="false"/>
          <w:color w:val="000000"/>
          <w:sz w:val="28"/>
        </w:rPr>
        <w:t>
      7. Жауап алу кезінде осы Кодексте белгіленген тәртіппен қылмыстық іс үшін маңызы бар мән-жайларды дұрыс қабылдауға немесе қайталап айтуға қабілетсіз деп танылған адамның айғақтары дәлелдеме болып табылмайды.</w:t>
      </w:r>
    </w:p>
    <w:bookmarkEnd w:id="601"/>
    <w:bookmarkStart w:name="z1235" w:id="602"/>
    <w:p>
      <w:pPr>
        <w:spacing w:after="0"/>
        <w:ind w:left="0"/>
        <w:jc w:val="both"/>
      </w:pPr>
      <w:r>
        <w:rPr>
          <w:rFonts w:ascii="Times New Roman"/>
          <w:b w:val="false"/>
          <w:i w:val="false"/>
          <w:color w:val="000000"/>
          <w:sz w:val="28"/>
        </w:rPr>
        <w:t>
      8. Құқық қорғау немесе арнаулы мемлекеттік органдарға құпия негізде жәрдем көрсететін адам тікелей қабылдаған нақты деректер аталған адамның келісімімен одан куә, жәбірленуші, күдікті, айыпталушы ретінде жауап алынғаннан кейін дәлелдемелер ретінде пайдаланылуы мүмкін.</w:t>
      </w:r>
    </w:p>
    <w:bookmarkEnd w:id="602"/>
    <w:p>
      <w:pPr>
        <w:spacing w:after="0"/>
        <w:ind w:left="0"/>
        <w:jc w:val="both"/>
      </w:pPr>
      <w:r>
        <w:rPr>
          <w:rFonts w:ascii="Times New Roman"/>
          <w:b w:val="false"/>
          <w:i w:val="false"/>
          <w:color w:val="000000"/>
          <w:sz w:val="28"/>
        </w:rPr>
        <w:t>
      Қылмыстық топқа ендірілген адамдар тікелей қабылдаған нақты деректер осы адамдардың қауіпсіздігін қамтамасыз ету мақсатында, жедел-іздестіру, қарсы барлау қызметін не жасырын тергеу іс-қимылдарын жүзеге асыратын органның лауазымды адамынан куә ретінде жауап алынғаннан кейін дәлелдемелер ретінде пайдаланылуы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28.12.2016 </w:t>
      </w:r>
      <w:r>
        <w:rPr>
          <w:rFonts w:ascii="Times New Roman"/>
          <w:b w:val="false"/>
          <w:i w:val="false"/>
          <w:color w:val="ff0000"/>
          <w:sz w:val="28"/>
        </w:rPr>
        <w:t>№ 36-VI</w:t>
      </w:r>
      <w:r>
        <w:rPr>
          <w:rFonts w:ascii="Times New Roman"/>
          <w:b w:val="false"/>
          <w:i w:val="false"/>
          <w:color w:val="ff0000"/>
          <w:sz w:val="28"/>
        </w:rPr>
        <w:t xml:space="preserve"> Заңымен (алғашқы ресми жарияланған күнінен кейін екі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116-бап. Сарапшының қорытындысы және айғақтары</w:t>
      </w:r>
    </w:p>
    <w:bookmarkStart w:name="z1236" w:id="603"/>
    <w:p>
      <w:pPr>
        <w:spacing w:after="0"/>
        <w:ind w:left="0"/>
        <w:jc w:val="both"/>
      </w:pPr>
      <w:r>
        <w:rPr>
          <w:rFonts w:ascii="Times New Roman"/>
          <w:b w:val="false"/>
          <w:i w:val="false"/>
          <w:color w:val="000000"/>
          <w:sz w:val="28"/>
        </w:rPr>
        <w:t>
      1. Сарапшының қорытындысы – осы Кодекстің талаптарына сәйкес ресімделген, сот-сараптамалық зерттеудің барысы мен нәтижелері көрсетілетін құжат.</w:t>
      </w:r>
    </w:p>
    <w:bookmarkEnd w:id="603"/>
    <w:bookmarkStart w:name="z1237" w:id="604"/>
    <w:p>
      <w:pPr>
        <w:spacing w:after="0"/>
        <w:ind w:left="0"/>
        <w:jc w:val="both"/>
      </w:pPr>
      <w:r>
        <w:rPr>
          <w:rFonts w:ascii="Times New Roman"/>
          <w:b w:val="false"/>
          <w:i w:val="false"/>
          <w:color w:val="000000"/>
          <w:sz w:val="28"/>
        </w:rPr>
        <w:t>
      2. Сарапшының ауызша түсіндірмелері ол бұрын берген қорытындыны түсіндіру бөлігінде ғана дәлелдемелер болып табылады.</w:t>
      </w:r>
    </w:p>
    <w:bookmarkEnd w:id="604"/>
    <w:bookmarkStart w:name="z1238" w:id="605"/>
    <w:p>
      <w:pPr>
        <w:spacing w:after="0"/>
        <w:ind w:left="0"/>
        <w:jc w:val="both"/>
      </w:pPr>
      <w:r>
        <w:rPr>
          <w:rFonts w:ascii="Times New Roman"/>
          <w:b w:val="false"/>
          <w:i w:val="false"/>
          <w:color w:val="000000"/>
          <w:sz w:val="28"/>
        </w:rPr>
        <w:t>
      3. Сарапшының қорытындысы қылмыстық процесті жүргізетін орган үшін міндетті болып табылмайды, алайда оның қорытындымен келіспеуі уәжді болуға тиіс.</w:t>
      </w:r>
    </w:p>
    <w:bookmarkEnd w:id="605"/>
    <w:bookmarkStart w:name="z1239" w:id="606"/>
    <w:p>
      <w:pPr>
        <w:spacing w:after="0"/>
        <w:ind w:left="0"/>
        <w:jc w:val="both"/>
      </w:pPr>
      <w:r>
        <w:rPr>
          <w:rFonts w:ascii="Times New Roman"/>
          <w:b w:val="false"/>
          <w:i w:val="false"/>
          <w:color w:val="000000"/>
          <w:sz w:val="28"/>
        </w:rPr>
        <w:t>
      4. Сарапшының айғақтары – қорытындыны алғаннан кейін оның берген қорытындысын түсіндіру немесе нақтылау мақсатында жүргізілген жауап алуда ол хабарлаған мәліметтер.</w:t>
      </w:r>
    </w:p>
    <w:bookmarkEnd w:id="606"/>
    <w:p>
      <w:pPr>
        <w:spacing w:after="0"/>
        <w:ind w:left="0"/>
        <w:jc w:val="both"/>
      </w:pPr>
      <w:r>
        <w:rPr>
          <w:rFonts w:ascii="Times New Roman"/>
          <w:b/>
          <w:i w:val="false"/>
          <w:color w:val="000000"/>
          <w:sz w:val="28"/>
        </w:rPr>
        <w:t>117-бап. Маманның қорытындысы және айғақтары</w:t>
      </w:r>
    </w:p>
    <w:bookmarkStart w:name="z1240" w:id="607"/>
    <w:p>
      <w:pPr>
        <w:spacing w:after="0"/>
        <w:ind w:left="0"/>
        <w:jc w:val="both"/>
      </w:pPr>
      <w:r>
        <w:rPr>
          <w:rFonts w:ascii="Times New Roman"/>
          <w:b w:val="false"/>
          <w:i w:val="false"/>
          <w:color w:val="000000"/>
          <w:sz w:val="28"/>
        </w:rPr>
        <w:t>
      1. Маманның қорытындысы – осы баптың үшінші бөлігінің талаптарына сәйкес ресімделген және маманның алдына қылмыстық процесті жүргізетін адам немесе тараптар қойған мәселелер бойынша зерттеулердің мазмұны мен түйіндерін көрсететін, жазбаша түрде ұсынылған ресми құжат.</w:t>
      </w:r>
    </w:p>
    <w:bookmarkEnd w:id="607"/>
    <w:p>
      <w:pPr>
        <w:spacing w:after="0"/>
        <w:ind w:left="0"/>
        <w:jc w:val="both"/>
      </w:pPr>
      <w:r>
        <w:rPr>
          <w:rFonts w:ascii="Times New Roman"/>
          <w:b w:val="false"/>
          <w:i w:val="false"/>
          <w:color w:val="000000"/>
          <w:sz w:val="28"/>
        </w:rPr>
        <w:t xml:space="preserve">
      Зерттеуді тағайындау, қорытынды берудің мүмкін еместігі туралы хабар дайындау тәртібі, зерттеуді тағайындау және жүргізу кезіндегі күдіктінің, айыпталушының, жәбірленушінің және оның өкілінің, куәның, қорғаушының құқықтары мен міндеттері, өздеріне қатысты зерттеу жүргізілетін тұлғалардың құқықтары мен заңды мүдделерінің кепілдіктері, процеске қатысушылардың зерттеу жүргізу кезінде қатысу құқығы, зерттеу объектілеріне қойылатын құқықтық талаптар, күдіктіге, жәбірленушіге маманның қорытындысын ұсынудың тәртібі мен құқықтық салдарлары, зерттеу үшін үлгілер алудың негіздері мен тәртібі маманның зерттеу жүргізу ерекшеліктері ескеріле отырып, осы Кодекстің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35-тарауларында</w:t>
      </w:r>
      <w:r>
        <w:rPr>
          <w:rFonts w:ascii="Times New Roman"/>
          <w:b w:val="false"/>
          <w:i w:val="false"/>
          <w:color w:val="000000"/>
          <w:sz w:val="28"/>
        </w:rPr>
        <w:t xml:space="preserve"> белгіленеді.</w:t>
      </w:r>
    </w:p>
    <w:bookmarkStart w:name="z1241" w:id="608"/>
    <w:p>
      <w:pPr>
        <w:spacing w:after="0"/>
        <w:ind w:left="0"/>
        <w:jc w:val="both"/>
      </w:pPr>
      <w:r>
        <w:rPr>
          <w:rFonts w:ascii="Times New Roman"/>
          <w:b w:val="false"/>
          <w:i w:val="false"/>
          <w:color w:val="000000"/>
          <w:sz w:val="28"/>
        </w:rPr>
        <w:t>
      2. Қажетті зерттеулерді жүргізгеннен кейін маман өз атынан жазбаша қорытынды жасайды және оны өзінің қойған қолымен куәландырады.</w:t>
      </w:r>
    </w:p>
    <w:bookmarkEnd w:id="608"/>
    <w:p>
      <w:pPr>
        <w:spacing w:after="0"/>
        <w:ind w:left="0"/>
        <w:jc w:val="both"/>
      </w:pPr>
      <w:r>
        <w:rPr>
          <w:rFonts w:ascii="Times New Roman"/>
          <w:b w:val="false"/>
          <w:i w:val="false"/>
          <w:color w:val="000000"/>
          <w:sz w:val="28"/>
        </w:rPr>
        <w:t>
      Қазақстан Республикасының құқық қорғау немесе арнаулы мемлекеттік органының уәкілетті бөлімшесінің қызметкері жасаған, маманның жазбаша қорытындысы көрсетілген бөлімшенің мөрімен расталады.</w:t>
      </w:r>
    </w:p>
    <w:p>
      <w:pPr>
        <w:spacing w:after="0"/>
        <w:ind w:left="0"/>
        <w:jc w:val="both"/>
      </w:pPr>
      <w:r>
        <w:rPr>
          <w:rFonts w:ascii="Times New Roman"/>
          <w:b w:val="false"/>
          <w:i w:val="false"/>
          <w:color w:val="000000"/>
          <w:sz w:val="28"/>
        </w:rPr>
        <w:t>
      Маманның қорытындысы электрондық құжат түрінде ресімделуі мүмкін.</w:t>
      </w:r>
    </w:p>
    <w:bookmarkStart w:name="z1242" w:id="609"/>
    <w:p>
      <w:pPr>
        <w:spacing w:after="0"/>
        <w:ind w:left="0"/>
        <w:jc w:val="both"/>
      </w:pPr>
      <w:r>
        <w:rPr>
          <w:rFonts w:ascii="Times New Roman"/>
          <w:b w:val="false"/>
          <w:i w:val="false"/>
          <w:color w:val="000000"/>
          <w:sz w:val="28"/>
        </w:rPr>
        <w:t>
      3. Маманның қорытындысында: оның ресімделген күні, зерттеу жүргізілген мерзімдер мен орын; тергеу әрекеті хаттамасының деректемелері, оған маманның қорытындысы, зерттеуді жүргізген маман туралы мәліметтер (тегі, аты, әкесінің аты (ол болған кезде), білімі, мамандығы, мамандығы бойынша жұмыс өтілі, ғылыми дәрежесі және ғылыми атағы, атқаратын лауазымы) қоса беріледі; маманның өзіне көрінеу жалған қорытынды бергені үшін қылмыстық жауаптылық туралы ескертілгені туралы оның қойған қолымен куәландырылған белгі; маманның алдына қойылған мәселелер; зерттеу объектілері, олардың жай-күйі, қапталуы, мөрмен бекемделуі; қолданылған әдістер көрсетіле отырып, зерттеулердің мазмұны мен нәтижелері; жүргізілген зерттеулердің нәтижелерін бағалау, маманның алдына қойылған мәселелер бойынша түйіндерінің негіздемесі мен тұжырымдалуы көрсетілуге тиіс.</w:t>
      </w:r>
    </w:p>
    <w:bookmarkEnd w:id="609"/>
    <w:bookmarkStart w:name="z1243" w:id="610"/>
    <w:p>
      <w:pPr>
        <w:spacing w:after="0"/>
        <w:ind w:left="0"/>
        <w:jc w:val="both"/>
      </w:pPr>
      <w:r>
        <w:rPr>
          <w:rFonts w:ascii="Times New Roman"/>
          <w:b w:val="false"/>
          <w:i w:val="false"/>
          <w:color w:val="000000"/>
          <w:sz w:val="28"/>
        </w:rPr>
        <w:t>
      4. Маманның қорытындысын көрнекілейтін, осы баптың екінші бөлігінде көзделген тәртіппен куәландырылған материалдар (фотокестелер, схемалар, графиктер, кестелер және басқа да материалдар) қорытындыға қоса беріледі және оның құрамдас бөлігі болып табылады. Қорытындыға зерттеуден кейін қалған объектілер, оның ішінде үлгілер де қоса берілуге тиіс.</w:t>
      </w:r>
    </w:p>
    <w:bookmarkEnd w:id="610"/>
    <w:bookmarkStart w:name="z1244" w:id="611"/>
    <w:p>
      <w:pPr>
        <w:spacing w:after="0"/>
        <w:ind w:left="0"/>
        <w:jc w:val="both"/>
      </w:pPr>
      <w:r>
        <w:rPr>
          <w:rFonts w:ascii="Times New Roman"/>
          <w:b w:val="false"/>
          <w:i w:val="false"/>
          <w:color w:val="000000"/>
          <w:sz w:val="28"/>
        </w:rPr>
        <w:t>
      5. Маманның ауызша түсіндірмелері оның бұрын берген қорытындысын түсіндіру бөлігінде ғана дәлелдемелер болып табылады.</w:t>
      </w:r>
    </w:p>
    <w:bookmarkEnd w:id="611"/>
    <w:bookmarkStart w:name="z1245" w:id="612"/>
    <w:p>
      <w:pPr>
        <w:spacing w:after="0"/>
        <w:ind w:left="0"/>
        <w:jc w:val="both"/>
      </w:pPr>
      <w:r>
        <w:rPr>
          <w:rFonts w:ascii="Times New Roman"/>
          <w:b w:val="false"/>
          <w:i w:val="false"/>
          <w:color w:val="000000"/>
          <w:sz w:val="28"/>
        </w:rPr>
        <w:t>
      6. Маманның айғақтары – қорытындыны алғаннан кейін, оның берген қорытындысын түсіндіру немесе нақтылау мақсатында жүргізілген жауап алуда ол хабарлаған мәліметтер.</w:t>
      </w:r>
    </w:p>
    <w:bookmarkEnd w:id="612"/>
    <w:bookmarkStart w:name="z1246" w:id="613"/>
    <w:p>
      <w:pPr>
        <w:spacing w:after="0"/>
        <w:ind w:left="0"/>
        <w:jc w:val="both"/>
      </w:pPr>
      <w:r>
        <w:rPr>
          <w:rFonts w:ascii="Times New Roman"/>
          <w:b w:val="false"/>
          <w:i w:val="false"/>
          <w:color w:val="000000"/>
          <w:sz w:val="28"/>
        </w:rPr>
        <w:t>
      7. Маманның қорытындысы қылмыстық процесті жүргізетін орган үшін міндетті болып табылмайды, алайда оның қорытындымен келіспеуі уәжді болуға тиіс.</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118-бап. Заттай дәлелдемелер</w:t>
      </w:r>
    </w:p>
    <w:bookmarkStart w:name="z1247" w:id="614"/>
    <w:p>
      <w:pPr>
        <w:spacing w:after="0"/>
        <w:ind w:left="0"/>
        <w:jc w:val="both"/>
      </w:pPr>
      <w:r>
        <w:rPr>
          <w:rFonts w:ascii="Times New Roman"/>
          <w:b w:val="false"/>
          <w:i w:val="false"/>
          <w:color w:val="000000"/>
          <w:sz w:val="28"/>
        </w:rPr>
        <w:t>
      1. Мыналар заттай дәлелдемелер деп танылады:</w:t>
      </w:r>
    </w:p>
    <w:bookmarkEnd w:id="614"/>
    <w:p>
      <w:pPr>
        <w:spacing w:after="0"/>
        <w:ind w:left="0"/>
        <w:jc w:val="both"/>
      </w:pPr>
      <w:r>
        <w:rPr>
          <w:rFonts w:ascii="Times New Roman"/>
          <w:b w:val="false"/>
          <w:i w:val="false"/>
          <w:color w:val="000000"/>
          <w:sz w:val="28"/>
        </w:rPr>
        <w:t>
      1) егер қылмыстық құқық бұзушылық жасаудың қаруы немесе өзге де құралы болды деп пайымдауға негіз болса, нәрселер;</w:t>
      </w:r>
    </w:p>
    <w:p>
      <w:pPr>
        <w:spacing w:after="0"/>
        <w:ind w:left="0"/>
        <w:jc w:val="both"/>
      </w:pPr>
      <w:r>
        <w:rPr>
          <w:rFonts w:ascii="Times New Roman"/>
          <w:b w:val="false"/>
          <w:i w:val="false"/>
          <w:color w:val="000000"/>
          <w:sz w:val="28"/>
        </w:rPr>
        <w:t>
      2) қылмыстық құқық бұзушылықтың іздері сақталып қалған немесе сақталуы мүмкін нәрселер;</w:t>
      </w:r>
    </w:p>
    <w:p>
      <w:pPr>
        <w:spacing w:after="0"/>
        <w:ind w:left="0"/>
        <w:jc w:val="both"/>
      </w:pPr>
      <w:r>
        <w:rPr>
          <w:rFonts w:ascii="Times New Roman"/>
          <w:b w:val="false"/>
          <w:i w:val="false"/>
          <w:color w:val="000000"/>
          <w:sz w:val="28"/>
        </w:rPr>
        <w:t>
      3) қоғамға қауіпті қолсұғушылық объектілері болған нәрселер;</w:t>
      </w:r>
    </w:p>
    <w:p>
      <w:pPr>
        <w:spacing w:after="0"/>
        <w:ind w:left="0"/>
        <w:jc w:val="both"/>
      </w:pPr>
      <w:r>
        <w:rPr>
          <w:rFonts w:ascii="Times New Roman"/>
          <w:b w:val="false"/>
          <w:i w:val="false"/>
          <w:color w:val="000000"/>
          <w:sz w:val="28"/>
        </w:rPr>
        <w:t>
      4) қылмыстық құқық бұзушылық жасау нәтижесінде алынған ақша, құндылық пен өзге де мүлік;</w:t>
      </w:r>
    </w:p>
    <w:p>
      <w:pPr>
        <w:spacing w:after="0"/>
        <w:ind w:left="0"/>
        <w:jc w:val="both"/>
      </w:pPr>
      <w:r>
        <w:rPr>
          <w:rFonts w:ascii="Times New Roman"/>
          <w:b w:val="false"/>
          <w:i w:val="false"/>
          <w:color w:val="000000"/>
          <w:sz w:val="28"/>
        </w:rPr>
        <w:t>
      5) қылмыстық құқық бұзушылықты табу, істің нақты мән-жайларын анықтап алу, кінәлі адамды анықтау не оның кінәлі екенін теріске шығару немесе жауаптылықты жеңілдету құралдары болуы мүмкін ақша, құндылық, өзге де мүлік, нәрселер, құжаттар.</w:t>
      </w:r>
    </w:p>
    <w:bookmarkStart w:name="z1248" w:id="615"/>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221-бабының</w:t>
      </w:r>
      <w:r>
        <w:rPr>
          <w:rFonts w:ascii="Times New Roman"/>
          <w:b w:val="false"/>
          <w:i w:val="false"/>
          <w:color w:val="000000"/>
          <w:sz w:val="28"/>
        </w:rPr>
        <w:t xml:space="preserve"> төртінші бөлігінде көзделген жағдайларды қоспағанда, заттай дәлелдемелер қылмыстық процесті жүргізетін органның қаулысымен не осы Кодекстің 527-бабының талаптарына сәйкес жасалған хаттамамен іске қоса тігіледі және үкім немесе істі тоқтату туралы қаулы заңды күшіне енгенге дейін сонда болады. Заттай дәлелдемелерді қарап-тексеру және оларды сақтау тәртібі осы Кодекстің 221-бабында айқындалады.</w:t>
      </w:r>
    </w:p>
    <w:bookmarkEnd w:id="615"/>
    <w:bookmarkStart w:name="z1249" w:id="616"/>
    <w:p>
      <w:pPr>
        <w:spacing w:after="0"/>
        <w:ind w:left="0"/>
        <w:jc w:val="both"/>
      </w:pPr>
      <w:r>
        <w:rPr>
          <w:rFonts w:ascii="Times New Roman"/>
          <w:b w:val="false"/>
          <w:i w:val="false"/>
          <w:color w:val="000000"/>
          <w:sz w:val="28"/>
        </w:rPr>
        <w:t>
      3. Қылмыстық істі тоқтату туралы шешім шығару немесе үкім шығару кезінде заттай дәлелдемелер туралы мәселе шешілуге тиіс. Бұл ретте:</w:t>
      </w:r>
    </w:p>
    <w:bookmarkEnd w:id="616"/>
    <w:p>
      <w:pPr>
        <w:spacing w:after="0"/>
        <w:ind w:left="0"/>
        <w:jc w:val="both"/>
      </w:pPr>
      <w:r>
        <w:rPr>
          <w:rFonts w:ascii="Times New Roman"/>
          <w:b w:val="false"/>
          <w:i w:val="false"/>
          <w:color w:val="000000"/>
          <w:sz w:val="28"/>
        </w:rPr>
        <w:t>
      1) қылмыстық құқық бұзушылық жасаған адамға тиесілі, қылмыстық құқық бұзушылық жасау қарулары және (немесе) құралдары Қазақстан Республикасы Қылмыстық кодексінің 48-бабы негізінде тәркіленуге жатады;</w:t>
      </w:r>
    </w:p>
    <w:p>
      <w:pPr>
        <w:spacing w:after="0"/>
        <w:ind w:left="0"/>
        <w:jc w:val="both"/>
      </w:pPr>
      <w:r>
        <w:rPr>
          <w:rFonts w:ascii="Times New Roman"/>
          <w:b w:val="false"/>
          <w:i w:val="false"/>
          <w:color w:val="000000"/>
          <w:sz w:val="28"/>
        </w:rPr>
        <w:t>
      1-1) мүлкінің құқыққа қарсы мақсаттарда пайдаланылуы туралы білмеген не білмеуге тиіс болған адамға заңды негіздерде тиесілі, қылмыстық құқық бұзушылық жасау қарулары және (немесе) құралдары осы адамға қайтарылуға жатады;</w:t>
      </w:r>
    </w:p>
    <w:p>
      <w:pPr>
        <w:spacing w:after="0"/>
        <w:ind w:left="0"/>
        <w:jc w:val="both"/>
      </w:pPr>
      <w:r>
        <w:rPr>
          <w:rFonts w:ascii="Times New Roman"/>
          <w:b w:val="false"/>
          <w:i w:val="false"/>
          <w:color w:val="000000"/>
          <w:sz w:val="28"/>
        </w:rPr>
        <w:t>
      1-2) өзге жағдайларда қылмыстық құқық бұзушылық жасау қарулары және (немесе) құралдары тиісті мекемелерге белгілі бір адамдарға беріледі немесе жойылады;</w:t>
      </w:r>
    </w:p>
    <w:p>
      <w:pPr>
        <w:spacing w:after="0"/>
        <w:ind w:left="0"/>
        <w:jc w:val="both"/>
      </w:pPr>
      <w:r>
        <w:rPr>
          <w:rFonts w:ascii="Times New Roman"/>
          <w:b w:val="false"/>
          <w:i w:val="false"/>
          <w:color w:val="000000"/>
          <w:sz w:val="28"/>
        </w:rPr>
        <w:t>
      2) ұстауға тыйым салынған немесе ұстауға шектеу қойылған заттар тиісті мекемелерге берілуге жатады немесе жойылады;</w:t>
      </w:r>
    </w:p>
    <w:p>
      <w:pPr>
        <w:spacing w:after="0"/>
        <w:ind w:left="0"/>
        <w:jc w:val="both"/>
      </w:pPr>
      <w:r>
        <w:rPr>
          <w:rFonts w:ascii="Times New Roman"/>
          <w:b w:val="false"/>
          <w:i w:val="false"/>
          <w:color w:val="000000"/>
          <w:sz w:val="28"/>
        </w:rPr>
        <w:t>
      3) құндылығы жоқ және пайдалануға келмейтін заттар жойылуға жатады, ал мүдделі тұлғалардың немесе мекемелердің өтінішхаты болған жағдайда, оларға берілуі мүмкін;</w:t>
      </w:r>
    </w:p>
    <w:p>
      <w:pPr>
        <w:spacing w:after="0"/>
        <w:ind w:left="0"/>
        <w:jc w:val="both"/>
      </w:pPr>
      <w:r>
        <w:rPr>
          <w:rFonts w:ascii="Times New Roman"/>
          <w:b w:val="false"/>
          <w:i w:val="false"/>
          <w:color w:val="000000"/>
          <w:sz w:val="28"/>
        </w:rPr>
        <w:t>
      4) заңды иесіне қайтарылуға жататын мүлікті және одан түсетін кірістерді қоспағанда, қылмыстық жолмен табылған не қылмыстық жолмен табылған қаражатқа алынған ақша және өзге де мүлік, сондай-ақ заңсыз кәсіпкерліктің және контрабанданың нәрселері соттың шешімі бойынша мемлекеттің кірісіне айналдырылуға жатады; қалған заттар заңды иелеріне беріледі, ал иелері анықталмаған кезде мемлекеттің меншігіне өтеді. Бұл заттардың тиесілігі туралы дау туындаған жағдайда, дау азаматтық сот ісін жүргізу тәртібімен шешілуге жатады;</w:t>
      </w:r>
    </w:p>
    <w:p>
      <w:pPr>
        <w:spacing w:after="0"/>
        <w:ind w:left="0"/>
        <w:jc w:val="both"/>
      </w:pPr>
      <w:r>
        <w:rPr>
          <w:rFonts w:ascii="Times New Roman"/>
          <w:b w:val="false"/>
          <w:i w:val="false"/>
          <w:color w:val="000000"/>
          <w:sz w:val="28"/>
        </w:rPr>
        <w:t xml:space="preserve">
      5) заттай дәлелдемелер болып табылатын құжаттар дәлелдемелерді сақтаудың бүкіл мерзімі ішінде іспен бірге қалады не осы Кодекстің </w:t>
      </w:r>
      <w:r>
        <w:rPr>
          <w:rFonts w:ascii="Times New Roman"/>
          <w:b w:val="false"/>
          <w:i w:val="false"/>
          <w:color w:val="000000"/>
          <w:sz w:val="28"/>
        </w:rPr>
        <w:t>120-бабының</w:t>
      </w:r>
      <w:r>
        <w:rPr>
          <w:rFonts w:ascii="Times New Roman"/>
          <w:b w:val="false"/>
          <w:i w:val="false"/>
          <w:color w:val="000000"/>
          <w:sz w:val="28"/>
        </w:rPr>
        <w:t xml:space="preserve"> төртінші бөлігінде көзделген тәртіппен мүдделі жеке немесе заңды тұлғаларға беріледі.</w:t>
      </w:r>
    </w:p>
    <w:bookmarkStart w:name="z1250" w:id="617"/>
    <w:p>
      <w:pPr>
        <w:spacing w:after="0"/>
        <w:ind w:left="0"/>
        <w:jc w:val="both"/>
      </w:pPr>
      <w:r>
        <w:rPr>
          <w:rFonts w:ascii="Times New Roman"/>
          <w:b w:val="false"/>
          <w:i w:val="false"/>
          <w:color w:val="000000"/>
          <w:sz w:val="28"/>
        </w:rPr>
        <w:t>
      4. Соттың, прокуратура, қылмыстық қудалау және сот сараптамасы органдарының қылмыстық істер бойынша заттай дәлелдемелерді, құжаттарды алып қою, есепке алу, сақтау, беру және жою тәртібін Қазақстан Республикасының Үкіметі белгілейді.</w:t>
      </w:r>
    </w:p>
    <w:bookmarkEnd w:id="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9" w:id="618"/>
    <w:p>
      <w:pPr>
        <w:spacing w:after="0"/>
        <w:ind w:left="0"/>
        <w:jc w:val="left"/>
      </w:pPr>
      <w:r>
        <w:rPr>
          <w:rFonts w:ascii="Times New Roman"/>
          <w:b/>
          <w:i w:val="false"/>
          <w:color w:val="000000"/>
        </w:rPr>
        <w:t xml:space="preserve"> 119-бап. Процестік әрекеттердің хаттамалары</w:t>
      </w:r>
    </w:p>
    <w:bookmarkEnd w:id="618"/>
    <w:bookmarkStart w:name="z1251" w:id="619"/>
    <w:p>
      <w:pPr>
        <w:spacing w:after="0"/>
        <w:ind w:left="0"/>
        <w:jc w:val="both"/>
      </w:pPr>
      <w:r>
        <w:rPr>
          <w:rFonts w:ascii="Times New Roman"/>
          <w:b w:val="false"/>
          <w:i w:val="false"/>
          <w:color w:val="000000"/>
          <w:sz w:val="28"/>
        </w:rPr>
        <w:t xml:space="preserve">
      1. Қылмыстық процесті жүргізетін адам тікелей қабылдаған мән-жайларды куәландыратын, осы Кодекстің қағидаларына сәйкес жасалған тергеу әрекеттерінің хаттамаларында, осы Кодекстің </w:t>
      </w:r>
      <w:r>
        <w:rPr>
          <w:rFonts w:ascii="Times New Roman"/>
          <w:b w:val="false"/>
          <w:i w:val="false"/>
          <w:color w:val="000000"/>
          <w:sz w:val="28"/>
        </w:rPr>
        <w:t>527-бабында</w:t>
      </w:r>
      <w:r>
        <w:rPr>
          <w:rFonts w:ascii="Times New Roman"/>
          <w:b w:val="false"/>
          <w:i w:val="false"/>
          <w:color w:val="000000"/>
          <w:sz w:val="28"/>
        </w:rPr>
        <w:t xml:space="preserve"> көзделген талаптарға сәйкес жасалған хаттамада қамтылған, сондай-ақ қарап-тексеру, куәландыру, алу, тінту, ұстап алу, мүлікке тыйым салуды қолдану, тануға ұсыну, үлгілерді алу, мәйітті эксгумациялау, айғақтарды сол жерде тексеру, құжаттарды ұсыну, тергеу эксперименті, жасырын тергеу әрекеттерінің нәтижелерін зерттеу, тергеу әрекеті барысында маман жүргізген заттай дәлелдемелерді зерттеу кезінде анықталған, сондай-ақ сот отырысының сот әрекеттерінің барысы мен олардың нәтижелері көрсетілетін хаттамасында қамтылған нақты деректер қылмыстық іс бойынша дәлелдемелер болып табылады.</w:t>
      </w:r>
    </w:p>
    <w:bookmarkEnd w:id="619"/>
    <w:bookmarkStart w:name="z1252" w:id="620"/>
    <w:p>
      <w:pPr>
        <w:spacing w:after="0"/>
        <w:ind w:left="0"/>
        <w:jc w:val="both"/>
      </w:pPr>
      <w:r>
        <w:rPr>
          <w:rFonts w:ascii="Times New Roman"/>
          <w:b w:val="false"/>
          <w:i w:val="false"/>
          <w:color w:val="000000"/>
          <w:sz w:val="28"/>
        </w:rPr>
        <w:t>
      2. Қылмыстық құқық бұзушылық туралы ауызша арызды қабылдау кезінде жасалған хаттамаларда, ұсынылған нәрселер мен құжаттарда, айыбын мойындап келуінде, тұлғаларға тиесілі олардың құқықтары мен оларға жүктелген міндеттерді түсіндіруде қамтылған нақты деректер дәлелдемелер ретінде пайдаланылуы мүмкін.</w:t>
      </w:r>
    </w:p>
    <w:bookmarkEnd w:id="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120-бап. Құжаттар</w:t>
      </w:r>
    </w:p>
    <w:bookmarkStart w:name="z1253" w:id="621"/>
    <w:p>
      <w:pPr>
        <w:spacing w:after="0"/>
        <w:ind w:left="0"/>
        <w:jc w:val="both"/>
      </w:pPr>
      <w:r>
        <w:rPr>
          <w:rFonts w:ascii="Times New Roman"/>
          <w:b w:val="false"/>
          <w:i w:val="false"/>
          <w:color w:val="000000"/>
          <w:sz w:val="28"/>
        </w:rPr>
        <w:t>
      1. Егер жеке, заңды тұлғалар және лауазымды адамдар құжаттарда баяндаған немесе куәландырған мәліметтердің қылмыстық іс үшін маңызы бар болса, құжаттар дәлелдемелер деп танылады.</w:t>
      </w:r>
    </w:p>
    <w:bookmarkEnd w:id="621"/>
    <w:bookmarkStart w:name="z1254" w:id="62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"Жедел-іздестіру қызметі туралы"</w:t>
      </w:r>
      <w:r>
        <w:rPr>
          <w:rFonts w:ascii="Times New Roman"/>
          <w:b w:val="false"/>
          <w:i w:val="false"/>
          <w:color w:val="000000"/>
          <w:sz w:val="28"/>
        </w:rPr>
        <w:t>, "Қарсы барлау қызметі туралы" Қазақстан Республикасы заңдарының талаптары сақтала отырып алынған, құқыққа қайшы әрекеттер туралы нақты деректер тіркелген материалдар құжаттар болып табылады және қылмыстық процесте дәлелдемелер ретінде пайдаланылуы мүмкін.</w:t>
      </w:r>
    </w:p>
    <w:bookmarkEnd w:id="622"/>
    <w:bookmarkStart w:name="z1255" w:id="623"/>
    <w:p>
      <w:pPr>
        <w:spacing w:after="0"/>
        <w:ind w:left="0"/>
        <w:jc w:val="both"/>
      </w:pPr>
      <w:r>
        <w:rPr>
          <w:rFonts w:ascii="Times New Roman"/>
          <w:b w:val="false"/>
          <w:i w:val="false"/>
          <w:color w:val="000000"/>
          <w:sz w:val="28"/>
        </w:rPr>
        <w:t xml:space="preserve">
      3. Құжаттар жазбаша да, өзге нысанда да тіркелген мәліметтерді қамтуы мүмкін. Құжаттарға, сонымен бірге, осы Кодекстің </w:t>
      </w:r>
      <w:r>
        <w:rPr>
          <w:rFonts w:ascii="Times New Roman"/>
          <w:b w:val="false"/>
          <w:i w:val="false"/>
          <w:color w:val="000000"/>
          <w:sz w:val="28"/>
        </w:rPr>
        <w:t>122-бабында</w:t>
      </w:r>
      <w:r>
        <w:rPr>
          <w:rFonts w:ascii="Times New Roman"/>
          <w:b w:val="false"/>
          <w:i w:val="false"/>
          <w:color w:val="000000"/>
          <w:sz w:val="28"/>
        </w:rPr>
        <w:t xml:space="preserve"> көзделген тәртіппен алынған, талап етіп алдырылған немесе ұсынылған түсініктемелер, түгендеулердің, ревизиялардың актілері, анықтамалар, салықтық тексерулер актілері, салық қызметі органдарының қорытындылары, сондай-ақ компьютерлік ақпаратты қамтитын материалдар, фото- және кинотүсірілімдер, дыбыс- және бейнежазбалар да жатады.</w:t>
      </w:r>
    </w:p>
    <w:bookmarkEnd w:id="623"/>
    <w:bookmarkStart w:name="z1256" w:id="624"/>
    <w:p>
      <w:pPr>
        <w:spacing w:after="0"/>
        <w:ind w:left="0"/>
        <w:jc w:val="both"/>
      </w:pPr>
      <w:r>
        <w:rPr>
          <w:rFonts w:ascii="Times New Roman"/>
          <w:b w:val="false"/>
          <w:i w:val="false"/>
          <w:color w:val="000000"/>
          <w:sz w:val="28"/>
        </w:rPr>
        <w:t>
      4. Құжаттар іске қосып тігіледі және оны сақтаудың бүкіл мерзімі ішінде сонда сақталады. Алып қойылған және іске қосып тігілген құжаттар ағымдағы есепке алу, есептілік үшін және заңды иесінің өтінішхаты бойынша өзге де құқыққа сыйымды мақсаттарда талап етілген жағдайда, олар оған қайтарылуы немесе уақытша пайдалануға, оның ішінде электрондық жеткізгіштерден берілуі, егер бұл іс үшін залалсыз болатын болса, не олардың көшірмелері, қажет болған кезде нотариус куәландырған көшірмелері беріп жіберілуі мүмкін.</w:t>
      </w:r>
    </w:p>
    <w:bookmarkEnd w:id="624"/>
    <w:p>
      <w:pPr>
        <w:spacing w:after="0"/>
        <w:ind w:left="0"/>
        <w:jc w:val="both"/>
      </w:pPr>
      <w:r>
        <w:rPr>
          <w:rFonts w:ascii="Times New Roman"/>
          <w:b w:val="false"/>
          <w:i w:val="false"/>
          <w:color w:val="000000"/>
          <w:sz w:val="28"/>
        </w:rPr>
        <w:t xml:space="preserve">
      Берілетін құжаттардың көшірмесін жасауға, нотариустың олардың көшірмелерінің дұрыстығын куәландыруға байланысты шығыстар өтінішхат бастамашысының есебінен жүзеге асырылады. </w:t>
      </w:r>
    </w:p>
    <w:p>
      <w:pPr>
        <w:spacing w:after="0"/>
        <w:ind w:left="0"/>
        <w:jc w:val="both"/>
      </w:pPr>
      <w:r>
        <w:rPr>
          <w:rFonts w:ascii="Times New Roman"/>
          <w:b w:val="false"/>
          <w:i w:val="false"/>
          <w:color w:val="000000"/>
          <w:sz w:val="28"/>
        </w:rPr>
        <w:t>
      Қылмыстық іс үшін маңызы жоқ құжаттар заңды иесіне қайтарылады.</w:t>
      </w:r>
    </w:p>
    <w:bookmarkStart w:name="z1257" w:id="625"/>
    <w:p>
      <w:pPr>
        <w:spacing w:after="0"/>
        <w:ind w:left="0"/>
        <w:jc w:val="both"/>
      </w:pPr>
      <w:r>
        <w:rPr>
          <w:rFonts w:ascii="Times New Roman"/>
          <w:b w:val="false"/>
          <w:i w:val="false"/>
          <w:color w:val="000000"/>
          <w:sz w:val="28"/>
        </w:rPr>
        <w:t xml:space="preserve">
      5. Құжаттардың осы Кодекстің </w:t>
      </w:r>
      <w:r>
        <w:rPr>
          <w:rFonts w:ascii="Times New Roman"/>
          <w:b w:val="false"/>
          <w:i w:val="false"/>
          <w:color w:val="000000"/>
          <w:sz w:val="28"/>
        </w:rPr>
        <w:t>118-бабында</w:t>
      </w:r>
      <w:r>
        <w:rPr>
          <w:rFonts w:ascii="Times New Roman"/>
          <w:b w:val="false"/>
          <w:i w:val="false"/>
          <w:color w:val="000000"/>
          <w:sz w:val="28"/>
        </w:rPr>
        <w:t xml:space="preserve"> көрсетілген белгілері болған жағдайларда, олар заттай дәлелдемелер деп танылады.</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120-бапқа өзгерістер енгізілді - ҚР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311" w:id="626"/>
    <w:p>
      <w:pPr>
        <w:spacing w:after="0"/>
        <w:ind w:left="0"/>
        <w:jc w:val="left"/>
      </w:pPr>
      <w:r>
        <w:rPr>
          <w:rFonts w:ascii="Times New Roman"/>
          <w:b/>
          <w:i w:val="false"/>
          <w:color w:val="000000"/>
        </w:rPr>
        <w:t xml:space="preserve"> 16-тарау. ДӘЛЕЛДЕУ</w:t>
      </w:r>
    </w:p>
    <w:bookmarkEnd w:id="626"/>
    <w:p>
      <w:pPr>
        <w:spacing w:after="0"/>
        <w:ind w:left="0"/>
        <w:jc w:val="both"/>
      </w:pPr>
      <w:r>
        <w:rPr>
          <w:rFonts w:ascii="Times New Roman"/>
          <w:b/>
          <w:i w:val="false"/>
          <w:color w:val="000000"/>
          <w:sz w:val="28"/>
        </w:rPr>
        <w:t>121-бап. Дәлелдеу</w:t>
      </w:r>
    </w:p>
    <w:bookmarkStart w:name="z1258" w:id="627"/>
    <w:p>
      <w:pPr>
        <w:spacing w:after="0"/>
        <w:ind w:left="0"/>
        <w:jc w:val="both"/>
      </w:pPr>
      <w:r>
        <w:rPr>
          <w:rFonts w:ascii="Times New Roman"/>
          <w:b w:val="false"/>
          <w:i w:val="false"/>
          <w:color w:val="000000"/>
          <w:sz w:val="28"/>
        </w:rPr>
        <w:t xml:space="preserve">
      1. Дәлелдеу істі заңды, негізді және әділ шешу үшін маңызы бар мән-жайларды анықтау мақсатында дәлелдемелерді жинаудан, зерттеуден, бағалаудан және пайдаланудан тұрады. Дәлелдеу осы Кодекстің </w:t>
      </w:r>
      <w:r>
        <w:rPr>
          <w:rFonts w:ascii="Times New Roman"/>
          <w:b w:val="false"/>
          <w:i w:val="false"/>
          <w:color w:val="000000"/>
          <w:sz w:val="28"/>
        </w:rPr>
        <w:t>23-тарауында</w:t>
      </w:r>
      <w:r>
        <w:rPr>
          <w:rFonts w:ascii="Times New Roman"/>
          <w:b w:val="false"/>
          <w:i w:val="false"/>
          <w:color w:val="000000"/>
          <w:sz w:val="28"/>
        </w:rPr>
        <w:t xml:space="preserve"> көзделген тәртіппен сотқа дейінгі тергеп-тексеру басталған қылмыстық құқық бұзушылықтар бойынша ғана жүргізіледі.</w:t>
      </w:r>
    </w:p>
    <w:bookmarkEnd w:id="627"/>
    <w:bookmarkStart w:name="z1259" w:id="628"/>
    <w:p>
      <w:pPr>
        <w:spacing w:after="0"/>
        <w:ind w:left="0"/>
        <w:jc w:val="both"/>
      </w:pPr>
      <w:r>
        <w:rPr>
          <w:rFonts w:ascii="Times New Roman"/>
          <w:b w:val="false"/>
          <w:i w:val="false"/>
          <w:color w:val="000000"/>
          <w:sz w:val="28"/>
        </w:rPr>
        <w:t>
      2. Күдіктінің, айыпталушының қылмыстық жауаптылық негіздерінің және кінәсінің бар екенін дәлелдеу міндеті айыптаушыда болады.</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121-бапқа өзгеріс енгізілді - ҚР 21.12.2017 </w:t>
      </w:r>
      <w:r>
        <w:rPr>
          <w:rFonts w:ascii="Times New Roman"/>
          <w:b w:val="false"/>
          <w:i w:val="false"/>
          <w:color w:val="ff0000"/>
          <w:sz w:val="28"/>
        </w:rPr>
        <w:t xml:space="preserve">№ 118-VI </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03" w:id="629"/>
    <w:p>
      <w:pPr>
        <w:spacing w:after="0"/>
        <w:ind w:left="0"/>
        <w:jc w:val="left"/>
      </w:pPr>
      <w:r>
        <w:rPr>
          <w:rFonts w:ascii="Times New Roman"/>
          <w:b/>
          <w:i w:val="false"/>
          <w:color w:val="000000"/>
        </w:rPr>
        <w:t xml:space="preserve"> 122-бап. Дәлелдемелерді жинау</w:t>
      </w:r>
    </w:p>
    <w:bookmarkEnd w:id="629"/>
    <w:bookmarkStart w:name="z1260" w:id="630"/>
    <w:p>
      <w:pPr>
        <w:spacing w:after="0"/>
        <w:ind w:left="0"/>
        <w:jc w:val="both"/>
      </w:pPr>
      <w:r>
        <w:rPr>
          <w:rFonts w:ascii="Times New Roman"/>
          <w:b w:val="false"/>
          <w:i w:val="false"/>
          <w:color w:val="000000"/>
          <w:sz w:val="28"/>
        </w:rPr>
        <w:t>
      1. Дәлелдемелерді жинау сотқа дейінгі тергеп-тексеру және сот талқылауы процесінде осы Кодексте көзделген процестік әрекеттерді жүргізу арқылы жүргізіледі. Дәлелдемелерді жинау оларды табуды, бекітуді және алып қоюды қамтиды.</w:t>
      </w:r>
    </w:p>
    <w:bookmarkEnd w:id="630"/>
    <w:bookmarkStart w:name="z1261" w:id="631"/>
    <w:p>
      <w:pPr>
        <w:spacing w:after="0"/>
        <w:ind w:left="0"/>
        <w:jc w:val="both"/>
      </w:pPr>
      <w:r>
        <w:rPr>
          <w:rFonts w:ascii="Times New Roman"/>
          <w:b w:val="false"/>
          <w:i w:val="false"/>
          <w:color w:val="000000"/>
          <w:sz w:val="28"/>
        </w:rPr>
        <w:t>
      2. Қылмыстық процесті жүргізетін орган процеске қатысушылардың өтінішхаттары немесе өз бастамасы бойынша өзінің іс жүргізуіндегі қылмыстық іс бойынша жауап алу немесе сарапшы немесе маман ретінде қорытынды беру үшін осы Кодексте белгіленген тәртіппен кез келген адамды шақыруға; осы Кодексте көзделген процестік әрекеттерді жүргізуге; коммерциялық немесе заңмен қорғалатын өзге де құпияны құрайтын мәліметтерді берудің және жария етудің Қазақстан Республикасының заңдарында белгіленген тәртібін сақтай отырып, жеке, заңды тұлғалардан және лауазымды адамдардан, сондай-ақ жедел-іздестіру немесе қарсы барлау қызметін жүзеге асыратын органдардан іс үшін маңызы бар құжаттар мен нәрселерді беруді талап етуге; уәкілетті органдар мен лауазымды адамдардан ревизиялар мен тексерулер жүргізуді талап етуге құқылы. Кәсіпкерлік субъектілерінің қызметіне ревизиялар мен тексерулер жүргізу туралы сотқа дейінгі тергеп-тексеру органының талаптары прокурормен келісілуге тиіс. Сот өз бастамасымен дәлелдемелер жинауға құқылы емес.</w:t>
      </w:r>
    </w:p>
    <w:bookmarkEnd w:id="631"/>
    <w:p>
      <w:pPr>
        <w:spacing w:after="0"/>
        <w:ind w:left="0"/>
        <w:jc w:val="both"/>
      </w:pPr>
      <w:r>
        <w:rPr>
          <w:rFonts w:ascii="Times New Roman"/>
          <w:b w:val="false"/>
          <w:i w:val="false"/>
          <w:color w:val="000000"/>
          <w:sz w:val="28"/>
        </w:rPr>
        <w:t>
      Сотқа дейінгі тергеп-тексеру органы прокурордың санкциясымен өзінің іс жүргізуіндегі қылмыстық іс бойынша заңды тұлғалардан, лауазымды адамдардан, кәсіпорындардың, мекемелердің, ұйымдардың басшыларынан:</w:t>
      </w:r>
    </w:p>
    <w:p>
      <w:pPr>
        <w:spacing w:after="0"/>
        <w:ind w:left="0"/>
        <w:jc w:val="both"/>
      </w:pPr>
      <w:r>
        <w:rPr>
          <w:rFonts w:ascii="Times New Roman"/>
          <w:b w:val="false"/>
          <w:i w:val="false"/>
          <w:color w:val="000000"/>
          <w:sz w:val="28"/>
        </w:rPr>
        <w:t>
      1) "Қазақстан Республикасындағы банктер және банк қызметі туралы" Қазақстан Республикасы Заңының 50-бабына сәйкес банк құпиясын құрайтын мәліметтерді;</w:t>
      </w:r>
    </w:p>
    <w:p>
      <w:pPr>
        <w:spacing w:after="0"/>
        <w:ind w:left="0"/>
        <w:jc w:val="both"/>
      </w:pPr>
      <w:r>
        <w:rPr>
          <w:rFonts w:ascii="Times New Roman"/>
          <w:b w:val="false"/>
          <w:i w:val="false"/>
          <w:color w:val="000000"/>
          <w:sz w:val="28"/>
        </w:rPr>
        <w:t>
      2) қарыз алушылар туралы, микрокредиттердің мөлшері туралы, қарыз алушыға қатысты микрокредит беру туралы шарттың өзге де талаптары туралы, микроқаржы ұйымы жүргізетін операциялар туралы мәліметтерді;</w:t>
      </w:r>
    </w:p>
    <w:p>
      <w:pPr>
        <w:spacing w:after="0"/>
        <w:ind w:left="0"/>
        <w:jc w:val="both"/>
      </w:pPr>
      <w:r>
        <w:rPr>
          <w:rFonts w:ascii="Times New Roman"/>
          <w:b w:val="false"/>
          <w:i w:val="false"/>
          <w:color w:val="000000"/>
          <w:sz w:val="28"/>
        </w:rPr>
        <w:t>
      3) борышкер, кредитор, берешек, банктік қарыз шарты немесе микрокредит беру туралы шарт шеңберінде кредитормен міндеттемелерге байланысты үшінші тұлғалар туралы, берешекті өндіріп алу туралы жасалған шарттардың талаптары туралы мәліметтерді және коллекторлық қызметті жүзеге асыру кезінде коллекторлық агенттік алған және (немесе) жасаған өзге де мәліметтерді;</w:t>
      </w:r>
    </w:p>
    <w:p>
      <w:pPr>
        <w:spacing w:after="0"/>
        <w:ind w:left="0"/>
        <w:jc w:val="both"/>
      </w:pPr>
      <w:r>
        <w:rPr>
          <w:rFonts w:ascii="Times New Roman"/>
          <w:b w:val="false"/>
          <w:i w:val="false"/>
          <w:color w:val="000000"/>
          <w:sz w:val="28"/>
        </w:rPr>
        <w:t>
      4) тауар биржасында коммерциялық құпияны құрайтын мәліметтерді сұратуға да құқылы.</w:t>
      </w:r>
    </w:p>
    <w:bookmarkStart w:name="z1262" w:id="632"/>
    <w:p>
      <w:pPr>
        <w:spacing w:after="0"/>
        <w:ind w:left="0"/>
        <w:jc w:val="both"/>
      </w:pPr>
      <w:r>
        <w:rPr>
          <w:rFonts w:ascii="Times New Roman"/>
          <w:b w:val="false"/>
          <w:i w:val="false"/>
          <w:color w:val="000000"/>
          <w:sz w:val="28"/>
        </w:rPr>
        <w:t>
      3. Осы Кодексте белгіленген тәртіппен сотқа дейінгі тергеп-тексеруге немесе сот талқылауына қатысуға жіберілген қорғаушы, жәбірленушінің өкілі Қазақстан Республикасының заңдарында белгіленген коммерциялық және заңмен қорғалатын өзге де құпияны құрайтын мәліметтерді жария етпеу туралы тәртіпті сақтай отырып, жәбірленушіні қорғауды, оның мүдделерін білдіруді жүзеге асыру үшін қажетті мәліметтерді:</w:t>
      </w:r>
    </w:p>
    <w:bookmarkEnd w:id="632"/>
    <w:p>
      <w:pPr>
        <w:spacing w:after="0"/>
        <w:ind w:left="0"/>
        <w:jc w:val="both"/>
      </w:pPr>
      <w:r>
        <w:rPr>
          <w:rFonts w:ascii="Times New Roman"/>
          <w:b w:val="false"/>
          <w:i w:val="false"/>
          <w:color w:val="000000"/>
          <w:sz w:val="28"/>
        </w:rPr>
        <w:t>
      1) заңды тұлғалардан, оның ішінде мемлекеттік органдар мен қоғамдық бірлестіктерден анықтамаларды, мінездемелерді, өзге де құжаттарды талап етіп алуға құқылы. Көрсетілген тұлғалар қорғаушыға, жәбірленушінің өкіліне олар сұратқан құжаттарды немесе олардың расталған көшірмелерін он тәулік ішінде беруге міндетті.</w:t>
      </w:r>
    </w:p>
    <w:p>
      <w:pPr>
        <w:spacing w:after="0"/>
        <w:ind w:left="0"/>
        <w:jc w:val="both"/>
      </w:pPr>
      <w:r>
        <w:rPr>
          <w:rFonts w:ascii="Times New Roman"/>
          <w:b w:val="false"/>
          <w:i w:val="false"/>
          <w:color w:val="000000"/>
          <w:sz w:val="28"/>
        </w:rPr>
        <w:t>
      Күзетпен ұстау түріндегі бұлтартпау шарасын санкциялау туралы мәселені қарау кезінде талап етіп алдырылатын анықтамалар, мінездемелер және өзге де құжаттар қорғаушыға жиырма төрт сағат ішінде ұсынылады;</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272-бабының</w:t>
      </w:r>
      <w:r>
        <w:rPr>
          <w:rFonts w:ascii="Times New Roman"/>
          <w:b w:val="false"/>
          <w:i w:val="false"/>
          <w:color w:val="000000"/>
          <w:sz w:val="28"/>
        </w:rPr>
        <w:t xml:space="preserve"> бесінші, тоғызыншы және оныншы бөліктеріне сәйкес шарттық негізде сот сараптамасын жүргізуге бастамашылық жасау;</w:t>
      </w:r>
    </w:p>
    <w:p>
      <w:pPr>
        <w:spacing w:after="0"/>
        <w:ind w:left="0"/>
        <w:jc w:val="both"/>
      </w:pPr>
      <w:r>
        <w:rPr>
          <w:rFonts w:ascii="Times New Roman"/>
          <w:b w:val="false"/>
          <w:i w:val="false"/>
          <w:color w:val="000000"/>
          <w:sz w:val="28"/>
        </w:rPr>
        <w:t xml:space="preserve">
      3) сот сараптамасы органына не осы Кодекстің </w:t>
      </w:r>
      <w:r>
        <w:rPr>
          <w:rFonts w:ascii="Times New Roman"/>
          <w:b w:val="false"/>
          <w:i w:val="false"/>
          <w:color w:val="000000"/>
          <w:sz w:val="28"/>
        </w:rPr>
        <w:t>273-бабы</w:t>
      </w:r>
      <w:r>
        <w:rPr>
          <w:rFonts w:ascii="Times New Roman"/>
          <w:b w:val="false"/>
          <w:i w:val="false"/>
          <w:color w:val="000000"/>
          <w:sz w:val="28"/>
        </w:rPr>
        <w:t xml:space="preserve"> бірінші бөлігінің 2) және 3) тармақтарында аталғандардың арасындағы адамға шарттық негізде сот сараптамасын жүргізу туралы сұрау салу жіберу;</w:t>
      </w:r>
    </w:p>
    <w:p>
      <w:pPr>
        <w:spacing w:after="0"/>
        <w:ind w:left="0"/>
        <w:jc w:val="both"/>
      </w:pPr>
      <w:r>
        <w:rPr>
          <w:rFonts w:ascii="Times New Roman"/>
          <w:b w:val="false"/>
          <w:i w:val="false"/>
          <w:color w:val="000000"/>
          <w:sz w:val="28"/>
        </w:rPr>
        <w:t>
      4) шарттық негізде маман тарту арқылы, оның ішінде ғылыми-техникалық құралдарды пайдалана отырып алуға құқылы.</w:t>
      </w:r>
    </w:p>
    <w:p>
      <w:pPr>
        <w:spacing w:after="0"/>
        <w:ind w:left="0"/>
        <w:jc w:val="both"/>
      </w:pPr>
      <w:r>
        <w:rPr>
          <w:rFonts w:ascii="Times New Roman"/>
          <w:b w:val="false"/>
          <w:i w:val="false"/>
          <w:color w:val="000000"/>
          <w:sz w:val="28"/>
        </w:rPr>
        <w:t xml:space="preserve">
      Маманды шарттық негізде тартқан кезде қорғаушы, жәбірленушінің өкілі оның осы Кодекстің 80-бабында көзделген құқықтары мен міндеттерін және Қазақстан Республикасы Қылмыстық кодексінің </w:t>
      </w:r>
      <w:r>
        <w:rPr>
          <w:rFonts w:ascii="Times New Roman"/>
          <w:b w:val="false"/>
          <w:i w:val="false"/>
          <w:color w:val="000000"/>
          <w:sz w:val="28"/>
        </w:rPr>
        <w:t>420</w:t>
      </w:r>
      <w:r>
        <w:rPr>
          <w:rFonts w:ascii="Times New Roman"/>
          <w:b w:val="false"/>
          <w:i w:val="false"/>
          <w:color w:val="000000"/>
          <w:sz w:val="28"/>
        </w:rPr>
        <w:t xml:space="preserve"> және </w:t>
      </w:r>
      <w:r>
        <w:rPr>
          <w:rFonts w:ascii="Times New Roman"/>
          <w:b w:val="false"/>
          <w:i w:val="false"/>
          <w:color w:val="000000"/>
          <w:sz w:val="28"/>
        </w:rPr>
        <w:t>423-баптары</w:t>
      </w:r>
      <w:r>
        <w:rPr>
          <w:rFonts w:ascii="Times New Roman"/>
          <w:b w:val="false"/>
          <w:i w:val="false"/>
          <w:color w:val="000000"/>
          <w:sz w:val="28"/>
        </w:rPr>
        <w:t xml:space="preserve"> бойынша қылмыстық жауаптылықты қолхат ресімдей отырып түсіндіреді.</w:t>
      </w:r>
    </w:p>
    <w:p>
      <w:pPr>
        <w:spacing w:after="0"/>
        <w:ind w:left="0"/>
        <w:jc w:val="both"/>
      </w:pPr>
      <w:r>
        <w:rPr>
          <w:rFonts w:ascii="Times New Roman"/>
          <w:b w:val="false"/>
          <w:i w:val="false"/>
          <w:color w:val="000000"/>
          <w:sz w:val="28"/>
        </w:rPr>
        <w:t>
      Көрсетілген қолхат бір тәулік ішінде сотқа дейінгі тергеп-тексеруді жүзеге асыратын адамға іс материалдарына қоса тіркеу үшін жіберіледі;</w:t>
      </w:r>
    </w:p>
    <w:p>
      <w:pPr>
        <w:spacing w:after="0"/>
        <w:ind w:left="0"/>
        <w:jc w:val="both"/>
      </w:pPr>
      <w:r>
        <w:rPr>
          <w:rFonts w:ascii="Times New Roman"/>
          <w:b w:val="false"/>
          <w:i w:val="false"/>
          <w:color w:val="000000"/>
          <w:sz w:val="28"/>
        </w:rPr>
        <w:t>
      5) қылмыстық іске қатысты ақпаратты білуі ықтимал адамдардың келісуімен, оларға сұрау салу арқылы, оның ішінде ғылыми-техникалық құралдарды пайдалана отырып алуға құқылы.</w:t>
      </w:r>
    </w:p>
    <w:bookmarkStart w:name="z1263" w:id="633"/>
    <w:p>
      <w:pPr>
        <w:spacing w:after="0"/>
        <w:ind w:left="0"/>
        <w:jc w:val="both"/>
      </w:pPr>
      <w:r>
        <w:rPr>
          <w:rFonts w:ascii="Times New Roman"/>
          <w:b w:val="false"/>
          <w:i w:val="false"/>
          <w:color w:val="000000"/>
          <w:sz w:val="28"/>
        </w:rPr>
        <w:t>
      4. Дәлелдемелер ретінде қылмыстық іске қосып тігу үшін ауызша да, жазбаша да, не электрондық құжат нысанындағы мәліметтерді, сондай-ақ нәрселер мен құжаттарды күдікті, айыпталушы, қорғаушы, жекеше айыптаушы, жәбірленуші, азаматтық талапкер, азаматтық жауапкер және олардың өкілдері, сондай-ақ кез келген азаматтар мен ұйымдар беруге құқылы.</w:t>
      </w:r>
    </w:p>
    <w:bookmarkEnd w:id="633"/>
    <w:bookmarkStart w:name="z1264" w:id="634"/>
    <w:p>
      <w:pPr>
        <w:spacing w:after="0"/>
        <w:ind w:left="0"/>
        <w:jc w:val="both"/>
      </w:pPr>
      <w:r>
        <w:rPr>
          <w:rFonts w:ascii="Times New Roman"/>
          <w:b w:val="false"/>
          <w:i w:val="false"/>
          <w:color w:val="000000"/>
          <w:sz w:val="28"/>
        </w:rPr>
        <w:t>
      5. Осы баптың үшінші бөлігі 1) тармағының талаптарын орындамау заңда белгіленген жауаптылыққа әкеп соғады.</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Дәлелдемелерді бекіту</w:t>
      </w:r>
    </w:p>
    <w:bookmarkStart w:name="z1265" w:id="635"/>
    <w:p>
      <w:pPr>
        <w:spacing w:after="0"/>
        <w:ind w:left="0"/>
        <w:jc w:val="both"/>
      </w:pPr>
      <w:r>
        <w:rPr>
          <w:rFonts w:ascii="Times New Roman"/>
          <w:b w:val="false"/>
          <w:i w:val="false"/>
          <w:color w:val="000000"/>
          <w:sz w:val="28"/>
        </w:rPr>
        <w:t>
      1. Нақты деректер процестік әрекеттердің хаттамаларында тіркелгеннен кейін ғана дәлелдемелер ретінде пайдаланылуы мүмкін.</w:t>
      </w:r>
    </w:p>
    <w:bookmarkEnd w:id="635"/>
    <w:bookmarkStart w:name="z1266" w:id="636"/>
    <w:p>
      <w:pPr>
        <w:spacing w:after="0"/>
        <w:ind w:left="0"/>
        <w:jc w:val="both"/>
      </w:pPr>
      <w:r>
        <w:rPr>
          <w:rFonts w:ascii="Times New Roman"/>
          <w:b w:val="false"/>
          <w:i w:val="false"/>
          <w:color w:val="000000"/>
          <w:sz w:val="28"/>
        </w:rPr>
        <w:t>
      2. Сотқа дейінгі тергеп-тексеру барысында хаттамаларды жүргізу жауаптылығы анықтаушыға, тергеушіге және прокурорға, ал сотта – сот отырысына төрағалық етуші мен хатшыға жүктеледі.</w:t>
      </w:r>
    </w:p>
    <w:bookmarkEnd w:id="636"/>
    <w:bookmarkStart w:name="z1267" w:id="637"/>
    <w:p>
      <w:pPr>
        <w:spacing w:after="0"/>
        <w:ind w:left="0"/>
        <w:jc w:val="both"/>
      </w:pPr>
      <w:r>
        <w:rPr>
          <w:rFonts w:ascii="Times New Roman"/>
          <w:b w:val="false"/>
          <w:i w:val="false"/>
          <w:color w:val="000000"/>
          <w:sz w:val="28"/>
        </w:rPr>
        <w:t>
      3. Тергеу және сот әрекеттеріне қатысушыларға, сондай-ақ сот талқылауында тараптарға осы әрекеттердің барысы мен нәтижелері тіркелген хаттамалармен танысу, хаттамаларға толықтырулар мен түзетулер енгізу, осы әрекетті жүргізудің тәртібі мен шарттары жөнінде ескертулер мен қарсылықтар айту, хаттамадағы жазбаларға өз редакциясын ұсыну, анықтаушының, тергеушінің, прокурордың немесе соттың назарын іс үшін маңызы болуы мүмкін мән-жайларға аудару құқығы қамтамасыз етілуге тиіс. Хаттамада тергеу және сот әрекеттеріне қатысушыларға олардың құқықтары түсіндірілгені туралы белгі жасалады.</w:t>
      </w:r>
    </w:p>
    <w:bookmarkEnd w:id="637"/>
    <w:bookmarkStart w:name="z1268" w:id="638"/>
    <w:p>
      <w:pPr>
        <w:spacing w:after="0"/>
        <w:ind w:left="0"/>
        <w:jc w:val="both"/>
      </w:pPr>
      <w:r>
        <w:rPr>
          <w:rFonts w:ascii="Times New Roman"/>
          <w:b w:val="false"/>
          <w:i w:val="false"/>
          <w:color w:val="000000"/>
          <w:sz w:val="28"/>
        </w:rPr>
        <w:t>
      4. Ауызша айтылған толықтырулар, түзетулер, ескертулер, қарсылықтар, өтінішхаттар мен шағымдар хаттамаға енгізіледі, ал жазбаша нысанда баяндалғандары хаттамаға қоса беріледі. Сызып тасталған немесе кіріктіріліп жазылған сөздер немесе басқа да түзетулер туралы хаттама соңында қойылған қолдар алдында ескертпе жасалады.</w:t>
      </w:r>
    </w:p>
    <w:bookmarkEnd w:id="638"/>
    <w:bookmarkStart w:name="z1269" w:id="639"/>
    <w:p>
      <w:pPr>
        <w:spacing w:after="0"/>
        <w:ind w:left="0"/>
        <w:jc w:val="both"/>
      </w:pPr>
      <w:r>
        <w:rPr>
          <w:rFonts w:ascii="Times New Roman"/>
          <w:b w:val="false"/>
          <w:i w:val="false"/>
          <w:color w:val="000000"/>
          <w:sz w:val="28"/>
        </w:rPr>
        <w:t>
      5. Тергеу әрекетінің хаттамасымен танысқан адамдар хаттаманың әрбір бетіне мәтіннің соңғы жолының астына және хаттаманың соңына өзінің қолын қояды. Сот отырысы хаттамасының бір бөлігімен танысу кезінде әрбір беттің соңына не осы бөліктің соңына қолын қоюға құқылы.</w:t>
      </w:r>
    </w:p>
    <w:bookmarkEnd w:id="639"/>
    <w:bookmarkStart w:name="z1270" w:id="640"/>
    <w:p>
      <w:pPr>
        <w:spacing w:after="0"/>
        <w:ind w:left="0"/>
        <w:jc w:val="both"/>
      </w:pPr>
      <w:r>
        <w:rPr>
          <w:rFonts w:ascii="Times New Roman"/>
          <w:b w:val="false"/>
          <w:i w:val="false"/>
          <w:color w:val="000000"/>
          <w:sz w:val="28"/>
        </w:rPr>
        <w:t>
      6. Анықтаушы, тергеуші, прокурор немесе сот ескертулермен немесе қарсылықтармен келіспеген жағдайда, бұл туралы қаулы шығарады.</w:t>
      </w:r>
    </w:p>
    <w:bookmarkEnd w:id="640"/>
    <w:bookmarkStart w:name="z1271" w:id="641"/>
    <w:p>
      <w:pPr>
        <w:spacing w:after="0"/>
        <w:ind w:left="0"/>
        <w:jc w:val="both"/>
      </w:pPr>
      <w:r>
        <w:rPr>
          <w:rFonts w:ascii="Times New Roman"/>
          <w:b w:val="false"/>
          <w:i w:val="false"/>
          <w:color w:val="000000"/>
          <w:sz w:val="28"/>
        </w:rPr>
        <w:t>
      7. Заңда көзделген жағдайларда процеске қатысушылардың немесе басқа да адамдардың қайсыбіреуі тергеу әрекетінің хаттамасына қол қоюдан бас тартқан кезде анықтаушы, тергеуші немесе прокурор хаттамаға бұл туралы белгі жасайды, оны өзінің қолымен куәландырады.</w:t>
      </w:r>
    </w:p>
    <w:bookmarkEnd w:id="641"/>
    <w:bookmarkStart w:name="z1272" w:id="642"/>
    <w:p>
      <w:pPr>
        <w:spacing w:after="0"/>
        <w:ind w:left="0"/>
        <w:jc w:val="both"/>
      </w:pPr>
      <w:r>
        <w:rPr>
          <w:rFonts w:ascii="Times New Roman"/>
          <w:b w:val="false"/>
          <w:i w:val="false"/>
          <w:color w:val="000000"/>
          <w:sz w:val="28"/>
        </w:rPr>
        <w:t>
      8. Заңда көзделген жағдайларда сот отырысының хаттамасында жазылған сот әрекеті туралы жазбаларға қол қоюдан бас тартылған кезде осы хаттамада белгі жасалып, оны сот отырысына төрағалық етуші мен хатшы өз қолдарымен куәландырады.</w:t>
      </w:r>
    </w:p>
    <w:bookmarkEnd w:id="642"/>
    <w:bookmarkStart w:name="z1273" w:id="643"/>
    <w:p>
      <w:pPr>
        <w:spacing w:after="0"/>
        <w:ind w:left="0"/>
        <w:jc w:val="both"/>
      </w:pPr>
      <w:r>
        <w:rPr>
          <w:rFonts w:ascii="Times New Roman"/>
          <w:b w:val="false"/>
          <w:i w:val="false"/>
          <w:color w:val="000000"/>
          <w:sz w:val="28"/>
        </w:rPr>
        <w:t>
      9. Хаттамаға қол қоюдан бас тартқан адам бас тартуының себебін түсіндіруге құқылы және бұл түсініктеме хаттамаға енгізілуге тиіс.</w:t>
      </w:r>
    </w:p>
    <w:bookmarkEnd w:id="643"/>
    <w:bookmarkStart w:name="z1274" w:id="644"/>
    <w:p>
      <w:pPr>
        <w:spacing w:after="0"/>
        <w:ind w:left="0"/>
        <w:jc w:val="both"/>
      </w:pPr>
      <w:r>
        <w:rPr>
          <w:rFonts w:ascii="Times New Roman"/>
          <w:b w:val="false"/>
          <w:i w:val="false"/>
          <w:color w:val="000000"/>
          <w:sz w:val="28"/>
        </w:rPr>
        <w:t>
      10. Егер процестік әрекетке қатысушы өзінің дене кемістігі салдарынан хаттаманы өзі оқи алмаса немесе оған қол қоя алмаса, онда оның келісімімен оның қорғаушысы, өкілі немесе оның өзі сенім білдіретін басқа жеке тұлға хаттаманы дауыстап оқиды және оған қол қояды, хаттамада бұл туралы белгі жасалады.</w:t>
      </w:r>
    </w:p>
    <w:bookmarkEnd w:id="644"/>
    <w:bookmarkStart w:name="z1275" w:id="645"/>
    <w:p>
      <w:pPr>
        <w:spacing w:after="0"/>
        <w:ind w:left="0"/>
        <w:jc w:val="both"/>
      </w:pPr>
      <w:r>
        <w:rPr>
          <w:rFonts w:ascii="Times New Roman"/>
          <w:b w:val="false"/>
          <w:i w:val="false"/>
          <w:color w:val="000000"/>
          <w:sz w:val="28"/>
        </w:rPr>
        <w:t>
      11. Дәлелдемелерді бекіту үшін хаттамалар жасаумен қатар дыбыс-, бейнежазба, кино-, фототүсіру, бедерлер, баспа-таңбалар, жоспарлар, схемалар дайындау және ақпаратты түсіріп алудың басқа да тәсілдері қолданылуы мүмкін. Тергеу әрекетіне немесе сот талқылауына қатысушының дәлелдемелерді бекітудің көрсетілген тәсілдерін қолданғаны туралы пайдаланылған ғылыми-техникалық құралдардың техникалық сипаттамалары келтіріле отырып, тиісінше тергеу әрекетінің хаттамасында немесе сот отырысының хаттамасында белгі жасалады.</w:t>
      </w:r>
    </w:p>
    <w:bookmarkEnd w:id="645"/>
    <w:bookmarkStart w:name="z1276" w:id="646"/>
    <w:p>
      <w:pPr>
        <w:spacing w:after="0"/>
        <w:ind w:left="0"/>
        <w:jc w:val="both"/>
      </w:pPr>
      <w:r>
        <w:rPr>
          <w:rFonts w:ascii="Times New Roman"/>
          <w:b w:val="false"/>
          <w:i w:val="false"/>
          <w:color w:val="000000"/>
          <w:sz w:val="28"/>
        </w:rPr>
        <w:t>
      12. Фонограммалар, бейнежазбалар, кинофильмдер, фотосуреттер, бедерлер, баспа-таңбалар, жоспарлар, схемалар, тергеу немесе сот әрекетінің барысы мен нәтижелерін басқа да бейнелеулер хаттамаға қоса беріледі. Әрбір қосымшада оған қатысты тергеу немесе сот әрекетінің атауы, орны, күні көрсетілген түсіндірме жазба болуға тиіс. Бұл жазбаны іс бойынша сотқа дейінгі тергеп-тексеру барысында – прокурор, анықтаушы немесе тергеуші және қажет болған жағдайларда, куәгерлер, ал сотта сот отырысының төрағалық етушісі мен хатшысы өз қолдарымен куәландырады.</w:t>
      </w:r>
    </w:p>
    <w:bookmarkEnd w:id="646"/>
    <w:p>
      <w:pPr>
        <w:spacing w:after="0"/>
        <w:ind w:left="0"/>
        <w:jc w:val="both"/>
      </w:pPr>
      <w:r>
        <w:rPr>
          <w:rFonts w:ascii="Times New Roman"/>
          <w:b/>
          <w:i w:val="false"/>
          <w:color w:val="000000"/>
          <w:sz w:val="28"/>
        </w:rPr>
        <w:t>124-бап. Дәлелдемелерді зерттеу</w:t>
      </w:r>
    </w:p>
    <w:bookmarkStart w:name="z3338" w:id="647"/>
    <w:p>
      <w:pPr>
        <w:spacing w:after="0"/>
        <w:ind w:left="0"/>
        <w:jc w:val="both"/>
      </w:pPr>
      <w:r>
        <w:rPr>
          <w:rFonts w:ascii="Times New Roman"/>
          <w:b w:val="false"/>
          <w:i w:val="false"/>
          <w:color w:val="000000"/>
          <w:sz w:val="28"/>
        </w:rPr>
        <w:t>
      Iс бойынша жиналған дәлелдемелер жан-жақты және объективті түрде зерттелуге жатады. Зерттеу алынған дәлелдемені талдауды, оны басқа дәлелдемелермен салыстыруды, оларды тексеру үшін қосымша дәлелдемелер жинауды, дәлелдемелер алу көздерін тексеруді қамтиды.</w:t>
      </w:r>
    </w:p>
    <w:bookmarkEnd w:id="647"/>
    <w:p>
      <w:pPr>
        <w:spacing w:after="0"/>
        <w:ind w:left="0"/>
        <w:jc w:val="both"/>
      </w:pPr>
      <w:r>
        <w:rPr>
          <w:rFonts w:ascii="Times New Roman"/>
          <w:b/>
          <w:i w:val="false"/>
          <w:color w:val="000000"/>
          <w:sz w:val="28"/>
        </w:rPr>
        <w:t>125-бап. Дәлелдемелерді бағалау</w:t>
      </w:r>
    </w:p>
    <w:bookmarkStart w:name="z1277" w:id="648"/>
    <w:p>
      <w:pPr>
        <w:spacing w:after="0"/>
        <w:ind w:left="0"/>
        <w:jc w:val="both"/>
      </w:pPr>
      <w:r>
        <w:rPr>
          <w:rFonts w:ascii="Times New Roman"/>
          <w:b w:val="false"/>
          <w:i w:val="false"/>
          <w:color w:val="000000"/>
          <w:sz w:val="28"/>
        </w:rPr>
        <w:t>
      1. Әрбір дәлелдеме – оның қатыстылығы, жол берілетіндігі, анықтығы, ал барлық жиналған дәлелдемелер өз жиынтығында қылмыстық істі шешу үшін жеткіліктілігі тұрғысынан бағалануға тиіс.</w:t>
      </w:r>
    </w:p>
    <w:bookmarkEnd w:id="648"/>
    <w:bookmarkStart w:name="z1278" w:id="649"/>
    <w:p>
      <w:pPr>
        <w:spacing w:after="0"/>
        <w:ind w:left="0"/>
        <w:jc w:val="both"/>
      </w:pPr>
      <w:r>
        <w:rPr>
          <w:rFonts w:ascii="Times New Roman"/>
          <w:b w:val="false"/>
          <w:i w:val="false"/>
          <w:color w:val="000000"/>
          <w:sz w:val="28"/>
        </w:rPr>
        <w:t xml:space="preserve">
      2. Судья, прокурор, тергеуші, анықтаушы дәлелдемелерді осы Кодекстің </w:t>
      </w:r>
      <w:r>
        <w:rPr>
          <w:rFonts w:ascii="Times New Roman"/>
          <w:b w:val="false"/>
          <w:i w:val="false"/>
          <w:color w:val="000000"/>
          <w:sz w:val="28"/>
        </w:rPr>
        <w:t>25-бабына</w:t>
      </w:r>
      <w:r>
        <w:rPr>
          <w:rFonts w:ascii="Times New Roman"/>
          <w:b w:val="false"/>
          <w:i w:val="false"/>
          <w:color w:val="000000"/>
          <w:sz w:val="28"/>
        </w:rPr>
        <w:t xml:space="preserve"> сәйкес заң мен ар-ожданды басшылыққа ала отырып, дәлелдемелерді жиынтығымен жан-жақты, толық және объективті қарауға негізделген өздерінің ішкі сенімі бойынша бағалайды.</w:t>
      </w:r>
    </w:p>
    <w:bookmarkEnd w:id="649"/>
    <w:bookmarkStart w:name="z1279" w:id="650"/>
    <w:p>
      <w:pPr>
        <w:spacing w:after="0"/>
        <w:ind w:left="0"/>
        <w:jc w:val="both"/>
      </w:pPr>
      <w:r>
        <w:rPr>
          <w:rFonts w:ascii="Times New Roman"/>
          <w:b w:val="false"/>
          <w:i w:val="false"/>
          <w:color w:val="000000"/>
          <w:sz w:val="28"/>
        </w:rPr>
        <w:t>
      3. Егер дәлелдеме осы іс үшін маңызы бар мән-жайлардың бар екендігі туралы түйіндерді растайтын, теріске шығаратын немесе күмән туғызатын нақты деректерді білдіретін болса, ол іске қатысты дәлелдеме деп танылады.</w:t>
      </w:r>
    </w:p>
    <w:bookmarkEnd w:id="650"/>
    <w:bookmarkStart w:name="z1280" w:id="651"/>
    <w:p>
      <w:pPr>
        <w:spacing w:after="0"/>
        <w:ind w:left="0"/>
        <w:jc w:val="both"/>
      </w:pPr>
      <w:r>
        <w:rPr>
          <w:rFonts w:ascii="Times New Roman"/>
          <w:b w:val="false"/>
          <w:i w:val="false"/>
          <w:color w:val="000000"/>
          <w:sz w:val="28"/>
        </w:rPr>
        <w:t>
      4. Егер дәлелдеме осы Кодексте белгіленген тәртіппен алынған болса, ол жол берілетін дәлелдеме деп танылады.</w:t>
      </w:r>
    </w:p>
    <w:bookmarkEnd w:id="651"/>
    <w:bookmarkStart w:name="z1281" w:id="652"/>
    <w:p>
      <w:pPr>
        <w:spacing w:after="0"/>
        <w:ind w:left="0"/>
        <w:jc w:val="both"/>
      </w:pPr>
      <w:r>
        <w:rPr>
          <w:rFonts w:ascii="Times New Roman"/>
          <w:b w:val="false"/>
          <w:i w:val="false"/>
          <w:color w:val="000000"/>
          <w:sz w:val="28"/>
        </w:rPr>
        <w:t>
      5. Егер тексеру нәтижесінде дәлелдеменің шындыққа сәйкес келетіндігі анықталса, ол анық дәлелдеме деп танылады.</w:t>
      </w:r>
    </w:p>
    <w:bookmarkEnd w:id="652"/>
    <w:bookmarkStart w:name="z1282" w:id="653"/>
    <w:p>
      <w:pPr>
        <w:spacing w:after="0"/>
        <w:ind w:left="0"/>
        <w:jc w:val="both"/>
      </w:pPr>
      <w:r>
        <w:rPr>
          <w:rFonts w:ascii="Times New Roman"/>
          <w:b w:val="false"/>
          <w:i w:val="false"/>
          <w:color w:val="000000"/>
          <w:sz w:val="28"/>
        </w:rPr>
        <w:t>
      6. Егер дәлелденуге жататын мән-жайлардың барлығы және әрқайсысы туралы ақиқатты ешқандай күдіксіз және даусыз белгілейтін, іске қатысты жол берілетін және анық дәлелдемелер жиналса, дәлелдемелердің жиынтығы қылмыстық істі шешу үшін жеткілікті деп танылады.</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126-бап. Дәлелдеу процесіндегі ғылыми-техникалық құралдар</w:t>
      </w:r>
    </w:p>
    <w:bookmarkStart w:name="z1283" w:id="654"/>
    <w:p>
      <w:pPr>
        <w:spacing w:after="0"/>
        <w:ind w:left="0"/>
        <w:jc w:val="both"/>
      </w:pPr>
      <w:r>
        <w:rPr>
          <w:rFonts w:ascii="Times New Roman"/>
          <w:b w:val="false"/>
          <w:i w:val="false"/>
          <w:color w:val="000000"/>
          <w:sz w:val="28"/>
        </w:rPr>
        <w:t>
      1. Қылмыстық процесті жүргізетін орган, қорғаушы, жәбірленушінің өкілі болып табылатын адвокат, сондай-ақ сарапшы және маман қылмыстық іс бойынша дәлелдеу процесінде ғылыми-техникалық құралдарды осы Кодексте көзделген процестік міндеттерін өздері орындауы кезінде пайдалана алады.</w:t>
      </w:r>
    </w:p>
    <w:bookmarkEnd w:id="654"/>
    <w:bookmarkStart w:name="z1284" w:id="655"/>
    <w:p>
      <w:pPr>
        <w:spacing w:after="0"/>
        <w:ind w:left="0"/>
        <w:jc w:val="both"/>
      </w:pPr>
      <w:r>
        <w:rPr>
          <w:rFonts w:ascii="Times New Roman"/>
          <w:b w:val="false"/>
          <w:i w:val="false"/>
          <w:color w:val="000000"/>
          <w:sz w:val="28"/>
        </w:rPr>
        <w:t>
      2. Қылмыстық процесті жүргізетін орган, қорғаушы, жәбірленушінің өкілі болып табылатын адвокат ғылыми-техникалық құралдарды пайдаланған кезде жәрдем көрсету үшін маманды тартуы мүмкін.</w:t>
      </w:r>
    </w:p>
    <w:bookmarkEnd w:id="655"/>
    <w:bookmarkStart w:name="z1285" w:id="656"/>
    <w:p>
      <w:pPr>
        <w:spacing w:after="0"/>
        <w:ind w:left="0"/>
        <w:jc w:val="both"/>
      </w:pPr>
      <w:r>
        <w:rPr>
          <w:rFonts w:ascii="Times New Roman"/>
          <w:b w:val="false"/>
          <w:i w:val="false"/>
          <w:color w:val="000000"/>
          <w:sz w:val="28"/>
        </w:rPr>
        <w:t>
      3. Егер ғылыми-техникалық құралдар:</w:t>
      </w:r>
    </w:p>
    <w:bookmarkEnd w:id="656"/>
    <w:p>
      <w:pPr>
        <w:spacing w:after="0"/>
        <w:ind w:left="0"/>
        <w:jc w:val="both"/>
      </w:pPr>
      <w:r>
        <w:rPr>
          <w:rFonts w:ascii="Times New Roman"/>
          <w:b w:val="false"/>
          <w:i w:val="false"/>
          <w:color w:val="000000"/>
          <w:sz w:val="28"/>
        </w:rPr>
        <w:t>
      1) заңда тікелей көзделсе немесе оның нормалары мен қағидаттарына қайшы келмесе;</w:t>
      </w:r>
    </w:p>
    <w:p>
      <w:pPr>
        <w:spacing w:after="0"/>
        <w:ind w:left="0"/>
        <w:jc w:val="both"/>
      </w:pPr>
      <w:r>
        <w:rPr>
          <w:rFonts w:ascii="Times New Roman"/>
          <w:b w:val="false"/>
          <w:i w:val="false"/>
          <w:color w:val="000000"/>
          <w:sz w:val="28"/>
        </w:rPr>
        <w:t>
      2) ғылыми тұрғыдан дәрменді болса;</w:t>
      </w:r>
    </w:p>
    <w:p>
      <w:pPr>
        <w:spacing w:after="0"/>
        <w:ind w:left="0"/>
        <w:jc w:val="both"/>
      </w:pPr>
      <w:r>
        <w:rPr>
          <w:rFonts w:ascii="Times New Roman"/>
          <w:b w:val="false"/>
          <w:i w:val="false"/>
          <w:color w:val="000000"/>
          <w:sz w:val="28"/>
        </w:rPr>
        <w:t>
      3) қылмыстық іс бойынша іс жүргізудің тиімділігін қамтамасыз ететін болса;</w:t>
      </w:r>
    </w:p>
    <w:p>
      <w:pPr>
        <w:spacing w:after="0"/>
        <w:ind w:left="0"/>
        <w:jc w:val="both"/>
      </w:pPr>
      <w:r>
        <w:rPr>
          <w:rFonts w:ascii="Times New Roman"/>
          <w:b w:val="false"/>
          <w:i w:val="false"/>
          <w:color w:val="000000"/>
          <w:sz w:val="28"/>
        </w:rPr>
        <w:t>
      4) қауіпсіз болса, олар қолдануға жарамды деп танылады.</w:t>
      </w:r>
    </w:p>
    <w:bookmarkStart w:name="z1286" w:id="657"/>
    <w:p>
      <w:pPr>
        <w:spacing w:after="0"/>
        <w:ind w:left="0"/>
        <w:jc w:val="both"/>
      </w:pPr>
      <w:r>
        <w:rPr>
          <w:rFonts w:ascii="Times New Roman"/>
          <w:b w:val="false"/>
          <w:i w:val="false"/>
          <w:color w:val="000000"/>
          <w:sz w:val="28"/>
        </w:rPr>
        <w:t>
      4. Қылмыстық процесті жүргізетін органның ғылыми-техникалық құралдарды пайдалануы ғылыми-техникалық құралдардың деректері, оларды қолданудың шарттары мен тәртібі, бұл құралдар қолданылған объектілер және оларды пайдаланудың нәтижелері көрсетіле отырып, тиісті процестік әрекеттердің хаттамаларында және сот отырысының хаттамасында, ал қорғаушы, жәбірленушінің өкілі болып табылатын адвокаттың оларды пайдалануы сұрау салу актісінде көрсетіледі.</w:t>
      </w:r>
    </w:p>
    <w:bookmarkEnd w:id="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Преюдиция</w:t>
      </w:r>
    </w:p>
    <w:bookmarkStart w:name="z1287" w:id="658"/>
    <w:p>
      <w:pPr>
        <w:spacing w:after="0"/>
        <w:ind w:left="0"/>
        <w:jc w:val="both"/>
      </w:pPr>
      <w:r>
        <w:rPr>
          <w:rFonts w:ascii="Times New Roman"/>
          <w:b w:val="false"/>
          <w:i w:val="false"/>
          <w:color w:val="000000"/>
          <w:sz w:val="28"/>
        </w:rPr>
        <w:t>
      1. Соттың қылмыстық іс бойынша заңды күшіне енген үкімі, сондай-ақ қылмыстық істі мәні бойынша шешетін басқа да шешімі анықталған мән-жайларға да, олардың соттың үкімі мен шешімі шығарылған адамға қатысты құқықтық бағалануына қатысты да барлық мемлекеттік органдар, жеке және заңды тұлғалар үшін міндетті. Бұл ереже соттың үкімі мен басқа да шешімдерін кассациялық тәртіппен, сондай-ақ жаңадан ашылған мән-жайлар бойынша тексеруге, олардың күшін жоюға және оларды өзгертуге, істі Қазақстан Республикасының Жоғарғы Сотында қайта қарау кезінде кедергі болмайды.</w:t>
      </w:r>
    </w:p>
    <w:bookmarkEnd w:id="658"/>
    <w:bookmarkStart w:name="z1288" w:id="659"/>
    <w:p>
      <w:pPr>
        <w:spacing w:after="0"/>
        <w:ind w:left="0"/>
        <w:jc w:val="both"/>
      </w:pPr>
      <w:r>
        <w:rPr>
          <w:rFonts w:ascii="Times New Roman"/>
          <w:b w:val="false"/>
          <w:i w:val="false"/>
          <w:color w:val="000000"/>
          <w:sz w:val="28"/>
        </w:rPr>
        <w:t>
      2. Соттың азаматтық іс бойынша заңды күшіне енген шешімі сотқа дейінгі тергеп-тексеру немесе қылмыстық іс бойынша іс жүргізу кезінде қылмыстық процесті жүргізетін орган үшін оқиғаның немесе әрекеттің орын алғаны не алмағаны туралы мәселе жөнінде ғана міндетті және ол сотталушының кінәлілігі немесе кінәсіздігі туралы түйіндерді алдын ала шешпеуге тиіс.</w:t>
      </w:r>
    </w:p>
    <w:bookmarkEnd w:id="6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14.07.2023 № 23 </w:t>
      </w:r>
      <w:r>
        <w:rPr>
          <w:rFonts w:ascii="Times New Roman"/>
          <w:b w:val="false"/>
          <w:i w:val="false"/>
          <w:color w:val="ff0000"/>
          <w:sz w:val="28"/>
        </w:rPr>
        <w:t>нормативтік қаулысымен</w:t>
      </w:r>
      <w:r>
        <w:rPr>
          <w:rFonts w:ascii="Times New Roman"/>
          <w:b w:val="false"/>
          <w:i w:val="false"/>
          <w:color w:val="ff0000"/>
          <w:sz w:val="28"/>
        </w:rPr>
        <w:t xml:space="preserve"> осы кодекстің </w:t>
      </w:r>
      <w:r>
        <w:rPr>
          <w:rFonts w:ascii="Times New Roman"/>
          <w:b w:val="false"/>
          <w:i w:val="false"/>
          <w:color w:val="ff0000"/>
          <w:sz w:val="28"/>
        </w:rPr>
        <w:t>127-бабының</w:t>
      </w:r>
      <w:r>
        <w:rPr>
          <w:rFonts w:ascii="Times New Roman"/>
          <w:b w:val="false"/>
          <w:i w:val="false"/>
          <w:color w:val="ff0000"/>
          <w:sz w:val="28"/>
        </w:rPr>
        <w:t xml:space="preserve"> екінші бөлігі Қазақстан Республикасының Конституциясына сәйкес келеді деп танылды.</w:t>
      </w:r>
      <w:r>
        <w:br/>
      </w:r>
      <w:r>
        <w:rPr>
          <w:rFonts w:ascii="Times New Roman"/>
          <w:b w:val="false"/>
          <w:i w:val="false"/>
          <w:color w:val="000000"/>
          <w:sz w:val="28"/>
        </w:rPr>
        <w:t>
</w:t>
      </w:r>
    </w:p>
    <w:bookmarkStart w:name="z1289" w:id="660"/>
    <w:p>
      <w:pPr>
        <w:spacing w:after="0"/>
        <w:ind w:left="0"/>
        <w:jc w:val="both"/>
      </w:pPr>
      <w:r>
        <w:rPr>
          <w:rFonts w:ascii="Times New Roman"/>
          <w:b w:val="false"/>
          <w:i w:val="false"/>
          <w:color w:val="000000"/>
          <w:sz w:val="28"/>
        </w:rPr>
        <w:t>
      3. Соттың заңды күшіне енген, өзінде талап қоюды қанағаттандыру құқығы танылатын үкімі сот үшін оның азаматтық істі қарауы кезінде осы бөлігінде міндетті.</w:t>
      </w:r>
    </w:p>
    <w:bookmarkEnd w:id="660"/>
    <w:bookmarkStart w:name="z1290" w:id="661"/>
    <w:p>
      <w:pPr>
        <w:spacing w:after="0"/>
        <w:ind w:left="0"/>
        <w:jc w:val="both"/>
      </w:pPr>
      <w:r>
        <w:rPr>
          <w:rFonts w:ascii="Times New Roman"/>
          <w:b w:val="false"/>
          <w:i w:val="false"/>
          <w:color w:val="000000"/>
          <w:sz w:val="28"/>
        </w:rPr>
        <w:t>
      4. Нақ сол күдік бойынша қылмыстық қудалаудың тоқтатылғаны туралы қаулыдан басқа, қылмыстық қудалау органы қаулысының сот үшін міндетті күші болмайды.</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05.07.2024 </w:t>
      </w:r>
      <w:r>
        <w:rPr>
          <w:rFonts w:ascii="Times New Roman"/>
          <w:b w:val="false"/>
          <w:i w:val="false"/>
          <w:color w:val="ff0000"/>
          <w:sz w:val="28"/>
        </w:rPr>
        <w:t>№ 47-НҚ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127-бабының</w:t>
      </w:r>
      <w:r>
        <w:rPr>
          <w:rFonts w:ascii="Times New Roman"/>
          <w:b w:val="false"/>
          <w:i w:val="false"/>
          <w:color w:val="ff0000"/>
          <w:sz w:val="28"/>
        </w:rPr>
        <w:t xml:space="preserve"> төртінші бөлігі төмендегідей түсіндірмеде Қазақстан Республикасының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"Қылмыстық қудалау органы қаулысының сот үшін преюдициялық маңызы болмайды. "Нақ сол күдік бойынша қылмыстық қудалаудың тоқтатылғаны туралы қаулыдан басқа," деген ескертпені іс бойынша іс жүргізуді болғызбайтын және өзіне қатысты қылмыстық қудалау органының нақ сол күдік бойынша қылмыстық қудалауды тоқтату туралы Қазақстан Республикасы Қылмыстық-процестік кодексінің 35-бабы бірінші бөлігінің </w:t>
      </w:r>
      <w:r>
        <w:rPr>
          <w:rFonts w:ascii="Times New Roman"/>
          <w:b w:val="false"/>
          <w:i w:val="false"/>
          <w:color w:val="ff0000"/>
          <w:sz w:val="28"/>
        </w:rPr>
        <w:t>8) тармағына</w:t>
      </w:r>
      <w:r>
        <w:rPr>
          <w:rFonts w:ascii="Times New Roman"/>
          <w:b w:val="false"/>
          <w:i w:val="false"/>
          <w:color w:val="ff0000"/>
          <w:sz w:val="28"/>
        </w:rPr>
        <w:t xml:space="preserve"> сәйкес қабылданған, күші жойылмаған қаулысы бар адамды соттауға жол бермейтін мән-жай ретінде түсіну керек.".</w:t>
      </w:r>
      <w:r>
        <w:br/>
      </w: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92" w:id="662"/>
    <w:p>
      <w:pPr>
        <w:spacing w:after="0"/>
        <w:ind w:left="0"/>
        <w:jc w:val="left"/>
      </w:pPr>
      <w:r>
        <w:rPr>
          <w:rFonts w:ascii="Times New Roman"/>
          <w:b/>
          <w:i w:val="false"/>
          <w:color w:val="000000"/>
        </w:rPr>
        <w:t xml:space="preserve">  4-БӨЛІМ. ПРОЦЕСТІК МӘЖБҮРЛЕУ ШАРАЛАРЫ</w:t>
      </w:r>
    </w:p>
    <w:bookmarkEnd w:id="662"/>
    <w:bookmarkStart w:name="z1293" w:id="663"/>
    <w:p>
      <w:pPr>
        <w:spacing w:after="0"/>
        <w:ind w:left="0"/>
        <w:jc w:val="left"/>
      </w:pPr>
      <w:r>
        <w:rPr>
          <w:rFonts w:ascii="Times New Roman"/>
          <w:b/>
          <w:i w:val="false"/>
          <w:color w:val="000000"/>
        </w:rPr>
        <w:t xml:space="preserve"> 17-тарау. КҮДІКТІНІ ҰСТАП АЛУ</w:t>
      </w:r>
    </w:p>
    <w:bookmarkEnd w:id="663"/>
    <w:p>
      <w:pPr>
        <w:spacing w:after="0"/>
        <w:ind w:left="0"/>
        <w:jc w:val="both"/>
      </w:pPr>
      <w:r>
        <w:rPr>
          <w:rFonts w:ascii="Times New Roman"/>
          <w:b/>
          <w:i w:val="false"/>
          <w:color w:val="000000"/>
          <w:sz w:val="28"/>
        </w:rPr>
        <w:t>128-бап. Ұстап алу негіздері</w:t>
      </w:r>
    </w:p>
    <w:bookmarkStart w:name="z1291" w:id="664"/>
    <w:p>
      <w:pPr>
        <w:spacing w:after="0"/>
        <w:ind w:left="0"/>
        <w:jc w:val="both"/>
      </w:pPr>
      <w:r>
        <w:rPr>
          <w:rFonts w:ascii="Times New Roman"/>
          <w:b w:val="false"/>
          <w:i w:val="false"/>
          <w:color w:val="000000"/>
          <w:sz w:val="28"/>
        </w:rPr>
        <w:t>
      1. Қылмыстық құқық бұзушылық жасаудағы күдіктіні ұстап алу – қылмыстық қудалау органы қылмыстың жолын кесу және оған күзетпен ұстау түріндегі бұлтартпау шарасын қолдану туралы мәселені шешу мақсатында немесе адамның жасырынуы не неғұрлым ауыр қылмыс жасауы мүмкін деп пайымдауға негіздер болса, қылмыстық теріс қылық бойынша іс жүргізуді қамтамасыз ету үшін қолданатын процестік мәжбүрлеу шарасы.</w:t>
      </w:r>
    </w:p>
    <w:bookmarkEnd w:id="664"/>
    <w:bookmarkStart w:name="z1294" w:id="665"/>
    <w:p>
      <w:pPr>
        <w:spacing w:after="0"/>
        <w:ind w:left="0"/>
        <w:jc w:val="both"/>
      </w:pPr>
      <w:r>
        <w:rPr>
          <w:rFonts w:ascii="Times New Roman"/>
          <w:b w:val="false"/>
          <w:i w:val="false"/>
          <w:color w:val="000000"/>
          <w:sz w:val="28"/>
        </w:rPr>
        <w:t>
      2. Қылмыстық қудалау органының лауазымды адамы, мына негіздердің бірі:</w:t>
      </w:r>
    </w:p>
    <w:bookmarkEnd w:id="665"/>
    <w:p>
      <w:pPr>
        <w:spacing w:after="0"/>
        <w:ind w:left="0"/>
        <w:jc w:val="both"/>
      </w:pPr>
      <w:r>
        <w:rPr>
          <w:rFonts w:ascii="Times New Roman"/>
          <w:b w:val="false"/>
          <w:i w:val="false"/>
          <w:color w:val="000000"/>
          <w:sz w:val="28"/>
        </w:rPr>
        <w:t>
      1) осы адам қылмыс жасау кезінде немесе тікелей оны жасағаннан кейін ұсталған;</w:t>
      </w:r>
    </w:p>
    <w:p>
      <w:pPr>
        <w:spacing w:after="0"/>
        <w:ind w:left="0"/>
        <w:jc w:val="both"/>
      </w:pPr>
      <w:r>
        <w:rPr>
          <w:rFonts w:ascii="Times New Roman"/>
          <w:b w:val="false"/>
          <w:i w:val="false"/>
          <w:color w:val="000000"/>
          <w:sz w:val="28"/>
        </w:rPr>
        <w:t xml:space="preserve">
      2) көзімен көргендер (куәлар), оның ішінде жәбірленушілер қылмыс жасаған адам ретінде осы адамды тікелей көрсетсе не ол адамды осы Кодекстің </w:t>
      </w:r>
      <w:r>
        <w:rPr>
          <w:rFonts w:ascii="Times New Roman"/>
          <w:b w:val="false"/>
          <w:i w:val="false"/>
          <w:color w:val="000000"/>
          <w:sz w:val="28"/>
        </w:rPr>
        <w:t>130-бабында</w:t>
      </w:r>
      <w:r>
        <w:rPr>
          <w:rFonts w:ascii="Times New Roman"/>
          <w:b w:val="false"/>
          <w:i w:val="false"/>
          <w:color w:val="000000"/>
          <w:sz w:val="28"/>
        </w:rPr>
        <w:t xml:space="preserve"> көзделген тәртіппен ұстап алған кезде;</w:t>
      </w:r>
    </w:p>
    <w:p>
      <w:pPr>
        <w:spacing w:after="0"/>
        <w:ind w:left="0"/>
        <w:jc w:val="both"/>
      </w:pPr>
      <w:r>
        <w:rPr>
          <w:rFonts w:ascii="Times New Roman"/>
          <w:b w:val="false"/>
          <w:i w:val="false"/>
          <w:color w:val="000000"/>
          <w:sz w:val="28"/>
        </w:rPr>
        <w:t>
      3) осы адамда немесе оның киімінде, өзінің бойында немесе тұрғынжайында қылмыстың анық іздері табылған кезде;</w:t>
      </w:r>
    </w:p>
    <w:p>
      <w:pPr>
        <w:spacing w:after="0"/>
        <w:ind w:left="0"/>
        <w:jc w:val="both"/>
      </w:pPr>
      <w:r>
        <w:rPr>
          <w:rFonts w:ascii="Times New Roman"/>
          <w:b w:val="false"/>
          <w:i w:val="false"/>
          <w:color w:val="000000"/>
          <w:sz w:val="28"/>
        </w:rPr>
        <w:t>
      4) жедел-іздестіру, қарсы барлау қызметінің және (немесе) жасырын тергеу іс-қимылдарының заңға сәйкес алынған материалдарында адамға қатысты ол жасаған немесе жасауға дайындап жатқан қылмыс туралы анық деректер болғанда, бас бостандығынан айыру түрінде жаза тағайындалуы мүмкін қылмыс жасады деп күдік келтірілетін адамды ұстап алуға құқылы.</w:t>
      </w:r>
    </w:p>
    <w:bookmarkStart w:name="z1295" w:id="666"/>
    <w:p>
      <w:pPr>
        <w:spacing w:after="0"/>
        <w:ind w:left="0"/>
        <w:jc w:val="both"/>
      </w:pPr>
      <w:r>
        <w:rPr>
          <w:rFonts w:ascii="Times New Roman"/>
          <w:b w:val="false"/>
          <w:i w:val="false"/>
          <w:color w:val="000000"/>
          <w:sz w:val="28"/>
        </w:rPr>
        <w:t>
      3. Осы баптың екінші бөлігінің 1) тармағында көзделген негіздерді қоспағанда, адамдарды қылмыс жасады деген күдікпен ұстап алу кейінге қалдыруға болмайтын қажетті тергеу әрекеттері өткізілгеннен кейін жүргізіледі.</w:t>
      </w:r>
    </w:p>
    <w:bookmarkEnd w:id="666"/>
    <w:bookmarkStart w:name="z1296" w:id="667"/>
    <w:p>
      <w:pPr>
        <w:spacing w:after="0"/>
        <w:ind w:left="0"/>
        <w:jc w:val="both"/>
      </w:pPr>
      <w:r>
        <w:rPr>
          <w:rFonts w:ascii="Times New Roman"/>
          <w:b w:val="false"/>
          <w:i w:val="false"/>
          <w:color w:val="000000"/>
          <w:sz w:val="28"/>
        </w:rPr>
        <w:t>
      4. Адамға қылмыстық құқық бұзушылық жасады деп күдік келтіруге негіз беретін өзге де деректер болған кезде, егер ол адам жасырынуға әрекет жасаса не оның тұрақты тұрғылықты жері болмаса немесе күдіктінің жеке басы анықталмаса не сотқа күзетпен ұстау түріндегі бұлтартпау шарасын санкциялау туралы өтінішхат жіберілсе ғана ұстап алынуы мүмкін.</w:t>
      </w:r>
    </w:p>
    <w:bookmarkEnd w:id="667"/>
    <w:bookmarkStart w:name="z3349" w:id="668"/>
    <w:p>
      <w:pPr>
        <w:spacing w:after="0"/>
        <w:ind w:left="0"/>
        <w:jc w:val="both"/>
      </w:pPr>
      <w:r>
        <w:rPr>
          <w:rFonts w:ascii="Times New Roman"/>
          <w:b w:val="false"/>
          <w:i w:val="false"/>
          <w:color w:val="000000"/>
          <w:sz w:val="28"/>
        </w:rPr>
        <w:t>
      5. Қылмыстық құқық бұзушылық жасады деп күдік келтірілген адамды ұстап алу мерзімі нақты ұстап алған кезден бастап есептеледі және жетпіс екі сағаттан аспауға тиіс.</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128-бапқа өзгеріс енгізілді - ҚР 28.12.2016 </w:t>
      </w:r>
      <w:r>
        <w:rPr>
          <w:rFonts w:ascii="Times New Roman"/>
          <w:b w:val="false"/>
          <w:i w:val="false"/>
          <w:color w:val="000000"/>
          <w:sz w:val="28"/>
        </w:rPr>
        <w:t>№ 36-VI</w:t>
      </w:r>
      <w:r>
        <w:rPr>
          <w:rFonts w:ascii="Times New Roman"/>
          <w:b w:val="false"/>
          <w:i w:val="false"/>
          <w:color w:val="ff0000"/>
          <w:sz w:val="28"/>
        </w:rPr>
        <w:t xml:space="preserve"> Заңымен (алғашқы ресми жарияланған күнінен кейін екі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129-бап. Жеткізу</w:t>
      </w:r>
    </w:p>
    <w:bookmarkStart w:name="z1297" w:id="669"/>
    <w:p>
      <w:pPr>
        <w:spacing w:after="0"/>
        <w:ind w:left="0"/>
        <w:jc w:val="both"/>
      </w:pPr>
      <w:r>
        <w:rPr>
          <w:rFonts w:ascii="Times New Roman"/>
          <w:b w:val="false"/>
          <w:i w:val="false"/>
          <w:color w:val="000000"/>
          <w:sz w:val="28"/>
        </w:rPr>
        <w:t>
      1. Жеткізу – адамның қылмыстық құқық бұзушылыққа қатыстылығын анықтау мақсатында үш сағаттан аспайтын мерзімге қолданылатын процестік мәжбүрлеу шарасы.</w:t>
      </w:r>
    </w:p>
    <w:bookmarkEnd w:id="669"/>
    <w:bookmarkStart w:name="z1298" w:id="670"/>
    <w:p>
      <w:pPr>
        <w:spacing w:after="0"/>
        <w:ind w:left="0"/>
        <w:jc w:val="both"/>
      </w:pPr>
      <w:r>
        <w:rPr>
          <w:rFonts w:ascii="Times New Roman"/>
          <w:b w:val="false"/>
          <w:i w:val="false"/>
          <w:color w:val="000000"/>
          <w:sz w:val="28"/>
        </w:rPr>
        <w:t xml:space="preserve">
      2. Адамның қылмыстық құқық бұзушылыққа қатысы бары расталған жағдайда, қылмыстық қудалау органы осы Кодекстің </w:t>
      </w:r>
      <w:r>
        <w:rPr>
          <w:rFonts w:ascii="Times New Roman"/>
          <w:b w:val="false"/>
          <w:i w:val="false"/>
          <w:color w:val="000000"/>
          <w:sz w:val="28"/>
        </w:rPr>
        <w:t>131-бабында</w:t>
      </w:r>
      <w:r>
        <w:rPr>
          <w:rFonts w:ascii="Times New Roman"/>
          <w:b w:val="false"/>
          <w:i w:val="false"/>
          <w:color w:val="000000"/>
          <w:sz w:val="28"/>
        </w:rPr>
        <w:t xml:space="preserve"> көзделген тәртіппен ұстап алуды жүзеге асыруға құқылы, бұл ретте жеткізу мерзімі осы Кодекстің </w:t>
      </w:r>
      <w:r>
        <w:rPr>
          <w:rFonts w:ascii="Times New Roman"/>
          <w:b w:val="false"/>
          <w:i w:val="false"/>
          <w:color w:val="000000"/>
          <w:sz w:val="28"/>
        </w:rPr>
        <w:t>131-бабының</w:t>
      </w:r>
      <w:r>
        <w:rPr>
          <w:rFonts w:ascii="Times New Roman"/>
          <w:b w:val="false"/>
          <w:i w:val="false"/>
          <w:color w:val="000000"/>
          <w:sz w:val="28"/>
        </w:rPr>
        <w:t xml:space="preserve"> төртінші бөлігінде көзделген ұстап алудың жалпы мерзіміне қосылады.</w:t>
      </w:r>
    </w:p>
    <w:bookmarkEnd w:id="670"/>
    <w:bookmarkStart w:name="z1299" w:id="671"/>
    <w:p>
      <w:pPr>
        <w:spacing w:after="0"/>
        <w:ind w:left="0"/>
        <w:jc w:val="both"/>
      </w:pPr>
      <w:r>
        <w:rPr>
          <w:rFonts w:ascii="Times New Roman"/>
          <w:b w:val="false"/>
          <w:i w:val="false"/>
          <w:color w:val="000000"/>
          <w:sz w:val="28"/>
        </w:rPr>
        <w:t>
      3. Жеткізу мерзімі аяқталған соң, бұдан әрі процестік ұстап алу жағдайларын қоспағанда жеткізу негіздері мен уақыты көрсетіле отырып, адамға жеткізілгендігі туралы дереу анықтама беріледі.</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130-бап. Азаматтардың қылмыстық құқық бұзушылық жасаған адамдарды процестік емес ұстап алуға құқығы</w:t>
      </w:r>
    </w:p>
    <w:bookmarkStart w:name="z1300" w:id="672"/>
    <w:p>
      <w:pPr>
        <w:spacing w:after="0"/>
        <w:ind w:left="0"/>
        <w:jc w:val="both"/>
      </w:pPr>
      <w:r>
        <w:rPr>
          <w:rFonts w:ascii="Times New Roman"/>
          <w:b w:val="false"/>
          <w:i w:val="false"/>
          <w:color w:val="000000"/>
          <w:sz w:val="28"/>
        </w:rPr>
        <w:t>
      1. Жәбірленушінің, сондай-ақ кез келген өзге азаматтың қылмыстық құқық бұзушылық жасаған адамды оның өзге де қолсұғушылықтар жасау мүмкіндігінің жолын кесу мақсатында ұстап алуға және оны қылмыстық қудалау органына немесе өзге де мемлекеттік билік органына беру не жеткізу үшін оның жүріп-тұру еркіндігін шектеуге құқығы бар.</w:t>
      </w:r>
    </w:p>
    <w:bookmarkEnd w:id="672"/>
    <w:bookmarkStart w:name="z1301" w:id="673"/>
    <w:p>
      <w:pPr>
        <w:spacing w:after="0"/>
        <w:ind w:left="0"/>
        <w:jc w:val="both"/>
      </w:pPr>
      <w:r>
        <w:rPr>
          <w:rFonts w:ascii="Times New Roman"/>
          <w:b w:val="false"/>
          <w:i w:val="false"/>
          <w:color w:val="000000"/>
          <w:sz w:val="28"/>
        </w:rPr>
        <w:t xml:space="preserve">
      2. Осы баптың бірінші бөлігінде көзделген жағдайларда, ұстап алынған адам қарсылық көрсеткен кезде оған Қазақстан Республикасы Қылмыстық кодексінің </w:t>
      </w:r>
      <w:r>
        <w:rPr>
          <w:rFonts w:ascii="Times New Roman"/>
          <w:b w:val="false"/>
          <w:i w:val="false"/>
          <w:color w:val="000000"/>
          <w:sz w:val="28"/>
        </w:rPr>
        <w:t>33-бабында</w:t>
      </w:r>
      <w:r>
        <w:rPr>
          <w:rFonts w:ascii="Times New Roman"/>
          <w:b w:val="false"/>
          <w:i w:val="false"/>
          <w:color w:val="000000"/>
          <w:sz w:val="28"/>
        </w:rPr>
        <w:t xml:space="preserve"> көзделген шектерде дене күші мен басқа да құралдар қолданылуы мүмкін. Егер ұсталған адамда қару немесе қылмыстық іс үшін маңызы бар өзге де қауіпті заттар бар деп пайымдауға негіз болса, оны ұстап алған азамат ұстап алынған адамның киімін қарап-тексеруге және онда бар нәрселерді құқық қорғау органдарына немесе өзге де мемлекеттік билік органына беру үшін алып қоюға құқылы.</w:t>
      </w:r>
    </w:p>
    <w:bookmarkEnd w:id="673"/>
    <w:p>
      <w:pPr>
        <w:spacing w:after="0"/>
        <w:ind w:left="0"/>
        <w:jc w:val="both"/>
      </w:pPr>
      <w:r>
        <w:rPr>
          <w:rFonts w:ascii="Times New Roman"/>
          <w:b/>
          <w:i w:val="false"/>
          <w:color w:val="000000"/>
          <w:sz w:val="28"/>
        </w:rPr>
        <w:t>131-бап. Қылмыстық құқық бұзушылық жасады деп күдік келтірілген адамды процестік ұстап алу тәртібі</w:t>
      </w:r>
    </w:p>
    <w:bookmarkStart w:name="z1302" w:id="674"/>
    <w:p>
      <w:pPr>
        <w:spacing w:after="0"/>
        <w:ind w:left="0"/>
        <w:jc w:val="both"/>
      </w:pPr>
      <w:r>
        <w:rPr>
          <w:rFonts w:ascii="Times New Roman"/>
          <w:b w:val="false"/>
          <w:i w:val="false"/>
          <w:color w:val="000000"/>
          <w:sz w:val="28"/>
        </w:rPr>
        <w:t>
      1. Адамды қылмыстық құқық бұзушылық жасады деген күдік бойынша ұстаған сәтте қылмыстық қудалау органының лауазымды адамы оның бостандығын шектеу негіздерін, қандай қылмыстық құқық бұзушылық жасады деген күдік бойынша ұстап алынғанын ауызша хабарлайды, оған қорғаушы шақыру құқығын, үнсіздік сақтау құқығын және оның айтқандары сотта оған қарсы қолданылуы мүмкін екендігін түсіндіреді.</w:t>
      </w:r>
    </w:p>
    <w:bookmarkEnd w:id="674"/>
    <w:p>
      <w:pPr>
        <w:spacing w:after="0"/>
        <w:ind w:left="0"/>
        <w:jc w:val="both"/>
      </w:pPr>
      <w:r>
        <w:rPr>
          <w:rFonts w:ascii="Times New Roman"/>
          <w:b w:val="false"/>
          <w:i w:val="false"/>
          <w:color w:val="000000"/>
          <w:sz w:val="28"/>
        </w:rPr>
        <w:t>
      Егер ұстап алынған адам қазақ және (немесе) орыс тілдерін білмесе не ұстап алу кезінде алкогольден, есірткіден, уытқұмарлықтан масаң күйде не психосоматикалық ауру жағдайында өзіне түсіндірілген құқықтарын барабар қабылдай алмаса, онда күдіктінің құқықтарын түсіндіру одан күдікті ретінде жауап алу басталғанға дейін тиісінше аудармашының (қажет болған кезде) және (немесе) қорғаушының қатысуымен жүзеге асырылады, бұл туралы жауап алу хаттамасында белгі жасалады.</w:t>
      </w:r>
    </w:p>
    <w:bookmarkStart w:name="z1303" w:id="675"/>
    <w:p>
      <w:pPr>
        <w:spacing w:after="0"/>
        <w:ind w:left="0"/>
        <w:jc w:val="both"/>
      </w:pPr>
      <w:r>
        <w:rPr>
          <w:rFonts w:ascii="Times New Roman"/>
          <w:b w:val="false"/>
          <w:i w:val="false"/>
          <w:color w:val="000000"/>
          <w:sz w:val="28"/>
        </w:rPr>
        <w:t xml:space="preserve">
      2. Анықтау органының лауазымды адамы, анықтаушы, тергеуші осы Кодекстің </w:t>
      </w:r>
      <w:r>
        <w:rPr>
          <w:rFonts w:ascii="Times New Roman"/>
          <w:b w:val="false"/>
          <w:i w:val="false"/>
          <w:color w:val="000000"/>
          <w:sz w:val="28"/>
        </w:rPr>
        <w:t>129-бабының</w:t>
      </w:r>
      <w:r>
        <w:rPr>
          <w:rFonts w:ascii="Times New Roman"/>
          <w:b w:val="false"/>
          <w:i w:val="false"/>
          <w:color w:val="000000"/>
          <w:sz w:val="28"/>
        </w:rPr>
        <w:t xml:space="preserve"> бірінші бөлігінде көрсетілген мерзімде ұстап алу хаттамасын жасайды. Күдіктінің жалпы денсаулық жағдайын және дене зақымдануының бар-жоғын анықтау үшін ол осы Кодекстің </w:t>
      </w:r>
      <w:r>
        <w:rPr>
          <w:rFonts w:ascii="Times New Roman"/>
          <w:b w:val="false"/>
          <w:i w:val="false"/>
          <w:color w:val="000000"/>
          <w:sz w:val="28"/>
        </w:rPr>
        <w:t>223-бабында</w:t>
      </w:r>
      <w:r>
        <w:rPr>
          <w:rFonts w:ascii="Times New Roman"/>
          <w:b w:val="false"/>
          <w:i w:val="false"/>
          <w:color w:val="000000"/>
          <w:sz w:val="28"/>
        </w:rPr>
        <w:t xml:space="preserve"> көзделген тәртіппен куәландырылуға жатады.</w:t>
      </w:r>
    </w:p>
    <w:bookmarkEnd w:id="675"/>
    <w:p>
      <w:pPr>
        <w:spacing w:after="0"/>
        <w:ind w:left="0"/>
        <w:jc w:val="both"/>
      </w:pPr>
      <w:r>
        <w:rPr>
          <w:rFonts w:ascii="Times New Roman"/>
          <w:b w:val="false"/>
          <w:i w:val="false"/>
          <w:color w:val="000000"/>
          <w:sz w:val="28"/>
        </w:rPr>
        <w:t>
      Ұстап алу хаттамасында мынадай мәліметтер көрсетіледі:</w:t>
      </w:r>
    </w:p>
    <w:p>
      <w:pPr>
        <w:spacing w:after="0"/>
        <w:ind w:left="0"/>
        <w:jc w:val="both"/>
      </w:pPr>
      <w:r>
        <w:rPr>
          <w:rFonts w:ascii="Times New Roman"/>
          <w:b w:val="false"/>
          <w:i w:val="false"/>
          <w:color w:val="000000"/>
          <w:sz w:val="28"/>
        </w:rPr>
        <w:t>
      1) күдіктінің тегі, аты, әкесінің аты (ол болған кезде);</w:t>
      </w:r>
    </w:p>
    <w:p>
      <w:pPr>
        <w:spacing w:after="0"/>
        <w:ind w:left="0"/>
        <w:jc w:val="both"/>
      </w:pPr>
      <w:r>
        <w:rPr>
          <w:rFonts w:ascii="Times New Roman"/>
          <w:b w:val="false"/>
          <w:i w:val="false"/>
          <w:color w:val="000000"/>
          <w:sz w:val="28"/>
        </w:rPr>
        <w:t>
      2) күдіктіні кімнің ұстап алғаны, ұстап алу негізі, уәждері, орны, нақты ұстап алу және жеткізу уақыты (сағаты мен минуты көрсетіле отырып);</w:t>
      </w:r>
    </w:p>
    <w:p>
      <w:pPr>
        <w:spacing w:after="0"/>
        <w:ind w:left="0"/>
        <w:jc w:val="both"/>
      </w:pPr>
      <w:r>
        <w:rPr>
          <w:rFonts w:ascii="Times New Roman"/>
          <w:b w:val="false"/>
          <w:i w:val="false"/>
          <w:color w:val="000000"/>
          <w:sz w:val="28"/>
        </w:rPr>
        <w:t>
      3) күдіктінің құқықтары түсіндірілгені туралы мәліметтер;</w:t>
      </w:r>
    </w:p>
    <w:p>
      <w:pPr>
        <w:spacing w:after="0"/>
        <w:ind w:left="0"/>
        <w:jc w:val="both"/>
      </w:pPr>
      <w:r>
        <w:rPr>
          <w:rFonts w:ascii="Times New Roman"/>
          <w:b w:val="false"/>
          <w:i w:val="false"/>
          <w:color w:val="000000"/>
          <w:sz w:val="28"/>
        </w:rPr>
        <w:t>
      4) жеке тінту нәтижелері;</w:t>
      </w:r>
    </w:p>
    <w:p>
      <w:pPr>
        <w:spacing w:after="0"/>
        <w:ind w:left="0"/>
        <w:jc w:val="both"/>
      </w:pPr>
      <w:r>
        <w:rPr>
          <w:rFonts w:ascii="Times New Roman"/>
          <w:b w:val="false"/>
          <w:i w:val="false"/>
          <w:color w:val="000000"/>
          <w:sz w:val="28"/>
        </w:rPr>
        <w:t>
      5) ұстап алынған адамның денсаулық жағдайы туралы мәліметтер;</w:t>
      </w:r>
    </w:p>
    <w:p>
      <w:pPr>
        <w:spacing w:after="0"/>
        <w:ind w:left="0"/>
        <w:jc w:val="both"/>
      </w:pPr>
      <w:r>
        <w:rPr>
          <w:rFonts w:ascii="Times New Roman"/>
          <w:b w:val="false"/>
          <w:i w:val="false"/>
          <w:color w:val="000000"/>
          <w:sz w:val="28"/>
        </w:rPr>
        <w:t>
      6) хаттаманың жасалған уақыты мен орны;</w:t>
      </w:r>
    </w:p>
    <w:p>
      <w:pPr>
        <w:spacing w:after="0"/>
        <w:ind w:left="0"/>
        <w:jc w:val="both"/>
      </w:pPr>
      <w:r>
        <w:rPr>
          <w:rFonts w:ascii="Times New Roman"/>
          <w:b w:val="false"/>
          <w:i w:val="false"/>
          <w:color w:val="000000"/>
          <w:sz w:val="28"/>
        </w:rPr>
        <w:t>
      7) ұстап алу мерзімі.</w:t>
      </w:r>
    </w:p>
    <w:p>
      <w:pPr>
        <w:spacing w:after="0"/>
        <w:ind w:left="0"/>
        <w:jc w:val="both"/>
      </w:pPr>
      <w:r>
        <w:rPr>
          <w:rFonts w:ascii="Times New Roman"/>
          <w:b w:val="false"/>
          <w:i w:val="false"/>
          <w:color w:val="000000"/>
          <w:sz w:val="28"/>
        </w:rPr>
        <w:t>
      Хаттамаға оны жасаған лауазымды адам, күдікті және қорғаушы (ол қатысқан кезде) қол қояды.</w:t>
      </w:r>
    </w:p>
    <w:p>
      <w:pPr>
        <w:spacing w:after="0"/>
        <w:ind w:left="0"/>
        <w:jc w:val="both"/>
      </w:pPr>
      <w:r>
        <w:rPr>
          <w:rFonts w:ascii="Times New Roman"/>
          <w:b w:val="false"/>
          <w:i w:val="false"/>
          <w:color w:val="000000"/>
          <w:sz w:val="28"/>
        </w:rPr>
        <w:t>
      Хаттамаға медициналық куәландыру қорытындысы қоса беріледі.</w:t>
      </w:r>
    </w:p>
    <w:bookmarkStart w:name="z1304" w:id="676"/>
    <w:p>
      <w:pPr>
        <w:spacing w:after="0"/>
        <w:ind w:left="0"/>
        <w:jc w:val="both"/>
      </w:pPr>
      <w:r>
        <w:rPr>
          <w:rFonts w:ascii="Times New Roman"/>
          <w:b w:val="false"/>
          <w:i w:val="false"/>
          <w:color w:val="000000"/>
          <w:sz w:val="28"/>
        </w:rPr>
        <w:t>
      3. Сотқа дейінгі тергеп-тексеруді жүзеге асыратын адам жүргізілген ұстап алу туралы прокурорға ұстап алу хаттамасы жасалған кезден бастап он екі сағаттың ішінде жазбаша хабарлауға міндетті.</w:t>
      </w:r>
    </w:p>
    <w:bookmarkEnd w:id="676"/>
    <w:bookmarkStart w:name="z1305" w:id="677"/>
    <w:p>
      <w:pPr>
        <w:spacing w:after="0"/>
        <w:ind w:left="0"/>
        <w:jc w:val="both"/>
      </w:pPr>
      <w:r>
        <w:rPr>
          <w:rFonts w:ascii="Times New Roman"/>
          <w:b w:val="false"/>
          <w:i w:val="false"/>
          <w:color w:val="000000"/>
          <w:sz w:val="28"/>
        </w:rPr>
        <w:t>
      4. Мынадай:</w:t>
      </w:r>
    </w:p>
    <w:bookmarkEnd w:id="677"/>
    <w:p>
      <w:pPr>
        <w:spacing w:after="0"/>
        <w:ind w:left="0"/>
        <w:jc w:val="both"/>
      </w:pPr>
      <w:r>
        <w:rPr>
          <w:rFonts w:ascii="Times New Roman"/>
          <w:b w:val="false"/>
          <w:i w:val="false"/>
          <w:color w:val="000000"/>
          <w:sz w:val="28"/>
        </w:rPr>
        <w:t>
      1) аса ауыр ауыр қылмыс жасады деген күдік бойынша ұстап алу;</w:t>
      </w:r>
    </w:p>
    <w:p>
      <w:pPr>
        <w:spacing w:after="0"/>
        <w:ind w:left="0"/>
        <w:jc w:val="both"/>
      </w:pPr>
      <w:r>
        <w:rPr>
          <w:rFonts w:ascii="Times New Roman"/>
          <w:b w:val="false"/>
          <w:i w:val="false"/>
          <w:color w:val="000000"/>
          <w:sz w:val="28"/>
        </w:rPr>
        <w:t>
      2) террористік немесе экстремистік қылмыс жасады деген күдік бойынша ұстап алу;</w:t>
      </w:r>
    </w:p>
    <w:p>
      <w:pPr>
        <w:spacing w:after="0"/>
        <w:ind w:left="0"/>
        <w:jc w:val="both"/>
      </w:pPr>
      <w:r>
        <w:rPr>
          <w:rFonts w:ascii="Times New Roman"/>
          <w:b w:val="false"/>
          <w:i w:val="false"/>
          <w:color w:val="000000"/>
          <w:sz w:val="28"/>
        </w:rPr>
        <w:t>
      3) жаппай тәртіпсіздік барысында қылмыс жасады деген күдік бойынша ұстап алу;</w:t>
      </w:r>
    </w:p>
    <w:p>
      <w:pPr>
        <w:spacing w:after="0"/>
        <w:ind w:left="0"/>
        <w:jc w:val="both"/>
      </w:pPr>
      <w:r>
        <w:rPr>
          <w:rFonts w:ascii="Times New Roman"/>
          <w:b w:val="false"/>
          <w:i w:val="false"/>
          <w:color w:val="000000"/>
          <w:sz w:val="28"/>
        </w:rPr>
        <w:t>
      4) қылмыстық топ құрамында қылмыс жасады деген күдік бойынша ұстап алу;</w:t>
      </w:r>
    </w:p>
    <w:p>
      <w:pPr>
        <w:spacing w:after="0"/>
        <w:ind w:left="0"/>
        <w:jc w:val="both"/>
      </w:pPr>
      <w:r>
        <w:rPr>
          <w:rFonts w:ascii="Times New Roman"/>
          <w:b w:val="false"/>
          <w:i w:val="false"/>
          <w:color w:val="000000"/>
          <w:sz w:val="28"/>
        </w:rPr>
        <w:t>
      5) есірткі, психотроптық заттардың, прекурсорлардың және сол тектестердің заңсыз айналымына байланысты, кәмелетке толмағандарға жыныстық тиіспеушілікке қарсы қылмыстар, сондай-ақ адам өліміне алып келген қасақана қылмыс жасады деген күдік бойынша ұстап алу кезінде;</w:t>
      </w:r>
    </w:p>
    <w:p>
      <w:pPr>
        <w:spacing w:after="0"/>
        <w:ind w:left="0"/>
        <w:jc w:val="both"/>
      </w:pPr>
      <w:r>
        <w:rPr>
          <w:rFonts w:ascii="Times New Roman"/>
          <w:b w:val="false"/>
          <w:i w:val="false"/>
          <w:color w:val="000000"/>
          <w:sz w:val="28"/>
        </w:rPr>
        <w:t>
      6) жердің шалғайлығы немесе тиісті қатынас жолдарының жоқтығы салдарынан, сондай-ақ төтенше жағдай немесе төтенше ахуал жағдайларында адамды тергеу судьясына уақтылы жеткізуді қамтамасыз ету мүмкін болмаған кезде жетпіс екі сағаттан аспайтын мерзімге ұстап алуға жол берілетін жағдайларды қоспағанда, адам қылмыс жасады деген күдік бойынша – қырық сегіз сағаттан аспайтын мерзімге, ал кәмелетке толмаған адам жиырма төрт сағаттан аспайтын мерзімге ұстап алынуы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Ұстап алынған адамның жеке басын тінту</w:t>
      </w:r>
    </w:p>
    <w:bookmarkStart w:name="z3339" w:id="678"/>
    <w:p>
      <w:pPr>
        <w:spacing w:after="0"/>
        <w:ind w:left="0"/>
        <w:jc w:val="both"/>
      </w:pPr>
      <w:r>
        <w:rPr>
          <w:rFonts w:ascii="Times New Roman"/>
          <w:b w:val="false"/>
          <w:i w:val="false"/>
          <w:color w:val="000000"/>
          <w:sz w:val="28"/>
        </w:rPr>
        <w:t xml:space="preserve">
      Ұстап алуды жүзеге асыратын адам ұстап алынған адамда қару не қару ретінде пайдаланылуы мүмкін немесе қолдануға тыйым салынған нәрселер және дәлелдеуде пайдаланылуы мүмкін өзге де нәрселер бар не ол өзінің қылмыстық құқық бұзушылық жасағандығын әшкерелейтін дәлелдемелерден құтылуға әрекет жасайды деп пайымдауға негіз болған жағдайларда немесе өзге де қажетті жағдайларда осы Кодекстің </w:t>
      </w:r>
      <w:r>
        <w:rPr>
          <w:rFonts w:ascii="Times New Roman"/>
          <w:b w:val="false"/>
          <w:i w:val="false"/>
          <w:color w:val="000000"/>
          <w:sz w:val="28"/>
        </w:rPr>
        <w:t>255-бабында</w:t>
      </w:r>
      <w:r>
        <w:rPr>
          <w:rFonts w:ascii="Times New Roman"/>
          <w:b w:val="false"/>
          <w:i w:val="false"/>
          <w:color w:val="000000"/>
          <w:sz w:val="28"/>
        </w:rPr>
        <w:t xml:space="preserve"> көзделген қағидаларды сақтай отырып, ұстап алынған адамның жеке басына дереу тінту жүргізуге құқылы.</w:t>
      </w:r>
    </w:p>
    <w:bookmarkEnd w:id="678"/>
    <w:p>
      <w:pPr>
        <w:spacing w:after="0"/>
        <w:ind w:left="0"/>
        <w:jc w:val="both"/>
      </w:pPr>
      <w:r>
        <w:rPr>
          <w:rFonts w:ascii="Times New Roman"/>
          <w:b/>
          <w:i w:val="false"/>
          <w:color w:val="000000"/>
          <w:sz w:val="28"/>
        </w:rPr>
        <w:t>133-бап. Қылмыстық құқық бұзушылық жасады деген күдік бойынша ұстап алынған адамды босату негіздері</w:t>
      </w:r>
    </w:p>
    <w:bookmarkStart w:name="z1306" w:id="679"/>
    <w:p>
      <w:pPr>
        <w:spacing w:after="0"/>
        <w:ind w:left="0"/>
        <w:jc w:val="both"/>
      </w:pPr>
      <w:r>
        <w:rPr>
          <w:rFonts w:ascii="Times New Roman"/>
          <w:b w:val="false"/>
          <w:i w:val="false"/>
          <w:color w:val="000000"/>
          <w:sz w:val="28"/>
        </w:rPr>
        <w:t>
      1. Қылмыстық құқық бұзушылық жасады деген күдік бойынша ұстап алынған адам, егер:</w:t>
      </w:r>
    </w:p>
    <w:bookmarkEnd w:id="679"/>
    <w:p>
      <w:pPr>
        <w:spacing w:after="0"/>
        <w:ind w:left="0"/>
        <w:jc w:val="both"/>
      </w:pPr>
      <w:r>
        <w:rPr>
          <w:rFonts w:ascii="Times New Roman"/>
          <w:b w:val="false"/>
          <w:i w:val="false"/>
          <w:color w:val="000000"/>
          <w:sz w:val="28"/>
        </w:rPr>
        <w:t>
      1) қылмыстық құқық бұзушылық жасады деген күдік расталмаса;</w:t>
      </w:r>
    </w:p>
    <w:p>
      <w:pPr>
        <w:spacing w:after="0"/>
        <w:ind w:left="0"/>
        <w:jc w:val="both"/>
      </w:pPr>
      <w:r>
        <w:rPr>
          <w:rFonts w:ascii="Times New Roman"/>
          <w:b w:val="false"/>
          <w:i w:val="false"/>
          <w:color w:val="000000"/>
          <w:sz w:val="28"/>
        </w:rPr>
        <w:t>
      2) ұстап алынған адамға күзетпен ұстау түріндегі бұлтартпау шарасын не қамаққа алу не Қазақстан Республикасының шегінен тысқары жерге шығарып жіберу түріндегі жазаны қолдануға негіздер болмаса;</w:t>
      </w:r>
    </w:p>
    <w:p>
      <w:pPr>
        <w:spacing w:after="0"/>
        <w:ind w:left="0"/>
        <w:jc w:val="both"/>
      </w:pPr>
      <w:r>
        <w:rPr>
          <w:rFonts w:ascii="Times New Roman"/>
          <w:b w:val="false"/>
          <w:i w:val="false"/>
          <w:color w:val="000000"/>
          <w:sz w:val="28"/>
        </w:rPr>
        <w:t xml:space="preserve">
      3) ұстап алу осы Кодекстің </w:t>
      </w:r>
      <w:r>
        <w:rPr>
          <w:rFonts w:ascii="Times New Roman"/>
          <w:b w:val="false"/>
          <w:i w:val="false"/>
          <w:color w:val="000000"/>
          <w:sz w:val="28"/>
        </w:rPr>
        <w:t>131-бабының</w:t>
      </w:r>
      <w:r>
        <w:rPr>
          <w:rFonts w:ascii="Times New Roman"/>
          <w:b w:val="false"/>
          <w:i w:val="false"/>
          <w:color w:val="000000"/>
          <w:sz w:val="28"/>
        </w:rPr>
        <w:t xml:space="preserve"> талаптарын елеулі түрде бұза отырып жүргізілген болса;</w:t>
      </w:r>
    </w:p>
    <w:p>
      <w:pPr>
        <w:spacing w:after="0"/>
        <w:ind w:left="0"/>
        <w:jc w:val="both"/>
      </w:pPr>
      <w:r>
        <w:rPr>
          <w:rFonts w:ascii="Times New Roman"/>
          <w:b w:val="false"/>
          <w:i w:val="false"/>
          <w:color w:val="000000"/>
          <w:sz w:val="28"/>
        </w:rPr>
        <w:t>
      4) ұстап алу үшін заңды негіздер болмаса, сотқа дейінгі тергеп-тексеруді жүзеге асырып жатқан адамның немесе прокурордың қаулысы бойынша босатылуға жатады.</w:t>
      </w:r>
    </w:p>
    <w:bookmarkStart w:name="z1307" w:id="680"/>
    <w:p>
      <w:pPr>
        <w:spacing w:after="0"/>
        <w:ind w:left="0"/>
        <w:jc w:val="both"/>
      </w:pPr>
      <w:r>
        <w:rPr>
          <w:rFonts w:ascii="Times New Roman"/>
          <w:b w:val="false"/>
          <w:i w:val="false"/>
          <w:color w:val="000000"/>
          <w:sz w:val="28"/>
        </w:rPr>
        <w:t xml:space="preserve">
      2. Егер нақты ұстап алынған кезден бастап – қырық сегіз сағат ішінде, ал кәмелетке толмағандарға қатысты жиырма төрт сағат ішінде ұстап алынған адамды ұстау орнының бастығына күдіктіні күзетпен ұстауды санкциялау туралы сот қаулысы келіп түспесе, ұстап алынған адамды ұстау орнының бастығы, осы Кодекстің </w:t>
      </w:r>
      <w:r>
        <w:rPr>
          <w:rFonts w:ascii="Times New Roman"/>
          <w:b w:val="false"/>
          <w:i w:val="false"/>
          <w:color w:val="000000"/>
          <w:sz w:val="28"/>
        </w:rPr>
        <w:t>131-бабы</w:t>
      </w:r>
      <w:r>
        <w:rPr>
          <w:rFonts w:ascii="Times New Roman"/>
          <w:b w:val="false"/>
          <w:i w:val="false"/>
          <w:color w:val="000000"/>
          <w:sz w:val="28"/>
        </w:rPr>
        <w:t xml:space="preserve"> төртінші бөлігінің 1) – 6) тармақтарында көзделген жағдайларды қоспағанда, оны өзінің қаулысымен дереу босатады және бұл туралы іс жүргізуінде іс жатқан адамды және прокурорды хабардар етеді.</w:t>
      </w:r>
    </w:p>
    <w:bookmarkEnd w:id="680"/>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131-бабы</w:t>
      </w:r>
      <w:r>
        <w:rPr>
          <w:rFonts w:ascii="Times New Roman"/>
          <w:b w:val="false"/>
          <w:i w:val="false"/>
          <w:color w:val="000000"/>
          <w:sz w:val="28"/>
        </w:rPr>
        <w:t xml:space="preserve"> төртінші бөлігінің 1) – 6) тармақтарында көзделген жағдайларда, егер ұстап алынған адамды ұстау орнының бастығына нақты ұстап алынған кезден бастап жетпіс екі сағат ішінде күдіктіні күзетпен ұстауды санкциялау туралы сот қаулысы келіп түспесе, ол осы адамды өзінің қаулысымен дереу босатады және бұл туралы іс жүргізуінде іс жатқан адамды және прокурорды хабардар етеді.</w:t>
      </w:r>
    </w:p>
    <w:bookmarkStart w:name="z1308" w:id="681"/>
    <w:p>
      <w:pPr>
        <w:spacing w:after="0"/>
        <w:ind w:left="0"/>
        <w:jc w:val="both"/>
      </w:pPr>
      <w:r>
        <w:rPr>
          <w:rFonts w:ascii="Times New Roman"/>
          <w:b w:val="false"/>
          <w:i w:val="false"/>
          <w:color w:val="000000"/>
          <w:sz w:val="28"/>
        </w:rPr>
        <w:t>
      3. Осы баптың екінші бөлігінің талаптары орындалмаған кезде ұстап алынған адамды ұстау орны әкімшілігінің басшысы заңда белгіленген жауаптылықта болады.</w:t>
      </w:r>
    </w:p>
    <w:bookmarkEnd w:id="681"/>
    <w:bookmarkStart w:name="z1309" w:id="682"/>
    <w:p>
      <w:pPr>
        <w:spacing w:after="0"/>
        <w:ind w:left="0"/>
        <w:jc w:val="both"/>
      </w:pPr>
      <w:r>
        <w:rPr>
          <w:rFonts w:ascii="Times New Roman"/>
          <w:b w:val="false"/>
          <w:i w:val="false"/>
          <w:color w:val="000000"/>
          <w:sz w:val="28"/>
        </w:rPr>
        <w:t>
      4. Ұстап алынған адам босатылған кезде оған оны кімнің ұстап алғаны, ұстап алудың, жеткізудің негіздері, орны мен уақыты, босатудың негіздері мен уақыты көрсетілген анықтама беріледі.</w:t>
      </w:r>
    </w:p>
    <w:bookmarkEnd w:id="682"/>
    <w:bookmarkStart w:name="z1310" w:id="683"/>
    <w:p>
      <w:pPr>
        <w:spacing w:after="0"/>
        <w:ind w:left="0"/>
        <w:jc w:val="both"/>
      </w:pPr>
      <w:r>
        <w:rPr>
          <w:rFonts w:ascii="Times New Roman"/>
          <w:b w:val="false"/>
          <w:i w:val="false"/>
          <w:color w:val="000000"/>
          <w:sz w:val="28"/>
        </w:rPr>
        <w:t>
      5. Осы баптың бірінші бөлігінің 3) және 4) тармақтарында көзделген жағдайларда, заңсыз ұстап алу барысында не одан кейін ұстап алынған адамның қатысуымен жүргізілген тергеу әрекеттері нәтижесінде алынған деректер дәлелдемелер ретінде жол берілмейтін деректер деп танылады.</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 енгізілді - ҚР 21.12.2017 </w:t>
      </w:r>
      <w:r>
        <w:rPr>
          <w:rFonts w:ascii="Times New Roman"/>
          <w:b w:val="false"/>
          <w:i w:val="false"/>
          <w:color w:val="ff0000"/>
          <w:sz w:val="28"/>
        </w:rPr>
        <w:t xml:space="preserve">№ 118-VI </w:t>
      </w:r>
      <w:r>
        <w:rPr>
          <w:rFonts w:ascii="Times New Roman"/>
          <w:b w:val="false"/>
          <w:i w:val="false"/>
          <w:color w:val="ff0000"/>
          <w:sz w:val="28"/>
        </w:rPr>
        <w:t>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134-бап. Қылмыстық құқық бұзушылық жасады деген күдік бойынша ұстап алынғандарды күзетпен ұстау тәртібі</w:t>
      </w:r>
    </w:p>
    <w:bookmarkStart w:name="z3340" w:id="684"/>
    <w:p>
      <w:pPr>
        <w:spacing w:after="0"/>
        <w:ind w:left="0"/>
        <w:jc w:val="both"/>
      </w:pPr>
      <w:r>
        <w:rPr>
          <w:rFonts w:ascii="Times New Roman"/>
          <w:b w:val="false"/>
          <w:i w:val="false"/>
          <w:color w:val="000000"/>
          <w:sz w:val="28"/>
        </w:rPr>
        <w:t xml:space="preserve">
      Қылмыстық құқық бұзушылық жасады деген күдік бойынша ұстап алынғандар уақытша ұстау изоляторларында ұсталады. Қылмыстық құқық бұзушылық жасады деген күдік бойынша ұстап алынған әскери қызметшілер мен жазасын бас бостандығынан айыру түрінде өтеп жүрген адамдар да тиісінше гауптвахталарда және қылмыстық-атқару жүйесінің бас бостандығынан айыру түріндегі жазаны орындайтын мекемелерінде ұсталуы мүмкін. Осы Кодекстің </w:t>
      </w:r>
      <w:r>
        <w:rPr>
          <w:rFonts w:ascii="Times New Roman"/>
          <w:b w:val="false"/>
          <w:i w:val="false"/>
          <w:color w:val="000000"/>
          <w:sz w:val="28"/>
        </w:rPr>
        <w:t>61-бабы</w:t>
      </w:r>
      <w:r>
        <w:rPr>
          <w:rFonts w:ascii="Times New Roman"/>
          <w:b w:val="false"/>
          <w:i w:val="false"/>
          <w:color w:val="000000"/>
          <w:sz w:val="28"/>
        </w:rPr>
        <w:t xml:space="preserve"> екінші бөлігінің 9) тармағында және үшінші бөлігінде көзделген жағдайларда, қылмыстық құқық бұзушылық жасады деген күдік бойынша ұстап алынғандар анықтау органының бастығы айқындайтын арнайы бейімделген үй-жайларда ұсталады. Төтенше жағдай режимі жағдайларында қылмыстық құқық бұзушылық жасады деген күдік бойынша ұстап алынғандар жергілікті жердің коменданты айқындаған, осы мақсаттарға бейімделген үй-жайларда ұсталуы мүмкін. Қылмыстық құқық бұзушылық жасады деген күдік бойынша ұстап алынған адамдарды күзетпен ұстаудың тәртібі мен шарттары Қазақстан Республикасының заңнамасында айқындалады.</w:t>
      </w:r>
    </w:p>
    <w:bookmarkEnd w:id="684"/>
    <w:p>
      <w:pPr>
        <w:spacing w:after="0"/>
        <w:ind w:left="0"/>
        <w:jc w:val="both"/>
      </w:pPr>
      <w:r>
        <w:rPr>
          <w:rFonts w:ascii="Times New Roman"/>
          <w:b/>
          <w:i w:val="false"/>
          <w:color w:val="000000"/>
          <w:sz w:val="28"/>
        </w:rPr>
        <w:t>135-бап. Күдіктінің туыстарына оның ұстап алынғаны туралы хабарлау</w:t>
      </w:r>
    </w:p>
    <w:bookmarkStart w:name="z3341" w:id="685"/>
    <w:p>
      <w:pPr>
        <w:spacing w:after="0"/>
        <w:ind w:left="0"/>
        <w:jc w:val="both"/>
      </w:pPr>
      <w:r>
        <w:rPr>
          <w:rFonts w:ascii="Times New Roman"/>
          <w:b w:val="false"/>
          <w:i w:val="false"/>
          <w:color w:val="000000"/>
          <w:sz w:val="28"/>
        </w:rPr>
        <w:t>
      Сотқа дейінгі тергеп-тексеруді жүзеге асыратын адам ұстап алынған күдіктінің отбасының кәмелетке толған мүшелерінің қайсыбіріне, ал олар болмаған кезде – басқа туыстарына немесе жақын адамдарына оның ұстап алынғаны және ұсталып отырған жері туралы кейінге қалдырмай хабарлауға немесе күдіктінің өзіне мұндай хабарлау мүмкіндігін беруге міндетті. Шетел азаматының ұстап алынғаны туралы сол мемлекеттің елшілігі, консулдығы немесе өзге де өкілдігі дереу хабардар етілуге, ал ол мүмкін болмаған жағдайда, Қазақстан Республикасының Сыртқы істер министрі мен Қазақстан Республикасы Бас Прокурорының бірлескен бұйрығымен белгіленген тәртіппен Қазақстан Республикасының Сыртқы істер министрлігі арқылы да жиырма төрт сағат ішінде хабардар етілуге тиіс.</w:t>
      </w:r>
    </w:p>
    <w:bookmarkEnd w:id="685"/>
    <w:bookmarkStart w:name="z3312" w:id="686"/>
    <w:p>
      <w:pPr>
        <w:spacing w:after="0"/>
        <w:ind w:left="0"/>
        <w:jc w:val="left"/>
      </w:pPr>
      <w:r>
        <w:rPr>
          <w:rFonts w:ascii="Times New Roman"/>
          <w:b/>
          <w:i w:val="false"/>
          <w:color w:val="000000"/>
        </w:rPr>
        <w:t xml:space="preserve"> 18-тарау. БҰЛТАРТПАУ ШАРАЛАРЫ</w:t>
      </w:r>
    </w:p>
    <w:bookmarkEnd w:id="686"/>
    <w:p>
      <w:pPr>
        <w:spacing w:after="0"/>
        <w:ind w:left="0"/>
        <w:jc w:val="both"/>
      </w:pPr>
      <w:r>
        <w:rPr>
          <w:rFonts w:ascii="Times New Roman"/>
          <w:b/>
          <w:i w:val="false"/>
          <w:color w:val="000000"/>
          <w:sz w:val="28"/>
        </w:rPr>
        <w:t>136-бап. Бұлтартпау шараларын қолдану үшін негіздер</w:t>
      </w:r>
    </w:p>
    <w:bookmarkStart w:name="z1311" w:id="687"/>
    <w:p>
      <w:pPr>
        <w:spacing w:after="0"/>
        <w:ind w:left="0"/>
        <w:jc w:val="both"/>
      </w:pPr>
      <w:r>
        <w:rPr>
          <w:rFonts w:ascii="Times New Roman"/>
          <w:b w:val="false"/>
          <w:i w:val="false"/>
          <w:color w:val="000000"/>
          <w:sz w:val="28"/>
        </w:rPr>
        <w:t xml:space="preserve">
      1. Күдікті, айыпталушы қылмыстық қудалау органдарынан немесе соттан жасырынып жүр не істі объективті тергеп-тексеруге немесе сотта талқылауға кедергі келтіреді не қылмыстық әрекетпен айналысуды жалғастырады деп пайымдауға жеткілікті негіздер болған кезде, сондай-ақ қылмыстық процесті жүргізетін орган үкімнің орындалуын қамтамасыз ету үшін өз өкілеттіктері шегінде осы адамдарға осы Кодекстің </w:t>
      </w:r>
      <w:r>
        <w:rPr>
          <w:rFonts w:ascii="Times New Roman"/>
          <w:b w:val="false"/>
          <w:i w:val="false"/>
          <w:color w:val="000000"/>
          <w:sz w:val="28"/>
        </w:rPr>
        <w:t>137-бабында</w:t>
      </w:r>
      <w:r>
        <w:rPr>
          <w:rFonts w:ascii="Times New Roman"/>
          <w:b w:val="false"/>
          <w:i w:val="false"/>
          <w:color w:val="000000"/>
          <w:sz w:val="28"/>
        </w:rPr>
        <w:t xml:space="preserve"> көзделген бұлтартпау шараларының бірін қолдануға құқылы.</w:t>
      </w:r>
    </w:p>
    <w:bookmarkEnd w:id="687"/>
    <w:bookmarkStart w:name="z3439" w:id="688"/>
    <w:p>
      <w:pPr>
        <w:spacing w:after="0"/>
        <w:ind w:left="0"/>
        <w:jc w:val="both"/>
      </w:pPr>
      <w:r>
        <w:rPr>
          <w:rFonts w:ascii="Times New Roman"/>
          <w:b w:val="false"/>
          <w:i w:val="false"/>
          <w:color w:val="000000"/>
          <w:sz w:val="28"/>
        </w:rPr>
        <w:t>
      1-1. Күдіктіге, айыпталушыға қатысты бұлтартпау шарасын таңдау кезінде, егер қатаңдығы неғұрлым жеңіл бұлтартпау шарасы болса, мұндай шараны қолдану мүмкіндігін қарау қажет.</w:t>
      </w:r>
    </w:p>
    <w:bookmarkEnd w:id="688"/>
    <w:bookmarkStart w:name="z1312" w:id="689"/>
    <w:p>
      <w:pPr>
        <w:spacing w:after="0"/>
        <w:ind w:left="0"/>
        <w:jc w:val="both"/>
      </w:pPr>
      <w:r>
        <w:rPr>
          <w:rFonts w:ascii="Times New Roman"/>
          <w:b w:val="false"/>
          <w:i w:val="false"/>
          <w:color w:val="000000"/>
          <w:sz w:val="28"/>
        </w:rPr>
        <w:t xml:space="preserve">
      2. Қазақстан Республикасы Қылмыстық кодексінің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108-1 (екінші бөлігінде), 109-1 (екінші бөлігінде),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(3-1-бөлігінде),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(төртінші бөлігінде),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(төртінші бөлігінде), </w:t>
      </w:r>
      <w:r>
        <w:rPr>
          <w:rFonts w:ascii="Times New Roman"/>
          <w:b w:val="false"/>
          <w:i w:val="false"/>
          <w:color w:val="000000"/>
          <w:sz w:val="28"/>
        </w:rPr>
        <w:t>263</w:t>
      </w:r>
      <w:r>
        <w:rPr>
          <w:rFonts w:ascii="Times New Roman"/>
          <w:b w:val="false"/>
          <w:i w:val="false"/>
          <w:color w:val="000000"/>
          <w:sz w:val="28"/>
        </w:rPr>
        <w:t xml:space="preserve"> (бесінші бөлігінде), </w:t>
      </w:r>
      <w:r>
        <w:rPr>
          <w:rFonts w:ascii="Times New Roman"/>
          <w:b w:val="false"/>
          <w:i w:val="false"/>
          <w:color w:val="000000"/>
          <w:sz w:val="28"/>
        </w:rPr>
        <w:t>286</w:t>
      </w:r>
      <w:r>
        <w:rPr>
          <w:rFonts w:ascii="Times New Roman"/>
          <w:b w:val="false"/>
          <w:i w:val="false"/>
          <w:color w:val="000000"/>
          <w:sz w:val="28"/>
        </w:rPr>
        <w:t xml:space="preserve"> (төртінші бөлігінде), </w:t>
      </w:r>
      <w:r>
        <w:rPr>
          <w:rFonts w:ascii="Times New Roman"/>
          <w:b w:val="false"/>
          <w:i w:val="false"/>
          <w:color w:val="000000"/>
          <w:sz w:val="28"/>
        </w:rPr>
        <w:t>297</w:t>
      </w:r>
      <w:r>
        <w:rPr>
          <w:rFonts w:ascii="Times New Roman"/>
          <w:b w:val="false"/>
          <w:i w:val="false"/>
          <w:color w:val="000000"/>
          <w:sz w:val="28"/>
        </w:rPr>
        <w:t xml:space="preserve"> (төртінші бөлігінде), 297-1 (төртінші бөлігінде), </w:t>
      </w:r>
      <w:r>
        <w:rPr>
          <w:rFonts w:ascii="Times New Roman"/>
          <w:b w:val="false"/>
          <w:i w:val="false"/>
          <w:color w:val="000000"/>
          <w:sz w:val="28"/>
        </w:rPr>
        <w:t>298</w:t>
      </w:r>
      <w:r>
        <w:rPr>
          <w:rFonts w:ascii="Times New Roman"/>
          <w:b w:val="false"/>
          <w:i w:val="false"/>
          <w:color w:val="000000"/>
          <w:sz w:val="28"/>
        </w:rPr>
        <w:t xml:space="preserve"> (төртінші бөлігінде), </w:t>
      </w:r>
      <w:r>
        <w:rPr>
          <w:rFonts w:ascii="Times New Roman"/>
          <w:b w:val="false"/>
          <w:i w:val="false"/>
          <w:color w:val="000000"/>
          <w:sz w:val="28"/>
        </w:rPr>
        <w:t>299</w:t>
      </w:r>
      <w:r>
        <w:rPr>
          <w:rFonts w:ascii="Times New Roman"/>
          <w:b w:val="false"/>
          <w:i w:val="false"/>
          <w:color w:val="000000"/>
          <w:sz w:val="28"/>
        </w:rPr>
        <w:t xml:space="preserve"> (төртінші бөлігінде)-баптарында көзделген қылмыстық құқық бұзушылықтарды жасады деп күдік келтірілетін, айыпталатын адамдарға жасалған қылмыстың ауырлығы және (немесе) қылмыстық құқық бұзушылықтың саралануы уәжімен бұлтартпау шарасы ретінде күзетпен ұстау қолданылуы мүмкін.</w:t>
      </w:r>
    </w:p>
    <w:bookmarkEnd w:id="689"/>
    <w:bookmarkStart w:name="z3405" w:id="690"/>
    <w:p>
      <w:pPr>
        <w:spacing w:after="0"/>
        <w:ind w:left="0"/>
        <w:jc w:val="both"/>
      </w:pPr>
      <w:r>
        <w:rPr>
          <w:rFonts w:ascii="Times New Roman"/>
          <w:b w:val="false"/>
          <w:i w:val="false"/>
          <w:color w:val="000000"/>
          <w:sz w:val="28"/>
        </w:rPr>
        <w:t xml:space="preserve">
      3. Қазақстан Республикасы Қылмыстық кодексінің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218-1, </w:t>
      </w:r>
      <w:r>
        <w:rPr>
          <w:rFonts w:ascii="Times New Roman"/>
          <w:b w:val="false"/>
          <w:i w:val="false"/>
          <w:color w:val="000000"/>
          <w:sz w:val="28"/>
        </w:rPr>
        <w:t>231</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248</w:t>
      </w:r>
      <w:r>
        <w:rPr>
          <w:rFonts w:ascii="Times New Roman"/>
          <w:b w:val="false"/>
          <w:i w:val="false"/>
          <w:color w:val="000000"/>
          <w:sz w:val="28"/>
        </w:rPr>
        <w:t xml:space="preserve"> және </w:t>
      </w:r>
      <w:r>
        <w:rPr>
          <w:rFonts w:ascii="Times New Roman"/>
          <w:b w:val="false"/>
          <w:i w:val="false"/>
          <w:color w:val="000000"/>
          <w:sz w:val="28"/>
        </w:rPr>
        <w:t>249-баптарында</w:t>
      </w:r>
      <w:r>
        <w:rPr>
          <w:rFonts w:ascii="Times New Roman"/>
          <w:b w:val="false"/>
          <w:i w:val="false"/>
          <w:color w:val="000000"/>
          <w:sz w:val="28"/>
        </w:rPr>
        <w:t xml:space="preserve"> көзделген қылмыстық құқық бұзушылықтардан басқа, экономикалық қызмет саласында қылмыстар жасады деп күдік келтіріліп, айыпталып жатқан адамдарға, осы Кодекстің </w:t>
      </w:r>
      <w:r>
        <w:rPr>
          <w:rFonts w:ascii="Times New Roman"/>
          <w:b w:val="false"/>
          <w:i w:val="false"/>
          <w:color w:val="000000"/>
          <w:sz w:val="28"/>
        </w:rPr>
        <w:t>147-бабы</w:t>
      </w:r>
      <w:r>
        <w:rPr>
          <w:rFonts w:ascii="Times New Roman"/>
          <w:b w:val="false"/>
          <w:i w:val="false"/>
          <w:color w:val="000000"/>
          <w:sz w:val="28"/>
        </w:rPr>
        <w:t xml:space="preserve"> бірінші бөлігінің 4) және 5) тармақтарында көзделген жағдайларды қоспағанда, күзетпен ұстау түріндегі бұлтартпау шарасы қолданылмайды.</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10.06.2026 </w:t>
      </w:r>
      <w:r>
        <w:rPr>
          <w:rFonts w:ascii="Times New Roman"/>
          <w:b w:val="false"/>
          <w:i w:val="false"/>
          <w:color w:val="ff0000"/>
          <w:sz w:val="28"/>
        </w:rPr>
        <w:t>№ 85-НҚ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136-бабының</w:t>
      </w:r>
      <w:r>
        <w:rPr>
          <w:rFonts w:ascii="Times New Roman"/>
          <w:b w:val="false"/>
          <w:i w:val="false"/>
          <w:color w:val="ff0000"/>
          <w:sz w:val="28"/>
        </w:rPr>
        <w:t xml:space="preserve"> бірінші бөлігі төмендегідей түсіндірмеде ҚР Конституциясына сәйкес келеді деп танылды: сотталушының үйқамаққа немесе өзге де бұлтартпау шарасына байланысты сот жүктеген шектеулер мен міндеттерді бұзатын әрекеттерді жасауы оны сол бір қылмыстық іс бойынша, сондай-ақ бұған біріктірілген немесе одан бөлініп алынған қылмыстық іс бойынша қылмыстық-процестік заңда көзделген шекті жол берілетін мерзімнен артық мерзімге он екі ай мерзім өткеннен кейін қайтадан күзетпен ұстауға негіз болмайды.</w:t>
      </w:r>
      <w:r>
        <w:br/>
      </w:r>
      <w:r>
        <w:rPr>
          <w:rFonts w:ascii="Times New Roman"/>
          <w:b w:val="false"/>
          <w:i w:val="false"/>
          <w:color w:val="000000"/>
          <w:sz w:val="28"/>
        </w:rPr>
        <w:t>
</w:t>
      </w:r>
      <w:r>
        <w:rPr>
          <w:rFonts w:ascii="Times New Roman"/>
          <w:b w:val="false"/>
          <w:i w:val="false"/>
          <w:color w:val="ff0000"/>
          <w:sz w:val="28"/>
        </w:rPr>
        <w:t xml:space="preserve">      Ескерту. 136-бапқа өзгерістер енгізілді - ҚР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137-бап. Бұлтартпау шаралары және қосымша шектеулер</w:t>
      </w:r>
    </w:p>
    <w:bookmarkStart w:name="z1313" w:id="691"/>
    <w:p>
      <w:pPr>
        <w:spacing w:after="0"/>
        <w:ind w:left="0"/>
        <w:jc w:val="both"/>
      </w:pPr>
      <w:r>
        <w:rPr>
          <w:rFonts w:ascii="Times New Roman"/>
          <w:b w:val="false"/>
          <w:i w:val="false"/>
          <w:color w:val="000000"/>
          <w:sz w:val="28"/>
        </w:rPr>
        <w:t>
      1. Мыналар:</w:t>
      </w:r>
    </w:p>
    <w:bookmarkEnd w:id="691"/>
    <w:p>
      <w:pPr>
        <w:spacing w:after="0"/>
        <w:ind w:left="0"/>
        <w:jc w:val="both"/>
      </w:pPr>
      <w:r>
        <w:rPr>
          <w:rFonts w:ascii="Times New Roman"/>
          <w:b w:val="false"/>
          <w:i w:val="false"/>
          <w:color w:val="000000"/>
          <w:sz w:val="28"/>
        </w:rPr>
        <w:t>
      1) ешқайда кетпеу және тиісті мінез-құлқы туралы қолхат;</w:t>
      </w:r>
    </w:p>
    <w:p>
      <w:pPr>
        <w:spacing w:after="0"/>
        <w:ind w:left="0"/>
        <w:jc w:val="both"/>
      </w:pPr>
      <w:r>
        <w:rPr>
          <w:rFonts w:ascii="Times New Roman"/>
          <w:b w:val="false"/>
          <w:i w:val="false"/>
          <w:color w:val="000000"/>
          <w:sz w:val="28"/>
        </w:rPr>
        <w:t>
      2) жеке кепілгерлік;</w:t>
      </w:r>
    </w:p>
    <w:p>
      <w:pPr>
        <w:spacing w:after="0"/>
        <w:ind w:left="0"/>
        <w:jc w:val="both"/>
      </w:pPr>
      <w:r>
        <w:rPr>
          <w:rFonts w:ascii="Times New Roman"/>
          <w:b w:val="false"/>
          <w:i w:val="false"/>
          <w:color w:val="000000"/>
          <w:sz w:val="28"/>
        </w:rPr>
        <w:t>
      3) әскери қызметшіні әскери бөлім қолбасшылығының байқауда ұстауына беру;</w:t>
      </w:r>
    </w:p>
    <w:p>
      <w:pPr>
        <w:spacing w:after="0"/>
        <w:ind w:left="0"/>
        <w:jc w:val="both"/>
      </w:pPr>
      <w:r>
        <w:rPr>
          <w:rFonts w:ascii="Times New Roman"/>
          <w:b w:val="false"/>
          <w:i w:val="false"/>
          <w:color w:val="000000"/>
          <w:sz w:val="28"/>
        </w:rPr>
        <w:t>
      4) кәмелетке толмаған адамды қарауда ұстауға беру;</w:t>
      </w:r>
    </w:p>
    <w:p>
      <w:pPr>
        <w:spacing w:after="0"/>
        <w:ind w:left="0"/>
        <w:jc w:val="both"/>
      </w:pPr>
      <w:r>
        <w:rPr>
          <w:rFonts w:ascii="Times New Roman"/>
          <w:b w:val="false"/>
          <w:i w:val="false"/>
          <w:color w:val="000000"/>
          <w:sz w:val="28"/>
        </w:rPr>
        <w:t>
      5) кепіл;</w:t>
      </w:r>
    </w:p>
    <w:p>
      <w:pPr>
        <w:spacing w:after="0"/>
        <w:ind w:left="0"/>
        <w:jc w:val="both"/>
      </w:pPr>
      <w:r>
        <w:rPr>
          <w:rFonts w:ascii="Times New Roman"/>
          <w:b w:val="false"/>
          <w:i w:val="false"/>
          <w:color w:val="000000"/>
          <w:sz w:val="28"/>
        </w:rPr>
        <w:t>
      6) үйқамақ;</w:t>
      </w:r>
    </w:p>
    <w:p>
      <w:pPr>
        <w:spacing w:after="0"/>
        <w:ind w:left="0"/>
        <w:jc w:val="both"/>
      </w:pPr>
      <w:r>
        <w:rPr>
          <w:rFonts w:ascii="Times New Roman"/>
          <w:b w:val="false"/>
          <w:i w:val="false"/>
          <w:color w:val="000000"/>
          <w:sz w:val="28"/>
        </w:rPr>
        <w:t>
      7) күзетпен ұстау бұлтарпау шаралары болып табылады.</w:t>
      </w:r>
    </w:p>
    <w:bookmarkStart w:name="z1314" w:id="692"/>
    <w:p>
      <w:pPr>
        <w:spacing w:after="0"/>
        <w:ind w:left="0"/>
        <w:jc w:val="both"/>
      </w:pPr>
      <w:r>
        <w:rPr>
          <w:rFonts w:ascii="Times New Roman"/>
          <w:b w:val="false"/>
          <w:i w:val="false"/>
          <w:color w:val="000000"/>
          <w:sz w:val="28"/>
        </w:rPr>
        <w:t>
      2. Әскери қызметшіні әскери бөлім қолбасшылығының байқауда ұстауына беруді және күзетпен ұстауды қоспағанда, қажет болған кезде бұлтартпау шарасы қолданылған адамға қатысты электрондық бақылау құралдары қолданылуы мүмкін.</w:t>
      </w:r>
    </w:p>
    <w:bookmarkEnd w:id="692"/>
    <w:p>
      <w:pPr>
        <w:spacing w:after="0"/>
        <w:ind w:left="0"/>
        <w:jc w:val="both"/>
      </w:pPr>
      <w:r>
        <w:rPr>
          <w:rFonts w:ascii="Times New Roman"/>
          <w:b w:val="false"/>
          <w:i w:val="false"/>
          <w:color w:val="000000"/>
          <w:sz w:val="28"/>
        </w:rPr>
        <w:t>
      Бұлтартпау шарасын қолдану туралы қаулыда электрондық бақылау құралдарын қолдану және күдіктіге, айыпталушыға олардың мақсатын түсіндіру туралы белгі жасалады.</w:t>
      </w:r>
    </w:p>
    <w:bookmarkStart w:name="z1315" w:id="693"/>
    <w:p>
      <w:pPr>
        <w:spacing w:after="0"/>
        <w:ind w:left="0"/>
        <w:jc w:val="both"/>
      </w:pPr>
      <w:r>
        <w:rPr>
          <w:rFonts w:ascii="Times New Roman"/>
          <w:b w:val="false"/>
          <w:i w:val="false"/>
          <w:color w:val="000000"/>
          <w:sz w:val="28"/>
        </w:rPr>
        <w:t>
      3. Электрондық бақылау құралдарын қолдануға оларды айналасындағылардың байқауынан жасыру шаралары қолданылған жағдайда жол беріледі, ол күдіктінің, айыпталушының баратын жерлері және олардың жүріп-тұратын жолдары, сондай-ақ жасы, денсаулығының жай-күйі, отбасы жағдайы мен өмір салты ескеріліп жүзеге асырылуға тиіс.</w:t>
      </w:r>
    </w:p>
    <w:bookmarkEnd w:id="693"/>
    <w:bookmarkStart w:name="z1316" w:id="694"/>
    <w:p>
      <w:pPr>
        <w:spacing w:after="0"/>
        <w:ind w:left="0"/>
        <w:jc w:val="both"/>
      </w:pPr>
      <w:r>
        <w:rPr>
          <w:rFonts w:ascii="Times New Roman"/>
          <w:b w:val="false"/>
          <w:i w:val="false"/>
          <w:color w:val="000000"/>
          <w:sz w:val="28"/>
        </w:rPr>
        <w:t>
      4. Электрондық бақылау құралдарын қолдану тәртібін, шарттары мен негіздерін Қазақстан Республикасының Үкіметі айқындайды.</w:t>
      </w:r>
    </w:p>
    <w:bookmarkEnd w:id="694"/>
    <w:p>
      <w:pPr>
        <w:spacing w:after="0"/>
        <w:ind w:left="0"/>
        <w:jc w:val="both"/>
      </w:pPr>
      <w:r>
        <w:rPr>
          <w:rFonts w:ascii="Times New Roman"/>
          <w:b/>
          <w:i w:val="false"/>
          <w:color w:val="000000"/>
          <w:sz w:val="28"/>
        </w:rPr>
        <w:t>138-бап. Бұлтартпау шарасын таңдау және қосымша шектеулер белгілеу кезінде ескерілетін мән-жайлар</w:t>
      </w:r>
    </w:p>
    <w:bookmarkStart w:name="z1317" w:id="695"/>
    <w:p>
      <w:pPr>
        <w:spacing w:after="0"/>
        <w:ind w:left="0"/>
        <w:jc w:val="both"/>
      </w:pPr>
      <w:r>
        <w:rPr>
          <w:rFonts w:ascii="Times New Roman"/>
          <w:b w:val="false"/>
          <w:i w:val="false"/>
          <w:color w:val="000000"/>
          <w:sz w:val="28"/>
        </w:rPr>
        <w:t xml:space="preserve">
      1. Бұлтарпау шарасын және оның дәл қайсысын қолдану қажеттілігі туралы мәселені шешкен кезде осы Кодекстің </w:t>
      </w:r>
      <w:r>
        <w:rPr>
          <w:rFonts w:ascii="Times New Roman"/>
          <w:b w:val="false"/>
          <w:i w:val="false"/>
          <w:color w:val="000000"/>
          <w:sz w:val="28"/>
        </w:rPr>
        <w:t>136-бабында</w:t>
      </w:r>
      <w:r>
        <w:rPr>
          <w:rFonts w:ascii="Times New Roman"/>
          <w:b w:val="false"/>
          <w:i w:val="false"/>
          <w:color w:val="000000"/>
          <w:sz w:val="28"/>
        </w:rPr>
        <w:t xml:space="preserve"> көрсетілген негіздерден басқа, сондай-ақ осы Кодекстің </w:t>
      </w:r>
      <w:r>
        <w:rPr>
          <w:rFonts w:ascii="Times New Roman"/>
          <w:b w:val="false"/>
          <w:i w:val="false"/>
          <w:color w:val="000000"/>
          <w:sz w:val="28"/>
        </w:rPr>
        <w:t>137-бабының</w:t>
      </w:r>
      <w:r>
        <w:rPr>
          <w:rFonts w:ascii="Times New Roman"/>
          <w:b w:val="false"/>
          <w:i w:val="false"/>
          <w:color w:val="000000"/>
          <w:sz w:val="28"/>
        </w:rPr>
        <w:t xml:space="preserve"> екінші бөлігінде көрсетілген қосымша шектеулерді белгілеген кезде сондай-ақ мыналар:</w:t>
      </w:r>
    </w:p>
    <w:bookmarkEnd w:id="695"/>
    <w:p>
      <w:pPr>
        <w:spacing w:after="0"/>
        <w:ind w:left="0"/>
        <w:jc w:val="both"/>
      </w:pPr>
      <w:r>
        <w:rPr>
          <w:rFonts w:ascii="Times New Roman"/>
          <w:b w:val="false"/>
          <w:i w:val="false"/>
          <w:color w:val="000000"/>
          <w:sz w:val="28"/>
        </w:rPr>
        <w:t>
      1) жасалған қылмыстың ауырлығы;</w:t>
      </w:r>
    </w:p>
    <w:p>
      <w:pPr>
        <w:spacing w:after="0"/>
        <w:ind w:left="0"/>
        <w:jc w:val="both"/>
      </w:pPr>
      <w:r>
        <w:rPr>
          <w:rFonts w:ascii="Times New Roman"/>
          <w:b w:val="false"/>
          <w:i w:val="false"/>
          <w:color w:val="000000"/>
          <w:sz w:val="28"/>
        </w:rPr>
        <w:t>
      2) күдіктінің, айыпталушының жеке басы, оның жасы;</w:t>
      </w:r>
    </w:p>
    <w:p>
      <w:pPr>
        <w:spacing w:after="0"/>
        <w:ind w:left="0"/>
        <w:jc w:val="both"/>
      </w:pPr>
      <w:r>
        <w:rPr>
          <w:rFonts w:ascii="Times New Roman"/>
          <w:b w:val="false"/>
          <w:i w:val="false"/>
          <w:color w:val="000000"/>
          <w:sz w:val="28"/>
        </w:rPr>
        <w:t>
      3) денсаулық жағдайы;</w:t>
      </w:r>
    </w:p>
    <w:p>
      <w:pPr>
        <w:spacing w:after="0"/>
        <w:ind w:left="0"/>
        <w:jc w:val="both"/>
      </w:pPr>
      <w:r>
        <w:rPr>
          <w:rFonts w:ascii="Times New Roman"/>
          <w:b w:val="false"/>
          <w:i w:val="false"/>
          <w:color w:val="000000"/>
          <w:sz w:val="28"/>
        </w:rPr>
        <w:t>
      4) отбасы жағдайы, отбасында асырауындағы адамдардың бар-жоғы;</w:t>
      </w:r>
    </w:p>
    <w:p>
      <w:pPr>
        <w:spacing w:after="0"/>
        <w:ind w:left="0"/>
        <w:jc w:val="both"/>
      </w:pPr>
      <w:r>
        <w:rPr>
          <w:rFonts w:ascii="Times New Roman"/>
          <w:b w:val="false"/>
          <w:i w:val="false"/>
          <w:color w:val="000000"/>
          <w:sz w:val="28"/>
        </w:rPr>
        <w:t>
      5) күдіктінің, айыпталушының әлеуметтік байланысының орнықтылығы;</w:t>
      </w:r>
    </w:p>
    <w:p>
      <w:pPr>
        <w:spacing w:after="0"/>
        <w:ind w:left="0"/>
        <w:jc w:val="both"/>
      </w:pPr>
      <w:r>
        <w:rPr>
          <w:rFonts w:ascii="Times New Roman"/>
          <w:b w:val="false"/>
          <w:i w:val="false"/>
          <w:color w:val="000000"/>
          <w:sz w:val="28"/>
        </w:rPr>
        <w:t>
      6) күдіктінің, айыпталушының беделі;</w:t>
      </w:r>
    </w:p>
    <w:p>
      <w:pPr>
        <w:spacing w:after="0"/>
        <w:ind w:left="0"/>
        <w:jc w:val="both"/>
      </w:pPr>
      <w:r>
        <w:rPr>
          <w:rFonts w:ascii="Times New Roman"/>
          <w:b w:val="false"/>
          <w:i w:val="false"/>
          <w:color w:val="000000"/>
          <w:sz w:val="28"/>
        </w:rPr>
        <w:t>
      7) айналысатын ісі;</w:t>
      </w:r>
    </w:p>
    <w:p>
      <w:pPr>
        <w:spacing w:after="0"/>
        <w:ind w:left="0"/>
        <w:jc w:val="both"/>
      </w:pPr>
      <w:r>
        <w:rPr>
          <w:rFonts w:ascii="Times New Roman"/>
          <w:b w:val="false"/>
          <w:i w:val="false"/>
          <w:color w:val="000000"/>
          <w:sz w:val="28"/>
        </w:rPr>
        <w:t>
      8) күдіктінің, айыпталушының тұрақты жұмыс орнының немесе оқуының бар-жоғы;</w:t>
      </w:r>
    </w:p>
    <w:p>
      <w:pPr>
        <w:spacing w:after="0"/>
        <w:ind w:left="0"/>
        <w:jc w:val="both"/>
      </w:pPr>
      <w:r>
        <w:rPr>
          <w:rFonts w:ascii="Times New Roman"/>
          <w:b w:val="false"/>
          <w:i w:val="false"/>
          <w:color w:val="000000"/>
          <w:sz w:val="28"/>
        </w:rPr>
        <w:t>
      9) мүліктік жағдайы;</w:t>
      </w:r>
    </w:p>
    <w:p>
      <w:pPr>
        <w:spacing w:after="0"/>
        <w:ind w:left="0"/>
        <w:jc w:val="both"/>
      </w:pPr>
      <w:r>
        <w:rPr>
          <w:rFonts w:ascii="Times New Roman"/>
          <w:b w:val="false"/>
          <w:i w:val="false"/>
          <w:color w:val="000000"/>
          <w:sz w:val="28"/>
        </w:rPr>
        <w:t>
      10) тұрақты тұрғылықты жерінің бар-жоғы және басқа да мән-жайлар ескерілуге тиіс.</w:t>
      </w:r>
    </w:p>
    <w:bookmarkStart w:name="z1318" w:id="696"/>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136-бабында</w:t>
      </w:r>
      <w:r>
        <w:rPr>
          <w:rFonts w:ascii="Times New Roman"/>
          <w:b w:val="false"/>
          <w:i w:val="false"/>
          <w:color w:val="000000"/>
          <w:sz w:val="28"/>
        </w:rPr>
        <w:t xml:space="preserve"> санамаланған негіздер болмаған кезде, жасалған қылмыстың ауырлығы күзетпен ұстау түріндегі бұлтартпау шарасын таңдау үшін жалғыз негіз бола алмайды.</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139-бап.Күдіктінің іс-әрекетін саралау туралы қаулы шығарылғанға дейін бұлтартпау шарасын қолдану</w:t>
      </w:r>
    </w:p>
    <w:bookmarkStart w:name="z1319" w:id="69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136-бабында</w:t>
      </w:r>
      <w:r>
        <w:rPr>
          <w:rFonts w:ascii="Times New Roman"/>
          <w:b w:val="false"/>
          <w:i w:val="false"/>
          <w:color w:val="000000"/>
          <w:sz w:val="28"/>
        </w:rPr>
        <w:t xml:space="preserve"> көзделген негіздер болған айрықша жағдайларда және осы Кодекстің </w:t>
      </w:r>
      <w:r>
        <w:rPr>
          <w:rFonts w:ascii="Times New Roman"/>
          <w:b w:val="false"/>
          <w:i w:val="false"/>
          <w:color w:val="000000"/>
          <w:sz w:val="28"/>
        </w:rPr>
        <w:t>138-бабында</w:t>
      </w:r>
      <w:r>
        <w:rPr>
          <w:rFonts w:ascii="Times New Roman"/>
          <w:b w:val="false"/>
          <w:i w:val="false"/>
          <w:color w:val="000000"/>
          <w:sz w:val="28"/>
        </w:rPr>
        <w:t xml:space="preserve"> көрсетілген мән-жайлар ескеріле отырып, күдіктінің іс-әрекетін саралау туралы қаулы шығарылғанға дейін күдіктіге қатысты бұлтартпау шарасы қолданылуы мүмкін. Бұл ретте күдіктінің іс-әрекетін саралау туралы қаулы – бұлтартпау шарасы қолданылған кезден бастап он тәуліктен кешіктірілмей, ал Қазақстан Республикасы Қылмыстық кодексінің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w:t>
      </w:r>
      <w:r>
        <w:rPr>
          <w:rFonts w:ascii="Times New Roman"/>
          <w:b w:val="false"/>
          <w:i w:val="false"/>
          <w:color w:val="000000"/>
          <w:sz w:val="28"/>
        </w:rPr>
        <w:t>268</w:t>
      </w:r>
      <w:r>
        <w:rPr>
          <w:rFonts w:ascii="Times New Roman"/>
          <w:b w:val="false"/>
          <w:i w:val="false"/>
          <w:color w:val="000000"/>
          <w:sz w:val="28"/>
        </w:rPr>
        <w:t xml:space="preserve"> және </w:t>
      </w:r>
      <w:r>
        <w:rPr>
          <w:rFonts w:ascii="Times New Roman"/>
          <w:b w:val="false"/>
          <w:i w:val="false"/>
          <w:color w:val="000000"/>
          <w:sz w:val="28"/>
        </w:rPr>
        <w:t>272-баптарында</w:t>
      </w:r>
      <w:r>
        <w:rPr>
          <w:rFonts w:ascii="Times New Roman"/>
          <w:b w:val="false"/>
          <w:i w:val="false"/>
          <w:color w:val="000000"/>
          <w:sz w:val="28"/>
        </w:rPr>
        <w:t xml:space="preserve"> көзделген қылмыстардың ең болмағанда біреуі жасалған жағдайларда – отыз тәуліктен кешіктірілмей, ал егер күдікті ұстап алынып, содан кейін күзетпен қамалған болса, ұстап алынған кезден бастап дәл сондай мерзімде жариялануға тиіс. Егер осы мерзімде күдіктінің іс-әрекетін саралау туралы қаулы шығарылмаса және жарияланбаса, бұлтартпау шарасының күші дереу жойылады.</w:t>
      </w:r>
    </w:p>
    <w:bookmarkEnd w:id="697"/>
    <w:bookmarkStart w:name="z1320" w:id="698"/>
    <w:p>
      <w:pPr>
        <w:spacing w:after="0"/>
        <w:ind w:left="0"/>
        <w:jc w:val="both"/>
      </w:pPr>
      <w:r>
        <w:rPr>
          <w:rFonts w:ascii="Times New Roman"/>
          <w:b w:val="false"/>
          <w:i w:val="false"/>
          <w:color w:val="000000"/>
          <w:sz w:val="28"/>
        </w:rPr>
        <w:t xml:space="preserve">
      2. Күдіктіге оның іс-әрекетін саралау туралы қаулы жарияланған кезде оған бұлтартпау шарасы ретінде күзетпен ұстауды қолдану туралы мәселені сот осы Кодекстің </w:t>
      </w:r>
      <w:r>
        <w:rPr>
          <w:rFonts w:ascii="Times New Roman"/>
          <w:b w:val="false"/>
          <w:i w:val="false"/>
          <w:color w:val="000000"/>
          <w:sz w:val="28"/>
        </w:rPr>
        <w:t>147-бабында</w:t>
      </w:r>
      <w:r>
        <w:rPr>
          <w:rFonts w:ascii="Times New Roman"/>
          <w:b w:val="false"/>
          <w:i w:val="false"/>
          <w:color w:val="000000"/>
          <w:sz w:val="28"/>
        </w:rPr>
        <w:t xml:space="preserve"> көзделген тәртіппен қайтадан қарайды. Егер осы баптың бірінші бөлігінде көрсетілген мерзім аяқталғанға дейін жиырма төрт сағат ішінде күзетпен ұстау орнының бастығына соттың күдіктіні күзетпен ұстауды санкциялау туралы қаулысы келіп түспесе, күзетпен ұстау орнының бастығы ол туралы іс жүргізуінде қылмыстық іс жатқан органды немесе адамды, сондай-ақ прокурорды хабардар етуге міндетті. Егер осы баптың бірінші бөлігінде көрсетілген мерзім аяқталған бойда бұлтартпау шарасының күшін жою немесе айыпталушыны күзетпен ұстауды соттың санкциялағаны туралы тиісті шешімдер келіп түспесе, күзетпен ұстау орнының бастығы оны өзінің қаулысымен босатып, оның көшірмесін жиырма төрт сағаттың ішінде іс жүргізуінде қылмыстық іс жатқан органға немесе адамға және прокурорға жібереді.</w:t>
      </w:r>
    </w:p>
    <w:bookmarkEnd w:id="698"/>
    <w:bookmarkStart w:name="z1321" w:id="699"/>
    <w:p>
      <w:pPr>
        <w:spacing w:after="0"/>
        <w:ind w:left="0"/>
        <w:jc w:val="both"/>
      </w:pPr>
      <w:r>
        <w:rPr>
          <w:rFonts w:ascii="Times New Roman"/>
          <w:b w:val="false"/>
          <w:i w:val="false"/>
          <w:color w:val="000000"/>
          <w:sz w:val="28"/>
        </w:rPr>
        <w:t>
      3. Осы баптың екінші бөлігінің талаптары орындалмаған кезде күзетпен ұстау орны әкімшілігінің басшысы заңда белгіленген жауаптылықта болады.</w:t>
      </w:r>
    </w:p>
    <w:bookmarkEnd w:id="699"/>
    <w:p>
      <w:pPr>
        <w:spacing w:after="0"/>
        <w:ind w:left="0"/>
        <w:jc w:val="both"/>
      </w:pPr>
      <w:r>
        <w:rPr>
          <w:rFonts w:ascii="Times New Roman"/>
          <w:b/>
          <w:i w:val="false"/>
          <w:color w:val="000000"/>
          <w:sz w:val="28"/>
        </w:rPr>
        <w:t>140-бап. Бұлтартпау шараларын қолдану тәртібі</w:t>
      </w:r>
    </w:p>
    <w:bookmarkStart w:name="z1322" w:id="700"/>
    <w:p>
      <w:pPr>
        <w:spacing w:after="0"/>
        <w:ind w:left="0"/>
        <w:jc w:val="both"/>
      </w:pPr>
      <w:r>
        <w:rPr>
          <w:rFonts w:ascii="Times New Roman"/>
          <w:b w:val="false"/>
          <w:i w:val="false"/>
          <w:color w:val="000000"/>
          <w:sz w:val="28"/>
        </w:rPr>
        <w:t>
      1. Күдіктіге, айыпталушыға бір мезгілде екі және одан да көп бұлтартпау шараларын қолдануға болмайды.</w:t>
      </w:r>
    </w:p>
    <w:bookmarkEnd w:id="700"/>
    <w:bookmarkStart w:name="z1323" w:id="701"/>
    <w:p>
      <w:pPr>
        <w:spacing w:after="0"/>
        <w:ind w:left="0"/>
        <w:jc w:val="both"/>
      </w:pPr>
      <w:r>
        <w:rPr>
          <w:rFonts w:ascii="Times New Roman"/>
          <w:b w:val="false"/>
          <w:i w:val="false"/>
          <w:color w:val="000000"/>
          <w:sz w:val="28"/>
        </w:rPr>
        <w:t>
      2. Қылмыстық процесті жүргізетін орган бұлтартпау шарасын қолдану туралы қаулы шығарады, онда адамға күдік келтіріліп, ол айыпталып отырған қылмыстық құқық бұзушылықты көрсету және осы бұлтартпау шарасын қолданудың негіздері қамтылады. Қаулының көшірмесі өзіне қатысты қаулы шығарылған адамға табыс етіледі және сонымен бір мезгілде оған осы Кодексте көзделген, бұлтартпау шарасын қолдану туралы шешімге шағым жасау тәртібі түсіндіріледі.</w:t>
      </w:r>
    </w:p>
    <w:bookmarkEnd w:id="701"/>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139-бабында</w:t>
      </w:r>
      <w:r>
        <w:rPr>
          <w:rFonts w:ascii="Times New Roman"/>
          <w:b w:val="false"/>
          <w:i w:val="false"/>
          <w:color w:val="000000"/>
          <w:sz w:val="28"/>
        </w:rPr>
        <w:t xml:space="preserve"> көзделген жағдайлардан басқа, күдіктіге қатысты бұлтартпау шарасы оның іс-әрекетін саралау туралы қаулы шығарылғаннан кейін ғана қолданылады.</w:t>
      </w:r>
    </w:p>
    <w:bookmarkStart w:name="z1324" w:id="702"/>
    <w:p>
      <w:pPr>
        <w:spacing w:after="0"/>
        <w:ind w:left="0"/>
        <w:jc w:val="both"/>
      </w:pPr>
      <w:r>
        <w:rPr>
          <w:rFonts w:ascii="Times New Roman"/>
          <w:b w:val="false"/>
          <w:i w:val="false"/>
          <w:color w:val="000000"/>
          <w:sz w:val="28"/>
        </w:rPr>
        <w:t>
      3. Күзетпен ұстауға байланысты емес бұлтартпау шарасын қолданған кезде күдіктінің, айыпталушының, сотталушының тиісті мінез-құлқын қамтамасыз ету үшін оларға:</w:t>
      </w:r>
    </w:p>
    <w:bookmarkEnd w:id="702"/>
    <w:p>
      <w:pPr>
        <w:spacing w:after="0"/>
        <w:ind w:left="0"/>
        <w:jc w:val="both"/>
      </w:pPr>
      <w:r>
        <w:rPr>
          <w:rFonts w:ascii="Times New Roman"/>
          <w:b w:val="false"/>
          <w:i w:val="false"/>
          <w:color w:val="000000"/>
          <w:sz w:val="28"/>
        </w:rPr>
        <w:t>
      1) сотқа дейінгі тергеп-тексеруді жүзеге асыратын адамға, прокурорға не сотқа олар белгілеген уақытта келу;</w:t>
      </w:r>
    </w:p>
    <w:p>
      <w:pPr>
        <w:spacing w:after="0"/>
        <w:ind w:left="0"/>
        <w:jc w:val="both"/>
      </w:pPr>
      <w:r>
        <w:rPr>
          <w:rFonts w:ascii="Times New Roman"/>
          <w:b w:val="false"/>
          <w:i w:val="false"/>
          <w:color w:val="000000"/>
          <w:sz w:val="28"/>
        </w:rPr>
        <w:t>
      2) қылмыстық процесті жүргізетін органның рұқсатынсыз тұрақты немесе уақытша тұрғылықты жерінен кетпеу;</w:t>
      </w:r>
    </w:p>
    <w:p>
      <w:pPr>
        <w:spacing w:after="0"/>
        <w:ind w:left="0"/>
        <w:jc w:val="both"/>
      </w:pPr>
      <w:r>
        <w:rPr>
          <w:rFonts w:ascii="Times New Roman"/>
          <w:b w:val="false"/>
          <w:i w:val="false"/>
          <w:color w:val="000000"/>
          <w:sz w:val="28"/>
        </w:rPr>
        <w:t>
      3) қылмыстық процесті жүргізетін адамды, прокурорды тұрғылықты жерінің, жұмыс орнының өзгергені туралы хабардар ету;</w:t>
      </w:r>
    </w:p>
    <w:p>
      <w:pPr>
        <w:spacing w:after="0"/>
        <w:ind w:left="0"/>
        <w:jc w:val="both"/>
      </w:pPr>
      <w:r>
        <w:rPr>
          <w:rFonts w:ascii="Times New Roman"/>
          <w:b w:val="false"/>
          <w:i w:val="false"/>
          <w:color w:val="000000"/>
          <w:sz w:val="28"/>
        </w:rPr>
        <w:t>
      4) белгілі бір адамдармен араласпау және белгілі бір жерлерге бармау;</w:t>
      </w:r>
    </w:p>
    <w:p>
      <w:pPr>
        <w:spacing w:after="0"/>
        <w:ind w:left="0"/>
        <w:jc w:val="both"/>
      </w:pPr>
      <w:r>
        <w:rPr>
          <w:rFonts w:ascii="Times New Roman"/>
          <w:b w:val="false"/>
          <w:i w:val="false"/>
          <w:color w:val="000000"/>
          <w:sz w:val="28"/>
        </w:rPr>
        <w:t>
      5) психикаға белсенді әсер ететін заттарды тұтынуға байланысты психикалық, мінез-құлықтық бұзылушылықтарынан (ауруларынан) емделу курсынан өту;</w:t>
      </w:r>
    </w:p>
    <w:p>
      <w:pPr>
        <w:spacing w:after="0"/>
        <w:ind w:left="0"/>
        <w:jc w:val="both"/>
      </w:pPr>
      <w:r>
        <w:rPr>
          <w:rFonts w:ascii="Times New Roman"/>
          <w:b w:val="false"/>
          <w:i w:val="false"/>
          <w:color w:val="000000"/>
          <w:sz w:val="28"/>
        </w:rPr>
        <w:t>
      6) электрондық бақылау құралдарын тағып жүру міндеттерінің бірі немесе бірнешеуі жүктелуі мүмкін.</w:t>
      </w:r>
    </w:p>
    <w:bookmarkStart w:name="z1325" w:id="703"/>
    <w:p>
      <w:pPr>
        <w:spacing w:after="0"/>
        <w:ind w:left="0"/>
        <w:jc w:val="both"/>
      </w:pPr>
      <w:r>
        <w:rPr>
          <w:rFonts w:ascii="Times New Roman"/>
          <w:b w:val="false"/>
          <w:i w:val="false"/>
          <w:color w:val="000000"/>
          <w:sz w:val="28"/>
        </w:rPr>
        <w:t xml:space="preserve">
      4. Күдікті, айыпталушы осы Кодекстің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және 146-баптарында көзделген шараларды бұзатын іс-әрекеттерді жасаған жағдайда оларға неғұрлым қатаң бұлтартпау шарасы қолданылады, ол туралы күдіктіге, айыпталушыға тиісті қаулының көшірмесін табыс ету кезінде жариялануға тиіс. Осы Кодекстің </w:t>
      </w:r>
      <w:r>
        <w:rPr>
          <w:rFonts w:ascii="Times New Roman"/>
          <w:b w:val="false"/>
          <w:i w:val="false"/>
          <w:color w:val="000000"/>
          <w:sz w:val="28"/>
        </w:rPr>
        <w:t>156</w:t>
      </w:r>
      <w:r>
        <w:rPr>
          <w:rFonts w:ascii="Times New Roman"/>
          <w:b w:val="false"/>
          <w:i w:val="false"/>
          <w:color w:val="000000"/>
          <w:sz w:val="28"/>
        </w:rPr>
        <w:t xml:space="preserve">, </w:t>
      </w:r>
      <w:r>
        <w:rPr>
          <w:rFonts w:ascii="Times New Roman"/>
          <w:b w:val="false"/>
          <w:i w:val="false"/>
          <w:color w:val="000000"/>
          <w:sz w:val="28"/>
        </w:rPr>
        <w:t>165-баптарында</w:t>
      </w:r>
      <w:r>
        <w:rPr>
          <w:rFonts w:ascii="Times New Roman"/>
          <w:b w:val="false"/>
          <w:i w:val="false"/>
          <w:color w:val="000000"/>
          <w:sz w:val="28"/>
        </w:rPr>
        <w:t xml:space="preserve"> көзделген процестік мәжбүрлеу шараларын бұзған жағдайда, күдіктіге, айыпталушыға бұлтартпау шарасы таңдалады.</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10.06.2026 </w:t>
      </w:r>
      <w:r>
        <w:rPr>
          <w:rFonts w:ascii="Times New Roman"/>
          <w:b w:val="false"/>
          <w:i w:val="false"/>
          <w:color w:val="ff0000"/>
          <w:sz w:val="28"/>
        </w:rPr>
        <w:t>№ 85-НҚ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140-бабының</w:t>
      </w:r>
      <w:r>
        <w:rPr>
          <w:rFonts w:ascii="Times New Roman"/>
          <w:b w:val="false"/>
          <w:i w:val="false"/>
          <w:color w:val="ff0000"/>
          <w:sz w:val="28"/>
        </w:rPr>
        <w:t xml:space="preserve"> төртінші бөлігі төмендегідей түсіндірмеде ҚР Конституциясына сәйкес келеді деп танылды: сотталушының үйқамаққа немесе өзге де бұлтартпау шарасына байланысты сот жүктеген шектеулер мен міндеттерді бұзатын әрекеттерді жасауы оны сол бір қылмыстық іс бойынша, сондай-ақ бұған біріктірілген немесе одан бөлініп алынған қылмыстық іс бойынша қылмыстық-процестік заңда көзделген шекті жол берілетін мерзімнен артық мерзімге он екі ай мерзім өткеннен кейін қайтадан күзетпен ұстауға негіз болмайды.</w:t>
      </w:r>
      <w:r>
        <w:br/>
      </w:r>
      <w:r>
        <w:rPr>
          <w:rFonts w:ascii="Times New Roman"/>
          <w:b w:val="false"/>
          <w:i w:val="false"/>
          <w:color w:val="000000"/>
          <w:sz w:val="28"/>
        </w:rPr>
        <w:t>
</w:t>
      </w:r>
      <w:r>
        <w:rPr>
          <w:rFonts w:ascii="Times New Roman"/>
          <w:b w:val="false"/>
          <w:i w:val="false"/>
          <w:color w:val="ff0000"/>
          <w:sz w:val="28"/>
        </w:rPr>
        <w:t xml:space="preserve">      Ескерту. 140-бапқа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Ешқайда кетпеу және тиісті мінез-құлық туралы қолхат</w:t>
      </w:r>
    </w:p>
    <w:p>
      <w:pPr>
        <w:spacing w:after="0"/>
        <w:ind w:left="0"/>
        <w:jc w:val="both"/>
      </w:pPr>
      <w:r>
        <w:rPr>
          <w:rFonts w:ascii="Times New Roman"/>
          <w:b w:val="false"/>
          <w:i w:val="false"/>
          <w:color w:val="000000"/>
          <w:sz w:val="28"/>
        </w:rPr>
        <w:t>
      Ешқайда кетпеу және тиісті мінез-құлық туралы қолхат қылмыстық процесті жүргізетін органның күдіктіден, айыпталушыдан анықтаушының, тергеушінің немесе соттың рұқсатынсыз тұрақты немесе уақытша тұрғылықты жерінен (елді мекеннен) кетпеуі, істі тергеп-тексеруге және сотта талқылауға кедергі келтірмеуі, қылмыстық процесті жүргізетін органның шақыруы бойынша белгіленген мерзімде келуі жөнінде жазбаша міндеттеме алуынан тұрады.</w:t>
      </w:r>
    </w:p>
    <w:p>
      <w:pPr>
        <w:spacing w:after="0"/>
        <w:ind w:left="0"/>
        <w:jc w:val="both"/>
      </w:pPr>
      <w:r>
        <w:rPr>
          <w:rFonts w:ascii="Times New Roman"/>
          <w:b/>
          <w:i w:val="false"/>
          <w:color w:val="000000"/>
          <w:sz w:val="28"/>
        </w:rPr>
        <w:t>142-бап. Жеке кепілгерлік</w:t>
      </w:r>
    </w:p>
    <w:bookmarkStart w:name="z1326" w:id="704"/>
    <w:p>
      <w:pPr>
        <w:spacing w:after="0"/>
        <w:ind w:left="0"/>
        <w:jc w:val="both"/>
      </w:pPr>
      <w:r>
        <w:rPr>
          <w:rFonts w:ascii="Times New Roman"/>
          <w:b w:val="false"/>
          <w:i w:val="false"/>
          <w:color w:val="000000"/>
          <w:sz w:val="28"/>
        </w:rPr>
        <w:t>
      1. Жеке кепілгерлік күдіктінің, айыпталушының тиісті мінез-құлқын және олардың қылмыстық процесті жүргізетін органның шақыруы бойынша келуін сенімге лайық адамдардың өз жауапкершілігіне алатыны туралы жазбаша міндеттеме қабылдауынан тұрады. Кепілгерлердің саны екеуден кем болмайды.</w:t>
      </w:r>
    </w:p>
    <w:bookmarkEnd w:id="704"/>
    <w:bookmarkStart w:name="z1327" w:id="705"/>
    <w:p>
      <w:pPr>
        <w:spacing w:after="0"/>
        <w:ind w:left="0"/>
        <w:jc w:val="both"/>
      </w:pPr>
      <w:r>
        <w:rPr>
          <w:rFonts w:ascii="Times New Roman"/>
          <w:b w:val="false"/>
          <w:i w:val="false"/>
          <w:color w:val="000000"/>
          <w:sz w:val="28"/>
        </w:rPr>
        <w:t>
      2. Бұлтартпау шарасы ретінде жеке кепілгерлікті таңдауға кепілгердің жазбаша өтінішхаты бойынша және өзіне қатысты кепілгерлік беріліп отырған адамның келісуімен ғана жол беріледі.</w:t>
      </w:r>
    </w:p>
    <w:bookmarkEnd w:id="705"/>
    <w:bookmarkStart w:name="z1328" w:id="706"/>
    <w:p>
      <w:pPr>
        <w:spacing w:after="0"/>
        <w:ind w:left="0"/>
        <w:jc w:val="both"/>
      </w:pPr>
      <w:r>
        <w:rPr>
          <w:rFonts w:ascii="Times New Roman"/>
          <w:b w:val="false"/>
          <w:i w:val="false"/>
          <w:color w:val="000000"/>
          <w:sz w:val="28"/>
        </w:rPr>
        <w:t>
      3. Кепілгер жеке кепілгерлік туралы қолхат береді, онда ол өзі кепілгер болып отырған адамға қатысты күдіктің мәні, күдікті, айыпталушы алдын алу үшін осы бұлтартпау шарасы қолданылған әрекеттерді жасаған жағдайда кепілгердің өзіне ақшалай өндіріп алуды қолданудан тұратын жауапкершілігі түсіндірілгендігін растайды.</w:t>
      </w:r>
    </w:p>
    <w:bookmarkEnd w:id="706"/>
    <w:bookmarkStart w:name="z1329" w:id="707"/>
    <w:p>
      <w:pPr>
        <w:spacing w:after="0"/>
        <w:ind w:left="0"/>
        <w:jc w:val="both"/>
      </w:pPr>
      <w:r>
        <w:rPr>
          <w:rFonts w:ascii="Times New Roman"/>
          <w:b w:val="false"/>
          <w:i w:val="false"/>
          <w:color w:val="000000"/>
          <w:sz w:val="28"/>
        </w:rPr>
        <w:t xml:space="preserve">
      4. Кепілгер қылмыстық іс бойынша іс жүргізудің кез келген сәтінде кепілгерліктен бас тартуға құқылы. Бұл жағдайда, бас тартылған кезден бастап қырық сегіз сағат ішінде күдіктіге, айыпталушыға қатысты осы Кодекстің </w:t>
      </w:r>
      <w:r>
        <w:rPr>
          <w:rFonts w:ascii="Times New Roman"/>
          <w:b w:val="false"/>
          <w:i w:val="false"/>
          <w:color w:val="000000"/>
          <w:sz w:val="28"/>
        </w:rPr>
        <w:t>136-бабы</w:t>
      </w:r>
      <w:r>
        <w:rPr>
          <w:rFonts w:ascii="Times New Roman"/>
          <w:b w:val="false"/>
          <w:i w:val="false"/>
          <w:color w:val="000000"/>
          <w:sz w:val="28"/>
        </w:rPr>
        <w:t xml:space="preserve"> бірінші бөлігінің талаптары ескеріле отырып, өзге бұлтартпау шарасы таңдалуға тиіс.</w:t>
      </w:r>
    </w:p>
    <w:bookmarkEnd w:id="707"/>
    <w:bookmarkStart w:name="z1330" w:id="708"/>
    <w:p>
      <w:pPr>
        <w:spacing w:after="0"/>
        <w:ind w:left="0"/>
        <w:jc w:val="both"/>
      </w:pPr>
      <w:r>
        <w:rPr>
          <w:rFonts w:ascii="Times New Roman"/>
          <w:b w:val="false"/>
          <w:i w:val="false"/>
          <w:color w:val="000000"/>
          <w:sz w:val="28"/>
        </w:rPr>
        <w:t xml:space="preserve">
      5. Күдікті, айыпталушы алдын алу үшін жеке кепілгерлік қолданылған әрекеттерді жасаған жағдайда, сот әрбір кепілгерге осы Кодекстің </w:t>
      </w:r>
      <w:r>
        <w:rPr>
          <w:rFonts w:ascii="Times New Roman"/>
          <w:b w:val="false"/>
          <w:i w:val="false"/>
          <w:color w:val="000000"/>
          <w:sz w:val="28"/>
        </w:rPr>
        <w:t>160-бабында</w:t>
      </w:r>
      <w:r>
        <w:rPr>
          <w:rFonts w:ascii="Times New Roman"/>
          <w:b w:val="false"/>
          <w:i w:val="false"/>
          <w:color w:val="000000"/>
          <w:sz w:val="28"/>
        </w:rPr>
        <w:t xml:space="preserve"> көзделген тәртіппен ақшалай өндіріп алуды қолдануы мүмкін.</w:t>
      </w:r>
    </w:p>
    <w:bookmarkEnd w:id="708"/>
    <w:p>
      <w:pPr>
        <w:spacing w:after="0"/>
        <w:ind w:left="0"/>
        <w:jc w:val="both"/>
      </w:pPr>
      <w:r>
        <w:rPr>
          <w:rFonts w:ascii="Times New Roman"/>
          <w:b/>
          <w:i w:val="false"/>
          <w:color w:val="000000"/>
          <w:sz w:val="28"/>
        </w:rPr>
        <w:t>143-бап. Әскери қызметшіні әскери бөлім қолбасшылығының байқауда ұстауы</w:t>
      </w:r>
    </w:p>
    <w:bookmarkStart w:name="z1331" w:id="709"/>
    <w:p>
      <w:pPr>
        <w:spacing w:after="0"/>
        <w:ind w:left="0"/>
        <w:jc w:val="both"/>
      </w:pPr>
      <w:r>
        <w:rPr>
          <w:rFonts w:ascii="Times New Roman"/>
          <w:b w:val="false"/>
          <w:i w:val="false"/>
          <w:color w:val="000000"/>
          <w:sz w:val="28"/>
        </w:rPr>
        <w:t>
      1. Әскери бөлім қолбасшылығының әскери қызметшілер болып табылатын күдіктілерді, айыпталушыларды байқауда ұстауы Қазақстан Республикасы Қарулы Күштерінің, басқа да әскерлері мен әскери құралымдарының жарғыларында көзделген және осы адамның тиісті мінез-құлқын және оның қылмыстық процесті жүргізетін органның шақыруы бойынша келуін қамтамасыз ете алатын шараларды қолданудан тұрады.</w:t>
      </w:r>
    </w:p>
    <w:bookmarkEnd w:id="709"/>
    <w:bookmarkStart w:name="z1332" w:id="710"/>
    <w:p>
      <w:pPr>
        <w:spacing w:after="0"/>
        <w:ind w:left="0"/>
        <w:jc w:val="both"/>
      </w:pPr>
      <w:r>
        <w:rPr>
          <w:rFonts w:ascii="Times New Roman"/>
          <w:b w:val="false"/>
          <w:i w:val="false"/>
          <w:color w:val="000000"/>
          <w:sz w:val="28"/>
        </w:rPr>
        <w:t>
      2. Әскери бөлімнің қолбасшылығына осы бұлтартпау шарасы таңдалған күдіктің мәні туралы хабарланады. Әскери бөлімнің басшылығы осы бұлтартпау шарасын таңдаған органға байқауда ұстаудың орнатылғаны туралы жазбаша хабарлайды.</w:t>
      </w:r>
    </w:p>
    <w:bookmarkEnd w:id="710"/>
    <w:bookmarkStart w:name="z1333" w:id="711"/>
    <w:p>
      <w:pPr>
        <w:spacing w:after="0"/>
        <w:ind w:left="0"/>
        <w:jc w:val="both"/>
      </w:pPr>
      <w:r>
        <w:rPr>
          <w:rFonts w:ascii="Times New Roman"/>
          <w:b w:val="false"/>
          <w:i w:val="false"/>
          <w:color w:val="000000"/>
          <w:sz w:val="28"/>
        </w:rPr>
        <w:t>
      3. Күдікті, айыпталушы алдын алу үшін осы бұлтартпау шарасы таңдалған әрекеттерді жасаған жағдайда, әскери бөлімнің қолбасшылығы ол туралы осы бұлтартпау шарасын таңдаған органға дереу хабарлауға міндетті.</w:t>
      </w:r>
    </w:p>
    <w:bookmarkEnd w:id="711"/>
    <w:bookmarkStart w:name="z1334" w:id="712"/>
    <w:p>
      <w:pPr>
        <w:spacing w:after="0"/>
        <w:ind w:left="0"/>
        <w:jc w:val="both"/>
      </w:pPr>
      <w:r>
        <w:rPr>
          <w:rFonts w:ascii="Times New Roman"/>
          <w:b w:val="false"/>
          <w:i w:val="false"/>
          <w:color w:val="000000"/>
          <w:sz w:val="28"/>
        </w:rPr>
        <w:t>
      4. Өздеріне жүктелген байқауда ұстау жөніндегі міндеттердің орындалмауына кінәлі адамдар заңнамада көзделген тәртіптік жауаптылықта болады.</w:t>
      </w:r>
    </w:p>
    <w:bookmarkEnd w:id="712"/>
    <w:bookmarkStart w:name="z1335" w:id="713"/>
    <w:p>
      <w:pPr>
        <w:spacing w:after="0"/>
        <w:ind w:left="0"/>
        <w:jc w:val="both"/>
      </w:pPr>
      <w:r>
        <w:rPr>
          <w:rFonts w:ascii="Times New Roman"/>
          <w:b w:val="false"/>
          <w:i w:val="false"/>
          <w:color w:val="000000"/>
          <w:sz w:val="28"/>
        </w:rPr>
        <w:t>
      5. Осы бұлтартпау шарасы қолданылған кезеңде күдіктіні, айыпталушыны жауынгерлік кезекшілікке, жауынгерлік немесе қарауыл қызметін, гарнизон нарядының немесе бөлімнің (бөлімшенің) тәуліктік нарядының құрамында қызмет атқаруға тартуға жол берілмейді.</w:t>
      </w:r>
    </w:p>
    <w:bookmarkEnd w:id="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Кәмелетке толмаған адамды қарауда ұстауға беру</w:t>
      </w:r>
    </w:p>
    <w:bookmarkStart w:name="z1336" w:id="714"/>
    <w:p>
      <w:pPr>
        <w:spacing w:after="0"/>
        <w:ind w:left="0"/>
        <w:jc w:val="both"/>
      </w:pPr>
      <w:r>
        <w:rPr>
          <w:rFonts w:ascii="Times New Roman"/>
          <w:b w:val="false"/>
          <w:i w:val="false"/>
          <w:color w:val="000000"/>
          <w:sz w:val="28"/>
        </w:rPr>
        <w:t>
      1. Кәмелетке толмаған адамды ата-анасының, қорғаншыларының, қамқоршыларының немесе басқа да сенімге лайық адамдардың, сондай-ақ ол тұрып жатқан, бала құқықтарын қорғау жөніндегі функцияларды заңға сәйкес жүзеге асыратын ұйым әкімшілігінің қарауда ұстауына беру көрсетілген адамдардың қайсыбірінің өзіне кәмелетке толмағанның тиісті мінез-құлқын және оның қылмыстық процесті жүргізетін органның шақыруы бойынша келуін қамтамасыз ету, оның ішінде оның үйден тыс жерде болуын шектеу және қылмыстық процесті жүргізетін органның рұқсатынсыз басқа жерге баруына жол бермеу жөнінде жазбаша міндеттеме қабылдауынан тұрады.</w:t>
      </w:r>
    </w:p>
    <w:bookmarkEnd w:id="714"/>
    <w:bookmarkStart w:name="z1337" w:id="715"/>
    <w:p>
      <w:pPr>
        <w:spacing w:after="0"/>
        <w:ind w:left="0"/>
        <w:jc w:val="both"/>
      </w:pPr>
      <w:r>
        <w:rPr>
          <w:rFonts w:ascii="Times New Roman"/>
          <w:b w:val="false"/>
          <w:i w:val="false"/>
          <w:color w:val="000000"/>
          <w:sz w:val="28"/>
        </w:rPr>
        <w:t>
      2. Кәмелетке толмаған адамды ата-анасының және басқа да тұлғалардың қарауда ұстауына беру олардың жазбаша өтінішхаты бойынша ғана мүмкін болады.</w:t>
      </w:r>
    </w:p>
    <w:bookmarkEnd w:id="715"/>
    <w:bookmarkStart w:name="z1338" w:id="716"/>
    <w:p>
      <w:pPr>
        <w:spacing w:after="0"/>
        <w:ind w:left="0"/>
        <w:jc w:val="both"/>
      </w:pPr>
      <w:r>
        <w:rPr>
          <w:rFonts w:ascii="Times New Roman"/>
          <w:b w:val="false"/>
          <w:i w:val="false"/>
          <w:color w:val="000000"/>
          <w:sz w:val="28"/>
        </w:rPr>
        <w:t>
      3. Қарауда ұстауға қабылдау туралы қолхат алынған кезде ата-аналар, қорғаншылар, қамқоршылар, бала құқықтарын қорғау жөніндегі функцияларды заңға сәйкес жүзеге асыратын ұйым әкімшілігінің өкілдері кәмелетке толмаған адам жасады деп күдік келтірілген қылмыстық құқық бұзушылықтың сипаты туралы және олардың қарауда ұстау бойынша өздеріне қабылдаған міндеттерін бұзған жағдайдағы жауаптылығы туралы хабардар етіледі.</w:t>
      </w:r>
    </w:p>
    <w:bookmarkEnd w:id="716"/>
    <w:bookmarkStart w:name="z1339" w:id="717"/>
    <w:p>
      <w:pPr>
        <w:spacing w:after="0"/>
        <w:ind w:left="0"/>
        <w:jc w:val="both"/>
      </w:pPr>
      <w:r>
        <w:rPr>
          <w:rFonts w:ascii="Times New Roman"/>
          <w:b w:val="false"/>
          <w:i w:val="false"/>
          <w:color w:val="000000"/>
          <w:sz w:val="28"/>
        </w:rPr>
        <w:t xml:space="preserve">
      4. Қарауына кәмелетке толмаған адам берілген тұлғалар өздері қабылдаған міндеттемелерді орындамаған жағдайда, оларға осы Кодекстің </w:t>
      </w:r>
      <w:r>
        <w:rPr>
          <w:rFonts w:ascii="Times New Roman"/>
          <w:b w:val="false"/>
          <w:i w:val="false"/>
          <w:color w:val="000000"/>
          <w:sz w:val="28"/>
        </w:rPr>
        <w:t>160-бабында</w:t>
      </w:r>
      <w:r>
        <w:rPr>
          <w:rFonts w:ascii="Times New Roman"/>
          <w:b w:val="false"/>
          <w:i w:val="false"/>
          <w:color w:val="000000"/>
          <w:sz w:val="28"/>
        </w:rPr>
        <w:t xml:space="preserve"> көзделген тәртіппен ақшалай өндіріп алу қолданылуы мүмкін.</w:t>
      </w:r>
    </w:p>
    <w:bookmarkEnd w:id="717"/>
    <w:p>
      <w:pPr>
        <w:spacing w:after="0"/>
        <w:ind w:left="0"/>
        <w:jc w:val="both"/>
      </w:pPr>
      <w:r>
        <w:rPr>
          <w:rFonts w:ascii="Times New Roman"/>
          <w:b/>
          <w:i w:val="false"/>
          <w:color w:val="000000"/>
          <w:sz w:val="28"/>
        </w:rPr>
        <w:t>145-бап. Кепіл</w:t>
      </w:r>
    </w:p>
    <w:bookmarkStart w:name="z1340" w:id="718"/>
    <w:p>
      <w:pPr>
        <w:spacing w:after="0"/>
        <w:ind w:left="0"/>
        <w:jc w:val="both"/>
      </w:pPr>
      <w:r>
        <w:rPr>
          <w:rFonts w:ascii="Times New Roman"/>
          <w:b w:val="false"/>
          <w:i w:val="false"/>
          <w:color w:val="000000"/>
          <w:sz w:val="28"/>
        </w:rPr>
        <w:t>
      1. Кепіл сотқа дейінгі тергеп-тексеруді жүзеге асыратын адамның, прокурордың немесе соттың шақыруы бойынша оларға күдіктінің, айыпталушының келуі жөніндегі міндеттерін орындауын қамтамасыз ету үшін, сондай-ақ олардың жаңа қасақана қылмыстық құқық бұзушылықтар жасауының алдын алу мақсатында сот депозитіне күдіктінің, айыпталушының өзінің не басқа адамның ақша енгізуінен тұрады. Тыйым салынатын басқа да құндылықтар, жылжитын және жылжымайтын мүлік кепіл ретінде қабылдануы мүмкін. Кепілдің құндылығын және ауыртпалықтың жоқ екендігін дәлелдеу кепілгерге жүктеледі. Осы Кодекстің 148-бабының тоғызыншы бөлігінде көзделген жағдайларда кепіл қолданылмайды.</w:t>
      </w:r>
    </w:p>
    <w:bookmarkEnd w:id="718"/>
    <w:bookmarkStart w:name="z1341" w:id="719"/>
    <w:p>
      <w:pPr>
        <w:spacing w:after="0"/>
        <w:ind w:left="0"/>
        <w:jc w:val="both"/>
      </w:pPr>
      <w:r>
        <w:rPr>
          <w:rFonts w:ascii="Times New Roman"/>
          <w:b w:val="false"/>
          <w:i w:val="false"/>
          <w:color w:val="000000"/>
          <w:sz w:val="28"/>
        </w:rPr>
        <w:t>
      2. Кепіл тергеу судьясының санкциясымен не соттың қаулысы бойынша ғана қолданылады.</w:t>
      </w:r>
    </w:p>
    <w:bookmarkEnd w:id="719"/>
    <w:p>
      <w:pPr>
        <w:spacing w:after="0"/>
        <w:ind w:left="0"/>
        <w:jc w:val="both"/>
      </w:pPr>
      <w:r>
        <w:rPr>
          <w:rFonts w:ascii="Times New Roman"/>
          <w:b w:val="false"/>
          <w:i w:val="false"/>
          <w:color w:val="000000"/>
          <w:sz w:val="28"/>
        </w:rPr>
        <w:t xml:space="preserve">
      Бұлтартпау шарасы ретінде кепілді таңдау кезінде сотқа дейінгі тергеп-тексеруді жүзеге асыратын адам осы Кодекстің </w:t>
      </w:r>
      <w:r>
        <w:rPr>
          <w:rFonts w:ascii="Times New Roman"/>
          <w:b w:val="false"/>
          <w:i w:val="false"/>
          <w:color w:val="000000"/>
          <w:sz w:val="28"/>
        </w:rPr>
        <w:t>140-бабына</w:t>
      </w:r>
      <w:r>
        <w:rPr>
          <w:rFonts w:ascii="Times New Roman"/>
          <w:b w:val="false"/>
          <w:i w:val="false"/>
          <w:color w:val="000000"/>
          <w:sz w:val="28"/>
        </w:rPr>
        <w:t xml:space="preserve"> сәйкес сот алдында осы шараны қолдануға санкция беру жөнінде өтінішхат қозғау туралы қаулы шығарады және оны сотқа жібереді. Қаулыға өтінішхаттың негізділігін растайтын қылмыстық іс материалдарының куәландырылған көшірмелері қоса беріледі.</w:t>
      </w:r>
    </w:p>
    <w:p>
      <w:pPr>
        <w:spacing w:after="0"/>
        <w:ind w:left="0"/>
        <w:jc w:val="both"/>
      </w:pPr>
      <w:r>
        <w:rPr>
          <w:rFonts w:ascii="Times New Roman"/>
          <w:b w:val="false"/>
          <w:i w:val="false"/>
          <w:color w:val="000000"/>
          <w:sz w:val="28"/>
        </w:rPr>
        <w:t>
      Қаулының көшірмесі бір мезгілде прокурорға жіберіледі.</w:t>
      </w:r>
    </w:p>
    <w:bookmarkStart w:name="z1342" w:id="720"/>
    <w:p>
      <w:pPr>
        <w:spacing w:after="0"/>
        <w:ind w:left="0"/>
        <w:jc w:val="both"/>
      </w:pPr>
      <w:r>
        <w:rPr>
          <w:rFonts w:ascii="Times New Roman"/>
          <w:b w:val="false"/>
          <w:i w:val="false"/>
          <w:color w:val="000000"/>
          <w:sz w:val="28"/>
        </w:rPr>
        <w:t>
      3. Кепілдің мөлшері күдіктің ауырлығы, күдіктінің, айыпталушының жеке басы, қылмыстық іс-әрекеттің сипаты, кепіл берушінің мүліктік жағдайы ескеріле отырып айқындалады және: онша ауыр емес қылмыс жасады деп күдік келтірілген кезде – айлық есептік көрсеткіштің отыз еселенген мөлшерінен кем, бірақ айлық есептік көрсеткіштің бір жүз жиырма еселенген мөлшерінен көп; ауырлығы орташа қылмысты абайсызда жасады деп күдік келтірілген кезде – айлық есептік көрсеткіштің бір жүз жиырма еселенген мөлшерінен кем, бірақ айлық есептік көрсеткіштің екі жүз еселенген мөлшерінен көп; ауырлығы орташа қылмысты қасақана жасады деп күдік келтірген кезде – айлық есептік көрсеткіштің екі жүз еселенген мөлшерінен кем, бірақ айлық есептік көрсеткіштің үш жүз елу еселенген мөлшерінен көп; ауыр қылмыс жасады деп күдік келтірілген кезде – айлық есептік көрсеткіштің үш жүз елу еселенген мөлшерінен кем, аса ауыр қылмыс жасады деп күдік келтірілген кезде айлық есептік көрсеткіштің бес жүз еселенген мөлшерінен кем бола алмайды.</w:t>
      </w:r>
    </w:p>
    <w:bookmarkEnd w:id="720"/>
    <w:p>
      <w:pPr>
        <w:spacing w:after="0"/>
        <w:ind w:left="0"/>
        <w:jc w:val="both"/>
      </w:pPr>
      <w:r>
        <w:rPr>
          <w:rFonts w:ascii="Times New Roman"/>
          <w:b w:val="false"/>
          <w:i w:val="false"/>
          <w:color w:val="000000"/>
          <w:sz w:val="28"/>
        </w:rPr>
        <w:t>
      Кепіл ретінде кепіл берушінің келісімімен құны қылмыстың тиісті санаты бойынша кепілдің ең жоғары мөлшерінен асатын өзге де мүлік берілуі мүмкін.</w:t>
      </w:r>
    </w:p>
    <w:p>
      <w:pPr>
        <w:spacing w:after="0"/>
        <w:ind w:left="0"/>
        <w:jc w:val="both"/>
      </w:pPr>
      <w:r>
        <w:rPr>
          <w:rFonts w:ascii="Times New Roman"/>
          <w:b w:val="false"/>
          <w:i w:val="false"/>
          <w:color w:val="000000"/>
          <w:sz w:val="28"/>
        </w:rPr>
        <w:t>
      Айрықша жағдайларда кепіл мөлшері мыналарға:</w:t>
      </w:r>
    </w:p>
    <w:p>
      <w:pPr>
        <w:spacing w:after="0"/>
        <w:ind w:left="0"/>
        <w:jc w:val="both"/>
      </w:pPr>
      <w:r>
        <w:rPr>
          <w:rFonts w:ascii="Times New Roman"/>
          <w:b w:val="false"/>
          <w:i w:val="false"/>
          <w:color w:val="000000"/>
          <w:sz w:val="28"/>
        </w:rPr>
        <w:t>
      1) асырауында кәмелетке толмаған балалары, қарт ата-анасы, мүгедектігі бар туыстары бар, сондай-ақ қорғаншы және қамқоршы болып табылатын адамдарға;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халықтың әлеуметтік жағынан әлсіз топтарына жататын, сондай-ақ бюджет есебінен әртүрлі әлеуметтік көмек түрлерін алатын адамдарға;</w:t>
      </w:r>
    </w:p>
    <w:p>
      <w:pPr>
        <w:spacing w:after="0"/>
        <w:ind w:left="0"/>
        <w:jc w:val="both"/>
      </w:pPr>
      <w:r>
        <w:rPr>
          <w:rFonts w:ascii="Times New Roman"/>
          <w:b w:val="false"/>
          <w:i w:val="false"/>
          <w:color w:val="000000"/>
          <w:sz w:val="28"/>
        </w:rPr>
        <w:t>
      4) кәмелетке толмағандар мен зейнеткерлік жастағы адамдарға қатысты төменгі мөлшерден аз мөлшерде, бірақ қылмыстардың тиісті санатындағы кепілдің ең төменгі мөлшерінің жартысынан аз емес мөлшерде қолданылуы мүмкін не осы сомаға баламалы өзге де мүлік қабылдануы мүмкін.</w:t>
      </w:r>
    </w:p>
    <w:bookmarkStart w:name="z1343" w:id="721"/>
    <w:p>
      <w:pPr>
        <w:spacing w:after="0"/>
        <w:ind w:left="0"/>
        <w:jc w:val="both"/>
      </w:pPr>
      <w:r>
        <w:rPr>
          <w:rFonts w:ascii="Times New Roman"/>
          <w:b w:val="false"/>
          <w:i w:val="false"/>
          <w:color w:val="000000"/>
          <w:sz w:val="28"/>
        </w:rPr>
        <w:t>
      4. Күзетпен ұсталмайтын күдікті, айыпталушы, сотталушы не басқа тұлға кепіл түріндегі бұлтартпау шарасы таңдалған, қолданылған күннен бастап бес тәуліктен кешіктірмей тиісті шотқа қаражат салуға және растайтын құжатты сотқа дейінгі тергеп-тексеруді жүзеге асыратын адамға, прокурорға, сотқа ұсынуға міндетті.</w:t>
      </w:r>
    </w:p>
    <w:bookmarkEnd w:id="721"/>
    <w:p>
      <w:pPr>
        <w:spacing w:after="0"/>
        <w:ind w:left="0"/>
        <w:jc w:val="both"/>
      </w:pPr>
      <w:r>
        <w:rPr>
          <w:rFonts w:ascii="Times New Roman"/>
          <w:b w:val="false"/>
          <w:i w:val="false"/>
          <w:color w:val="000000"/>
          <w:sz w:val="28"/>
        </w:rPr>
        <w:t>
      Тергеу судьясының кепіл енгізу туралы қаулысы орындалмаған жағдайда, сотқа дейінгі іс жүргізуді жүзеге асыратын адам бұлтартпау шарасын өзгерту туралы мәселеге бастамашылық жасайды.</w:t>
      </w:r>
    </w:p>
    <w:bookmarkStart w:name="z1344" w:id="722"/>
    <w:p>
      <w:pPr>
        <w:spacing w:after="0"/>
        <w:ind w:left="0"/>
        <w:jc w:val="both"/>
      </w:pPr>
      <w:r>
        <w:rPr>
          <w:rFonts w:ascii="Times New Roman"/>
          <w:b w:val="false"/>
          <w:i w:val="false"/>
          <w:color w:val="000000"/>
          <w:sz w:val="28"/>
        </w:rPr>
        <w:t>
      5. Кепіл ретінде басқа да құндылықтар, жылжитын немесе жылжымайтын мүлік берілген кезде кепіл беруші сол мерзімде оларды құқық белгілейтін құжаттарымен бірге қылмыстық процесті жүргізетін органға беруге міндетті.</w:t>
      </w:r>
    </w:p>
    <w:bookmarkEnd w:id="722"/>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128-бабында</w:t>
      </w:r>
      <w:r>
        <w:rPr>
          <w:rFonts w:ascii="Times New Roman"/>
          <w:b w:val="false"/>
          <w:i w:val="false"/>
          <w:color w:val="000000"/>
          <w:sz w:val="28"/>
        </w:rPr>
        <w:t xml:space="preserve"> көзделген тәртіппен ұсталған күдіктіге кепіл түріндегі бұлтартпау шарасы қолданылған жағдайда, кепіл іс жүзінде енгізілгенге дейін тергеу судьясы осы Кодекстің </w:t>
      </w:r>
      <w:r>
        <w:rPr>
          <w:rFonts w:ascii="Times New Roman"/>
          <w:b w:val="false"/>
          <w:i w:val="false"/>
          <w:color w:val="000000"/>
          <w:sz w:val="28"/>
        </w:rPr>
        <w:t>148-бабының</w:t>
      </w:r>
      <w:r>
        <w:rPr>
          <w:rFonts w:ascii="Times New Roman"/>
          <w:b w:val="false"/>
          <w:i w:val="false"/>
          <w:color w:val="000000"/>
          <w:sz w:val="28"/>
        </w:rPr>
        <w:t xml:space="preserve"> жетінші бөлігінде көзделген тәртіппен күзетпен ұстау немесе үйқамақ түріндегі бұлтартпау шарасын қолданады.</w:t>
      </w:r>
    </w:p>
    <w:p>
      <w:pPr>
        <w:spacing w:after="0"/>
        <w:ind w:left="0"/>
        <w:jc w:val="both"/>
      </w:pPr>
      <w:r>
        <w:rPr>
          <w:rFonts w:ascii="Times New Roman"/>
          <w:b w:val="false"/>
          <w:i w:val="false"/>
          <w:color w:val="000000"/>
          <w:sz w:val="28"/>
        </w:rPr>
        <w:t>
      Бұрын таңдалған күзетпен ұстау немесе үйқамақ түріндегі бұлтартпау шарасы кепілмен ауыстырылған жағдайда, күдікті, айыпталушы кепіл іс жүзінде енгізілгеннен кейін ғана күзетілуден босатылады. Егер бұл кезге қарай осы Кодексте көзделген күзетпен ұстау мерзімдері біткен болса, онда олар кепіл енгізілгенге дейін ұзартылады.</w:t>
      </w:r>
    </w:p>
    <w:bookmarkStart w:name="z1345" w:id="723"/>
    <w:p>
      <w:pPr>
        <w:spacing w:after="0"/>
        <w:ind w:left="0"/>
        <w:jc w:val="both"/>
      </w:pPr>
      <w:r>
        <w:rPr>
          <w:rFonts w:ascii="Times New Roman"/>
          <w:b w:val="false"/>
          <w:i w:val="false"/>
          <w:color w:val="000000"/>
          <w:sz w:val="28"/>
        </w:rPr>
        <w:t>
      6. Кепіл түріндегі бұлтартпау шарасы қолданылған кезде күдіктіге, айыпталушыға – олардың міндеттері және оларды орындамаудың салдары, ал айыпталушы, күдікті болып табылмайтын кепіл берушіге – адамның қандай қылмыстық құқық бұзушылық жасады деп күдік келтірілетіні, айыпталатыны, жасалған іс-әрекет үшін заңда көзделген жаза, күдіктінің, айыпталушының тиісті мінез-құлқын қамтамасыз ету жөніндегі міндеттер және олардың шақыру бойынша келуі, сондай-ақ осы міндеттерді орындамаудың салдары түсіндіріледі.</w:t>
      </w:r>
    </w:p>
    <w:bookmarkEnd w:id="723"/>
    <w:bookmarkStart w:name="z1346" w:id="724"/>
    <w:p>
      <w:pPr>
        <w:spacing w:after="0"/>
        <w:ind w:left="0"/>
        <w:jc w:val="both"/>
      </w:pPr>
      <w:r>
        <w:rPr>
          <w:rFonts w:ascii="Times New Roman"/>
          <w:b w:val="false"/>
          <w:i w:val="false"/>
          <w:color w:val="000000"/>
          <w:sz w:val="28"/>
        </w:rPr>
        <w:t>
      7. Кепілдің қабылданғаны туралы хаттама жасалады, онда күдіктіге, айыпталушыға шақыру бойынша келу және қылмыстық құқық бұзушылықтар жасауға жол бермеу туралы міндеттің түсіндірілгені, ал кепіл берушіге күдікті, айыпталушы шақыру бойынша келуден жалтарған және қасақана қылмыстық құқық бұзушылық жасаған жағдайларда кепіл мемлекеттің кірісіне айналдырылатыны туралы ескертілгені атап көрсетіледі. Хаттамаға осы бұлтартпау шарасын таңдаған лауазымды адам, күдікті, айыпталушы, сондай-ақ кепіл беруші басқа тұлға болса, ол қол қояды. Хаттама және соттың депозитіне кепілдің енгізілгені туралы құжат іс материалдарына қосып тігіледі, ал кепіл берушіге хаттаманың көшірмесі табыс етіледі.</w:t>
      </w:r>
    </w:p>
    <w:bookmarkEnd w:id="724"/>
    <w:bookmarkStart w:name="z1347" w:id="725"/>
    <w:p>
      <w:pPr>
        <w:spacing w:after="0"/>
        <w:ind w:left="0"/>
        <w:jc w:val="both"/>
      </w:pPr>
      <w:r>
        <w:rPr>
          <w:rFonts w:ascii="Times New Roman"/>
          <w:b w:val="false"/>
          <w:i w:val="false"/>
          <w:color w:val="000000"/>
          <w:sz w:val="28"/>
        </w:rPr>
        <w:t xml:space="preserve">
      8. Тергеу судьясының күзетпен ұстау түріндегі бұлтартпау шарасы қолданылған адамға қатысты осы Кодекстің </w:t>
      </w:r>
      <w:r>
        <w:rPr>
          <w:rFonts w:ascii="Times New Roman"/>
          <w:b w:val="false"/>
          <w:i w:val="false"/>
          <w:color w:val="000000"/>
          <w:sz w:val="28"/>
        </w:rPr>
        <w:t>148-бабының</w:t>
      </w:r>
      <w:r>
        <w:rPr>
          <w:rFonts w:ascii="Times New Roman"/>
          <w:b w:val="false"/>
          <w:i w:val="false"/>
          <w:color w:val="000000"/>
          <w:sz w:val="28"/>
        </w:rPr>
        <w:t xml:space="preserve"> сегізінші бөлігінде көзделген тәртіппен шығарылған қаулысына сәйкес кепіл енгізілген жағдайда, күзетпен ұстау орнының бастығы күдіктіге, айыпталушыға кепіл жөніндегі міндеттерді және оларды орындамаудың салдарын түсіндіруді жүзеге асырады.</w:t>
      </w:r>
    </w:p>
    <w:bookmarkEnd w:id="725"/>
    <w:p>
      <w:pPr>
        <w:spacing w:after="0"/>
        <w:ind w:left="0"/>
        <w:jc w:val="both"/>
      </w:pPr>
      <w:r>
        <w:rPr>
          <w:rFonts w:ascii="Times New Roman"/>
          <w:b w:val="false"/>
          <w:i w:val="false"/>
          <w:color w:val="000000"/>
          <w:sz w:val="28"/>
        </w:rPr>
        <w:t>
      Күзетпен ұстау орнының бастығы күдіктіні, айыпталушыны күзетпен ұстаудан босатуды кепіл енгізілгенін растайтын құжатты алғаннан кейін жүзеге асырады, бұл жөнінде сотқа дейінгі тергеп-тексеруді жүзеге асыратын адам, қадағалаушы прокурор және тергеу судьясы дереу хабардар етіледі.</w:t>
      </w:r>
    </w:p>
    <w:bookmarkStart w:name="z1348" w:id="726"/>
    <w:p>
      <w:pPr>
        <w:spacing w:after="0"/>
        <w:ind w:left="0"/>
        <w:jc w:val="both"/>
      </w:pPr>
      <w:r>
        <w:rPr>
          <w:rFonts w:ascii="Times New Roman"/>
          <w:b w:val="false"/>
          <w:i w:val="false"/>
          <w:color w:val="000000"/>
          <w:sz w:val="28"/>
        </w:rPr>
        <w:t>
      9. Егер күдікті, айыпталушы өздеріне жүктелген міндеттерді бұзбаса, бірақ күдіктіге, айыпталушыға қатысты неғұрлым қатаң бұлтартпау шарасы қолданылса, қылмыстық іс бойынша үкім немесе іс жүргізуді тоқтату туралы қаулы шығарылса, кепіл берушіге кепіл нысанасы дереу қайтарылады.</w:t>
      </w:r>
    </w:p>
    <w:bookmarkEnd w:id="726"/>
    <w:p>
      <w:pPr>
        <w:spacing w:after="0"/>
        <w:ind w:left="0"/>
        <w:jc w:val="both"/>
      </w:pPr>
      <w:r>
        <w:rPr>
          <w:rFonts w:ascii="Times New Roman"/>
          <w:b w:val="false"/>
          <w:i w:val="false"/>
          <w:color w:val="000000"/>
          <w:sz w:val="28"/>
        </w:rPr>
        <w:t>
      Егер күдікті, айыпталушы кепіл беруші болып табылса, сот азаматтық талап қоюдың, процестік шығындардың және өзге де мүліктік өндіріп алу қажеттігінің болуы кезінде кепіл тағдыры туралы мәселені қарай отырып, прокурордың өтінішхаты бойынша кепіл нысанасына не оның бір бөлігіне өндіріп алуды қолдану туралы шешім қабылдауға құқылы.</w:t>
      </w:r>
    </w:p>
    <w:p>
      <w:pPr>
        <w:spacing w:after="0"/>
        <w:ind w:left="0"/>
        <w:jc w:val="both"/>
      </w:pPr>
      <w:r>
        <w:rPr>
          <w:rFonts w:ascii="Times New Roman"/>
          <w:b w:val="false"/>
          <w:i w:val="false"/>
          <w:color w:val="000000"/>
          <w:sz w:val="28"/>
        </w:rPr>
        <w:t>
      Күдікті, айыпталушы болып табылмайтын кепіл беруші енгізген кепіл нысанасына өндіріп алуды қолдану оның келісімімен ғана жүргізілуі мүмкін.</w:t>
      </w:r>
    </w:p>
    <w:bookmarkStart w:name="z1349" w:id="727"/>
    <w:p>
      <w:pPr>
        <w:spacing w:after="0"/>
        <w:ind w:left="0"/>
        <w:jc w:val="both"/>
      </w:pPr>
      <w:r>
        <w:rPr>
          <w:rFonts w:ascii="Times New Roman"/>
          <w:b w:val="false"/>
          <w:i w:val="false"/>
          <w:color w:val="000000"/>
          <w:sz w:val="28"/>
        </w:rPr>
        <w:t>
      10. Күдікті, айыпталушы үшін кепіл енгізген тұлға күдіктінің, айыпталушының қылмыстық процесті жүргізетін органға келуі жөніндегі міндеттерді орындауын бұдан әрі қамтамасыз етуге жағдайы келмейтіні туралы жазбаша өтініш жасаған жағдайда, егер күдікті, айыпталушы көрсетілген міндеттерді бұзбаған болса, кепіл нысанасы дереу қайтарылуға жатады.</w:t>
      </w:r>
    </w:p>
    <w:bookmarkEnd w:id="727"/>
    <w:p>
      <w:pPr>
        <w:spacing w:after="0"/>
        <w:ind w:left="0"/>
        <w:jc w:val="both"/>
      </w:pPr>
      <w:r>
        <w:rPr>
          <w:rFonts w:ascii="Times New Roman"/>
          <w:b w:val="false"/>
          <w:i w:val="false"/>
          <w:color w:val="000000"/>
          <w:sz w:val="28"/>
        </w:rPr>
        <w:t>
      Қылмыстық істі түпкілікті шешетін үкім немесе қаулы шығарылған кезде, тиісінше, сот немесе қылмыстық қудалау органы сонымен бір мезгілде кепіл нысанасының тағдырын шешеді.</w:t>
      </w:r>
    </w:p>
    <w:bookmarkStart w:name="z1350" w:id="728"/>
    <w:p>
      <w:pPr>
        <w:spacing w:after="0"/>
        <w:ind w:left="0"/>
        <w:jc w:val="both"/>
      </w:pPr>
      <w:r>
        <w:rPr>
          <w:rFonts w:ascii="Times New Roman"/>
          <w:b w:val="false"/>
          <w:i w:val="false"/>
          <w:color w:val="000000"/>
          <w:sz w:val="28"/>
        </w:rPr>
        <w:t>
      11. Күдікті, айыпталушы кепілмен қамтамасыз етілген міндеттерді дәлелді себептерсіз орындамаған жағдайда, прокурор тергеу судьясына кепілді мемлекет кірісіне айналдыру туралы өтінішхат жібереді.</w:t>
      </w:r>
    </w:p>
    <w:bookmarkEnd w:id="728"/>
    <w:p>
      <w:pPr>
        <w:spacing w:after="0"/>
        <w:ind w:left="0"/>
        <w:jc w:val="both"/>
      </w:pPr>
      <w:r>
        <w:rPr>
          <w:rFonts w:ascii="Times New Roman"/>
          <w:b w:val="false"/>
          <w:i w:val="false"/>
          <w:color w:val="000000"/>
          <w:sz w:val="28"/>
        </w:rPr>
        <w:t xml:space="preserve">
      Сот тиісті шешім қабылдайды, оған кепіл беруші осы Кодекстің </w:t>
      </w:r>
      <w:r>
        <w:rPr>
          <w:rFonts w:ascii="Times New Roman"/>
          <w:b w:val="false"/>
          <w:i w:val="false"/>
          <w:color w:val="000000"/>
          <w:sz w:val="28"/>
        </w:rPr>
        <w:t>107-бабында</w:t>
      </w:r>
      <w:r>
        <w:rPr>
          <w:rFonts w:ascii="Times New Roman"/>
          <w:b w:val="false"/>
          <w:i w:val="false"/>
          <w:color w:val="000000"/>
          <w:sz w:val="28"/>
        </w:rPr>
        <w:t xml:space="preserve"> көзделген тәртіппен жоғары тұрған сотқа шағым жасауы мүмкін.</w:t>
      </w:r>
    </w:p>
    <w:bookmarkStart w:name="z1351" w:id="729"/>
    <w:p>
      <w:pPr>
        <w:spacing w:after="0"/>
        <w:ind w:left="0"/>
        <w:jc w:val="both"/>
      </w:pPr>
      <w:r>
        <w:rPr>
          <w:rFonts w:ascii="Times New Roman"/>
          <w:b w:val="false"/>
          <w:i w:val="false"/>
          <w:color w:val="000000"/>
          <w:sz w:val="28"/>
        </w:rPr>
        <w:t>
      12. Кепіл нысанасы қайтарылған кезде кепіл берушіден кепілдің сақталуын қамтамасыз етуге жұмсалған сома өндіріп алынады.</w:t>
      </w:r>
    </w:p>
    <w:bookmarkEnd w:id="729"/>
    <w:bookmarkStart w:name="z1352" w:id="730"/>
    <w:p>
      <w:pPr>
        <w:spacing w:after="0"/>
        <w:ind w:left="0"/>
        <w:jc w:val="both"/>
      </w:pPr>
      <w:r>
        <w:rPr>
          <w:rFonts w:ascii="Times New Roman"/>
          <w:b w:val="false"/>
          <w:i w:val="false"/>
          <w:color w:val="000000"/>
          <w:sz w:val="28"/>
        </w:rPr>
        <w:t>
      13. Кепіл нысанасын қабылдау, бағалау, сақтау, қайтару, өткізу, оған өндіріп алуды қолдану және кепілді мемлекет кірісіне айналдыру тәртібін Қазақстан Республикасының Үкіметі айқындайды.</w:t>
      </w:r>
    </w:p>
    <w:bookmarkEnd w:id="7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146-бап. Үйқамақ</w:t>
      </w:r>
    </w:p>
    <w:bookmarkStart w:name="z1353" w:id="731"/>
    <w:p>
      <w:pPr>
        <w:spacing w:after="0"/>
        <w:ind w:left="0"/>
        <w:jc w:val="both"/>
      </w:pPr>
      <w:r>
        <w:rPr>
          <w:rFonts w:ascii="Times New Roman"/>
          <w:b w:val="false"/>
          <w:i w:val="false"/>
          <w:color w:val="000000"/>
          <w:sz w:val="28"/>
        </w:rPr>
        <w:t xml:space="preserve">
      1. Үйқамақ күдіктіні, айыпталушыны күзетпен ұстамай, бірақ осы Кодекстің </w:t>
      </w:r>
      <w:r>
        <w:rPr>
          <w:rFonts w:ascii="Times New Roman"/>
          <w:b w:val="false"/>
          <w:i w:val="false"/>
          <w:color w:val="000000"/>
          <w:sz w:val="28"/>
        </w:rPr>
        <w:t>147-бабында</w:t>
      </w:r>
      <w:r>
        <w:rPr>
          <w:rFonts w:ascii="Times New Roman"/>
          <w:b w:val="false"/>
          <w:i w:val="false"/>
          <w:color w:val="000000"/>
          <w:sz w:val="28"/>
        </w:rPr>
        <w:t xml:space="preserve"> көзделген тәртіппен судья белгілеген шектеулер қолданыла отырып, оларды қоғамнан оқшаулауды білдіреді.</w:t>
      </w:r>
    </w:p>
    <w:bookmarkEnd w:id="731"/>
    <w:bookmarkStart w:name="z1354" w:id="732"/>
    <w:p>
      <w:pPr>
        <w:spacing w:after="0"/>
        <w:ind w:left="0"/>
        <w:jc w:val="both"/>
      </w:pPr>
      <w:r>
        <w:rPr>
          <w:rFonts w:ascii="Times New Roman"/>
          <w:b w:val="false"/>
          <w:i w:val="false"/>
          <w:color w:val="000000"/>
          <w:sz w:val="28"/>
        </w:rPr>
        <w:t>
      2. Күдіктіге, айыпталушыға, сотталушыға қатысты үйқамақ қолданылған кезде бір немесе бірнеше шектеу:</w:t>
      </w:r>
    </w:p>
    <w:bookmarkEnd w:id="732"/>
    <w:bookmarkStart w:name="z3618" w:id="733"/>
    <w:p>
      <w:pPr>
        <w:spacing w:after="0"/>
        <w:ind w:left="0"/>
        <w:jc w:val="both"/>
      </w:pPr>
      <w:r>
        <w:rPr>
          <w:rFonts w:ascii="Times New Roman"/>
          <w:b w:val="false"/>
          <w:i w:val="false"/>
          <w:color w:val="000000"/>
          <w:sz w:val="28"/>
        </w:rPr>
        <w:t>
      1) шұғыл жағдайлар мен төтенше жағдайларды қоспағанда, қылмыстық процесті жүргізетін органның рұқсатынсыз тұрғынжайдан барлық уақытта немесе белгілі бір уақытта шығуға тыйым салу;</w:t>
      </w:r>
    </w:p>
    <w:bookmarkEnd w:id="733"/>
    <w:bookmarkStart w:name="z3619" w:id="734"/>
    <w:p>
      <w:pPr>
        <w:spacing w:after="0"/>
        <w:ind w:left="0"/>
        <w:jc w:val="both"/>
      </w:pPr>
      <w:r>
        <w:rPr>
          <w:rFonts w:ascii="Times New Roman"/>
          <w:b w:val="false"/>
          <w:i w:val="false"/>
          <w:color w:val="000000"/>
          <w:sz w:val="28"/>
        </w:rPr>
        <w:t>
      2) осы бөліктің 5) тармағында және осы баптың үшінші бөлігінде көзделген жағдайларды қоспағанда, қылмыстық процесті жүргізетін органның рұқсатынсыз телефон арқылы сөйлесуге, хат-хабар жөнелтуге және байланыс құралдарын пайдалануға тыйым салу;</w:t>
      </w:r>
    </w:p>
    <w:bookmarkEnd w:id="734"/>
    <w:bookmarkStart w:name="z3620" w:id="735"/>
    <w:p>
      <w:pPr>
        <w:spacing w:after="0"/>
        <w:ind w:left="0"/>
        <w:jc w:val="both"/>
      </w:pPr>
      <w:r>
        <w:rPr>
          <w:rFonts w:ascii="Times New Roman"/>
          <w:b w:val="false"/>
          <w:i w:val="false"/>
          <w:color w:val="000000"/>
          <w:sz w:val="28"/>
        </w:rPr>
        <w:t>
      3) осы баптың үшінші бөлігінде көзделген жағдайларды қоспағанда, қылмыстық процесті жүргізуші органның рұқсатынсыз белгілі бір адамдармен араласуға және кімді болса да үйінде қабылдауға тыйым салу;</w:t>
      </w:r>
    </w:p>
    <w:bookmarkEnd w:id="735"/>
    <w:bookmarkStart w:name="z3621" w:id="736"/>
    <w:p>
      <w:pPr>
        <w:spacing w:after="0"/>
        <w:ind w:left="0"/>
        <w:jc w:val="both"/>
      </w:pPr>
      <w:r>
        <w:rPr>
          <w:rFonts w:ascii="Times New Roman"/>
          <w:b w:val="false"/>
          <w:i w:val="false"/>
          <w:color w:val="000000"/>
          <w:sz w:val="28"/>
        </w:rPr>
        <w:t>
      4) электрондық бақылау құралдарын қолдану және осы құралдарды өзімен бірге алып жүру міндетін жүктеу;</w:t>
      </w:r>
    </w:p>
    <w:bookmarkEnd w:id="736"/>
    <w:bookmarkStart w:name="z3622" w:id="737"/>
    <w:p>
      <w:pPr>
        <w:spacing w:after="0"/>
        <w:ind w:left="0"/>
        <w:jc w:val="both"/>
      </w:pPr>
      <w:r>
        <w:rPr>
          <w:rFonts w:ascii="Times New Roman"/>
          <w:b w:val="false"/>
          <w:i w:val="false"/>
          <w:color w:val="000000"/>
          <w:sz w:val="28"/>
        </w:rPr>
        <w:t>
      5) бақылау мақсатындағы телефон қоңырауларына немесе өзге де бақылау сигналдарына жауап беру, анықтау органына немесе күдіктінің, айыпталушының немесе сотталушының мінез-құлқын қадағалауды жүзеге асыратын басқа да органға телефон шалу немесе оларға белгілі бір уақытта жеке өзінің келу міндеттерін жүктеу;</w:t>
      </w:r>
    </w:p>
    <w:bookmarkEnd w:id="737"/>
    <w:bookmarkStart w:name="z3623" w:id="738"/>
    <w:p>
      <w:pPr>
        <w:spacing w:after="0"/>
        <w:ind w:left="0"/>
        <w:jc w:val="both"/>
      </w:pPr>
      <w:r>
        <w:rPr>
          <w:rFonts w:ascii="Times New Roman"/>
          <w:b w:val="false"/>
          <w:i w:val="false"/>
          <w:color w:val="000000"/>
          <w:sz w:val="28"/>
        </w:rPr>
        <w:t>
      6) күдіктіге, айыпталушыға немесе олардың тұрғынжайына байқау орнату, сондай-ақ олардың тұрғынжайына немесе оларға тұрғынжай ретінде бөліп берілген үй-жайға күзет қою;</w:t>
      </w:r>
    </w:p>
    <w:bookmarkEnd w:id="738"/>
    <w:bookmarkStart w:name="z3624" w:id="739"/>
    <w:p>
      <w:pPr>
        <w:spacing w:after="0"/>
        <w:ind w:left="0"/>
        <w:jc w:val="both"/>
      </w:pPr>
      <w:r>
        <w:rPr>
          <w:rFonts w:ascii="Times New Roman"/>
          <w:b w:val="false"/>
          <w:i w:val="false"/>
          <w:color w:val="000000"/>
          <w:sz w:val="28"/>
        </w:rPr>
        <w:t>
      7) күдіктінің, айыпталушының мінез-құлқын және қоғамнан оқшаулануын қамтамасыз ететін басқа да шаралар қолданылуы мүмкін.</w:t>
      </w:r>
    </w:p>
    <w:bookmarkEnd w:id="739"/>
    <w:bookmarkStart w:name="z3625" w:id="740"/>
    <w:p>
      <w:pPr>
        <w:spacing w:after="0"/>
        <w:ind w:left="0"/>
        <w:jc w:val="both"/>
      </w:pPr>
      <w:r>
        <w:rPr>
          <w:rFonts w:ascii="Times New Roman"/>
          <w:b w:val="false"/>
          <w:i w:val="false"/>
          <w:color w:val="000000"/>
          <w:sz w:val="28"/>
        </w:rPr>
        <w:t>
      Қажет болған кезде күдіктінің, айыпталушының мінез-құлқын қадағалау орнатылады.</w:t>
      </w:r>
    </w:p>
    <w:bookmarkEnd w:id="740"/>
    <w:bookmarkStart w:name="z3626" w:id="741"/>
    <w:p>
      <w:pPr>
        <w:spacing w:after="0"/>
        <w:ind w:left="0"/>
        <w:jc w:val="both"/>
      </w:pPr>
      <w:r>
        <w:rPr>
          <w:rFonts w:ascii="Times New Roman"/>
          <w:b w:val="false"/>
          <w:i w:val="false"/>
          <w:color w:val="000000"/>
          <w:sz w:val="28"/>
        </w:rPr>
        <w:t>
      Қамақтағы адамның тұрғынжайдан шығуына белгіленген шектеулерді сақтауын қадағалауды жүзеге асырған кезде қылмыстық процесті жүргізетін орган тәуліктің кез келген уақытында оның тұрғылықты жерінде болуын тексеруге құқылы. Тексеру күндізгі уақытта екі реттен артық және түнгі уақытта бір реттен артық жүргізілмейді. Лауазымды адамның қамақтағы адамның тұрғынжайында болуына осы адамның және онымен бірге тұратын адамдардың келісімімен жол беріледі және ол отыз минуттан аспауға тиіс.</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11.04.2023 </w:t>
      </w:r>
      <w:r>
        <w:rPr>
          <w:rFonts w:ascii="Times New Roman"/>
          <w:b w:val="false"/>
          <w:i w:val="false"/>
          <w:color w:val="ff0000"/>
          <w:sz w:val="28"/>
        </w:rPr>
        <w:t>№ 9</w:t>
      </w:r>
      <w:r>
        <w:rPr>
          <w:rFonts w:ascii="Times New Roman"/>
          <w:b w:val="false"/>
          <w:i w:val="false"/>
          <w:color w:val="ff0000"/>
          <w:sz w:val="28"/>
        </w:rPr>
        <w:t xml:space="preserve"> нормативтік қаулысымен осы кодекстің 146-бабы екінші бөлігі </w:t>
      </w:r>
      <w:r>
        <w:rPr>
          <w:rFonts w:ascii="Times New Roman"/>
          <w:b w:val="false"/>
          <w:i w:val="false"/>
          <w:color w:val="ff0000"/>
          <w:sz w:val="28"/>
        </w:rPr>
        <w:t>1)</w:t>
      </w:r>
      <w:r>
        <w:rPr>
          <w:rFonts w:ascii="Times New Roman"/>
          <w:b w:val="false"/>
          <w:i w:val="false"/>
          <w:color w:val="ff0000"/>
          <w:sz w:val="28"/>
        </w:rPr>
        <w:t xml:space="preserve">, </w:t>
      </w:r>
      <w:r>
        <w:rPr>
          <w:rFonts w:ascii="Times New Roman"/>
          <w:b w:val="false"/>
          <w:i w:val="false"/>
          <w:color w:val="ff0000"/>
          <w:sz w:val="28"/>
        </w:rPr>
        <w:t>2)</w:t>
      </w:r>
      <w:r>
        <w:rPr>
          <w:rFonts w:ascii="Times New Roman"/>
          <w:b w:val="false"/>
          <w:i w:val="false"/>
          <w:color w:val="ff0000"/>
          <w:sz w:val="28"/>
        </w:rPr>
        <w:t xml:space="preserve"> және </w:t>
      </w:r>
      <w:r>
        <w:rPr>
          <w:rFonts w:ascii="Times New Roman"/>
          <w:b w:val="false"/>
          <w:i w:val="false"/>
          <w:color w:val="ff0000"/>
          <w:sz w:val="28"/>
        </w:rPr>
        <w:t>3) тармақтарының</w:t>
      </w:r>
      <w:r>
        <w:rPr>
          <w:rFonts w:ascii="Times New Roman"/>
          <w:b w:val="false"/>
          <w:i w:val="false"/>
          <w:color w:val="ff0000"/>
          <w:sz w:val="28"/>
        </w:rPr>
        <w:t xml:space="preserve"> ережелері Қазақстан Республикасының Конституциялық Соты берген төмендегідей түсіндірмеде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үйқамақ кезінде көзделген, соттар жеке не тұтастай қолданатын шектеулер тұтқындалған адамның және оның қорғаушысының өмір сүру және денсаулығын сақтау, құқық субъектісі ретінде танылу, өзінің құқықтары мен бостандықтарын заңға қайшы келмейтін барлық тәсілдермен қорғау, сот арқылы қорғалу және білікті заң көмегін алу құқықтарын қоса алғанда, Қазақстан Республикасының </w:t>
      </w:r>
      <w:r>
        <w:rPr>
          <w:rFonts w:ascii="Times New Roman"/>
          <w:b w:val="false"/>
          <w:i w:val="false"/>
          <w:color w:val="ff0000"/>
          <w:sz w:val="28"/>
        </w:rPr>
        <w:t>Конституциясында</w:t>
      </w:r>
      <w:r>
        <w:rPr>
          <w:rFonts w:ascii="Times New Roman"/>
          <w:b w:val="false"/>
          <w:i w:val="false"/>
          <w:color w:val="ff0000"/>
          <w:sz w:val="28"/>
        </w:rPr>
        <w:t xml:space="preserve"> кепілдік берілген құқықтарының, сондай-ақ олардан туындайтын, Қазақстан Республикасы </w:t>
      </w:r>
      <w:r>
        <w:rPr>
          <w:rFonts w:ascii="Times New Roman"/>
          <w:b w:val="false"/>
          <w:i w:val="false"/>
          <w:color w:val="ff0000"/>
          <w:sz w:val="28"/>
        </w:rPr>
        <w:t>Қылмыстық-процестік кодексінде</w:t>
      </w:r>
      <w:r>
        <w:rPr>
          <w:rFonts w:ascii="Times New Roman"/>
          <w:b w:val="false"/>
          <w:i w:val="false"/>
          <w:color w:val="ff0000"/>
          <w:sz w:val="28"/>
        </w:rPr>
        <w:t xml:space="preserve"> бекітілген процестік құқықтарының сақталуын қамтамасыз етуге тиіс..</w:t>
      </w:r>
      <w:r>
        <w:br/>
      </w:r>
      <w:r>
        <w:rPr>
          <w:rFonts w:ascii="Times New Roman"/>
          <w:b w:val="false"/>
          <w:i w:val="false"/>
          <w:color w:val="000000"/>
          <w:sz w:val="28"/>
        </w:rPr>
        <w:t>
</w:t>
      </w:r>
    </w:p>
    <w:bookmarkStart w:name="z1355" w:id="742"/>
    <w:p>
      <w:pPr>
        <w:spacing w:after="0"/>
        <w:ind w:left="0"/>
        <w:jc w:val="both"/>
      </w:pPr>
      <w:r>
        <w:rPr>
          <w:rFonts w:ascii="Times New Roman"/>
          <w:b w:val="false"/>
          <w:i w:val="false"/>
          <w:color w:val="000000"/>
          <w:sz w:val="28"/>
        </w:rPr>
        <w:t>
      3. Соттың үйқамақ туралы қаулысында күдіктіге, айыпталушыға қолданылатын нақты шектеулер белгіленеді, сондай-ақ қадағалауды жүзеге асыратын орган немесе лауазымды адам көрсетіледі.</w:t>
      </w:r>
    </w:p>
    <w:bookmarkEnd w:id="742"/>
    <w:p>
      <w:pPr>
        <w:spacing w:after="0"/>
        <w:ind w:left="0"/>
        <w:jc w:val="both"/>
      </w:pPr>
      <w:r>
        <w:rPr>
          <w:rFonts w:ascii="Times New Roman"/>
          <w:b w:val="false"/>
          <w:i w:val="false"/>
          <w:color w:val="000000"/>
          <w:sz w:val="28"/>
        </w:rPr>
        <w:t>
      Үйқамақ кезінде көзделген, соттар жеке не тұтастай қолданатын шектеулер қамаққа алынған адамның өмір сүру, денсаулығын қорғау, сот арқылы қорғалу және білікті заң көмегін алу құқықтарын, сондай-ақ осы Кодексте бекітілген, олардан туындайтын процестік құқықтарды бұзбауға тиіс.</w:t>
      </w:r>
    </w:p>
    <w:p>
      <w:pPr>
        <w:spacing w:after="0"/>
        <w:ind w:left="0"/>
        <w:jc w:val="both"/>
      </w:pPr>
      <w:r>
        <w:rPr>
          <w:rFonts w:ascii="Times New Roman"/>
          <w:b w:val="false"/>
          <w:i w:val="false"/>
          <w:color w:val="000000"/>
          <w:sz w:val="28"/>
        </w:rPr>
        <w:t>
      Күдіктінің, айыпталушының бірге тұратын отбасы мүшелерімен, өзінің заңды өкілімен немесе белгіленген тәртіппен іске кіріскен қорғаушысымен, қылмыстық процесті жүргізетін органмен және сотқа дейінгі тергеп-тексерудің заңдылығын қадағалауды, сондай-ақ қамаққа алынған адамның мінез-құлқын қадағалауды жүзеге асыратын адамдармен байланыстарды жүзеге асыру мүмкіндігі, өз құқықтары мен заңды мүдделерін қорғау үшін шағымдар мен өтінішхаттар беруі, шұғыл қызметтерді шақыру, процестік әрекеттер мен сот отырыстарына қатысу үшін байланыс құралдарын пайдалануы шектелмейді.</w:t>
      </w:r>
    </w:p>
    <w:p>
      <w:pPr>
        <w:spacing w:after="0"/>
        <w:ind w:left="0"/>
        <w:jc w:val="both"/>
      </w:pPr>
      <w:r>
        <w:rPr>
          <w:rFonts w:ascii="Times New Roman"/>
          <w:b w:val="false"/>
          <w:i w:val="false"/>
          <w:color w:val="000000"/>
          <w:sz w:val="28"/>
        </w:rPr>
        <w:t>
      Күдікті, айыпталушы байланыс құралдарын пайдаланудың әрбір жағдайы туралы қамаққа алынған адамның мінез-құлқын қадағалауды жүзеге асыратын органға хабарлауға міндетті.</w:t>
      </w:r>
    </w:p>
    <w:bookmarkStart w:name="z1356" w:id="743"/>
    <w:p>
      <w:pPr>
        <w:spacing w:after="0"/>
        <w:ind w:left="0"/>
        <w:jc w:val="both"/>
      </w:pPr>
      <w:r>
        <w:rPr>
          <w:rFonts w:ascii="Times New Roman"/>
          <w:b w:val="false"/>
          <w:i w:val="false"/>
          <w:color w:val="000000"/>
          <w:sz w:val="28"/>
        </w:rPr>
        <w:t xml:space="preserve">
      4. Үйқамақтың мерзімі, оны ұзарту тәртібі осы Кодекстің </w:t>
      </w:r>
      <w:r>
        <w:rPr>
          <w:rFonts w:ascii="Times New Roman"/>
          <w:b w:val="false"/>
          <w:i w:val="false"/>
          <w:color w:val="000000"/>
          <w:sz w:val="28"/>
        </w:rPr>
        <w:t>151</w:t>
      </w:r>
      <w:r>
        <w:rPr>
          <w:rFonts w:ascii="Times New Roman"/>
          <w:b w:val="false"/>
          <w:i w:val="false"/>
          <w:color w:val="000000"/>
          <w:sz w:val="28"/>
        </w:rPr>
        <w:t>, 152 және 547 – 551-1-баптарында белгіленген қағидаларда айқындалады.</w:t>
      </w:r>
    </w:p>
    <w:bookmarkEnd w:id="743"/>
    <w:bookmarkStart w:name="z1357" w:id="744"/>
    <w:p>
      <w:pPr>
        <w:spacing w:after="0"/>
        <w:ind w:left="0"/>
        <w:jc w:val="both"/>
      </w:pPr>
      <w:r>
        <w:rPr>
          <w:rFonts w:ascii="Times New Roman"/>
          <w:b w:val="false"/>
          <w:i w:val="false"/>
          <w:color w:val="000000"/>
          <w:sz w:val="28"/>
        </w:rPr>
        <w:t>
      5. Үйқамақ түріндегі бұлтартпау шарасын орындау тәртібі сотқа дейінгі тергеп-тексеруді жүзеге асыруға уәкілеттік берілген мемлекеттік органдардың бірлескен бұйрығымен айқындалады.</w:t>
      </w:r>
    </w:p>
    <w:bookmarkEnd w:id="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147-бап. Күзетпен ұстау</w:t>
      </w:r>
    </w:p>
    <w:bookmarkStart w:name="z1358" w:id="745"/>
    <w:p>
      <w:pPr>
        <w:spacing w:after="0"/>
        <w:ind w:left="0"/>
        <w:jc w:val="both"/>
      </w:pPr>
      <w:r>
        <w:rPr>
          <w:rFonts w:ascii="Times New Roman"/>
          <w:b w:val="false"/>
          <w:i w:val="false"/>
          <w:color w:val="000000"/>
          <w:sz w:val="28"/>
        </w:rPr>
        <w:t>
      1. Бұлтартпау шарасы ретінде күзетпен ұстау тек судьяның санкциясымен және басқа, қатаңдығы неғұрлым жеңіл бұлтартпау шараларын қолдану мүмкін болмаған кезде заңмен бес жылдан астам мерзімге бас бостандығынан айыру түріндегі жаза көзделген қылмысты жасады деген күдіктіге, айыпталушыға, сотталушыға қатысты ғана қолданылады. Айрықша жағдайларда бұл бұлтартпау шарасы, егер:</w:t>
      </w:r>
    </w:p>
    <w:bookmarkEnd w:id="745"/>
    <w:bookmarkStart w:name="z3627" w:id="746"/>
    <w:p>
      <w:pPr>
        <w:spacing w:after="0"/>
        <w:ind w:left="0"/>
        <w:jc w:val="both"/>
      </w:pPr>
      <w:r>
        <w:rPr>
          <w:rFonts w:ascii="Times New Roman"/>
          <w:b w:val="false"/>
          <w:i w:val="false"/>
          <w:color w:val="000000"/>
          <w:sz w:val="28"/>
        </w:rPr>
        <w:t>
      1) оның Қазақстан Республикасының аумағында тұрақты тұрғылықты жері болмаса;</w:t>
      </w:r>
    </w:p>
    <w:bookmarkEnd w:id="746"/>
    <w:bookmarkStart w:name="z3628" w:id="747"/>
    <w:p>
      <w:pPr>
        <w:spacing w:after="0"/>
        <w:ind w:left="0"/>
        <w:jc w:val="both"/>
      </w:pPr>
      <w:r>
        <w:rPr>
          <w:rFonts w:ascii="Times New Roman"/>
          <w:b w:val="false"/>
          <w:i w:val="false"/>
          <w:color w:val="000000"/>
          <w:sz w:val="28"/>
        </w:rPr>
        <w:t>
      2) оның жеке басы анықталмаса;</w:t>
      </w:r>
    </w:p>
    <w:bookmarkEnd w:id="747"/>
    <w:bookmarkStart w:name="z3629" w:id="748"/>
    <w:p>
      <w:pPr>
        <w:spacing w:after="0"/>
        <w:ind w:left="0"/>
        <w:jc w:val="both"/>
      </w:pPr>
      <w:r>
        <w:rPr>
          <w:rFonts w:ascii="Times New Roman"/>
          <w:b w:val="false"/>
          <w:i w:val="false"/>
          <w:color w:val="000000"/>
          <w:sz w:val="28"/>
        </w:rPr>
        <w:t>
      3) ол бұрын таңдалған бұлтартпау шарасын немесе процестік мәжбүрлеу шарасын бұзса;</w:t>
      </w:r>
    </w:p>
    <w:bookmarkEnd w:id="748"/>
    <w:bookmarkStart w:name="z3630" w:id="749"/>
    <w:p>
      <w:pPr>
        <w:spacing w:after="0"/>
        <w:ind w:left="0"/>
        <w:jc w:val="both"/>
      </w:pPr>
      <w:r>
        <w:rPr>
          <w:rFonts w:ascii="Times New Roman"/>
          <w:b w:val="false"/>
          <w:i w:val="false"/>
          <w:color w:val="000000"/>
          <w:sz w:val="28"/>
        </w:rPr>
        <w:t>
      4) ол қылмыстық қудалау органдарынан немесе соттан жасырынуға әрекет жасаса немесе жасырынса;</w:t>
      </w:r>
    </w:p>
    <w:bookmarkEnd w:id="749"/>
    <w:bookmarkStart w:name="z3631" w:id="750"/>
    <w:p>
      <w:pPr>
        <w:spacing w:after="0"/>
        <w:ind w:left="0"/>
        <w:jc w:val="both"/>
      </w:pPr>
      <w:r>
        <w:rPr>
          <w:rFonts w:ascii="Times New Roman"/>
          <w:b w:val="false"/>
          <w:i w:val="false"/>
          <w:color w:val="000000"/>
          <w:sz w:val="28"/>
        </w:rPr>
        <w:t>
      5) оған ұйымдасқан топтың немесе қылмыстық қоғамдастықтың (қылмыстық ұйымның) құрамында қылмыс жасады деген күдік келтірілсе;</w:t>
      </w:r>
    </w:p>
    <w:bookmarkEnd w:id="750"/>
    <w:bookmarkStart w:name="z3632" w:id="751"/>
    <w:p>
      <w:pPr>
        <w:spacing w:after="0"/>
        <w:ind w:left="0"/>
        <w:jc w:val="both"/>
      </w:pPr>
      <w:r>
        <w:rPr>
          <w:rFonts w:ascii="Times New Roman"/>
          <w:b w:val="false"/>
          <w:i w:val="false"/>
          <w:color w:val="000000"/>
          <w:sz w:val="28"/>
        </w:rPr>
        <w:t>
      6) оның бұрын жасалған ауыр немесе аса ауыр қылмысы үшін сотталғандығы болса;</w:t>
      </w:r>
    </w:p>
    <w:bookmarkEnd w:id="751"/>
    <w:bookmarkStart w:name="z3633" w:id="752"/>
    <w:p>
      <w:pPr>
        <w:spacing w:after="0"/>
        <w:ind w:left="0"/>
        <w:jc w:val="both"/>
      </w:pPr>
      <w:r>
        <w:rPr>
          <w:rFonts w:ascii="Times New Roman"/>
          <w:b w:val="false"/>
          <w:i w:val="false"/>
          <w:color w:val="000000"/>
          <w:sz w:val="28"/>
        </w:rPr>
        <w:t>
      7) оның қылмыстық әрекетті жалғастырып жүргендігі туралы деректер бар болса, заңда бес жылға дейін мерзімге бас бостандығынан айыру түріндегі жаза көзделген қылмысты жасады деп күдік келтірілетін, айыпталатын, сотталатын адамға қатысты қолданылуы мүмкін.</w:t>
      </w:r>
    </w:p>
    <w:bookmarkEnd w:id="752"/>
    <w:bookmarkStart w:name="z3634" w:id="753"/>
    <w:p>
      <w:pPr>
        <w:spacing w:after="0"/>
        <w:ind w:left="0"/>
        <w:jc w:val="both"/>
      </w:pPr>
      <w:r>
        <w:rPr>
          <w:rFonts w:ascii="Times New Roman"/>
          <w:b w:val="false"/>
          <w:i w:val="false"/>
          <w:color w:val="000000"/>
          <w:sz w:val="28"/>
        </w:rPr>
        <w:t>
      1-1. Осы баптың бірінші бөлігінің 1) тармағында көзделген мән-жай күзетпен ұстау түріндегі бұлтартпау шарасын таңдау үшін бірден-бір негіз болып табылмайды.</w:t>
      </w:r>
    </w:p>
    <w:bookmarkEnd w:id="753"/>
    <w:bookmarkStart w:name="z1359" w:id="754"/>
    <w:p>
      <w:pPr>
        <w:spacing w:after="0"/>
        <w:ind w:left="0"/>
        <w:jc w:val="both"/>
      </w:pPr>
      <w:r>
        <w:rPr>
          <w:rFonts w:ascii="Times New Roman"/>
          <w:b w:val="false"/>
          <w:i w:val="false"/>
          <w:color w:val="000000"/>
          <w:sz w:val="28"/>
        </w:rPr>
        <w:t xml:space="preserve">
      2. Бұлтартпау шарасы ретінде күзетпен ұстауды таңдау қажет болған кезде сотқа дейінгі тергеп-тексеруді жүзеге асыратын адам осы Кодекстің </w:t>
      </w:r>
      <w:r>
        <w:rPr>
          <w:rFonts w:ascii="Times New Roman"/>
          <w:b w:val="false"/>
          <w:i w:val="false"/>
          <w:color w:val="000000"/>
          <w:sz w:val="28"/>
        </w:rPr>
        <w:t>140-бабына</w:t>
      </w:r>
      <w:r>
        <w:rPr>
          <w:rFonts w:ascii="Times New Roman"/>
          <w:b w:val="false"/>
          <w:i w:val="false"/>
          <w:color w:val="000000"/>
          <w:sz w:val="28"/>
        </w:rPr>
        <w:t xml:space="preserve"> сәйкес сот алдында осы шараны қолдануға санкция беру туралы өтінішхатты қозғау туралы қаулы шығарады. Қаулыға өтінішхаттың негізділігін растайтын қылмыстық іс материалдарының расталған көшірмелері қоса беріледі.</w:t>
      </w:r>
    </w:p>
    <w:bookmarkEnd w:id="754"/>
    <w:p>
      <w:pPr>
        <w:spacing w:after="0"/>
        <w:ind w:left="0"/>
        <w:jc w:val="both"/>
      </w:pPr>
      <w:r>
        <w:rPr>
          <w:rFonts w:ascii="Times New Roman"/>
          <w:b w:val="false"/>
          <w:i w:val="false"/>
          <w:color w:val="000000"/>
          <w:sz w:val="28"/>
        </w:rPr>
        <w:t>
      Сотқа дейінгі тергеп-тексеруді жүзеге асыратын адам сот алдында күзетпен ұстауға санкция беру туралы өтінішхатты қозғау туралы қаулыда осы бұлтартпау шарасын таңдау себептерін және қатаңдығы неғұрлым жеңіл бұлтартпау шараларын қолданудың мүмкін еместігін негіздеуге міндетті.</w:t>
      </w:r>
    </w:p>
    <w:p>
      <w:pPr>
        <w:spacing w:after="0"/>
        <w:ind w:left="0"/>
        <w:jc w:val="both"/>
      </w:pPr>
      <w:r>
        <w:rPr>
          <w:rFonts w:ascii="Times New Roman"/>
          <w:b w:val="false"/>
          <w:i w:val="false"/>
          <w:color w:val="000000"/>
          <w:sz w:val="28"/>
        </w:rPr>
        <w:t xml:space="preserve">
      Қылмыстық құқық бұзушылық жасады деп күдік келтірілген адам ұстап алынған мерзім ішінде прокурор осы Кодекстің </w:t>
      </w:r>
      <w:r>
        <w:rPr>
          <w:rFonts w:ascii="Times New Roman"/>
          <w:b w:val="false"/>
          <w:i w:val="false"/>
          <w:color w:val="000000"/>
          <w:sz w:val="28"/>
        </w:rPr>
        <w:t>131-бабында</w:t>
      </w:r>
      <w:r>
        <w:rPr>
          <w:rFonts w:ascii="Times New Roman"/>
          <w:b w:val="false"/>
          <w:i w:val="false"/>
          <w:color w:val="000000"/>
          <w:sz w:val="28"/>
        </w:rPr>
        <w:t xml:space="preserve"> көзделген тәртіппен өтінішхаттың негізділігін растайтын қылмыстық іс материалдарымен танысуға құқылы және күдікті ұсталып отырған жерде одан жауап алуға құқылы.</w:t>
      </w:r>
    </w:p>
    <w:bookmarkStart w:name="z1360" w:id="755"/>
    <w:p>
      <w:pPr>
        <w:spacing w:after="0"/>
        <w:ind w:left="0"/>
        <w:jc w:val="both"/>
      </w:pPr>
      <w:r>
        <w:rPr>
          <w:rFonts w:ascii="Times New Roman"/>
          <w:b w:val="false"/>
          <w:i w:val="false"/>
          <w:color w:val="000000"/>
          <w:sz w:val="28"/>
        </w:rPr>
        <w:t xml:space="preserve">
      3. Прокурор сотқа дейінгі тергеп-тексеруді жүзеге асыратын адамның өтінішхатын зерделеу нәтижелері бойынша өтінішхатқа келісім білдіреді не оны қолдаудан уәжді қаулымен бас тартады және (немесе) өзге бұлтартпау шарасын таңдау туралы мәселені шешеді. Қаулының көшірмесі мүдделі адамдарға жіберіледі. </w:t>
      </w:r>
    </w:p>
    <w:bookmarkEnd w:id="755"/>
    <w:p>
      <w:pPr>
        <w:spacing w:after="0"/>
        <w:ind w:left="0"/>
        <w:jc w:val="both"/>
      </w:pPr>
      <w:r>
        <w:rPr>
          <w:rFonts w:ascii="Times New Roman"/>
          <w:b w:val="false"/>
          <w:i w:val="false"/>
          <w:color w:val="000000"/>
          <w:sz w:val="28"/>
        </w:rPr>
        <w:t>
      Прокурор ұстап алу мерзімі өтерден кемінде сегіз сағат бұрын тергеу судьясына өтінішхаттың негізділігін растайтын қылмыстық іс материалдарының көшірмелерін қоса бере отырып, күзетпен ұстауды санкциялау жөнінде өтінішхат қозғау туралы қаулыны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147-бапқа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148-бап. Тергеу судьясының күзетпен ұстау түріндегі бұлтартпау шарасын санкциялау туралы өтінішхаттарды қарауы</w:t>
      </w:r>
    </w:p>
    <w:bookmarkStart w:name="z1362" w:id="756"/>
    <w:p>
      <w:pPr>
        <w:spacing w:after="0"/>
        <w:ind w:left="0"/>
        <w:jc w:val="both"/>
      </w:pPr>
      <w:r>
        <w:rPr>
          <w:rFonts w:ascii="Times New Roman"/>
          <w:b w:val="false"/>
          <w:i w:val="false"/>
          <w:color w:val="000000"/>
          <w:sz w:val="28"/>
        </w:rPr>
        <w:t xml:space="preserve">
      1. Күзетпен ұстауды санкциялау құқығы – тергеу судьясына, ал осы Кодекстің </w:t>
      </w:r>
      <w:r>
        <w:rPr>
          <w:rFonts w:ascii="Times New Roman"/>
          <w:b w:val="false"/>
          <w:i w:val="false"/>
          <w:color w:val="000000"/>
          <w:sz w:val="28"/>
        </w:rPr>
        <w:t>107-бабы</w:t>
      </w:r>
      <w:r>
        <w:rPr>
          <w:rFonts w:ascii="Times New Roman"/>
          <w:b w:val="false"/>
          <w:i w:val="false"/>
          <w:color w:val="000000"/>
          <w:sz w:val="28"/>
        </w:rPr>
        <w:t xml:space="preserve"> жетінші бөлігінің 2) және 3) тармақтарында көзделген жағдайларда – облыстық және оған теңестірілген соттың судьяларына тиесілі.</w:t>
      </w:r>
    </w:p>
    <w:bookmarkEnd w:id="756"/>
    <w:bookmarkStart w:name="z1363" w:id="757"/>
    <w:p>
      <w:pPr>
        <w:spacing w:after="0"/>
        <w:ind w:left="0"/>
        <w:jc w:val="both"/>
      </w:pPr>
      <w:r>
        <w:rPr>
          <w:rFonts w:ascii="Times New Roman"/>
          <w:b w:val="false"/>
          <w:i w:val="false"/>
          <w:color w:val="000000"/>
          <w:sz w:val="28"/>
        </w:rPr>
        <w:t xml:space="preserve">
      2. Тергеу судьясы материалдар сотқа келіп түскен кезден бастап сегіз сағаттан кешіктірілмейтін мерзімде, осы Кодекстің </w:t>
      </w:r>
      <w:r>
        <w:rPr>
          <w:rFonts w:ascii="Times New Roman"/>
          <w:b w:val="false"/>
          <w:i w:val="false"/>
          <w:color w:val="000000"/>
          <w:sz w:val="28"/>
        </w:rPr>
        <w:t>56-бабында</w:t>
      </w:r>
      <w:r>
        <w:rPr>
          <w:rFonts w:ascii="Times New Roman"/>
          <w:b w:val="false"/>
          <w:i w:val="false"/>
          <w:color w:val="000000"/>
          <w:sz w:val="28"/>
        </w:rPr>
        <w:t xml:space="preserve"> айқындалған тәртіпті сақтай отырып, күзетпен ұстау түріндегі бұлтартпау шарасын санкциялау туралы өтінішхатты прокурордың, күдіктінің, айыпталушының, оның қорғаушысының қатысуымен қарайды.</w:t>
      </w:r>
    </w:p>
    <w:bookmarkEnd w:id="757"/>
    <w:p>
      <w:pPr>
        <w:spacing w:after="0"/>
        <w:ind w:left="0"/>
        <w:jc w:val="both"/>
      </w:pPr>
      <w:r>
        <w:rPr>
          <w:rFonts w:ascii="Times New Roman"/>
          <w:b w:val="false"/>
          <w:i w:val="false"/>
          <w:color w:val="000000"/>
          <w:sz w:val="28"/>
        </w:rPr>
        <w:t>
      Тергеу судьясы қорғаушыны түскен материалдармен таныстырады.</w:t>
      </w:r>
    </w:p>
    <w:p>
      <w:pPr>
        <w:spacing w:after="0"/>
        <w:ind w:left="0"/>
        <w:jc w:val="both"/>
      </w:pPr>
      <w:r>
        <w:rPr>
          <w:rFonts w:ascii="Times New Roman"/>
          <w:b w:val="false"/>
          <w:i w:val="false"/>
          <w:color w:val="000000"/>
          <w:sz w:val="28"/>
        </w:rPr>
        <w:t>
      Сот отырысына заңды өкіл мен өкіл де қатысуға құқылы, сот отырысының орны мен уақыты туралы сот оларға уақтылы хабарлаған жағдайда, олардың келмеуі сот отырысын өткізуге кедергі болмайды.</w:t>
      </w:r>
    </w:p>
    <w:p>
      <w:pPr>
        <w:spacing w:after="0"/>
        <w:ind w:left="0"/>
        <w:jc w:val="both"/>
      </w:pPr>
      <w:r>
        <w:rPr>
          <w:rFonts w:ascii="Times New Roman"/>
          <w:b w:val="false"/>
          <w:i w:val="false"/>
          <w:color w:val="000000"/>
          <w:sz w:val="28"/>
        </w:rPr>
        <w:t>
      Сот отырысы барысында хаттама жүргізіледі.</w:t>
      </w:r>
    </w:p>
    <w:bookmarkStart w:name="z1364" w:id="758"/>
    <w:p>
      <w:pPr>
        <w:spacing w:after="0"/>
        <w:ind w:left="0"/>
        <w:jc w:val="both"/>
      </w:pPr>
      <w:r>
        <w:rPr>
          <w:rFonts w:ascii="Times New Roman"/>
          <w:b w:val="false"/>
          <w:i w:val="false"/>
          <w:color w:val="000000"/>
          <w:sz w:val="28"/>
        </w:rPr>
        <w:t>
      3. Күзетпен ұстауға санкция беруге байланысты мәселелерді шешкен кезде тергеу судьясы көрсетілген бұлтартпау шарасын таңдау кезінде ескерілетін мән-жайларға қатысты іс материалдарын зерттеумен қатар, адамға қылмыс жасады деп күдік келтірудің негізділігін тексереді.</w:t>
      </w:r>
    </w:p>
    <w:bookmarkEnd w:id="758"/>
    <w:p>
      <w:pPr>
        <w:spacing w:after="0"/>
        <w:ind w:left="0"/>
        <w:jc w:val="both"/>
      </w:pPr>
      <w:r>
        <w:rPr>
          <w:rFonts w:ascii="Times New Roman"/>
          <w:b w:val="false"/>
          <w:i w:val="false"/>
          <w:color w:val="000000"/>
          <w:sz w:val="28"/>
        </w:rPr>
        <w:t>
      Қажет болған жағдайда судья қылмыстық істі талап етіп алдыруға құқылы.</w:t>
      </w:r>
    </w:p>
    <w:bookmarkStart w:name="z1365" w:id="759"/>
    <w:p>
      <w:pPr>
        <w:spacing w:after="0"/>
        <w:ind w:left="0"/>
        <w:jc w:val="both"/>
      </w:pPr>
      <w:r>
        <w:rPr>
          <w:rFonts w:ascii="Times New Roman"/>
          <w:b w:val="false"/>
          <w:i w:val="false"/>
          <w:color w:val="000000"/>
          <w:sz w:val="28"/>
        </w:rPr>
        <w:t>
      4. Тергеу судьясының күзетпен ұстау түріндегі бұлтартпау шарасын санкциялау туралы өтінішхатты күдіктінің, айыпталушының қатысуынсыз қарауына күдіктіге, айыпталушыға іздестіру жарияланған немесе олар Қазақстан Республикасының шегінен тысқары жерде болған және сот отырысының уақыты мен орны туралы тиісінше хабарланған кезде қылмыстық процесті жүргізетін органға келуден жалтарған жағдайларда ғана жол беріледі. Ұстап алынған жағдайда күдікті, айыпталушы таңдалған бұлтартпау шарасын қолданудың негізділігін қарау үшін тергеу судьясына жеткізіледі.</w:t>
      </w:r>
    </w:p>
    <w:bookmarkEnd w:id="759"/>
    <w:bookmarkStart w:name="z1366" w:id="760"/>
    <w:p>
      <w:pPr>
        <w:spacing w:after="0"/>
        <w:ind w:left="0"/>
        <w:jc w:val="both"/>
      </w:pPr>
      <w:r>
        <w:rPr>
          <w:rFonts w:ascii="Times New Roman"/>
          <w:b w:val="false"/>
          <w:i w:val="false"/>
          <w:color w:val="000000"/>
          <w:sz w:val="28"/>
        </w:rPr>
        <w:t>
      5. Тергеу судьясы отырыстың басында қандай өтінішхаттың қаралуға жататынын хабарлайды, сот отырысына келген адамдарға олардың құқықтары мен міндеттерін түсіндіреді. Содан кейін прокурор күдіктіні күзетпен ұстауды бұлтартпау шарасы ретінде таңдаудың қажеттігін негіздейді, содан соң күдікті, айыпталушы және сот отырысына келген басқа да тұлғалар тыңдалады.</w:t>
      </w:r>
    </w:p>
    <w:bookmarkEnd w:id="760"/>
    <w:p>
      <w:pPr>
        <w:spacing w:after="0"/>
        <w:ind w:left="0"/>
        <w:jc w:val="both"/>
      </w:pPr>
      <w:r>
        <w:rPr>
          <w:rFonts w:ascii="Times New Roman"/>
          <w:b w:val="false"/>
          <w:i w:val="false"/>
          <w:color w:val="000000"/>
          <w:sz w:val="28"/>
        </w:rPr>
        <w:t xml:space="preserve">
      Прокурордың осы өтінішхатын қарау барысында күдікті, айыпталушы, сондай-ақ олардың мүддесінде қорғаушы осы Кодекстің </w:t>
      </w:r>
      <w:r>
        <w:rPr>
          <w:rFonts w:ascii="Times New Roman"/>
          <w:b w:val="false"/>
          <w:i w:val="false"/>
          <w:color w:val="000000"/>
          <w:sz w:val="28"/>
        </w:rPr>
        <w:t>137-бабының</w:t>
      </w:r>
      <w:r>
        <w:rPr>
          <w:rFonts w:ascii="Times New Roman"/>
          <w:b w:val="false"/>
          <w:i w:val="false"/>
          <w:color w:val="000000"/>
          <w:sz w:val="28"/>
        </w:rPr>
        <w:t xml:space="preserve"> бірінші бөлігінде көзделген өзге бұлтартпау шарасын қолдану туралы өтінішхат мәлімдеуге құқылы.</w:t>
      </w:r>
    </w:p>
    <w:bookmarkStart w:name="z1367" w:id="761"/>
    <w:p>
      <w:pPr>
        <w:spacing w:after="0"/>
        <w:ind w:left="0"/>
        <w:jc w:val="both"/>
      </w:pPr>
      <w:r>
        <w:rPr>
          <w:rFonts w:ascii="Times New Roman"/>
          <w:b w:val="false"/>
          <w:i w:val="false"/>
          <w:color w:val="000000"/>
          <w:sz w:val="28"/>
        </w:rPr>
        <w:t xml:space="preserve">
      6. Тергеу судьясы үйқамақты, кепілді қолдануды санкциялаудан бас тарту туралы қаулы шығарған жағдайда, прокурор осы Кодекстің </w:t>
      </w:r>
      <w:r>
        <w:rPr>
          <w:rFonts w:ascii="Times New Roman"/>
          <w:b w:val="false"/>
          <w:i w:val="false"/>
          <w:color w:val="000000"/>
          <w:sz w:val="28"/>
        </w:rPr>
        <w:t>107-бабында</w:t>
      </w:r>
      <w:r>
        <w:rPr>
          <w:rFonts w:ascii="Times New Roman"/>
          <w:b w:val="false"/>
          <w:i w:val="false"/>
          <w:color w:val="000000"/>
          <w:sz w:val="28"/>
        </w:rPr>
        <w:t xml:space="preserve"> белгіленген қағидалар бойынша оған өтінішхат келтіруге құқылы.</w:t>
      </w:r>
    </w:p>
    <w:bookmarkEnd w:id="761"/>
    <w:bookmarkStart w:name="z1368" w:id="762"/>
    <w:p>
      <w:pPr>
        <w:spacing w:after="0"/>
        <w:ind w:left="0"/>
        <w:jc w:val="both"/>
      </w:pPr>
      <w:r>
        <w:rPr>
          <w:rFonts w:ascii="Times New Roman"/>
          <w:b w:val="false"/>
          <w:i w:val="false"/>
          <w:color w:val="000000"/>
          <w:sz w:val="28"/>
        </w:rPr>
        <w:t>
      7. Тергеу судьясы күдіктіні, айыпталушыны күзетпен ұстау түріндегі бұлтартпау шарасына санкция беру туралы өтінішхатты қарау қорытындысы бойынша мынадай:</w:t>
      </w:r>
    </w:p>
    <w:bookmarkEnd w:id="762"/>
    <w:bookmarkStart w:name="z88" w:id="763"/>
    <w:p>
      <w:pPr>
        <w:spacing w:after="0"/>
        <w:ind w:left="0"/>
        <w:jc w:val="both"/>
      </w:pPr>
      <w:r>
        <w:rPr>
          <w:rFonts w:ascii="Times New Roman"/>
          <w:b w:val="false"/>
          <w:i w:val="false"/>
          <w:color w:val="000000"/>
          <w:sz w:val="28"/>
        </w:rPr>
        <w:t>
      1) күзетпен ұстауға санкция беру туралы;</w:t>
      </w:r>
    </w:p>
    <w:bookmarkEnd w:id="763"/>
    <w:bookmarkStart w:name="z89" w:id="764"/>
    <w:p>
      <w:pPr>
        <w:spacing w:after="0"/>
        <w:ind w:left="0"/>
        <w:jc w:val="both"/>
      </w:pPr>
      <w:r>
        <w:rPr>
          <w:rFonts w:ascii="Times New Roman"/>
          <w:b w:val="false"/>
          <w:i w:val="false"/>
          <w:color w:val="000000"/>
          <w:sz w:val="28"/>
        </w:rPr>
        <w:t>
      2) екі ай мерзімге күзетпен ұстауға санкция беру үшін жеткілікті негіздер болмаған жағдайда, он тәулікке дейінгі мерзімге күзетпен ұстауға санкция беру туралы;</w:t>
      </w:r>
    </w:p>
    <w:bookmarkEnd w:id="764"/>
    <w:bookmarkStart w:name="z90" w:id="765"/>
    <w:p>
      <w:pPr>
        <w:spacing w:after="0"/>
        <w:ind w:left="0"/>
        <w:jc w:val="both"/>
      </w:pPr>
      <w:r>
        <w:rPr>
          <w:rFonts w:ascii="Times New Roman"/>
          <w:b w:val="false"/>
          <w:i w:val="false"/>
          <w:color w:val="000000"/>
          <w:sz w:val="28"/>
        </w:rPr>
        <w:t xml:space="preserve">
      3) күзетпен ұстауға санкция беруден бас тарту туралы қаулылардың бірін шығарады. Тергеу судьясы осы бұлтартпау шарасына санкция беруден бас тартқан жағдайда, осы Кодекстің </w:t>
      </w:r>
      <w:r>
        <w:rPr>
          <w:rFonts w:ascii="Times New Roman"/>
          <w:b w:val="false"/>
          <w:i w:val="false"/>
          <w:color w:val="000000"/>
          <w:sz w:val="28"/>
        </w:rPr>
        <w:t>137-бабының</w:t>
      </w:r>
      <w:r>
        <w:rPr>
          <w:rFonts w:ascii="Times New Roman"/>
          <w:b w:val="false"/>
          <w:i w:val="false"/>
          <w:color w:val="000000"/>
          <w:sz w:val="28"/>
        </w:rPr>
        <w:t xml:space="preserve"> бірінші бөлігінде көзделген өзге бұлтартпау шарасын таңдауға құқылы.</w:t>
      </w:r>
    </w:p>
    <w:bookmarkEnd w:id="765"/>
    <w:bookmarkStart w:name="z3440" w:id="766"/>
    <w:p>
      <w:pPr>
        <w:spacing w:after="0"/>
        <w:ind w:left="0"/>
        <w:jc w:val="both"/>
      </w:pPr>
      <w:r>
        <w:rPr>
          <w:rFonts w:ascii="Times New Roman"/>
          <w:b w:val="false"/>
          <w:i w:val="false"/>
          <w:color w:val="000000"/>
          <w:sz w:val="28"/>
        </w:rPr>
        <w:t>
      7-1. Тергеу судьясы күзетпен ұстауды санкциялау туралы қаулыда осы бұлтартпау шарасын таңдау себептерін және қатаңдығы неғұрлым жеңіл бұлтартпау шараларын қолданудың мүмкін еместігін көрсетуге міндетті.</w:t>
      </w:r>
    </w:p>
    <w:bookmarkEnd w:id="766"/>
    <w:bookmarkStart w:name="z1369" w:id="767"/>
    <w:p>
      <w:pPr>
        <w:spacing w:after="0"/>
        <w:ind w:left="0"/>
        <w:jc w:val="both"/>
      </w:pPr>
      <w:r>
        <w:rPr>
          <w:rFonts w:ascii="Times New Roman"/>
          <w:b w:val="false"/>
          <w:i w:val="false"/>
          <w:color w:val="000000"/>
          <w:sz w:val="28"/>
        </w:rPr>
        <w:t xml:space="preserve">
      8. Тергеу судьясы, аса ауыр қылмыстар туралы істерді қоспағанда, күзетпен ұстау түріндегі бұлтартпау шарасын санкциялау туралы қаулы шығарған кезде осы баптың тоғызыншы бөлігінде көзделгеннен басқа жағдайларда, күдіктінің, айыпталушының осы Кодекстің </w:t>
      </w:r>
      <w:r>
        <w:rPr>
          <w:rFonts w:ascii="Times New Roman"/>
          <w:b w:val="false"/>
          <w:i w:val="false"/>
          <w:color w:val="000000"/>
          <w:sz w:val="28"/>
        </w:rPr>
        <w:t>140-бабының</w:t>
      </w:r>
      <w:r>
        <w:rPr>
          <w:rFonts w:ascii="Times New Roman"/>
          <w:b w:val="false"/>
          <w:i w:val="false"/>
          <w:color w:val="000000"/>
          <w:sz w:val="28"/>
        </w:rPr>
        <w:t xml:space="preserve"> үшінші бөлігінде көзделген міндеттерді орындауын қамтамасыз ету үшін жеткілікті болатын кепіл мөлшерін айқындауға міндетті.</w:t>
      </w:r>
    </w:p>
    <w:bookmarkEnd w:id="767"/>
    <w:p>
      <w:pPr>
        <w:spacing w:after="0"/>
        <w:ind w:left="0"/>
        <w:jc w:val="both"/>
      </w:pPr>
      <w:r>
        <w:rPr>
          <w:rFonts w:ascii="Times New Roman"/>
          <w:b w:val="false"/>
          <w:i w:val="false"/>
          <w:color w:val="000000"/>
          <w:sz w:val="28"/>
        </w:rPr>
        <w:t xml:space="preserve">
      Тергеу судьясының, соттың қаулысында кепіл енгізілген жағдайда күдіктіге, айыпталушыға осы Кодекстің </w:t>
      </w:r>
      <w:r>
        <w:rPr>
          <w:rFonts w:ascii="Times New Roman"/>
          <w:b w:val="false"/>
          <w:i w:val="false"/>
          <w:color w:val="000000"/>
          <w:sz w:val="28"/>
        </w:rPr>
        <w:t>140-бабында</w:t>
      </w:r>
      <w:r>
        <w:rPr>
          <w:rFonts w:ascii="Times New Roman"/>
          <w:b w:val="false"/>
          <w:i w:val="false"/>
          <w:color w:val="000000"/>
          <w:sz w:val="28"/>
        </w:rPr>
        <w:t xml:space="preserve"> көзделген міндеттердің қайсысы жүктелетіні, оларды орындамаудың салдары, кепіл мөлшерін таңдаудың негізділігі, сондай-ақ оны қолдану мүмкіндігі көрсетіледі.</w:t>
      </w:r>
    </w:p>
    <w:p>
      <w:pPr>
        <w:spacing w:after="0"/>
        <w:ind w:left="0"/>
        <w:jc w:val="both"/>
      </w:pPr>
      <w:r>
        <w:rPr>
          <w:rFonts w:ascii="Times New Roman"/>
          <w:b w:val="false"/>
          <w:i w:val="false"/>
          <w:color w:val="000000"/>
          <w:sz w:val="28"/>
        </w:rPr>
        <w:t>
      Күдікті, айыпталушы не басқа тұлға кепілді кез келген уақытта тергеу судьясының, соттың күзетпен ұстау түріндегі бұлтартпау шарасын санкциялау туралы қаулысында белгіленген мөлшерде енгізуге құқылы.</w:t>
      </w:r>
    </w:p>
    <w:bookmarkStart w:name="z1370" w:id="768"/>
    <w:p>
      <w:pPr>
        <w:spacing w:after="0"/>
        <w:ind w:left="0"/>
        <w:jc w:val="both"/>
      </w:pPr>
      <w:r>
        <w:rPr>
          <w:rFonts w:ascii="Times New Roman"/>
          <w:b w:val="false"/>
          <w:i w:val="false"/>
          <w:color w:val="000000"/>
          <w:sz w:val="28"/>
        </w:rPr>
        <w:t>
      9. Тергеу судьясы, сот күзетпен ұстау түріндегі бұлтартпау шарасына санкция беру туралы қаулы шығарған кезде мынадай:</w:t>
      </w:r>
    </w:p>
    <w:bookmarkEnd w:id="768"/>
    <w:bookmarkStart w:name="z92" w:id="769"/>
    <w:p>
      <w:pPr>
        <w:spacing w:after="0"/>
        <w:ind w:left="0"/>
        <w:jc w:val="both"/>
      </w:pPr>
      <w:r>
        <w:rPr>
          <w:rFonts w:ascii="Times New Roman"/>
          <w:b w:val="false"/>
          <w:i w:val="false"/>
          <w:color w:val="000000"/>
          <w:sz w:val="28"/>
        </w:rPr>
        <w:t>
      1) адамға жәбірленушінің өліміне әкеп соққан қасақана қылмыстар жасады деп күдік келтірілген, айып тағылған;</w:t>
      </w:r>
    </w:p>
    <w:bookmarkEnd w:id="769"/>
    <w:bookmarkStart w:name="z93" w:id="770"/>
    <w:p>
      <w:pPr>
        <w:spacing w:after="0"/>
        <w:ind w:left="0"/>
        <w:jc w:val="both"/>
      </w:pPr>
      <w:r>
        <w:rPr>
          <w:rFonts w:ascii="Times New Roman"/>
          <w:b w:val="false"/>
          <w:i w:val="false"/>
          <w:color w:val="000000"/>
          <w:sz w:val="28"/>
        </w:rPr>
        <w:t xml:space="preserve">
      2) адамға қылмыстық топтың құрамында қылмыс; террористік және (немесе) экстремистік қылмыстар; Қазақстан Республикасы Қылмыстық кодексінің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17-тарауларында</w:t>
      </w:r>
      <w:r>
        <w:rPr>
          <w:rFonts w:ascii="Times New Roman"/>
          <w:b w:val="false"/>
          <w:i w:val="false"/>
          <w:color w:val="000000"/>
          <w:sz w:val="28"/>
        </w:rPr>
        <w:t xml:space="preserve"> көзделген аса ауыр қылмыстар, сондай-ақ төтенше жағдайларда немесе жаппай тәртіпсіздіктер барысында жасалған аса ауыр қылмыстар, соғыс уақытында немесе ұрыс жағдайында жасалған аса ауыр әскери қылмыстар жасады деп күдік келтірілген, айып тағылған;</w:t>
      </w:r>
    </w:p>
    <w:bookmarkEnd w:id="770"/>
    <w:bookmarkStart w:name="z94" w:id="771"/>
    <w:p>
      <w:pPr>
        <w:spacing w:after="0"/>
        <w:ind w:left="0"/>
        <w:jc w:val="both"/>
      </w:pPr>
      <w:r>
        <w:rPr>
          <w:rFonts w:ascii="Times New Roman"/>
          <w:b w:val="false"/>
          <w:i w:val="false"/>
          <w:color w:val="000000"/>
          <w:sz w:val="28"/>
        </w:rPr>
        <w:t>
      3) күдікті, айыпталушы сот ісін жүргізуге кедергі жасайды немесе тергеуден және соттан жасырынады деп пайымдауға жеткілікті негіздер болған;</w:t>
      </w:r>
    </w:p>
    <w:bookmarkEnd w:id="771"/>
    <w:bookmarkStart w:name="z95" w:id="772"/>
    <w:p>
      <w:pPr>
        <w:spacing w:after="0"/>
        <w:ind w:left="0"/>
        <w:jc w:val="both"/>
      </w:pPr>
      <w:r>
        <w:rPr>
          <w:rFonts w:ascii="Times New Roman"/>
          <w:b w:val="false"/>
          <w:i w:val="false"/>
          <w:color w:val="000000"/>
          <w:sz w:val="28"/>
        </w:rPr>
        <w:t>
      4) күдіктінің, айыпталушының қылмыстық әрекетті жалғастыруы туралы деректер болған;</w:t>
      </w:r>
    </w:p>
    <w:bookmarkEnd w:id="772"/>
    <w:bookmarkStart w:name="z96" w:id="773"/>
    <w:p>
      <w:pPr>
        <w:spacing w:after="0"/>
        <w:ind w:left="0"/>
        <w:jc w:val="both"/>
      </w:pPr>
      <w:r>
        <w:rPr>
          <w:rFonts w:ascii="Times New Roman"/>
          <w:b w:val="false"/>
          <w:i w:val="false"/>
          <w:color w:val="000000"/>
          <w:sz w:val="28"/>
        </w:rPr>
        <w:t>
      5) күдікті, айыпталушы тергеп-тексеріліп жатқан қылмыстық іс бойынша бұрын таңдалған кепіл түріндегі бұлтартпау шарасын бұзған жағдайларда, кепіл белгіленбейді.</w:t>
      </w:r>
    </w:p>
    <w:bookmarkEnd w:id="773"/>
    <w:bookmarkStart w:name="z1371" w:id="774"/>
    <w:p>
      <w:pPr>
        <w:spacing w:after="0"/>
        <w:ind w:left="0"/>
        <w:jc w:val="both"/>
      </w:pPr>
      <w:r>
        <w:rPr>
          <w:rFonts w:ascii="Times New Roman"/>
          <w:b w:val="false"/>
          <w:i w:val="false"/>
          <w:color w:val="000000"/>
          <w:sz w:val="28"/>
        </w:rPr>
        <w:t>
      10. Өзіне қатысты тергеу судьясының қаулысы шығарылған адамға сол қаулы дереу табыс етіледі, сондай-ақ сотқа дейінгі тергеп-тексеруді жүзеге асыратын адамға, прокурорға, жәбірленушіге және күдікті, айыпталушы отырған күзетпен ұстау орны мекемесінің бастығына жіберіледі және дереу орындалуға жатады.</w:t>
      </w:r>
    </w:p>
    <w:bookmarkEnd w:id="774"/>
    <w:bookmarkStart w:name="z1372" w:id="775"/>
    <w:p>
      <w:pPr>
        <w:spacing w:after="0"/>
        <w:ind w:left="0"/>
        <w:jc w:val="both"/>
      </w:pPr>
      <w:r>
        <w:rPr>
          <w:rFonts w:ascii="Times New Roman"/>
          <w:b w:val="false"/>
          <w:i w:val="false"/>
          <w:color w:val="000000"/>
          <w:sz w:val="28"/>
        </w:rPr>
        <w:t xml:space="preserve">
      11. Күдіктіні, айыпталушыны күзетпен ұстауды санкциялау немесе одан бас тарту туралы қаулыға осы Кодекстің </w:t>
      </w:r>
      <w:r>
        <w:rPr>
          <w:rFonts w:ascii="Times New Roman"/>
          <w:b w:val="false"/>
          <w:i w:val="false"/>
          <w:color w:val="000000"/>
          <w:sz w:val="28"/>
        </w:rPr>
        <w:t>107-бабында</w:t>
      </w:r>
      <w:r>
        <w:rPr>
          <w:rFonts w:ascii="Times New Roman"/>
          <w:b w:val="false"/>
          <w:i w:val="false"/>
          <w:color w:val="000000"/>
          <w:sz w:val="28"/>
        </w:rPr>
        <w:t xml:space="preserve"> көзделген тәртіппен шағым жасалуы, ол прокурордың өтінішхаты бойынша қайта қаралуы мүмкін.</w:t>
      </w:r>
    </w:p>
    <w:bookmarkEnd w:id="775"/>
    <w:bookmarkStart w:name="z1373" w:id="776"/>
    <w:p>
      <w:pPr>
        <w:spacing w:after="0"/>
        <w:ind w:left="0"/>
        <w:jc w:val="both"/>
      </w:pPr>
      <w:r>
        <w:rPr>
          <w:rFonts w:ascii="Times New Roman"/>
          <w:b w:val="false"/>
          <w:i w:val="false"/>
          <w:color w:val="000000"/>
          <w:sz w:val="28"/>
        </w:rPr>
        <w:t>
      12. Күзетпен ұстауды санкциялаудан бас тарту туралы қаулының күші жойылған жағдайда, облыстық немесе оған теңестірілген соттың күдіктіні, айыпталушыны күзетпен ұстауды санкциялау туралы мәселені қарауы осы Кодекстің 107-бабында көзделген тәртіппен жүзеге асырылады.</w:t>
      </w:r>
    </w:p>
    <w:bookmarkEnd w:id="776"/>
    <w:bookmarkStart w:name="z1374" w:id="777"/>
    <w:p>
      <w:pPr>
        <w:spacing w:after="0"/>
        <w:ind w:left="0"/>
        <w:jc w:val="both"/>
      </w:pPr>
      <w:r>
        <w:rPr>
          <w:rFonts w:ascii="Times New Roman"/>
          <w:b w:val="false"/>
          <w:i w:val="false"/>
          <w:color w:val="000000"/>
          <w:sz w:val="28"/>
        </w:rPr>
        <w:t>
      13. Тергеу судьясы, сот күзетпен ұстау түріндегі бұлтартпау шарасын санкциялаудан бас тарту туралы қаулы шығарғаннан кейін күзетпен ұстау қажеттігін негіздейтін жаңа мән-жайлар туындаған кезде ғана сотқа нақ сол қылмыстық іс бойынша нақ сол адамға қатысты көрсетілген бұлтартпау шарасын санкциялау туралы өтінішхатпен қайтадан жүгінуге болады.</w:t>
      </w:r>
    </w:p>
    <w:bookmarkEnd w:id="777"/>
    <w:bookmarkStart w:name="z1375" w:id="778"/>
    <w:p>
      <w:pPr>
        <w:spacing w:after="0"/>
        <w:ind w:left="0"/>
        <w:jc w:val="both"/>
      </w:pPr>
      <w:r>
        <w:rPr>
          <w:rFonts w:ascii="Times New Roman"/>
          <w:b w:val="false"/>
          <w:i w:val="false"/>
          <w:color w:val="000000"/>
          <w:sz w:val="28"/>
        </w:rPr>
        <w:t xml:space="preserve">
      14. Сотқа дейінгі тергеп-тексеруді жүзеге асыратын адам бұлтартпау шарасы ретінде күзетпен ұстаудың қолданылатыны туралы осы Кодекстің </w:t>
      </w:r>
      <w:r>
        <w:rPr>
          <w:rFonts w:ascii="Times New Roman"/>
          <w:b w:val="false"/>
          <w:i w:val="false"/>
          <w:color w:val="000000"/>
          <w:sz w:val="28"/>
        </w:rPr>
        <w:t>135-бабында</w:t>
      </w:r>
      <w:r>
        <w:rPr>
          <w:rFonts w:ascii="Times New Roman"/>
          <w:b w:val="false"/>
          <w:i w:val="false"/>
          <w:color w:val="000000"/>
          <w:sz w:val="28"/>
        </w:rPr>
        <w:t xml:space="preserve"> белгіленген тәртіппен – күдіктінің туыстарын, ал ол шетел азаматына қатысты қолданылған жағдайда Қазақстан Республикасының Сыртқы істер министрлігі арқылы осы мемлекеттің елшілігін, консулдығын немесе өзге өкілдігін де хабардар етуге міндетті.</w:t>
      </w:r>
    </w:p>
    <w:bookmarkEnd w:id="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149-бап. Бұлтартпау шарасы ретінде күзетпен ұстау қолданылған күдіктілерді ұстау</w:t>
      </w:r>
    </w:p>
    <w:bookmarkStart w:name="z3342" w:id="779"/>
    <w:p>
      <w:pPr>
        <w:spacing w:after="0"/>
        <w:ind w:left="0"/>
        <w:jc w:val="both"/>
      </w:pPr>
      <w:r>
        <w:rPr>
          <w:rFonts w:ascii="Times New Roman"/>
          <w:b w:val="false"/>
          <w:i w:val="false"/>
          <w:color w:val="000000"/>
          <w:sz w:val="28"/>
        </w:rPr>
        <w:t>
      Бұлтартпау шарасы ретінде күзетпен ұстау қолданылған күдіктілер тергеу изоляторларында ұсталады. Оларды ұстаудың тәртібі мен жағдайлары заңнамада айқындалады.</w:t>
      </w:r>
    </w:p>
    <w:bookmarkEnd w:id="779"/>
    <w:p>
      <w:pPr>
        <w:spacing w:after="0"/>
        <w:ind w:left="0"/>
        <w:jc w:val="both"/>
      </w:pPr>
      <w:r>
        <w:rPr>
          <w:rFonts w:ascii="Times New Roman"/>
          <w:b/>
          <w:i w:val="false"/>
          <w:color w:val="000000"/>
          <w:sz w:val="28"/>
        </w:rPr>
        <w:t>150-бап. Бұлтартпау шарасы ретінде күзетпен ұстау қолданылған күдіктілерді, айыпталушыларды және сотталушыларды ұстап алынғандар ұсталатын орындарда ұстау</w:t>
      </w:r>
    </w:p>
    <w:bookmarkStart w:name="z1376" w:id="780"/>
    <w:p>
      <w:pPr>
        <w:spacing w:after="0"/>
        <w:ind w:left="0"/>
        <w:jc w:val="both"/>
      </w:pPr>
      <w:r>
        <w:rPr>
          <w:rFonts w:ascii="Times New Roman"/>
          <w:b w:val="false"/>
          <w:i w:val="false"/>
          <w:color w:val="000000"/>
          <w:sz w:val="28"/>
        </w:rPr>
        <w:t>
      1. Өздеріне қатысты бұлтартпау шарасы ретінде күзетпен ұстау қолданылған күдіктіні, айыпталушыны, сотталушыны тергеу изоляторына жеткізу жердің шалғайлығына немесе тиісті қатынас жолдарының болмауы немесе тергеу әрекеттерін жүргізу немесе істі сотта қарау қажеттігі салдарынан мүмкін болмаған жағдайларда, мұндай адамдар сотқа дейінгі тергеп-тексеруді жүзеге асыратын адамның прокурор не тергеу судьясы не сот бекіткен қаулысымен отыз тәулікке дейін – уақытша ұстау изоляторларында, ал әскери қызметшілер гауптвахтада ұсталуы мүмкін.</w:t>
      </w:r>
    </w:p>
    <w:bookmarkEnd w:id="780"/>
    <w:p>
      <w:pPr>
        <w:spacing w:after="0"/>
        <w:ind w:left="0"/>
        <w:jc w:val="both"/>
      </w:pPr>
      <w:r>
        <w:rPr>
          <w:rFonts w:ascii="Times New Roman"/>
          <w:b w:val="false"/>
          <w:i w:val="false"/>
          <w:color w:val="000000"/>
          <w:sz w:val="28"/>
        </w:rPr>
        <w:t>
      Мұндай адамдарды күзетпен ұстаудың тәртібі мен жағдайлары заңнамада айқындалады.</w:t>
      </w:r>
    </w:p>
    <w:bookmarkStart w:name="z1377" w:id="781"/>
    <w:p>
      <w:pPr>
        <w:spacing w:after="0"/>
        <w:ind w:left="0"/>
        <w:jc w:val="both"/>
      </w:pPr>
      <w:r>
        <w:rPr>
          <w:rFonts w:ascii="Times New Roman"/>
          <w:b w:val="false"/>
          <w:i w:val="false"/>
          <w:color w:val="000000"/>
          <w:sz w:val="28"/>
        </w:rPr>
        <w:t>
      2. Өздеріне қатысты бұлтартпау шарасы ретінде күзетпен ұстау қолданылған күдіктіні, айыпталушыны және сотталушыны тергеу әрекеттерін жүргізу үшін бір тергеу изоляторынан екінші бір тергеу изоляторына ауыстыру (этаппен апару) прокурордың қаулысы бойынша не сотқа дейінгі тергеп-тексеруді жүзеге асыратын адамның прокурор бекіткен қаулысы бойынша жүзеге асырылады.</w:t>
      </w:r>
    </w:p>
    <w:bookmarkEnd w:id="781"/>
    <w:p>
      <w:pPr>
        <w:spacing w:after="0"/>
        <w:ind w:left="0"/>
        <w:jc w:val="both"/>
      </w:pPr>
      <w:r>
        <w:rPr>
          <w:rFonts w:ascii="Times New Roman"/>
          <w:b/>
          <w:i w:val="false"/>
          <w:color w:val="000000"/>
          <w:sz w:val="28"/>
        </w:rPr>
        <w:t>151-бап. Күзетпен ұстау мерзімдері және оларды ұзарту тәртібі</w:t>
      </w:r>
    </w:p>
    <w:bookmarkStart w:name="z1378" w:id="782"/>
    <w:p>
      <w:pPr>
        <w:spacing w:after="0"/>
        <w:ind w:left="0"/>
        <w:jc w:val="both"/>
      </w:pPr>
      <w:r>
        <w:rPr>
          <w:rFonts w:ascii="Times New Roman"/>
          <w:b w:val="false"/>
          <w:i w:val="false"/>
          <w:color w:val="000000"/>
          <w:sz w:val="28"/>
        </w:rPr>
        <w:t>
      1. Осы Кодексте көзделген ерекше жағдайлардан басқа, сотқа дейінгі тергеп-тексеру кезінде күзетпен ұстау мерзімін екі айдан асыруға болмайды.</w:t>
      </w:r>
    </w:p>
    <w:bookmarkEnd w:id="782"/>
    <w:bookmarkStart w:name="z1379" w:id="783"/>
    <w:p>
      <w:pPr>
        <w:spacing w:after="0"/>
        <w:ind w:left="0"/>
        <w:jc w:val="both"/>
      </w:pPr>
      <w:r>
        <w:rPr>
          <w:rFonts w:ascii="Times New Roman"/>
          <w:b w:val="false"/>
          <w:i w:val="false"/>
          <w:color w:val="000000"/>
          <w:sz w:val="28"/>
        </w:rPr>
        <w:t>
      2. Судья санкциялаған күзетпен ұстаудың қысқа мерзімін екі айға дейін ұзарту қажет болған кезде прокурор ол аяқталардан бір тәулік бұрын тергеу судьясына қосымша жиналған материалдары бар тиісті өтінішхатты енгізеді. Тергеп-тексеруді екі айға дейінгі мерзімде аяқтау мүмкін болмаған жағдайда және бұлтартпау шарасын өзгерту немесе оның күшін жою үшін негіздер болмаған кезде бұл мерзімді сотқа дейінгі тергеп-тексеруді жүзеге асыратын адамның өңірлер мен гарнизондардың әскери прокурорымен, өңірлік көлік прокурорымен, аудандық және оған теңестірілген прокурормен келісілген уәжді өтінішхаты бойынша тергеу судьясы – үш айға дейін, ал тергеп-тексеруді үш ай мерзімде аяқтау мүмкін болмаған жағдайда және күдіктіні, айыпталушыны одан әрі күзетпен ұстау қажет болған кезде сотқа дейінгі тергеп-тексеруді жүзеге асыратын адамның Бас әскери прокурормен, Бас көлік прокурорымен, облыс прокурорымен және оған теңестірілген прокурорлармен және олардың орынбасарларымен келісілген уәжді өтінішхаты бойынша тергеу судьясы тоғыз айға дейін ұзартуы мүмкін.</w:t>
      </w:r>
    </w:p>
    <w:bookmarkEnd w:id="783"/>
    <w:bookmarkStart w:name="z1380" w:id="784"/>
    <w:p>
      <w:pPr>
        <w:spacing w:after="0"/>
        <w:ind w:left="0"/>
        <w:jc w:val="both"/>
      </w:pPr>
      <w:r>
        <w:rPr>
          <w:rFonts w:ascii="Times New Roman"/>
          <w:b w:val="false"/>
          <w:i w:val="false"/>
          <w:color w:val="000000"/>
          <w:sz w:val="28"/>
        </w:rPr>
        <w:t>
      3. Күзетпен ұстау мерзімін тоғыз айдан астам, бірақ он екі айдан асырмай ұзартуды аудандық және оған теңестірілген соттың тергеу судьясы аса ауыр қылмыстар, қылмыстық топтың құрамында қылмыстар, сондай-ақ өзге де террористік және (немесе) экстремистік қылмыстар жасады деп күдік келтірілген адамдарға қатысты істің ерекше күрделілігіне орай, қылмыстық істі өзінің іс жүргізуіне қабылдаған тергеу бөлімі бастығының не прокурордың не тергеу, жедел-тергеу тобы басшысының Бас әскери прокурормен, Бас көлік прокурорымен, облыс прокурорымен және оған теңестірілген прокурорлармен келісілген уәжді өтінішхаты бойынша жүзеге асыруы мүмкін.</w:t>
      </w:r>
    </w:p>
    <w:bookmarkEnd w:id="784"/>
    <w:bookmarkStart w:name="z1381" w:id="785"/>
    <w:p>
      <w:pPr>
        <w:spacing w:after="0"/>
        <w:ind w:left="0"/>
        <w:jc w:val="both"/>
      </w:pPr>
      <w:r>
        <w:rPr>
          <w:rFonts w:ascii="Times New Roman"/>
          <w:b w:val="false"/>
          <w:i w:val="false"/>
          <w:color w:val="000000"/>
          <w:sz w:val="28"/>
        </w:rPr>
        <w:t>
      4. Аудандық және оған теңестірілген соттың тергеу судьясының күзетпен ұстау мерзімін он екі айдан астам, бірақ он сегіз айдан аспайтын мерзімге ұзартуына айрықша жағдайларда, аса ауыр қылмыстар, қылмыстық топтың құрамындағы қылмыстар, сондай-ақ өзге де террористік және (немесе) экстремистік қылмыстар жасады деп күдік келтірілген адамдарға қатысты, қылмыстық қудалау органының орталық аппаратының тергеу бөлімшесі басшысының не қылмыстық істі өзінің іс жүргізуіне қабылдаған прокурордың, тергеу, жедел-тергеу тобы басшысының Бас әскери прокурор, Бас көлік прокуроры, облыс прокуроры және оған теңестірілген прокурор бекіткен және Қазақстан Республикасының Бас Прокурорымен, оның орынбасарларымен келісілген уәжді өтінішхаты бойынша жол беріледі.</w:t>
      </w:r>
    </w:p>
    <w:bookmarkEnd w:id="785"/>
    <w:bookmarkStart w:name="z1382" w:id="786"/>
    <w:p>
      <w:pPr>
        <w:spacing w:after="0"/>
        <w:ind w:left="0"/>
        <w:jc w:val="both"/>
      </w:pPr>
      <w:r>
        <w:rPr>
          <w:rFonts w:ascii="Times New Roman"/>
          <w:b w:val="false"/>
          <w:i w:val="false"/>
          <w:color w:val="000000"/>
          <w:sz w:val="28"/>
        </w:rPr>
        <w:t>
      5. Күзетпен ұстау мерзімін одан әрі ұзартуға жол берілмейді, күзетпен ұсталып отырған күдікті, айыпталушы дереу босатылуға жатады.</w:t>
      </w:r>
    </w:p>
    <w:bookmarkEnd w:id="786"/>
    <w:bookmarkStart w:name="z1383" w:id="787"/>
    <w:p>
      <w:pPr>
        <w:spacing w:after="0"/>
        <w:ind w:left="0"/>
        <w:jc w:val="both"/>
      </w:pPr>
      <w:r>
        <w:rPr>
          <w:rFonts w:ascii="Times New Roman"/>
          <w:b w:val="false"/>
          <w:i w:val="false"/>
          <w:color w:val="000000"/>
          <w:sz w:val="28"/>
        </w:rPr>
        <w:t>
      6. Күзетпен ұстау мерзімін үш айға дейін ұзарту туралы өтінішхат келісу үшін өңірлер мен гарнизондардың әскери прокурорларына, өңірлік көлік прокурорларына, аудандық (қалалық) прокурорға және оған теңестірілген өзге де прокурорларға күзетпен ұстау мерзімі аяқталардан он тәулік бұрын ұсынылады және прокурор өтінішхатты ол келіп түскен кезден бастап үш тәуліктен аспайтын мерзімде қарайды.</w:t>
      </w:r>
    </w:p>
    <w:bookmarkEnd w:id="787"/>
    <w:bookmarkStart w:name="z1384" w:id="788"/>
    <w:p>
      <w:pPr>
        <w:spacing w:after="0"/>
        <w:ind w:left="0"/>
        <w:jc w:val="both"/>
      </w:pPr>
      <w:r>
        <w:rPr>
          <w:rFonts w:ascii="Times New Roman"/>
          <w:b w:val="false"/>
          <w:i w:val="false"/>
          <w:color w:val="000000"/>
          <w:sz w:val="28"/>
        </w:rPr>
        <w:t>
      7. Күзетпен ұстау мерзімін үш айдан астам мерзімге ұзарту туралы өтінішхат келісу үшін прокурорға күзетпен ұстау мерзімі аяқталардан он бес тәулік бұрын ұсынылуға тиіс және прокурор өтінішхатты ол келіп түскен кезден бастап бес тәуліктен аспайтын мерзімде қарайды.</w:t>
      </w:r>
    </w:p>
    <w:bookmarkEnd w:id="788"/>
    <w:bookmarkStart w:name="z1385" w:id="789"/>
    <w:p>
      <w:pPr>
        <w:spacing w:after="0"/>
        <w:ind w:left="0"/>
        <w:jc w:val="both"/>
      </w:pPr>
      <w:r>
        <w:rPr>
          <w:rFonts w:ascii="Times New Roman"/>
          <w:b w:val="false"/>
          <w:i w:val="false"/>
          <w:color w:val="000000"/>
          <w:sz w:val="28"/>
        </w:rPr>
        <w:t>
      8. Күзетпен ұстау мерзімін он екі айдан астам мерзімге ұзарту туралы өтінішхат келісу үшін прокурорға күзетпен ұстау мерзімі аяқталардан жиырма тәулік бұрын ұсынылуға тиіс және ол келіп түскен кезден бастап бес тәуліктен аспайтын мерзімде қаралады.</w:t>
      </w:r>
    </w:p>
    <w:bookmarkEnd w:id="789"/>
    <w:bookmarkStart w:name="z1386" w:id="790"/>
    <w:p>
      <w:pPr>
        <w:spacing w:after="0"/>
        <w:ind w:left="0"/>
        <w:jc w:val="both"/>
      </w:pPr>
      <w:r>
        <w:rPr>
          <w:rFonts w:ascii="Times New Roman"/>
          <w:b w:val="false"/>
          <w:i w:val="false"/>
          <w:color w:val="000000"/>
          <w:sz w:val="28"/>
        </w:rPr>
        <w:t>
      9. Күзетпен ұстау мерзімін ұзарту туралы өтінішхатты қарап, прокурор сотқа дейінгі тергеп-тексеруді жүзеге асыратын адамның қаулысына келісім береді және оны күзетпен ұстау мерзімін ұзартудың негізділігін растайтын қылмыстық істің материалдарымен бірге тиісті сотқа дереу жібереді не оны келісуден уәжді түрде бас тартады. Прокурор күзетпен ұстау мерзімін ұзарту туралы өтінішхатты қолдамаған жағдайда, күдікті, айыпталушы күзетпен ұстау мерзімі аяқталғаннан кейін дереу босатылуға жатады.</w:t>
      </w:r>
    </w:p>
    <w:bookmarkEnd w:id="790"/>
    <w:bookmarkStart w:name="z1387" w:id="791"/>
    <w:p>
      <w:pPr>
        <w:spacing w:after="0"/>
        <w:ind w:left="0"/>
        <w:jc w:val="both"/>
      </w:pPr>
      <w:r>
        <w:rPr>
          <w:rFonts w:ascii="Times New Roman"/>
          <w:b w:val="false"/>
          <w:i w:val="false"/>
          <w:color w:val="000000"/>
          <w:sz w:val="28"/>
        </w:rPr>
        <w:t>
      10. Күзетпен ұстау мерзімін үш айға дейін ұзарту туралы өтінішхат сотқа – күзетпен ұстау мерзімі аяқталардан жеті тәулік бұрын, күзетпен ұстау мерзімін үш айдан астам мерзімге ұзарту туралы өтінішхат – он тәулік бұрын, күзетпен ұстау мерзімін он екі айдан астам мерзімге ұзарту туралы өтінішхат – он бес тәулік бұрын ұсынылады.</w:t>
      </w:r>
    </w:p>
    <w:bookmarkEnd w:id="791"/>
    <w:bookmarkStart w:name="z1388" w:id="792"/>
    <w:p>
      <w:pPr>
        <w:spacing w:after="0"/>
        <w:ind w:left="0"/>
        <w:jc w:val="both"/>
      </w:pPr>
      <w:r>
        <w:rPr>
          <w:rFonts w:ascii="Times New Roman"/>
          <w:b w:val="false"/>
          <w:i w:val="false"/>
          <w:color w:val="000000"/>
          <w:sz w:val="28"/>
        </w:rPr>
        <w:t>
      11. Қылмыстық іс материалдарымен танысу кезеңінде күдіктінің күзетпен ұстауда болу мерзімін санкциялау туралы өтінішхат күзетпен ұстау мерзімі аяқталардан бес тәулік бұрын келісу үшін прокурорға ұсынылуға тиіс және оны прокурор келіп түскен кезден бастап бір тәуліктен асырмай қарайды.</w:t>
      </w:r>
    </w:p>
    <w:bookmarkEnd w:id="792"/>
    <w:p>
      <w:pPr>
        <w:spacing w:after="0"/>
        <w:ind w:left="0"/>
        <w:jc w:val="both"/>
      </w:pPr>
      <w:r>
        <w:rPr>
          <w:rFonts w:ascii="Times New Roman"/>
          <w:b w:val="false"/>
          <w:i w:val="false"/>
          <w:color w:val="000000"/>
          <w:sz w:val="28"/>
        </w:rPr>
        <w:t>
      Прокурор қылмыстық іс материалдарымен танысу кезеңінде күдіктінің күзетпен ұстауда болуы мерзімін санкциялау туралы өтінішхатты қарап, сотқа дейінгі тергеп-тексеруді жүзеге асыратын адамның қаулысымен келіседі және оны күзетпен ұстау мерзімін санкциялау қажеттігін растайтын қылмыстық іс материалдарымен бірге дереу сотқа дейінгі тергеп-тексеру аяқталған жер бойынша аудандық және оған теңестірілген соттың тергеу судьясына жібереді. Прокурор күдіктінің күзетпен ұстауда болуы мерзімін санкциялау туралы өтінішхатты қолдамаған жағдайда, ол күзетілуден дереу босатылуға жатады.</w:t>
      </w:r>
    </w:p>
    <w:bookmarkStart w:name="z1389" w:id="793"/>
    <w:p>
      <w:pPr>
        <w:spacing w:after="0"/>
        <w:ind w:left="0"/>
        <w:jc w:val="both"/>
      </w:pPr>
      <w:r>
        <w:rPr>
          <w:rFonts w:ascii="Times New Roman"/>
          <w:b w:val="false"/>
          <w:i w:val="false"/>
          <w:color w:val="000000"/>
          <w:sz w:val="28"/>
        </w:rPr>
        <w:t>
      12. Қылмыстық іс материалдарымен танысу кезеңінде күдіктінің күзетпен ұстауда болу мерзімін санкциялау туралы өтінішхат тергеу судьясына күзетпен ұстау мерзімі аяқталардан үш тәулік бұрын ұсынылады.</w:t>
      </w:r>
    </w:p>
    <w:bookmarkEnd w:id="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Прокурордың сотқа дейінгі тергеп-тексерудің аяқталғаны туралы есеппен бірге келіп түскен қылмыстық істі зерделеуі және оның айыптау актісін жасауы кезеңінде күдіктінің күзетпен ұстауда болу мерзімін санкциялау туралы өтінішхатты прокурор күзетпен ұстау мерзімі аяқталғанға дейін үш тәуліктен кешіктірмей тергеу судьясына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13-бөлікпен толықтырылды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xml:space="preserve">      Ескерту. 151-бапқа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Тергеу судьясының күзетпен ұстау мерзімін ұзарту туралы өтінішхатты қарауы және мерзімдерді есептеуі</w:t>
      </w:r>
    </w:p>
    <w:bookmarkStart w:name="z1390" w:id="794"/>
    <w:p>
      <w:pPr>
        <w:spacing w:after="0"/>
        <w:ind w:left="0"/>
        <w:jc w:val="both"/>
      </w:pPr>
      <w:r>
        <w:rPr>
          <w:rFonts w:ascii="Times New Roman"/>
          <w:b w:val="false"/>
          <w:i w:val="false"/>
          <w:color w:val="000000"/>
          <w:sz w:val="28"/>
        </w:rPr>
        <w:t>
      1. Күзетпен ұстау мерзімін ұзарту туралы өтінішхат тергеу судьясының жеке-дара қарауына жатады. Сот отырысына міндетті түрде прокурор қатысады. Отырысқа сондай-ақ күдіктінің қорғаушысы, заңды өкілі, жәбірленуші, оның заңды өкілі және өкілі қатыса алады, өтінішхаттарды қарау уақыты туралы уақтылы хабарланған кезде олардың келмеуі өтінішхаттарды сотта қарауға кедергі болмайды.</w:t>
      </w:r>
    </w:p>
    <w:bookmarkEnd w:id="794"/>
    <w:p>
      <w:pPr>
        <w:spacing w:after="0"/>
        <w:ind w:left="0"/>
        <w:jc w:val="both"/>
      </w:pPr>
      <w:r>
        <w:rPr>
          <w:rFonts w:ascii="Times New Roman"/>
          <w:b w:val="false"/>
          <w:i w:val="false"/>
          <w:color w:val="000000"/>
          <w:sz w:val="28"/>
        </w:rPr>
        <w:t>
      Сот күзетпен ұстау мерзімін ұзарту туралы мәселені қарауға өзіне қатысты өтінішхат берілген адамды қатыстыру қажет деп тануға және тергеп-тексеруді жүзеге асыратын органға оны сот отырысына жеткізуді жүктеуге құқылы.</w:t>
      </w:r>
    </w:p>
    <w:p>
      <w:pPr>
        <w:spacing w:after="0"/>
        <w:ind w:left="0"/>
        <w:jc w:val="both"/>
      </w:pPr>
      <w:r>
        <w:rPr>
          <w:rFonts w:ascii="Times New Roman"/>
          <w:b w:val="false"/>
          <w:i w:val="false"/>
          <w:color w:val="000000"/>
          <w:sz w:val="28"/>
        </w:rPr>
        <w:t>
      Күзетпен ұсталу мерзімін ұзартуға прокурор өтінішхат беріп отырған адам сот отырысына қатысуға құқылы, бұл жағдайда, сот тергеп-тексеруді жүзеге асыратын органға оны сот отырысына жеткізуді жүктеуге құқылы.</w:t>
      </w:r>
    </w:p>
    <w:bookmarkStart w:name="z1391" w:id="795"/>
    <w:p>
      <w:pPr>
        <w:spacing w:after="0"/>
        <w:ind w:left="0"/>
        <w:jc w:val="both"/>
      </w:pPr>
      <w:r>
        <w:rPr>
          <w:rFonts w:ascii="Times New Roman"/>
          <w:b w:val="false"/>
          <w:i w:val="false"/>
          <w:color w:val="000000"/>
          <w:sz w:val="28"/>
        </w:rPr>
        <w:t>
      2. Судья отырыстың басында қандай өтінішхаттың қаралуға жататынын жариялайды, келген адамдарға олардың құқықтары мен міндеттерін түсіндіреді, содан кейін енгізілген өтінішхат бойынша тараптардың күзетпен ұстау түріндегі бұлтартпау шарасын сол қалпында қалдыру қажеттігі тұрғысындағы дәлелдерін тыңдап:</w:t>
      </w:r>
    </w:p>
    <w:bookmarkEnd w:id="795"/>
    <w:p>
      <w:pPr>
        <w:spacing w:after="0"/>
        <w:ind w:left="0"/>
        <w:jc w:val="both"/>
      </w:pPr>
      <w:r>
        <w:rPr>
          <w:rFonts w:ascii="Times New Roman"/>
          <w:b w:val="false"/>
          <w:i w:val="false"/>
          <w:color w:val="000000"/>
          <w:sz w:val="28"/>
        </w:rPr>
        <w:t>
      1) күдіктіні, айыпталушыны күзетпен ұстау мерзімін ұзарту туралы өтінішхатты қанағаттандыру;</w:t>
      </w:r>
    </w:p>
    <w:p>
      <w:pPr>
        <w:spacing w:after="0"/>
        <w:ind w:left="0"/>
        <w:jc w:val="both"/>
      </w:pPr>
      <w:r>
        <w:rPr>
          <w:rFonts w:ascii="Times New Roman"/>
          <w:b w:val="false"/>
          <w:i w:val="false"/>
          <w:color w:val="000000"/>
          <w:sz w:val="28"/>
        </w:rPr>
        <w:t>
      2) күдіктіні, айыпталушыны күзетпен ұстау мерзімін ұзарту туралы өтінішхатты қанағаттандырудан бас тарту және бұлтартпау шарасының күшін жою немесе оны неғұрлым жеңілдеуіне өзгерту және оны қамаудан босату туралы қаулылардың бірін шығарады.</w:t>
      </w:r>
    </w:p>
    <w:bookmarkStart w:name="z1392" w:id="796"/>
    <w:p>
      <w:pPr>
        <w:spacing w:after="0"/>
        <w:ind w:left="0"/>
        <w:jc w:val="both"/>
      </w:pPr>
      <w:r>
        <w:rPr>
          <w:rFonts w:ascii="Times New Roman"/>
          <w:b w:val="false"/>
          <w:i w:val="false"/>
          <w:color w:val="000000"/>
          <w:sz w:val="28"/>
        </w:rPr>
        <w:t>
      3. Күзетпен ұстау мерзімін ұзарту туралы өтінішхат келіп түскен күнінен бастап үш тәуліктен аспайтын мерзімде қаралуға жатады.</w:t>
      </w:r>
    </w:p>
    <w:bookmarkEnd w:id="796"/>
    <w:bookmarkStart w:name="z1393" w:id="797"/>
    <w:p>
      <w:pPr>
        <w:spacing w:after="0"/>
        <w:ind w:left="0"/>
        <w:jc w:val="both"/>
      </w:pPr>
      <w:r>
        <w:rPr>
          <w:rFonts w:ascii="Times New Roman"/>
          <w:b w:val="false"/>
          <w:i w:val="false"/>
          <w:color w:val="000000"/>
          <w:sz w:val="28"/>
        </w:rPr>
        <w:t>
      4. Күзетпен ұстау орны әкімшілігінің басшысы күдіктіні, айыпталушыны күзетпен ұстау мерзімі аяқталардан жиырма төрт сағат бұрын іс жүргізуінде қылмыстық іс жатқан органға немесе адамға, сондай-ақ прокурорға ол туралы хабарлауға міндетті. Егер күзетпен ұстаудың заңда белгіленген мерзімі аяқталғанға дейін күдіктіні, айыптаушыны босату туралы не оларды күзетпен ұстау мерзімін ұзарту туралы тиісті шешім келіп түспесе, күзетпен ұстау орны әкімшілігінің басшысы оларды өзінің қаулысымен босатып, оның көшірмесін жиырма төрт сағат ішінде іс жүргізуінде қылмыстық іс жатқан органға немесе адамға және прокурорға жолдайды.</w:t>
      </w:r>
    </w:p>
    <w:bookmarkEnd w:id="797"/>
    <w:bookmarkStart w:name="z1394" w:id="798"/>
    <w:p>
      <w:pPr>
        <w:spacing w:after="0"/>
        <w:ind w:left="0"/>
        <w:jc w:val="both"/>
      </w:pPr>
      <w:r>
        <w:rPr>
          <w:rFonts w:ascii="Times New Roman"/>
          <w:b w:val="false"/>
          <w:i w:val="false"/>
          <w:color w:val="000000"/>
          <w:sz w:val="28"/>
        </w:rPr>
        <w:t>
      5. Күзетпен ұстау орны әкімшілігінің басшысы осы баптың төртінші бөлігінің талаптарын орындамаған кезде заңда белгіленген жауаптылықта болады.</w:t>
      </w:r>
    </w:p>
    <w:bookmarkEnd w:id="798"/>
    <w:bookmarkStart w:name="z1395" w:id="799"/>
    <w:p>
      <w:pPr>
        <w:spacing w:after="0"/>
        <w:ind w:left="0"/>
        <w:jc w:val="both"/>
      </w:pPr>
      <w:r>
        <w:rPr>
          <w:rFonts w:ascii="Times New Roman"/>
          <w:b w:val="false"/>
          <w:i w:val="false"/>
          <w:color w:val="000000"/>
          <w:sz w:val="28"/>
        </w:rPr>
        <w:t>
      6. Күзетпен ұстау мерзімі күдіктінің күзетпен қамалған кезінен бастап оған тергеу әрекеттерін жүргізу аяқталғаны туралы хабарлағанға және қылмыстық іс материалдарымен танысу құқығы түсіндірілгенге дейін есептеледі. Адамды күдікті ретінде ұстап алу уақыты, соттың шешімі бойынша психиатриялық немесе өзге де медициналық ұйымда мәжбүрлі түрде болу уақыты күзетпен ұстау мерзіміне есептеледі.</w:t>
      </w:r>
    </w:p>
    <w:bookmarkEnd w:id="799"/>
    <w:p>
      <w:pPr>
        <w:spacing w:after="0"/>
        <w:ind w:left="0"/>
        <w:jc w:val="both"/>
      </w:pPr>
      <w:r>
        <w:rPr>
          <w:rFonts w:ascii="Times New Roman"/>
          <w:b w:val="false"/>
          <w:i w:val="false"/>
          <w:color w:val="000000"/>
          <w:sz w:val="28"/>
        </w:rPr>
        <w:t xml:space="preserve">
      Күдіктінің және оның қорғаушысының қылмыстық іс материалдарымен танысу кезеңінде күдіктіні күзетпен ұстауды тергеу судьясы осы Кодекстің </w:t>
      </w:r>
      <w:r>
        <w:rPr>
          <w:rFonts w:ascii="Times New Roman"/>
          <w:b w:val="false"/>
          <w:i w:val="false"/>
          <w:color w:val="000000"/>
          <w:sz w:val="28"/>
        </w:rPr>
        <w:t>148</w:t>
      </w:r>
      <w:r>
        <w:rPr>
          <w:rFonts w:ascii="Times New Roman"/>
          <w:b w:val="false"/>
          <w:i w:val="false"/>
          <w:color w:val="000000"/>
          <w:sz w:val="28"/>
        </w:rPr>
        <w:t xml:space="preserve">, </w:t>
      </w:r>
      <w:r>
        <w:rPr>
          <w:rFonts w:ascii="Times New Roman"/>
          <w:b w:val="false"/>
          <w:i w:val="false"/>
          <w:color w:val="000000"/>
          <w:sz w:val="28"/>
        </w:rPr>
        <w:t>151-баптарында</w:t>
      </w:r>
      <w:r>
        <w:rPr>
          <w:rFonts w:ascii="Times New Roman"/>
          <w:b w:val="false"/>
          <w:i w:val="false"/>
          <w:color w:val="000000"/>
          <w:sz w:val="28"/>
        </w:rPr>
        <w:t xml:space="preserve"> көзделген тәртіппен санкциялайды және оның мерзімін ұзартады.</w:t>
      </w:r>
    </w:p>
    <w:p>
      <w:pPr>
        <w:spacing w:after="0"/>
        <w:ind w:left="0"/>
        <w:jc w:val="both"/>
      </w:pPr>
      <w:r>
        <w:rPr>
          <w:rFonts w:ascii="Times New Roman"/>
          <w:b w:val="false"/>
          <w:i w:val="false"/>
          <w:color w:val="000000"/>
          <w:sz w:val="28"/>
        </w:rPr>
        <w:t xml:space="preserve">
      Күдіктінің және қорғаушының қылмыстық іс материалдарымен танысу кезеңінде күдіктінің күзетпен ұстауда болуы осы Кодекстің </w:t>
      </w:r>
      <w:r>
        <w:rPr>
          <w:rFonts w:ascii="Times New Roman"/>
          <w:b w:val="false"/>
          <w:i w:val="false"/>
          <w:color w:val="000000"/>
          <w:sz w:val="28"/>
        </w:rPr>
        <w:t>151-бабының</w:t>
      </w:r>
      <w:r>
        <w:rPr>
          <w:rFonts w:ascii="Times New Roman"/>
          <w:b w:val="false"/>
          <w:i w:val="false"/>
          <w:color w:val="000000"/>
          <w:sz w:val="28"/>
        </w:rPr>
        <w:t xml:space="preserve"> бірінші – төртінші бөліктерінде белгіленген мерзімге кірмейді, бірақ оны сот жаза тағайындау кезінде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18.07.2025 </w:t>
      </w:r>
      <w:r>
        <w:rPr>
          <w:rFonts w:ascii="Times New Roman"/>
          <w:b w:val="false"/>
          <w:i w:val="false"/>
          <w:color w:val="ff0000"/>
          <w:sz w:val="28"/>
        </w:rPr>
        <w:t>№ 74-НҚ</w:t>
      </w:r>
      <w:r>
        <w:rPr>
          <w:rFonts w:ascii="Times New Roman"/>
          <w:b w:val="false"/>
          <w:i w:val="false"/>
          <w:color w:val="ff0000"/>
          <w:sz w:val="28"/>
        </w:rPr>
        <w:t xml:space="preserve"> нормативтік қаулысымен осы кодекстің 152-бабының алтыншы бөлігі ҚР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Күдіктінің және қорғаушының қылмыстық іс материалдарымен танысу кезеңінде, сондай-ақ прокурордың сотқа дейінгі тергеп-тексерудің аяқталғаны туралы есеппен бірге келіп түскен қылмыстық істі зерделеуі кезеңінде күдіктінің күзетпен ұстауда болу мерзімін санкциялау туралы өтінішхат осы бапта көзделген тәртіппен және мерзімдерде қаралуға жатады.</w:t>
      </w:r>
    </w:p>
    <w:p>
      <w:pPr>
        <w:spacing w:after="0"/>
        <w:ind w:left="0"/>
        <w:jc w:val="both"/>
      </w:pPr>
      <w:r>
        <w:rPr>
          <w:rFonts w:ascii="Times New Roman"/>
          <w:b w:val="false"/>
          <w:i w:val="false"/>
          <w:color w:val="000000"/>
          <w:sz w:val="28"/>
        </w:rPr>
        <w:t>
      Күдіктінің қылмыстық іс материалдарымен танысу кезеңінде, сондай-ақ прокурордың сотқа дейінгі тергеп-тексерудің аяқталғаны туралы есеппен бірге келіп түскен қылмыстық істі зерделеуі кезеңінде күзетпен ұстауда болу мерзімін тергеу судьясы қылмыстық істің көлемін, іске қатысатын адамдардың санын және күдіктінің және оның қорғаушысының іспен танысу уақытына әсер ететін өзге де мән-жайларды, сондай-ақ прокурордың қылмыстық істі зерделеуін және айыптау актісінің жасалуын ескере отырып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1397" w:id="800"/>
    <w:p>
      <w:pPr>
        <w:spacing w:after="0"/>
        <w:ind w:left="0"/>
        <w:jc w:val="both"/>
      </w:pPr>
      <w:r>
        <w:rPr>
          <w:rFonts w:ascii="Times New Roman"/>
          <w:b w:val="false"/>
          <w:i w:val="false"/>
          <w:color w:val="000000"/>
          <w:sz w:val="28"/>
        </w:rPr>
        <w:t>
      8. Прокурор қылмыстық істі қосымша тергеп-тексеру жүргізу үшін қайтарған жағдайда, ол бойынша күдіктіні күзетпен ұстаудың шекті мерзімі аяқталмаған болса, ал бұлтартпау шарасын өзгертуге негіздер болмаса, прокурордың уәжді өтінішхаты бойынша тергеу судьясы күзетпен ұстау мерзімін бір ай шегінде ұзарта алады.</w:t>
      </w:r>
    </w:p>
    <w:bookmarkEnd w:id="800"/>
    <w:p>
      <w:pPr>
        <w:spacing w:after="0"/>
        <w:ind w:left="0"/>
        <w:jc w:val="both"/>
      </w:pPr>
      <w:r>
        <w:rPr>
          <w:rFonts w:ascii="Times New Roman"/>
          <w:b w:val="false"/>
          <w:i w:val="false"/>
          <w:color w:val="000000"/>
          <w:sz w:val="28"/>
        </w:rPr>
        <w:t>
      Сот қылмыстық істі осы Кодексте көзделген негіздер бойынша прокурорға қайтарған кезде, егер күдіктіні күзетпен ұстаудың шекті мерзімі аяқталмаған болса, ал бұлтартпау шарасын өзгертуге негіздер болмаса, нақ сол сот күзетпен ұстау мерзімін істі прокурор алған кезден бастап бір ай шегінде ұзартады.</w:t>
      </w:r>
    </w:p>
    <w:bookmarkStart w:name="z1398" w:id="801"/>
    <w:p>
      <w:pPr>
        <w:spacing w:after="0"/>
        <w:ind w:left="0"/>
        <w:jc w:val="both"/>
      </w:pPr>
      <w:r>
        <w:rPr>
          <w:rFonts w:ascii="Times New Roman"/>
          <w:b w:val="false"/>
          <w:i w:val="false"/>
          <w:color w:val="000000"/>
          <w:sz w:val="28"/>
        </w:rPr>
        <w:t>
      9. Күдікті, айыпталушы сол бір іс бойынша, сондай-ақ онымен біріктірілген немесе одан бөліп алынған қылмыстық іс бойынша қайтадан күзетпен қамалған жағдайда, күзетпен ұстау мерзімі күзетпен өткізілген уақыт ескеріле отырып есептеледі.</w:t>
      </w:r>
    </w:p>
    <w:bookmarkEnd w:id="801"/>
    <w:bookmarkStart w:name="z1399" w:id="802"/>
    <w:p>
      <w:pPr>
        <w:spacing w:after="0"/>
        <w:ind w:left="0"/>
        <w:jc w:val="both"/>
      </w:pPr>
      <w:r>
        <w:rPr>
          <w:rFonts w:ascii="Times New Roman"/>
          <w:b w:val="false"/>
          <w:i w:val="false"/>
          <w:color w:val="000000"/>
          <w:sz w:val="28"/>
        </w:rPr>
        <w:t>
      10. Шет мемлекет іздестіріліп жатқан адамды Қазақстан Республикасына ұстап берген (экстрадициялаған) жағдайда, күзетпен ұстау мерзімі ол Қазақстан Республикасының аумағына келген күннен бастап есептеледі, ал адамды шет мемлекеттің аумағында экстрадициялық қамақ тәртібімен күзетпен ұстау уақыты жаза тағайындалған кезде жалпы күзетпен ұстау мерзіміне есептеледі.</w:t>
      </w:r>
    </w:p>
    <w:bookmarkEnd w:id="802"/>
    <w:bookmarkStart w:name="z1400" w:id="803"/>
    <w:p>
      <w:pPr>
        <w:spacing w:after="0"/>
        <w:ind w:left="0"/>
        <w:jc w:val="both"/>
      </w:pPr>
      <w:r>
        <w:rPr>
          <w:rFonts w:ascii="Times New Roman"/>
          <w:b w:val="false"/>
          <w:i w:val="false"/>
          <w:color w:val="000000"/>
          <w:sz w:val="28"/>
        </w:rPr>
        <w:t>
      11. Күдіктіні, айыпталушыны күзетпен ұстаудың осы бапта белгіленген мерзімін есептеу мен ұзарту тәртібі үкімнің күшін кассациялық сатысында іс жүргізудің нәтижесінде немесе бас бостандығынан айыру түрінде жазасын өтеп жатқан адамға қатысты жаңадан ашылған мән-жайлар бойынша жою кезінде де қолданылады.</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Бұлтартпау шарасының күшін жою немесе оны өзгерту</w:t>
      </w:r>
    </w:p>
    <w:bookmarkStart w:name="z1401" w:id="804"/>
    <w:p>
      <w:pPr>
        <w:spacing w:after="0"/>
        <w:ind w:left="0"/>
        <w:jc w:val="both"/>
      </w:pPr>
      <w:r>
        <w:rPr>
          <w:rFonts w:ascii="Times New Roman"/>
          <w:b w:val="false"/>
          <w:i w:val="false"/>
          <w:color w:val="000000"/>
          <w:sz w:val="28"/>
        </w:rPr>
        <w:t xml:space="preserve">
      1. Бұлтартпау шарасының қажеттігі болмай қалған кезде оның күші жойылады немесе ол осы Кодекстің </w:t>
      </w:r>
      <w:r>
        <w:rPr>
          <w:rFonts w:ascii="Times New Roman"/>
          <w:b w:val="false"/>
          <w:i w:val="false"/>
          <w:color w:val="000000"/>
          <w:sz w:val="28"/>
        </w:rPr>
        <w:t>136</w:t>
      </w:r>
      <w:r>
        <w:rPr>
          <w:rFonts w:ascii="Times New Roman"/>
          <w:b w:val="false"/>
          <w:i w:val="false"/>
          <w:color w:val="000000"/>
          <w:sz w:val="28"/>
        </w:rPr>
        <w:t xml:space="preserve"> және </w:t>
      </w:r>
      <w:r>
        <w:rPr>
          <w:rFonts w:ascii="Times New Roman"/>
          <w:b w:val="false"/>
          <w:i w:val="false"/>
          <w:color w:val="000000"/>
          <w:sz w:val="28"/>
        </w:rPr>
        <w:t>138-баптарында</w:t>
      </w:r>
      <w:r>
        <w:rPr>
          <w:rFonts w:ascii="Times New Roman"/>
          <w:b w:val="false"/>
          <w:i w:val="false"/>
          <w:color w:val="000000"/>
          <w:sz w:val="28"/>
        </w:rPr>
        <w:t xml:space="preserve"> көзделген негіздер мен мән-жайлар өзгерген кезде қатаңдығы неғұрлым жеңіл немесе неғұрлым ауыр шараға өзгертіледі.</w:t>
      </w:r>
    </w:p>
    <w:bookmarkEnd w:id="804"/>
    <w:bookmarkStart w:name="z1402" w:id="805"/>
    <w:p>
      <w:pPr>
        <w:spacing w:after="0"/>
        <w:ind w:left="0"/>
        <w:jc w:val="both"/>
      </w:pPr>
      <w:r>
        <w:rPr>
          <w:rFonts w:ascii="Times New Roman"/>
          <w:b w:val="false"/>
          <w:i w:val="false"/>
          <w:color w:val="000000"/>
          <w:sz w:val="28"/>
        </w:rPr>
        <w:t>
      2. Бұлтартпау шарасының күшін жою немесе оны өзгерту қылмыстық процесті жүргізетін органның уәжді қаулысы бойынша жүргізіледі.</w:t>
      </w:r>
    </w:p>
    <w:bookmarkEnd w:id="805"/>
    <w:bookmarkStart w:name="z1403" w:id="806"/>
    <w:p>
      <w:pPr>
        <w:spacing w:after="0"/>
        <w:ind w:left="0"/>
        <w:jc w:val="both"/>
      </w:pPr>
      <w:r>
        <w:rPr>
          <w:rFonts w:ascii="Times New Roman"/>
          <w:b w:val="false"/>
          <w:i w:val="false"/>
          <w:color w:val="000000"/>
          <w:sz w:val="28"/>
        </w:rPr>
        <w:t>
      3. Қылмыстық іс бойынша сотқа дейінгі іс жүргізу барысында прокурордың келісуі немесе нұсқауы бойынша таңдалған бұлтартпау шарасының күші прокурордың келісуімен ғана жойылуы немесе ол өзгертілуі мүмкін.</w:t>
      </w:r>
    </w:p>
    <w:bookmarkEnd w:id="806"/>
    <w:bookmarkStart w:name="z1404" w:id="807"/>
    <w:p>
      <w:pPr>
        <w:spacing w:after="0"/>
        <w:ind w:left="0"/>
        <w:jc w:val="both"/>
      </w:pPr>
      <w:r>
        <w:rPr>
          <w:rFonts w:ascii="Times New Roman"/>
          <w:b w:val="false"/>
          <w:i w:val="false"/>
          <w:color w:val="000000"/>
          <w:sz w:val="28"/>
        </w:rPr>
        <w:t xml:space="preserve">
      4. Қылмыстық қудалау органының бұлтартпау шарасын өзгерту не оның күшін жою туралы қаулысына шағым жасау осы Кодекстің </w:t>
      </w:r>
      <w:r>
        <w:rPr>
          <w:rFonts w:ascii="Times New Roman"/>
          <w:b w:val="false"/>
          <w:i w:val="false"/>
          <w:color w:val="000000"/>
          <w:sz w:val="28"/>
        </w:rPr>
        <w:t>100</w:t>
      </w:r>
      <w:r>
        <w:rPr>
          <w:rFonts w:ascii="Times New Roman"/>
          <w:b w:val="false"/>
          <w:i w:val="false"/>
          <w:color w:val="000000"/>
          <w:sz w:val="28"/>
        </w:rPr>
        <w:t xml:space="preserve"> – </w:t>
      </w:r>
      <w:r>
        <w:rPr>
          <w:rFonts w:ascii="Times New Roman"/>
          <w:b w:val="false"/>
          <w:i w:val="false"/>
          <w:color w:val="000000"/>
          <w:sz w:val="28"/>
        </w:rPr>
        <w:t>106-баптарында</w:t>
      </w:r>
      <w:r>
        <w:rPr>
          <w:rFonts w:ascii="Times New Roman"/>
          <w:b w:val="false"/>
          <w:i w:val="false"/>
          <w:color w:val="000000"/>
          <w:sz w:val="28"/>
        </w:rPr>
        <w:t xml:space="preserve"> көзделген тәртіппен жүргізіледі.</w:t>
      </w:r>
    </w:p>
    <w:bookmarkEnd w:id="807"/>
    <w:bookmarkStart w:name="z1405" w:id="808"/>
    <w:p>
      <w:pPr>
        <w:spacing w:after="0"/>
        <w:ind w:left="0"/>
        <w:jc w:val="both"/>
      </w:pPr>
      <w:r>
        <w:rPr>
          <w:rFonts w:ascii="Times New Roman"/>
          <w:b w:val="false"/>
          <w:i w:val="false"/>
          <w:color w:val="000000"/>
          <w:sz w:val="28"/>
        </w:rPr>
        <w:t>
      5. Тергеу судьясы санкциялаған бұлтартпау шарасының күшін жоюды сотқа дейінгі тергеп-тексеру органы прокурордың келісуімен жүргізеді.</w:t>
      </w:r>
    </w:p>
    <w:bookmarkEnd w:id="808"/>
    <w:p>
      <w:pPr>
        <w:spacing w:after="0"/>
        <w:ind w:left="0"/>
        <w:jc w:val="both"/>
      </w:pPr>
      <w:r>
        <w:rPr>
          <w:rFonts w:ascii="Times New Roman"/>
          <w:b w:val="false"/>
          <w:i w:val="false"/>
          <w:color w:val="000000"/>
          <w:sz w:val="28"/>
        </w:rPr>
        <w:t xml:space="preserve">
      Тергеу судьясы санкциялаған бұлтартпау шарасын тергеу судьясының санкциялауына да жататын бұлтартпау шарасына өзгерту, осы Кодекстің </w:t>
      </w:r>
      <w:r>
        <w:rPr>
          <w:rFonts w:ascii="Times New Roman"/>
          <w:b w:val="false"/>
          <w:i w:val="false"/>
          <w:color w:val="000000"/>
          <w:sz w:val="28"/>
        </w:rPr>
        <w:t>145-бабының</w:t>
      </w:r>
      <w:r>
        <w:rPr>
          <w:rFonts w:ascii="Times New Roman"/>
          <w:b w:val="false"/>
          <w:i w:val="false"/>
          <w:color w:val="000000"/>
          <w:sz w:val="28"/>
        </w:rPr>
        <w:t xml:space="preserve"> сегізінші бөлігінде көзделген жағдайды қоспағанда, тергеу судьясының санкциясымен жүргізіледі.</w:t>
      </w:r>
    </w:p>
    <w:p>
      <w:pPr>
        <w:spacing w:after="0"/>
        <w:ind w:left="0"/>
        <w:jc w:val="both"/>
      </w:pPr>
      <w:r>
        <w:rPr>
          <w:rFonts w:ascii="Times New Roman"/>
          <w:b w:val="false"/>
          <w:i w:val="false"/>
          <w:color w:val="000000"/>
          <w:sz w:val="28"/>
        </w:rPr>
        <w:t>
      Тергеу судьясы санкциялаған бұлтартпау шарасын тергеу судьясының санкциялауына жатпайтын бұлтартпау шарасына өзгертуді сотқа дейінгі тергеп-тексеру органы прокурордың келісуімен жүргізеді.</w:t>
      </w:r>
    </w:p>
    <w:bookmarkStart w:name="z1406" w:id="809"/>
    <w:p>
      <w:pPr>
        <w:spacing w:after="0"/>
        <w:ind w:left="0"/>
        <w:jc w:val="both"/>
      </w:pPr>
      <w:r>
        <w:rPr>
          <w:rFonts w:ascii="Times New Roman"/>
          <w:b w:val="false"/>
          <w:i w:val="false"/>
          <w:color w:val="000000"/>
          <w:sz w:val="28"/>
        </w:rPr>
        <w:t>
      6. Кепіл, күзетпен ұстау немесе үйқамақ түріндегі бұлтартпау шараларының күшін жою туралы қаулыға шағым жасау осы Кодекстің 106-бабында көзделген тәртіппен жүргізіледі.</w:t>
      </w:r>
    </w:p>
    <w:bookmarkEnd w:id="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10.06.2026 </w:t>
      </w:r>
      <w:r>
        <w:rPr>
          <w:rFonts w:ascii="Times New Roman"/>
          <w:b w:val="false"/>
          <w:i w:val="false"/>
          <w:color w:val="ff0000"/>
          <w:sz w:val="28"/>
        </w:rPr>
        <w:t>№ 85-НҚ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153-бабының</w:t>
      </w:r>
      <w:r>
        <w:rPr>
          <w:rFonts w:ascii="Times New Roman"/>
          <w:b w:val="false"/>
          <w:i w:val="false"/>
          <w:color w:val="ff0000"/>
          <w:sz w:val="28"/>
        </w:rPr>
        <w:t xml:space="preserve"> бірінші бөлігі төмендегідей түсіндірмеде ҚР Конституциясына сәйкес келеді деп танылды: сотталушының үйқамаққа немесе өзге де бұлтартпау шарасына байланысты сот жүктеген шектеулер мен міндеттерді бұзатын әрекеттерді жасауы оны сол бір қылмыстық іс бойынша, сондай-ақ бұған біріктірілген немесе одан бөлініп алынған қылмыстық іс бойынша қылмыстық-процестік заңда көзделген шекті жол берілетін мерзімнен артық мерзімге он екі ай мерзім өткеннен кейін қайтадан күзетпен ұстауға негіз болмайды.</w:t>
      </w:r>
      <w:r>
        <w:br/>
      </w:r>
      <w:r>
        <w:rPr>
          <w:rFonts w:ascii="Times New Roman"/>
          <w:b w:val="false"/>
          <w:i w:val="false"/>
          <w:color w:val="000000"/>
          <w:sz w:val="28"/>
        </w:rPr>
        <w:t>
</w:t>
      </w:r>
      <w:r>
        <w:rPr>
          <w:rFonts w:ascii="Times New Roman"/>
          <w:b w:val="false"/>
          <w:i w:val="false"/>
          <w:color w:val="ff0000"/>
          <w:sz w:val="28"/>
        </w:rPr>
        <w:t xml:space="preserve">      Ескерту. 153-бапқа өзгерістер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00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Қамқоршылыққа және мүлкінің қаралуына құқық</w:t>
      </w:r>
    </w:p>
    <w:bookmarkStart w:name="z1407" w:id="810"/>
    <w:p>
      <w:pPr>
        <w:spacing w:after="0"/>
        <w:ind w:left="0"/>
        <w:jc w:val="both"/>
      </w:pPr>
      <w:r>
        <w:rPr>
          <w:rFonts w:ascii="Times New Roman"/>
          <w:b w:val="false"/>
          <w:i w:val="false"/>
          <w:color w:val="000000"/>
          <w:sz w:val="28"/>
        </w:rPr>
        <w:t>
      1. Ата-анасының немесе асыраушысының күзетпен ұсталуының, сол сияқты қылмыстық процесті жүргізетін органның басқа да әрекеттерінің нәтижесінде қараусыз, күтусіз және күнкөріс қаражатынсыз қалған кәмелетке толмағандардың, сондай-ақ еңбекке қабілетсіз адамдардың өздеріне қамқоршылық жасалуына құқығы бар, оны көрсетілген орган бюджет қаражаты есебінен қамтамасыз етуге міндетті. Қылмыстық процесті жүргізетін органның еңбекке қабілетсіз адамдарды қарау, күту және мемлекеттік әлеуметтік көмек органдарына немесе медициналық ұйымға уақытша орналастыру жөніндегі тапсырмасы қорғаншы және қамқоршы орган, сондай-ақ аталған ұйымдардың басшылары үшін міндетті. Қылмыстық процесті жүргізетін орган кәмелетке толмаған және еңбекке қабілетсіз адамдарға қамқоршылық жасауды осы адамдардың келісімімен олардың туыстарына сеніп тапсыруға құқылы.</w:t>
      </w:r>
    </w:p>
    <w:bookmarkEnd w:id="810"/>
    <w:bookmarkStart w:name="z1408" w:id="811"/>
    <w:p>
      <w:pPr>
        <w:spacing w:after="0"/>
        <w:ind w:left="0"/>
        <w:jc w:val="both"/>
      </w:pPr>
      <w:r>
        <w:rPr>
          <w:rFonts w:ascii="Times New Roman"/>
          <w:b w:val="false"/>
          <w:i w:val="false"/>
          <w:color w:val="000000"/>
          <w:sz w:val="28"/>
        </w:rPr>
        <w:t>
      2. Күзетпен ұсталуының, сол сияқты қылмыстық процесті жүргізетін органның басқа да әрекеттерінің нәтижесінде мүлкі қараусыз қалған адамның өз мүлкінің және өзіне тиесілі жануарлардың қарауда болуына құқығы бар, оны көрсетілген лауазымды адам осы адамға оның өтінуі бойынша және оның есебінен қамтамасыз етуге міндетті. Қылмыстық процесті жүргізетін органның адамның мүлкі мен оған тиесілі жануарларға қарауды ұйымдастыру жөніндегі тапсырмасы тиісті мемлекеттік органдар мен ұйымдар үшін міндетті.</w:t>
      </w:r>
    </w:p>
    <w:bookmarkEnd w:id="811"/>
    <w:bookmarkStart w:name="z1409" w:id="812"/>
    <w:p>
      <w:pPr>
        <w:spacing w:after="0"/>
        <w:ind w:left="0"/>
        <w:jc w:val="both"/>
      </w:pPr>
      <w:r>
        <w:rPr>
          <w:rFonts w:ascii="Times New Roman"/>
          <w:b w:val="false"/>
          <w:i w:val="false"/>
          <w:color w:val="000000"/>
          <w:sz w:val="28"/>
        </w:rPr>
        <w:t>
      3. Қылмыстық процесті жүргізетін орган бұлтартпау шарасы ретінде күзетпен ұстау қолданылған адамға немесе басқа да мүдделі адамға осы бапқа сәйкес қолданылған шаралар туралы дереу хабарлайды.</w:t>
      </w:r>
    </w:p>
    <w:bookmarkEnd w:id="812"/>
    <w:bookmarkStart w:name="z3313" w:id="813"/>
    <w:p>
      <w:pPr>
        <w:spacing w:after="0"/>
        <w:ind w:left="0"/>
        <w:jc w:val="left"/>
      </w:pPr>
      <w:r>
        <w:rPr>
          <w:rFonts w:ascii="Times New Roman"/>
          <w:b/>
          <w:i w:val="false"/>
          <w:color w:val="000000"/>
        </w:rPr>
        <w:t xml:space="preserve"> 19-тарау. ӨЗГЕ ДЕ ПРОЦЕСТІК МӘЖБҮРЛЕУ ШАРАЛАРЫ</w:t>
      </w:r>
    </w:p>
    <w:bookmarkEnd w:id="813"/>
    <w:p>
      <w:pPr>
        <w:spacing w:after="0"/>
        <w:ind w:left="0"/>
        <w:jc w:val="both"/>
      </w:pPr>
      <w:r>
        <w:rPr>
          <w:rFonts w:ascii="Times New Roman"/>
          <w:b/>
          <w:i w:val="false"/>
          <w:color w:val="000000"/>
          <w:sz w:val="28"/>
        </w:rPr>
        <w:t>155-бап. Өзге де процестік мәжбүрлеу шараларын қолдану үшін негіздер</w:t>
      </w:r>
    </w:p>
    <w:bookmarkStart w:name="z1410" w:id="814"/>
    <w:p>
      <w:pPr>
        <w:spacing w:after="0"/>
        <w:ind w:left="0"/>
        <w:jc w:val="both"/>
      </w:pPr>
      <w:r>
        <w:rPr>
          <w:rFonts w:ascii="Times New Roman"/>
          <w:b w:val="false"/>
          <w:i w:val="false"/>
          <w:color w:val="000000"/>
          <w:sz w:val="28"/>
        </w:rPr>
        <w:t xml:space="preserve">
      1. Қылмыстық процесті жүргізетін орган осы Кодексте көзделген қылмыстық істер бойынша тергеп-тексерудің, сот талқылауының тәртібін, үкімнің тиісті түрде орындалуын қамтамасыз ету мақсатында күдіктіге, айыпталушыға, сотталушыға осы Кодекстің </w:t>
      </w:r>
      <w:r>
        <w:rPr>
          <w:rFonts w:ascii="Times New Roman"/>
          <w:b w:val="false"/>
          <w:i w:val="false"/>
          <w:color w:val="000000"/>
          <w:sz w:val="28"/>
        </w:rPr>
        <w:t>18-тарауында</w:t>
      </w:r>
      <w:r>
        <w:rPr>
          <w:rFonts w:ascii="Times New Roman"/>
          <w:b w:val="false"/>
          <w:i w:val="false"/>
          <w:color w:val="000000"/>
          <w:sz w:val="28"/>
        </w:rPr>
        <w:t xml:space="preserve"> көзделген бұлтартпау шараларының орнына немесе солармен қатар өзге де процестік мәжбүрлеу шараларын: келу туралы міндеттемені, күштеп әкелуді, лауазымынан уақытша шеттетуді, мүлкіне тыйым салуды, жақындауға тыйым салуды қолдануға құқылы.</w:t>
      </w:r>
    </w:p>
    <w:bookmarkEnd w:id="814"/>
    <w:bookmarkStart w:name="z1411" w:id="815"/>
    <w:p>
      <w:pPr>
        <w:spacing w:after="0"/>
        <w:ind w:left="0"/>
        <w:jc w:val="both"/>
      </w:pPr>
      <w:r>
        <w:rPr>
          <w:rFonts w:ascii="Times New Roman"/>
          <w:b w:val="false"/>
          <w:i w:val="false"/>
          <w:color w:val="000000"/>
          <w:sz w:val="28"/>
        </w:rPr>
        <w:t>
      2. Қылмыстық процесті жүргізетін орган осы Кодексте көзделген жағдайларда жәбірленушіге, куәға және іске қатысатын басқа да адамдарға процестік мәжбүрлеу шараларын: келу туралы міндеттемені, күштеп әкелуді, ақшалай өндіріп алуды қолдануға құқылы.</w:t>
      </w:r>
    </w:p>
    <w:bookmarkEnd w:id="815"/>
    <w:p>
      <w:pPr>
        <w:spacing w:after="0"/>
        <w:ind w:left="0"/>
        <w:jc w:val="both"/>
      </w:pPr>
      <w:r>
        <w:rPr>
          <w:rFonts w:ascii="Times New Roman"/>
          <w:b/>
          <w:i w:val="false"/>
          <w:color w:val="000000"/>
          <w:sz w:val="28"/>
        </w:rPr>
        <w:t>156-бап. Сотқа дейінгі тергеп-тексеруді жүзеге асыратын адамға және сотқа келу туралы міндеттеме</w:t>
      </w:r>
    </w:p>
    <w:bookmarkStart w:name="z1412" w:id="816"/>
    <w:p>
      <w:pPr>
        <w:spacing w:after="0"/>
        <w:ind w:left="0"/>
        <w:jc w:val="both"/>
      </w:pPr>
      <w:r>
        <w:rPr>
          <w:rFonts w:ascii="Times New Roman"/>
          <w:b w:val="false"/>
          <w:i w:val="false"/>
          <w:color w:val="000000"/>
          <w:sz w:val="28"/>
        </w:rPr>
        <w:t xml:space="preserve">
      1. Бұлтартпау шарасын қолдануға қажеттік болмаған, бұлтартпау шарасы қолданылмаған күдікті, айыпталушы тергеу әрекеттеріне немесе сот талқылауына қатысудан жалтаруы мүмкін деп пайымдауға жеткілікті негіздер болған кезде не олар шақыру бойынша дәлелді себептерсіз іс жүзінде келмеген кезде аталған адамдардан шақыру бойынша қылмыстық қудалау органына немесе сотқа уақтылы келу, ал тұрғылықты жерін өзгерткен жағдайда ол туралы дереу хабарлау жөнінде жазбаша міндеттеме алып қойылуы мүмкін. Келу туралы міндеттеме алып қойылған кезде күдіктіге, айыпталушыға оны орындамаудың осы Кодекстің </w:t>
      </w:r>
      <w:r>
        <w:rPr>
          <w:rFonts w:ascii="Times New Roman"/>
          <w:b w:val="false"/>
          <w:i w:val="false"/>
          <w:color w:val="000000"/>
          <w:sz w:val="28"/>
        </w:rPr>
        <w:t>140-бабының</w:t>
      </w:r>
      <w:r>
        <w:rPr>
          <w:rFonts w:ascii="Times New Roman"/>
          <w:b w:val="false"/>
          <w:i w:val="false"/>
          <w:color w:val="000000"/>
          <w:sz w:val="28"/>
        </w:rPr>
        <w:t xml:space="preserve"> төртінші бөлігінде көзделген салдарлары туралы ескертіледі.</w:t>
      </w:r>
    </w:p>
    <w:bookmarkEnd w:id="816"/>
    <w:bookmarkStart w:name="z1413" w:id="817"/>
    <w:p>
      <w:pPr>
        <w:spacing w:after="0"/>
        <w:ind w:left="0"/>
        <w:jc w:val="both"/>
      </w:pPr>
      <w:r>
        <w:rPr>
          <w:rFonts w:ascii="Times New Roman"/>
          <w:b w:val="false"/>
          <w:i w:val="false"/>
          <w:color w:val="000000"/>
          <w:sz w:val="28"/>
        </w:rPr>
        <w:t>
      2. Қылмыстық қудалау органына не сотқа келу туралы жазбаша міндеттеме жәбірленушіден де және куәдан да алынуы мүмкін.</w:t>
      </w:r>
    </w:p>
    <w:bookmarkEnd w:id="817"/>
    <w:bookmarkStart w:name="z1414" w:id="818"/>
    <w:p>
      <w:pPr>
        <w:spacing w:after="0"/>
        <w:ind w:left="0"/>
        <w:jc w:val="both"/>
      </w:pPr>
      <w:r>
        <w:rPr>
          <w:rFonts w:ascii="Times New Roman"/>
          <w:b w:val="false"/>
          <w:i w:val="false"/>
          <w:color w:val="000000"/>
          <w:sz w:val="28"/>
        </w:rPr>
        <w:t xml:space="preserve">
      3. Келу туралы міндеттеме орындалмаған кезде осы баптың бірінші бөлігінде көрсетілген адамдарға осы Кодекстің </w:t>
      </w:r>
      <w:r>
        <w:rPr>
          <w:rFonts w:ascii="Times New Roman"/>
          <w:b w:val="false"/>
          <w:i w:val="false"/>
          <w:color w:val="000000"/>
          <w:sz w:val="28"/>
        </w:rPr>
        <w:t>160-бабында</w:t>
      </w:r>
      <w:r>
        <w:rPr>
          <w:rFonts w:ascii="Times New Roman"/>
          <w:b w:val="false"/>
          <w:i w:val="false"/>
          <w:color w:val="000000"/>
          <w:sz w:val="28"/>
        </w:rPr>
        <w:t xml:space="preserve"> көзделген тәртіппен ақшалай өндіріп алу қолданылуы және бұлтартпау шарасы қолданылуы мүмкін.</w:t>
      </w:r>
    </w:p>
    <w:bookmarkEnd w:id="818"/>
    <w:bookmarkStart w:name="z1415" w:id="819"/>
    <w:p>
      <w:pPr>
        <w:spacing w:after="0"/>
        <w:ind w:left="0"/>
        <w:jc w:val="both"/>
      </w:pPr>
      <w:r>
        <w:rPr>
          <w:rFonts w:ascii="Times New Roman"/>
          <w:b w:val="false"/>
          <w:i w:val="false"/>
          <w:color w:val="000000"/>
          <w:sz w:val="28"/>
        </w:rPr>
        <w:t>
      4. Келу туралы міндеттеме орындалмаған кезде осы баптың екінші бөлігінде көрсетілген адамдарға осы Кодекстің 160-бабында көзделген тәртіппен ақшалай өндіріп алу қолданылуы мүмкін.</w:t>
      </w:r>
    </w:p>
    <w:bookmarkEnd w:id="819"/>
    <w:p>
      <w:pPr>
        <w:spacing w:after="0"/>
        <w:ind w:left="0"/>
        <w:jc w:val="both"/>
      </w:pPr>
      <w:r>
        <w:rPr>
          <w:rFonts w:ascii="Times New Roman"/>
          <w:b/>
          <w:i w:val="false"/>
          <w:color w:val="000000"/>
          <w:sz w:val="28"/>
        </w:rPr>
        <w:t>157-бап. Күштеп әкелу</w:t>
      </w:r>
    </w:p>
    <w:bookmarkStart w:name="z1416" w:id="820"/>
    <w:p>
      <w:pPr>
        <w:spacing w:after="0"/>
        <w:ind w:left="0"/>
        <w:jc w:val="both"/>
      </w:pPr>
      <w:r>
        <w:rPr>
          <w:rFonts w:ascii="Times New Roman"/>
          <w:b w:val="false"/>
          <w:i w:val="false"/>
          <w:color w:val="000000"/>
          <w:sz w:val="28"/>
        </w:rPr>
        <w:t>
      1. Күдікті, айыпталушы, сотталушы, сондай-ақ куә, жәбірленуші шақыру бойынша дәлелді себептерсіз келмеген жағдайда, олар сотқа дейінгі тергеп-тексеруді жүзеге асыратын адамның, соттың уәжді қаулысы бойынша күштеп әкелінуі (мәжбүрлеп жеткізілуі) мүмкін.</w:t>
      </w:r>
    </w:p>
    <w:bookmarkEnd w:id="820"/>
    <w:bookmarkStart w:name="z1417" w:id="821"/>
    <w:p>
      <w:pPr>
        <w:spacing w:after="0"/>
        <w:ind w:left="0"/>
        <w:jc w:val="both"/>
      </w:pPr>
      <w:r>
        <w:rPr>
          <w:rFonts w:ascii="Times New Roman"/>
          <w:b w:val="false"/>
          <w:i w:val="false"/>
          <w:color w:val="000000"/>
          <w:sz w:val="28"/>
        </w:rPr>
        <w:t>
      2. Шақырту туралы тиісті түрде хабарланған адамның келмеуінің дәлелді себептері болып: адамды келу мүмкіндігінен айырған ауруы, жақын туыстарының қайтыс болуы, дүлей зілзала, адамды белгіленген уақытта келу мүмкіндігінен айыратын өзге де себептер танылады. Күдікті, айыпталушы, сотталушы, сондай-ақ куә және жәбірленуші шақыру бойынша белгіленген мерзімде келуге кедергі келтіретін дәлелді себептер туралы өздерін шақырған органға хабарлауға міндетті.</w:t>
      </w:r>
    </w:p>
    <w:bookmarkEnd w:id="821"/>
    <w:bookmarkStart w:name="z1418" w:id="822"/>
    <w:p>
      <w:pPr>
        <w:spacing w:after="0"/>
        <w:ind w:left="0"/>
        <w:jc w:val="both"/>
      </w:pPr>
      <w:r>
        <w:rPr>
          <w:rFonts w:ascii="Times New Roman"/>
          <w:b w:val="false"/>
          <w:i w:val="false"/>
          <w:color w:val="000000"/>
          <w:sz w:val="28"/>
        </w:rPr>
        <w:t>
      3. Күштеп әкелу туралы қаулы күдіктіге, айыпталушыға, сондай-ақ куәға және жәбірленушіге оны орындаудың алдында хабарланады, бұл олардың қаулыға қол қоюымен куәландырылады.</w:t>
      </w:r>
    </w:p>
    <w:bookmarkEnd w:id="822"/>
    <w:bookmarkStart w:name="z1419" w:id="823"/>
    <w:p>
      <w:pPr>
        <w:spacing w:after="0"/>
        <w:ind w:left="0"/>
        <w:jc w:val="both"/>
      </w:pPr>
      <w:r>
        <w:rPr>
          <w:rFonts w:ascii="Times New Roman"/>
          <w:b w:val="false"/>
          <w:i w:val="false"/>
          <w:color w:val="000000"/>
          <w:sz w:val="28"/>
        </w:rPr>
        <w:t>
      4. Күштеп әкелуді түнгі уақытта жүргізуге болмайды.</w:t>
      </w:r>
    </w:p>
    <w:bookmarkEnd w:id="823"/>
    <w:bookmarkStart w:name="z1420" w:id="824"/>
    <w:p>
      <w:pPr>
        <w:spacing w:after="0"/>
        <w:ind w:left="0"/>
        <w:jc w:val="both"/>
      </w:pPr>
      <w:r>
        <w:rPr>
          <w:rFonts w:ascii="Times New Roman"/>
          <w:b w:val="false"/>
          <w:i w:val="false"/>
          <w:color w:val="000000"/>
          <w:sz w:val="28"/>
        </w:rPr>
        <w:t>
      5. Он төрт жасқа дейінгі кәмелетке толмағандар, ал он сегіз жасқа толмаған адамдар – олардың заңды өкіліне хабарланбастан, жүкті әйелдер, сондай-ақ дәрігердің куәландыруына жататын денсаулық жағдайы бойынша өзінің жатқан орнынан кете алмайтын немесе кетпеуге тиіс науқастар күштеп әкелінуге жатпайды.</w:t>
      </w:r>
    </w:p>
    <w:bookmarkEnd w:id="824"/>
    <w:bookmarkStart w:name="z1421" w:id="825"/>
    <w:p>
      <w:pPr>
        <w:spacing w:after="0"/>
        <w:ind w:left="0"/>
        <w:jc w:val="both"/>
      </w:pPr>
      <w:r>
        <w:rPr>
          <w:rFonts w:ascii="Times New Roman"/>
          <w:b w:val="false"/>
          <w:i w:val="false"/>
          <w:color w:val="000000"/>
          <w:sz w:val="28"/>
        </w:rPr>
        <w:t>
      6. Соттың күштеп әкелу туралы қаулысын – сот приставы немесе ішкі істер органы; прокурордың, анықтаушының, тергеушінің қаулысын анықтау, алдын ала тергеу жүргізетін орган немесе ішкі істер органы орындайды.</w:t>
      </w:r>
    </w:p>
    <w:bookmarkEnd w:id="825"/>
    <w:p>
      <w:pPr>
        <w:spacing w:after="0"/>
        <w:ind w:left="0"/>
        <w:jc w:val="both"/>
      </w:pPr>
      <w:r>
        <w:rPr>
          <w:rFonts w:ascii="Times New Roman"/>
          <w:b/>
          <w:i w:val="false"/>
          <w:color w:val="000000"/>
          <w:sz w:val="28"/>
        </w:rPr>
        <w:t>158-бап. Лауазымынан уақытша шеттету</w:t>
      </w:r>
    </w:p>
    <w:bookmarkStart w:name="z1422" w:id="826"/>
    <w:p>
      <w:pPr>
        <w:spacing w:after="0"/>
        <w:ind w:left="0"/>
        <w:jc w:val="both"/>
      </w:pPr>
      <w:r>
        <w:rPr>
          <w:rFonts w:ascii="Times New Roman"/>
          <w:b w:val="false"/>
          <w:i w:val="false"/>
          <w:color w:val="000000"/>
          <w:sz w:val="28"/>
        </w:rPr>
        <w:t>
      1. Сотқа дейінгі тергеп-тексеру кезінде – тергеу судьясы немесе сот ісін жүргізу кезінде сот, күзетпен ұстау түріндегі бұлтартпау шарасын таңдау үшін негіздер болмаған кезде күдікті, айыпталушы, сотталушы осы лауазымда қала отырып, істі тергеп-тексеруге және сотта талқылауға, қылмыспен келтірілген залалды өтеуге кедергі келтіреді немесе осы лауазымда болуымен байланысты қылмыстық іс-әрекетпен айналысуды жалғастырады деп пайымдауға жеткілікті негіздер болған кезде, күдіктінің әрекетін саралау туралы қаулы шығарылғаннан кейін күдіктіні, айыпталушыны, сотталушыны лауазымынан шеттетуге құқылы.</w:t>
      </w:r>
    </w:p>
    <w:bookmarkEnd w:id="826"/>
    <w:bookmarkStart w:name="z1423" w:id="827"/>
    <w:p>
      <w:pPr>
        <w:spacing w:after="0"/>
        <w:ind w:left="0"/>
        <w:jc w:val="both"/>
      </w:pPr>
      <w:r>
        <w:rPr>
          <w:rFonts w:ascii="Times New Roman"/>
          <w:b w:val="false"/>
          <w:i w:val="false"/>
          <w:color w:val="000000"/>
          <w:sz w:val="28"/>
        </w:rPr>
        <w:t>
      2. Осы баптың бірінші бөлігінде көрсетілген мән-жайлар болған кезде, сотқа дейінгі тергеп-тексеруді жүзеге асыратын адам сот алдында лауазымынан уақытша шеттету жөнінде өтінішхат қозғау туралы қаулы шығарады және оны тергеу судьясына жібереді.</w:t>
      </w:r>
    </w:p>
    <w:bookmarkEnd w:id="827"/>
    <w:p>
      <w:pPr>
        <w:spacing w:after="0"/>
        <w:ind w:left="0"/>
        <w:jc w:val="both"/>
      </w:pPr>
      <w:r>
        <w:rPr>
          <w:rFonts w:ascii="Times New Roman"/>
          <w:b w:val="false"/>
          <w:i w:val="false"/>
          <w:color w:val="000000"/>
          <w:sz w:val="28"/>
        </w:rPr>
        <w:t>
      Қаулыға қылмыстық істің лауазымынан шеттету қажеттігін растайтын материалдарының куәландырылған көшірмелері қоса беріледі.</w:t>
      </w:r>
    </w:p>
    <w:p>
      <w:pPr>
        <w:spacing w:after="0"/>
        <w:ind w:left="0"/>
        <w:jc w:val="both"/>
      </w:pPr>
      <w:r>
        <w:rPr>
          <w:rFonts w:ascii="Times New Roman"/>
          <w:b w:val="false"/>
          <w:i w:val="false"/>
          <w:color w:val="000000"/>
          <w:sz w:val="28"/>
        </w:rPr>
        <w:t>
      Қаулының көшірмесі бір мезгілде прокурорға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25" w:id="828"/>
    <w:p>
      <w:pPr>
        <w:spacing w:after="0"/>
        <w:ind w:left="0"/>
        <w:jc w:val="both"/>
      </w:pPr>
      <w:r>
        <w:rPr>
          <w:rFonts w:ascii="Times New Roman"/>
          <w:b w:val="false"/>
          <w:i w:val="false"/>
          <w:color w:val="000000"/>
          <w:sz w:val="28"/>
        </w:rPr>
        <w:t>
      4. Лауазымнан уақытша шеттетуді санкциялау туралы өтінішхатты тергеу судьясы өтінішхат сотқа келіп түскен кезден бастап жиырма төрт сағат ішінде тараптардың қатысуынсыз жеке-дара қарайды.</w:t>
      </w:r>
    </w:p>
    <w:bookmarkEnd w:id="828"/>
    <w:bookmarkStart w:name="z1426" w:id="829"/>
    <w:p>
      <w:pPr>
        <w:spacing w:after="0"/>
        <w:ind w:left="0"/>
        <w:jc w:val="both"/>
      </w:pPr>
      <w:r>
        <w:rPr>
          <w:rFonts w:ascii="Times New Roman"/>
          <w:b w:val="false"/>
          <w:i w:val="false"/>
          <w:color w:val="000000"/>
          <w:sz w:val="28"/>
        </w:rPr>
        <w:t xml:space="preserve">
      5. Тергеу судьясы өтінішхатты және істің ұсынылған материалдарын қарап шығып, лауазымнан уақытша шеттетуді санкциялау не санкциялаудан бас тарту туралы қаулы шығарады. Лауазымнан уақытша шеттетуді санкциялау немесе одан бас тарту туралы қаулыға осы Кодекстің </w:t>
      </w:r>
      <w:r>
        <w:rPr>
          <w:rFonts w:ascii="Times New Roman"/>
          <w:b w:val="false"/>
          <w:i w:val="false"/>
          <w:color w:val="000000"/>
          <w:sz w:val="28"/>
        </w:rPr>
        <w:t>107-бабында</w:t>
      </w:r>
      <w:r>
        <w:rPr>
          <w:rFonts w:ascii="Times New Roman"/>
          <w:b w:val="false"/>
          <w:i w:val="false"/>
          <w:color w:val="000000"/>
          <w:sz w:val="28"/>
        </w:rPr>
        <w:t xml:space="preserve"> көзделген тәртіппен шағым жасалуы, ол прокурордың өтінішхаты бойынша қайта қаралуы мүмкін.</w:t>
      </w:r>
    </w:p>
    <w:bookmarkEnd w:id="829"/>
    <w:bookmarkStart w:name="z1427" w:id="830"/>
    <w:p>
      <w:pPr>
        <w:spacing w:after="0"/>
        <w:ind w:left="0"/>
        <w:jc w:val="both"/>
      </w:pPr>
      <w:r>
        <w:rPr>
          <w:rFonts w:ascii="Times New Roman"/>
          <w:b w:val="false"/>
          <w:i w:val="false"/>
          <w:color w:val="000000"/>
          <w:sz w:val="28"/>
        </w:rPr>
        <w:t>
      6. Күдіктіні, айыпталушыны, сотталушыны лауазымынан уақытша шеттету туралы қаулы оның жұмыс орны бойынша ұйым басшысына жіберіледі, ол қаулыны алғаннан кейін үш тәулік ішінде оны орындауға және лауазымынан шеттету туралы өтінішхат мәлімдеген адамға ол туралы хабарлауға міндетті.</w:t>
      </w:r>
    </w:p>
    <w:bookmarkEnd w:id="830"/>
    <w:bookmarkStart w:name="z1428" w:id="831"/>
    <w:p>
      <w:pPr>
        <w:spacing w:after="0"/>
        <w:ind w:left="0"/>
        <w:jc w:val="both"/>
      </w:pPr>
      <w:r>
        <w:rPr>
          <w:rFonts w:ascii="Times New Roman"/>
          <w:b w:val="false"/>
          <w:i w:val="false"/>
          <w:color w:val="000000"/>
          <w:sz w:val="28"/>
        </w:rPr>
        <w:t>
      7. Лауазымынан шеттетілген күдіктінің, айыпталушының, сотталушының, егер олар өздеріне байланысты емес мән-жайлар бойынша басқа лауазымда істей алмаса немесе басқа жұмысқа кіре алмаса, ең төмен бір жалақы мөлшерінен кем емес, Қазақстан Республикасының Үкіметі айқындаған тәртіппен төленетін ай сайынғы мемлекеттік жәрдемақыға құқығы бар.</w:t>
      </w:r>
    </w:p>
    <w:bookmarkEnd w:id="831"/>
    <w:bookmarkStart w:name="z1429" w:id="832"/>
    <w:p>
      <w:pPr>
        <w:spacing w:after="0"/>
        <w:ind w:left="0"/>
        <w:jc w:val="both"/>
      </w:pPr>
      <w:r>
        <w:rPr>
          <w:rFonts w:ascii="Times New Roman"/>
          <w:b w:val="false"/>
          <w:i w:val="false"/>
          <w:color w:val="000000"/>
          <w:sz w:val="28"/>
        </w:rPr>
        <w:t>
      8. Лауазымынан уақытша шеттетудің күшін жоюды осы шараға қажеттілік жойылған кезде – прокурордың келісуі бойынша қылмыстық қудалау органының уәжді қаулысымен, не қылмыстық істі сотта қарау барысында сот жүзеге асырады.</w:t>
      </w:r>
    </w:p>
    <w:bookmarkEnd w:id="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159-бап. Ақшалай өндіріп алу</w:t>
      </w:r>
    </w:p>
    <w:p>
      <w:pPr>
        <w:spacing w:after="0"/>
        <w:ind w:left="0"/>
        <w:jc w:val="both"/>
      </w:pPr>
      <w:r>
        <w:rPr>
          <w:rFonts w:ascii="Times New Roman"/>
          <w:b w:val="false"/>
          <w:i w:val="false"/>
          <w:color w:val="000000"/>
          <w:sz w:val="28"/>
        </w:rPr>
        <w:t xml:space="preserve">
      Осы Кодекстің 65-1,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және </w:t>
      </w:r>
      <w:r>
        <w:rPr>
          <w:rFonts w:ascii="Times New Roman"/>
          <w:b w:val="false"/>
          <w:i w:val="false"/>
          <w:color w:val="000000"/>
          <w:sz w:val="28"/>
        </w:rPr>
        <w:t>165-баптарында</w:t>
      </w:r>
      <w:r>
        <w:rPr>
          <w:rFonts w:ascii="Times New Roman"/>
          <w:b w:val="false"/>
          <w:i w:val="false"/>
          <w:color w:val="000000"/>
          <w:sz w:val="28"/>
        </w:rPr>
        <w:t xml:space="preserve"> көзделген процестік міндеттерді орындамағаны және сот отырысында тәртіп бұзғаны үшін, адвокатты, прокурор мен сотталушыны қоспағанда, қорғалуға құқығы бар куәге, жәбірленушіге, куәге, маманға, аудармашыға және өзге де адамдарға осы Кодекстің </w:t>
      </w:r>
      <w:r>
        <w:rPr>
          <w:rFonts w:ascii="Times New Roman"/>
          <w:b w:val="false"/>
          <w:i w:val="false"/>
          <w:color w:val="000000"/>
          <w:sz w:val="28"/>
        </w:rPr>
        <w:t>160-бабында</w:t>
      </w:r>
      <w:r>
        <w:rPr>
          <w:rFonts w:ascii="Times New Roman"/>
          <w:b w:val="false"/>
          <w:i w:val="false"/>
          <w:color w:val="000000"/>
          <w:sz w:val="28"/>
        </w:rPr>
        <w:t xml:space="preserve"> белгіленген мөлшерде және тәртіппен ақшалай өндіріп алу қолданылуы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 жаңа редакцияда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160-бап. Ақшалай өндіріп алуды қолдану тәртібі</w:t>
      </w:r>
    </w:p>
    <w:bookmarkStart w:name="z1430" w:id="833"/>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159-бабында</w:t>
      </w:r>
      <w:r>
        <w:rPr>
          <w:rFonts w:ascii="Times New Roman"/>
          <w:b w:val="false"/>
          <w:i w:val="false"/>
          <w:color w:val="000000"/>
          <w:sz w:val="28"/>
        </w:rPr>
        <w:t xml:space="preserve"> аталған жағдайларда сот ақшалай өндіріп алуды қолданады.</w:t>
      </w:r>
    </w:p>
    <w:bookmarkEnd w:id="833"/>
    <w:bookmarkStart w:name="z1431" w:id="834"/>
    <w:p>
      <w:pPr>
        <w:spacing w:after="0"/>
        <w:ind w:left="0"/>
        <w:jc w:val="both"/>
      </w:pPr>
      <w:r>
        <w:rPr>
          <w:rFonts w:ascii="Times New Roman"/>
          <w:b w:val="false"/>
          <w:i w:val="false"/>
          <w:color w:val="000000"/>
          <w:sz w:val="28"/>
        </w:rPr>
        <w:t>
      2. Егер тиісті бұзушылыққа сот отырысы барысында жол берілсе, онда сот өндіріп алуды осы бұзушылық анықталған сол бір сот отырысында қолданады, соттың ол туралы қаулысы шығарылады.</w:t>
      </w:r>
    </w:p>
    <w:bookmarkEnd w:id="834"/>
    <w:bookmarkStart w:name="z1432" w:id="835"/>
    <w:p>
      <w:pPr>
        <w:spacing w:after="0"/>
        <w:ind w:left="0"/>
        <w:jc w:val="both"/>
      </w:pPr>
      <w:r>
        <w:rPr>
          <w:rFonts w:ascii="Times New Roman"/>
          <w:b w:val="false"/>
          <w:i w:val="false"/>
          <w:color w:val="000000"/>
          <w:sz w:val="28"/>
        </w:rPr>
        <w:t>
      3. Тиісті бұзушылыққа сотқа дейінгі іс жүргізу барысында жол берілген болса, онда сотқа дейінгі тергеп-тексеруді жүзеге асыратын адам немесе прокурор бұзушылық туралы хаттама жасап, оны тергеу судьясына жібереді, ол оны сотқа келіп түскен кезден бастап бір тәулік ішінде қарайды. Сот отырысына өзіне ақшалай өндіріп алу қолданылуы мүмкін тұлға шақыртылады. Бұзушылық жасаған адамның дәлелді себептерсіз келмей қалуы хаттаманы қарауға кедергі болмайды.</w:t>
      </w:r>
    </w:p>
    <w:bookmarkEnd w:id="835"/>
    <w:bookmarkStart w:name="z1433" w:id="836"/>
    <w:p>
      <w:pPr>
        <w:spacing w:after="0"/>
        <w:ind w:left="0"/>
        <w:jc w:val="both"/>
      </w:pPr>
      <w:r>
        <w:rPr>
          <w:rFonts w:ascii="Times New Roman"/>
          <w:b w:val="false"/>
          <w:i w:val="false"/>
          <w:color w:val="000000"/>
          <w:sz w:val="28"/>
        </w:rPr>
        <w:t>
      4. Судья хаттаманы қарау нәтижесі бойынша елу айлық есептік көрсеткішке дейінгі мөлшерде ақшалай өндіріп алуды қолдану немесе оны қолданудан бас тарту туралы қаулы шығарады. Қаулының көшірмесі хаттаманы жасаған адамға және ақшалай өндіріп алу қолданылған адамға жіберіледі.</w:t>
      </w:r>
    </w:p>
    <w:bookmarkEnd w:id="836"/>
    <w:bookmarkStart w:name="z1434" w:id="837"/>
    <w:p>
      <w:pPr>
        <w:spacing w:after="0"/>
        <w:ind w:left="0"/>
        <w:jc w:val="both"/>
      </w:pPr>
      <w:r>
        <w:rPr>
          <w:rFonts w:ascii="Times New Roman"/>
          <w:b w:val="false"/>
          <w:i w:val="false"/>
          <w:color w:val="000000"/>
          <w:sz w:val="28"/>
        </w:rPr>
        <w:t>
      5. Сот ақшалай өндіріп алу қолданылған кезде қаулының орындалуын үш айға дейінгі мерзімге кейінге қалдыруға немесе ұзартуға құқылы.</w:t>
      </w:r>
    </w:p>
    <w:bookmarkEnd w:id="837"/>
    <w:p>
      <w:pPr>
        <w:spacing w:after="0"/>
        <w:ind w:left="0"/>
        <w:jc w:val="both"/>
      </w:pPr>
      <w:r>
        <w:rPr>
          <w:rFonts w:ascii="Times New Roman"/>
          <w:b/>
          <w:i w:val="false"/>
          <w:color w:val="000000"/>
          <w:sz w:val="28"/>
        </w:rPr>
        <w:t>161-бап. Мүлікке тыйым салу</w:t>
      </w:r>
    </w:p>
    <w:bookmarkStart w:name="z1435" w:id="838"/>
    <w:p>
      <w:pPr>
        <w:spacing w:after="0"/>
        <w:ind w:left="0"/>
        <w:jc w:val="both"/>
      </w:pPr>
      <w:r>
        <w:rPr>
          <w:rFonts w:ascii="Times New Roman"/>
          <w:b w:val="false"/>
          <w:i w:val="false"/>
          <w:color w:val="000000"/>
          <w:sz w:val="28"/>
        </w:rPr>
        <w:t>
      1. Сотқа дейінгі тергеп-тексеруді жүзеге асыратын адам үкімнің азаматтық талап қою, басқа да мүліктік өндіріп алулар немесе мүлікті ықтимал тәркілеу бөлігінде орындалуын қамтамасыз ету мақсатында мүлікке тыйым салуды қолдану шараларын қабылдауға міндетті.</w:t>
      </w:r>
    </w:p>
    <w:bookmarkEnd w:id="838"/>
    <w:p>
      <w:pPr>
        <w:spacing w:after="0"/>
        <w:ind w:left="0"/>
        <w:jc w:val="both"/>
      </w:pPr>
      <w:r>
        <w:rPr>
          <w:rFonts w:ascii="Times New Roman"/>
          <w:b w:val="false"/>
          <w:i w:val="false"/>
          <w:color w:val="000000"/>
          <w:sz w:val="28"/>
        </w:rPr>
        <w:t>
      Егер азаматтық талап қоюды қамтамасыз ету негіздері сот тергеуі сатысында туындаса, сот үкім заңды күшіне енгенге дейін оны қамтамасыз ету шараларын қабылдауға құқылы.</w:t>
      </w:r>
    </w:p>
    <w:p>
      <w:pPr>
        <w:spacing w:after="0"/>
        <w:ind w:left="0"/>
        <w:jc w:val="both"/>
      </w:pPr>
      <w:r>
        <w:rPr>
          <w:rFonts w:ascii="Times New Roman"/>
          <w:b w:val="false"/>
          <w:i w:val="false"/>
          <w:color w:val="000000"/>
          <w:sz w:val="28"/>
        </w:rPr>
        <w:t xml:space="preserve">
      Сотқа дейінгі тергеп-тексеруді жүзеге асыратын адам кейінге қалдыруға болмайтын жағдайларда прокурордың келісуімен, егер мүліктің меншік иесінің жеке басы анықталса, оны жиырма төрт сағат ішінде хабардар ете отырып, мүлікке билік етуге он тәуліктен аспайтын мерзімге уақытша шектеу белгілеуге құқылы. </w:t>
      </w:r>
    </w:p>
    <w:p>
      <w:pPr>
        <w:spacing w:after="0"/>
        <w:ind w:left="0"/>
        <w:jc w:val="both"/>
      </w:pPr>
      <w:r>
        <w:rPr>
          <w:rFonts w:ascii="Times New Roman"/>
          <w:b w:val="false"/>
          <w:i w:val="false"/>
          <w:color w:val="000000"/>
          <w:sz w:val="28"/>
        </w:rPr>
        <w:t>
      Сотқа дейінгі тергеп-тексеруді жүзеге асыратын адам мүлікке билік етуге уақытша шектеу белгіленген мерзім өткенге дейін қаржы ұйымдарын және мүлікті және (немесе) мүлікке құқықтарды тіркеу саласындағы уәкілетті органдарды немесе өзге де уәкілетті органдар мен ұйымдарды бұл туралы хабардар ете отырып, осы Кодекстің 162-бабында көзделген тәртіппен сот алдында мүлікке тыйым салуды қолдану туралы өтінішхатты қозғау туралы қаулы шығаруға не белгіленген уақытша шектеуді алып тастауға міндетті.</w:t>
      </w:r>
    </w:p>
    <w:p>
      <w:pPr>
        <w:spacing w:after="0"/>
        <w:ind w:left="0"/>
        <w:jc w:val="both"/>
      </w:pPr>
      <w:r>
        <w:rPr>
          <w:rFonts w:ascii="Times New Roman"/>
          <w:b w:val="false"/>
          <w:i w:val="false"/>
          <w:color w:val="000000"/>
          <w:sz w:val="28"/>
        </w:rPr>
        <w:t xml:space="preserve">
      Мүліктің меншік иесін оған тиесілі мүлікке билік етуге уақытша шектеу белгіленгені туралы хабардар ету мына жағдайларда: </w:t>
      </w:r>
    </w:p>
    <w:p>
      <w:pPr>
        <w:spacing w:after="0"/>
        <w:ind w:left="0"/>
        <w:jc w:val="both"/>
      </w:pPr>
      <w:r>
        <w:rPr>
          <w:rFonts w:ascii="Times New Roman"/>
          <w:b w:val="false"/>
          <w:i w:val="false"/>
          <w:color w:val="000000"/>
          <w:sz w:val="28"/>
        </w:rPr>
        <w:t>
      1) террористік немесе экстремистік қылмыстар туралы қылмыстық істер бойынша;</w:t>
      </w:r>
    </w:p>
    <w:p>
      <w:pPr>
        <w:spacing w:after="0"/>
        <w:ind w:left="0"/>
        <w:jc w:val="both"/>
      </w:pPr>
      <w:r>
        <w:rPr>
          <w:rFonts w:ascii="Times New Roman"/>
          <w:b w:val="false"/>
          <w:i w:val="false"/>
          <w:color w:val="000000"/>
          <w:sz w:val="28"/>
        </w:rPr>
        <w:t>
      2) қылмыстық топ жасаған қылмыстар туралы қылмыстық істер бойынша;</w:t>
      </w:r>
    </w:p>
    <w:p>
      <w:pPr>
        <w:spacing w:after="0"/>
        <w:ind w:left="0"/>
        <w:jc w:val="both"/>
      </w:pPr>
      <w:r>
        <w:rPr>
          <w:rFonts w:ascii="Times New Roman"/>
          <w:b w:val="false"/>
          <w:i w:val="false"/>
          <w:color w:val="000000"/>
          <w:sz w:val="28"/>
        </w:rPr>
        <w:t>
      3) егер мүліктің меншік иесін мүлікке билік етуге уақытша шектеу белгіленгені туралы хабардар ету қылмыстық іс бойынша жүргізіліп жатқан жасырын тергеу іс-шаралары туралы ақпараттың ашылу қаупін туғызса, жүргізілмейді.</w:t>
      </w:r>
    </w:p>
    <w:bookmarkStart w:name="z1436" w:id="839"/>
    <w:p>
      <w:pPr>
        <w:spacing w:after="0"/>
        <w:ind w:left="0"/>
        <w:jc w:val="both"/>
      </w:pPr>
      <w:r>
        <w:rPr>
          <w:rFonts w:ascii="Times New Roman"/>
          <w:b w:val="false"/>
          <w:i w:val="false"/>
          <w:color w:val="000000"/>
          <w:sz w:val="28"/>
        </w:rPr>
        <w:t>
      2. Мүлікке тыйым салу оның меншік иесіне немесе иеленушісіне арналған, осы мүлікке билік етуге, ал қажет болған жағдайларда оны пайдалануға тыйым салудан не мүлікті алып қоюдан және оны сақтауға беруден тұрады.</w:t>
      </w:r>
    </w:p>
    <w:bookmarkEnd w:id="839"/>
    <w:bookmarkStart w:name="z1437" w:id="840"/>
    <w:p>
      <w:pPr>
        <w:spacing w:after="0"/>
        <w:ind w:left="0"/>
        <w:jc w:val="both"/>
      </w:pPr>
      <w:r>
        <w:rPr>
          <w:rFonts w:ascii="Times New Roman"/>
          <w:b w:val="false"/>
          <w:i w:val="false"/>
          <w:color w:val="000000"/>
          <w:sz w:val="28"/>
        </w:rPr>
        <w:t xml:space="preserve">
      3. Тәркіленуге жататын мүлікті қарап-тексеру және сақтау тәртібі осы Кодекстің </w:t>
      </w:r>
      <w:r>
        <w:rPr>
          <w:rFonts w:ascii="Times New Roman"/>
          <w:b w:val="false"/>
          <w:i w:val="false"/>
          <w:color w:val="000000"/>
          <w:sz w:val="28"/>
        </w:rPr>
        <w:t>221-бабында</w:t>
      </w:r>
      <w:r>
        <w:rPr>
          <w:rFonts w:ascii="Times New Roman"/>
          <w:b w:val="false"/>
          <w:i w:val="false"/>
          <w:color w:val="000000"/>
          <w:sz w:val="28"/>
        </w:rPr>
        <w:t xml:space="preserve"> айқындалады.</w:t>
      </w:r>
    </w:p>
    <w:bookmarkEnd w:id="840"/>
    <w:bookmarkStart w:name="z1438" w:id="841"/>
    <w:p>
      <w:pPr>
        <w:spacing w:after="0"/>
        <w:ind w:left="0"/>
        <w:jc w:val="both"/>
      </w:pPr>
      <w:r>
        <w:rPr>
          <w:rFonts w:ascii="Times New Roman"/>
          <w:b w:val="false"/>
          <w:i w:val="false"/>
          <w:color w:val="000000"/>
          <w:sz w:val="28"/>
        </w:rPr>
        <w:t>
      4. Үкімді күдіктінің, айыпталушының немесе олардың әрекеттері үшін заң бойынша материалдық жауаптылықта болатын, Қазақстан Республикасының қаржы ұйымдарының қызметін реттейтін заңдарында көзделген жағдайларда міндеттемелері қайта құрылымдануға жататын, қаржы ұйымдарының кредиторлары болып табылатын тұлғалардың мүлкіне тыйым салу туралы азаматтық талап қою бөлігінде орындауды қамтамасыз ету шараларын қолдануға жол берілмейді.</w:t>
      </w:r>
    </w:p>
    <w:bookmarkEnd w:id="841"/>
    <w:bookmarkStart w:name="z1439" w:id="842"/>
    <w:p>
      <w:pPr>
        <w:spacing w:after="0"/>
        <w:ind w:left="0"/>
        <w:jc w:val="both"/>
      </w:pPr>
      <w:r>
        <w:rPr>
          <w:rFonts w:ascii="Times New Roman"/>
          <w:b w:val="false"/>
          <w:i w:val="false"/>
          <w:color w:val="000000"/>
          <w:sz w:val="28"/>
        </w:rPr>
        <w:t>
      5. Азаматтық талапкер немесе прокурор қойған азаматтық талапты қамтамасыз ету үшін тыйым салынған мүліктің құны талап қоюдың бағасынан аса алмайды.</w:t>
      </w:r>
    </w:p>
    <w:bookmarkEnd w:id="842"/>
    <w:bookmarkStart w:name="z1440" w:id="843"/>
    <w:p>
      <w:pPr>
        <w:spacing w:after="0"/>
        <w:ind w:left="0"/>
        <w:jc w:val="both"/>
      </w:pPr>
      <w:r>
        <w:rPr>
          <w:rFonts w:ascii="Times New Roman"/>
          <w:b w:val="false"/>
          <w:i w:val="false"/>
          <w:color w:val="000000"/>
          <w:sz w:val="28"/>
        </w:rPr>
        <w:t>
      6. Бірнеше күдіктінің, айыпталушының немесе олардың әрекеттері үшін жауап беретін тұлғалардың әрқайсысынан тыйым салынуға жататын мүліктің үлесін айқындау кезінде күдіктіге, айыпталушыға таңылған қылмыстық құқық бұзушылықты жасауға қатысу дәрежесі ескеріледі, алайда, егер басқаларда мүлік болмаса, азаматтық талап қоюды қамтамасыз ету үшін тиісті тұлғалардың бірінің мүлкіне де толық мөлшерде тыйым салынуы мүмкін.</w:t>
      </w:r>
    </w:p>
    <w:bookmarkEnd w:id="843"/>
    <w:bookmarkStart w:name="z1441" w:id="844"/>
    <w:p>
      <w:pPr>
        <w:spacing w:after="0"/>
        <w:ind w:left="0"/>
        <w:jc w:val="both"/>
      </w:pPr>
      <w:r>
        <w:rPr>
          <w:rFonts w:ascii="Times New Roman"/>
          <w:b w:val="false"/>
          <w:i w:val="false"/>
          <w:color w:val="000000"/>
          <w:sz w:val="28"/>
        </w:rPr>
        <w:t>
      7. Бірінші қажеттілік заттары болып табылатын мүлікке және тізбесі Қазақстан Республикасының заңнамасында айқындалатын өзге де заттарға тыйым салынбайды.</w:t>
      </w:r>
    </w:p>
    <w:bookmarkEnd w:id="844"/>
    <w:p>
      <w:pPr>
        <w:spacing w:after="0"/>
        <w:ind w:left="0"/>
        <w:jc w:val="both"/>
      </w:pPr>
      <w:r>
        <w:rPr>
          <w:rFonts w:ascii="Times New Roman"/>
          <w:b w:val="false"/>
          <w:i w:val="false"/>
          <w:color w:val="000000"/>
          <w:sz w:val="28"/>
        </w:rPr>
        <w:t xml:space="preserve">
      Мүлікке билік етуге уақытша шектеу, мүлікпен мәмілелер және өзге де операциялар жасауға шектеулер белгілеуге, мемлекеттік бюджеттен және (немесе) Мемлекеттік әлеуметтік сақтандыру қорынан төленетін жәрдемақылар мен әлеуметтік төлемдерді, табиғи немесе техногендік сипаттағы төтенше жағдай салдарынан зардап шеккен жеке тұлғаларға материалдық залалдың өтелуін және мемлекеттік бюджеттен және (немесе) қайырымдылық ұйымдарынан қажетті көмектің берілуін,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 және (немесе) электрондық ақшаның электрондық әмияндарындағы электрондық ақшаға, жеке тұрғын үй қорынан жалға алынған тұрғынжайға ақы төлеуге арналған субсидиялар түрінде алынған, ұлттық даму институты мәртебесіне ие тұрғын үй құрылысы жинақ банкіндегі банктік шоттағы ақшаға,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ақшаға,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екінші деңгейдегі банктердегі банктік шоттардағы ақшаға, нотариус депозиті шарттарында енгізілген, "Мемлекеттік білім беру жинақтау жүйесі туралы" Қазақстан Республикасының Заңына сәйкес жасалған білім беру жинақтау салымы туралы шарт бойынша банктік шоттардағы ақшаға, уәкілетті мемлекеттік орган лицензиядан айырған және (немесе) мәжбүрлеп тарату (қызметін мәжбүрлеп тоқтату) процесінде тұрған банктердің, сақтандыру (қайта сақтандыру) ұйымдарының, ерікті жинақтаушы зейнетақы қорларының,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ақшасына, жеке сот орындаушысының өндіріп алушылардың пайдасына өндіріп алынған сомаларды сақтауға арналған ағымдағы шотындағы ақшаға,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ақшаға, қаржы құралдарымен жасалатын мәмілелер бойынша клирингтік қызметті жүзеге асыру үшін банктік шоттардағы ақшаға, сондай-ақ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 үшін қаржы басқарушысының ағымдағы шотындағы ақшаға тыйым салуға жол берілмейді.</w:t>
      </w:r>
    </w:p>
    <w:p>
      <w:pPr>
        <w:spacing w:after="0"/>
        <w:ind w:left="0"/>
        <w:jc w:val="both"/>
      </w:pPr>
      <w:r>
        <w:rPr>
          <w:rFonts w:ascii="Times New Roman"/>
          <w:b w:val="false"/>
          <w:i w:val="false"/>
          <w:color w:val="000000"/>
          <w:sz w:val="28"/>
        </w:rPr>
        <w:t>
      Осы бөліктің екінші абзацының ережесі атқарушылық құжаттардың орындалуын қамтамасыз ету саласындағы уәкілетті орган, оның аумақтық органдары лицензиясының қолданысы тоқтатыла тұрған немесе тоқтатылған не лицензиясынан айырылған жеке сот орындаушысының өндіріп алушылардың пайдасына өндіріп алынған сомаларды сақтауға арналған көрсетілген ағымдағы шоты бойынша шығыс операцияларын тоқтата тұру бойынша қоятын шектеулерге қолданылмайды.</w:t>
      </w:r>
    </w:p>
    <w:bookmarkStart w:name="z1442" w:id="845"/>
    <w:p>
      <w:pPr>
        <w:spacing w:after="0"/>
        <w:ind w:left="0"/>
        <w:jc w:val="both"/>
      </w:pPr>
      <w:r>
        <w:rPr>
          <w:rFonts w:ascii="Times New Roman"/>
          <w:b w:val="false"/>
          <w:i w:val="false"/>
          <w:color w:val="000000"/>
          <w:sz w:val="28"/>
        </w:rPr>
        <w:t>
      8. Егер басқа тұлғалардағы мүлік күдіктінің, айыпталушының қылмыстық әрекеттері нәтижесінде алынған не қылмыстық құқық бұзушылық қаруы немесе құралы ретінде не экстремизмді, терроризмді, ұйымдасқан топты, заңсыз әскери құралымды, қылмыстық қоғамдастықты қаржыландыру үшін пайдаланылған немесе пайдалануға арналған деп пайымдауға жеткілікті негіздер болса, ол мүлікке тыйым салу қолданылуы мүмкін.</w:t>
      </w:r>
    </w:p>
    <w:bookmarkEnd w:id="845"/>
    <w:bookmarkStart w:name="z1443" w:id="846"/>
    <w:p>
      <w:pPr>
        <w:spacing w:after="0"/>
        <w:ind w:left="0"/>
        <w:jc w:val="both"/>
      </w:pPr>
      <w:r>
        <w:rPr>
          <w:rFonts w:ascii="Times New Roman"/>
          <w:b w:val="false"/>
          <w:i w:val="false"/>
          <w:color w:val="000000"/>
          <w:sz w:val="28"/>
        </w:rPr>
        <w:t>
      9. Тыйым салынуға жататын мүлік жасырылуы немесе жоғалтылуы мүмкін деп пайымдауға негіз болған жағдайларда сотқа дейінгі тергеп-тексеруді жүзеге асыратын адам прокурорды және сотты жиырма төрт сағат ішінде хабардар ете отырып, он тәуліктен аспайтын мерзімге мүлікпен мәмілелер және өзге де операциялар жасауды тоқтата тұруға не мүлікті алып қоюға құқылы.</w:t>
      </w:r>
    </w:p>
    <w:bookmarkEnd w:id="846"/>
    <w:p>
      <w:pPr>
        <w:spacing w:after="0"/>
        <w:ind w:left="0"/>
        <w:jc w:val="both"/>
      </w:pPr>
      <w:r>
        <w:rPr>
          <w:rFonts w:ascii="Times New Roman"/>
          <w:b w:val="false"/>
          <w:i w:val="false"/>
          <w:color w:val="000000"/>
          <w:sz w:val="28"/>
        </w:rPr>
        <w:t>
      Сотқа дейінгі тергеп-тексеруді жүзеге асыратын адам мүлікпен мәмілелер және өзге де операциялар жасауды тоқтата тұру не оны алып қою мерзімі өткенге дейін қаржы ұйымдарын және мүлікті және (немесе) мүлікке құқықтарды тіркеу саласындағы уәкілетті органдарды немесе өзге де уәкілетті органдар мен ұйымдарды бұл туралы хабардар етіп, осы Кодекстің 162-бабында көзделген тәртіппен сот алдында мүлікке тыйым салуды қолдану туралы өтінішхатты қозғау туралы қаулы шығаруға не мүлікпен мәмілелер және өзге де операциялар жасауды тоқтата тұрудың күшін жоюға және (немесе) оны қайтаруға міндетті.</w:t>
      </w:r>
    </w:p>
    <w:bookmarkStart w:name="z3708" w:id="847"/>
    <w:p>
      <w:pPr>
        <w:spacing w:after="0"/>
        <w:ind w:left="0"/>
        <w:jc w:val="both"/>
      </w:pPr>
      <w:r>
        <w:rPr>
          <w:rFonts w:ascii="Times New Roman"/>
          <w:b w:val="false"/>
          <w:i w:val="false"/>
          <w:color w:val="000000"/>
          <w:sz w:val="28"/>
        </w:rPr>
        <w:t>
      10. Мүлікке билік етуге уақытша шектеу белгіленген, мүлікпен мәмілелер және өзге де операциялар жасау тоқтатыла тұрған мерзім өткен және тергеу сотының мүлікке тыйым салуды қолдануды санкциялауы туралы қаулы келіп түспеген жағдайларда, қаржы ұйымдары және мүлікті және (немесе) мүлікке құқықтарды тіркеу саласындағы уәкілетті органдар сотқа дейінгі тергеп-тексеруді жүзеге асыратын адамды дереу хабардар ете отырып, мүлікке билік етуге уақытша шектеуді, мүлікпен мәмілелер және өзге де операциялар жасауды тоқтата тұруды өз бетінше алып тастауға міндетті.</w:t>
      </w:r>
    </w:p>
    <w:bookmarkEnd w:id="8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04.12.2025 </w:t>
      </w:r>
      <w:r>
        <w:rPr>
          <w:rFonts w:ascii="Times New Roman"/>
          <w:b w:val="false"/>
          <w:i w:val="false"/>
          <w:color w:val="ff0000"/>
          <w:sz w:val="28"/>
        </w:rPr>
        <w:t>№ 76-НҚ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56-бабы</w:t>
      </w:r>
      <w:r>
        <w:rPr>
          <w:rFonts w:ascii="Times New Roman"/>
          <w:b w:val="false"/>
          <w:i w:val="false"/>
          <w:color w:val="ff0000"/>
          <w:sz w:val="28"/>
        </w:rPr>
        <w:t xml:space="preserve"> екінші бөлігі бірінші абзацының, </w:t>
      </w:r>
      <w:r>
        <w:rPr>
          <w:rFonts w:ascii="Times New Roman"/>
          <w:b w:val="false"/>
          <w:i w:val="false"/>
          <w:color w:val="ff0000"/>
          <w:sz w:val="28"/>
        </w:rPr>
        <w:t>161</w:t>
      </w:r>
      <w:r>
        <w:rPr>
          <w:rFonts w:ascii="Times New Roman"/>
          <w:b w:val="false"/>
          <w:i w:val="false"/>
          <w:color w:val="ff0000"/>
          <w:sz w:val="28"/>
        </w:rPr>
        <w:t xml:space="preserve">, </w:t>
      </w:r>
      <w:r>
        <w:rPr>
          <w:rFonts w:ascii="Times New Roman"/>
          <w:b w:val="false"/>
          <w:i w:val="false"/>
          <w:color w:val="ff0000"/>
          <w:sz w:val="28"/>
        </w:rPr>
        <w:t>162</w:t>
      </w:r>
      <w:r>
        <w:rPr>
          <w:rFonts w:ascii="Times New Roman"/>
          <w:b w:val="false"/>
          <w:i w:val="false"/>
          <w:color w:val="ff0000"/>
          <w:sz w:val="28"/>
        </w:rPr>
        <w:t xml:space="preserve"> және </w:t>
      </w:r>
      <w:r>
        <w:rPr>
          <w:rFonts w:ascii="Times New Roman"/>
          <w:b w:val="false"/>
          <w:i w:val="false"/>
          <w:color w:val="ff0000"/>
          <w:sz w:val="28"/>
        </w:rPr>
        <w:t>163-баптарының</w:t>
      </w:r>
      <w:r>
        <w:rPr>
          <w:rFonts w:ascii="Times New Roman"/>
          <w:b w:val="false"/>
          <w:i w:val="false"/>
          <w:color w:val="ff0000"/>
          <w:sz w:val="28"/>
        </w:rPr>
        <w:t xml:space="preserve"> ережелері екі немесе одан көп адамның меншігіндегі мүлікке тыйым салу рәсімін жүзеге асыру үшін қолданылған кезде олар төмендегідей түсіндірмеде ҚР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1) қаралып отырған қылмыстық-процестік нормалар үкімнің азаматтық талап қою, басқа да мүліктік өндіріп алулар немесе мүлікті ықтимал тәркілеу бөлігінде орындалуын қамтамасыз ету мақсатында ғана мүлікке тыйым салуды қолдану мүмкіндігіне жол береді;</w:t>
      </w:r>
      <w:r>
        <w:br/>
      </w:r>
      <w:r>
        <w:rPr>
          <w:rFonts w:ascii="Times New Roman"/>
          <w:b w:val="false"/>
          <w:i w:val="false"/>
          <w:color w:val="000000"/>
          <w:sz w:val="28"/>
        </w:rPr>
        <w:t>
</w:t>
      </w:r>
      <w:r>
        <w:rPr>
          <w:rFonts w:ascii="Times New Roman"/>
          <w:b w:val="false"/>
          <w:i w:val="false"/>
          <w:color w:val="ff0000"/>
          <w:sz w:val="28"/>
        </w:rPr>
        <w:t xml:space="preserve">      2) сотқа келіп түскен материалдарда ортақ меншік құқығындағы мүліктің күдікті (айыпталушы, сондай-ақ Қазақстан Республикасының </w:t>
      </w:r>
      <w:r>
        <w:rPr>
          <w:rFonts w:ascii="Times New Roman"/>
          <w:b w:val="false"/>
          <w:i w:val="false"/>
          <w:color w:val="ff0000"/>
          <w:sz w:val="28"/>
        </w:rPr>
        <w:t>Қылмыстық-процестік кодексінде</w:t>
      </w:r>
      <w:r>
        <w:rPr>
          <w:rFonts w:ascii="Times New Roman"/>
          <w:b w:val="false"/>
          <w:i w:val="false"/>
          <w:color w:val="ff0000"/>
          <w:sz w:val="28"/>
        </w:rPr>
        <w:t xml:space="preserve"> тікелей аталған өзге де тұлға) деп танылмаған адамға тиесілігі туралы мәліметтердің болуы заңды және негізді шешім қабылдау үшін едәуір маңызы бар елеулі мән-жай және, тиісінше, сот отырысында тең меншік иесіне сотқа өз ұстанымын айту мүмкіндігін бере отырып, осындай мүлікке тыйым салуды қолдану мәселесін зерттеуге негіз болып табылады.</w:t>
      </w:r>
      <w:r>
        <w:br/>
      </w:r>
      <w:r>
        <w:rPr>
          <w:rFonts w:ascii="Times New Roman"/>
          <w:b w:val="false"/>
          <w:i w:val="false"/>
          <w:color w:val="000000"/>
          <w:sz w:val="28"/>
        </w:rPr>
        <w:t>
</w:t>
      </w:r>
      <w:r>
        <w:rPr>
          <w:rFonts w:ascii="Times New Roman"/>
          <w:b w:val="false"/>
          <w:i w:val="false"/>
          <w:color w:val="ff0000"/>
          <w:sz w:val="28"/>
        </w:rPr>
        <w:t xml:space="preserve">      Ескерту. 161-бапқа өзгерістер енгізілді - ҚР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05.07.2017 </w:t>
      </w:r>
      <w:r>
        <w:rPr>
          <w:rFonts w:ascii="Times New Roman"/>
          <w:b w:val="false"/>
          <w:i w:val="false"/>
          <w:color w:val="ff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12.12.2017 </w:t>
      </w:r>
      <w:r>
        <w:rPr>
          <w:rFonts w:ascii="Times New Roman"/>
          <w:b w:val="false"/>
          <w:i w:val="false"/>
          <w:color w:val="ff0000"/>
          <w:sz w:val="28"/>
        </w:rPr>
        <w:t>№ 114-VI</w:t>
      </w:r>
      <w:r>
        <w:rPr>
          <w:rFonts w:ascii="Times New Roman"/>
          <w:b w:val="false"/>
          <w:i w:val="false"/>
          <w:color w:val="ff0000"/>
          <w:sz w:val="28"/>
        </w:rPr>
        <w:t xml:space="preserve"> (01.01.2018 бастап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ff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Мүлікке тыйым салу тәртібі</w:t>
      </w:r>
    </w:p>
    <w:bookmarkStart w:name="z1444" w:id="848"/>
    <w:p>
      <w:pPr>
        <w:spacing w:after="0"/>
        <w:ind w:left="0"/>
        <w:jc w:val="both"/>
      </w:pPr>
      <w:r>
        <w:rPr>
          <w:rFonts w:ascii="Times New Roman"/>
          <w:b w:val="false"/>
          <w:i w:val="false"/>
          <w:color w:val="000000"/>
          <w:sz w:val="28"/>
        </w:rPr>
        <w:t>
      1. Мүлікке тыйым салу қажет болған кезде сотқа дейінгі тергеп-тексеруді жүзеге асыратын адам сот алдында күдіктінің немесе олардың әрекеттері үшін заң бойынша материалдық жауаптылықта болатын тұлғалардың мүлкіне тыйым салу туралы өтінішхатты қозғау туралы қаулы шығарады.</w:t>
      </w:r>
    </w:p>
    <w:bookmarkEnd w:id="848"/>
    <w:p>
      <w:pPr>
        <w:spacing w:after="0"/>
        <w:ind w:left="0"/>
        <w:jc w:val="both"/>
      </w:pPr>
      <w:r>
        <w:rPr>
          <w:rFonts w:ascii="Times New Roman"/>
          <w:b w:val="false"/>
          <w:i w:val="false"/>
          <w:color w:val="000000"/>
          <w:sz w:val="28"/>
        </w:rPr>
        <w:t>
      Қаулыға өтінішхаттың негізділігін растайтын, қылмыстық істің куәландырылған көшірмелері қоса беріледі.</w:t>
      </w:r>
    </w:p>
    <w:p>
      <w:pPr>
        <w:spacing w:after="0"/>
        <w:ind w:left="0"/>
        <w:jc w:val="both"/>
      </w:pPr>
      <w:r>
        <w:rPr>
          <w:rFonts w:ascii="Times New Roman"/>
          <w:b w:val="false"/>
          <w:i w:val="false"/>
          <w:color w:val="000000"/>
          <w:sz w:val="28"/>
        </w:rPr>
        <w:t xml:space="preserve">
      Қаулыда қылмыстық құқық бұзушылықтың қысқаша фабуласы, саралануы, күдікті, айыпталушы немесе қылмыстық құқық бұзушылықпен немесе есі дұрыс емес адамның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тыйым салынған іс-әрекетімен келтірілген зиян үшін жауапты тұлға туралы деректер, қойылған талап болған кезде тыйым салу ұсынылатын мүліктің құны, оның тұрған жері және мүлікке тыйым салу қажеттігі туралы түйіндер қамтылады.</w:t>
      </w:r>
    </w:p>
    <w:bookmarkStart w:name="z1445" w:id="849"/>
    <w:p>
      <w:pPr>
        <w:spacing w:after="0"/>
        <w:ind w:left="0"/>
        <w:jc w:val="both"/>
      </w:pPr>
      <w:r>
        <w:rPr>
          <w:rFonts w:ascii="Times New Roman"/>
          <w:b w:val="false"/>
          <w:i w:val="false"/>
          <w:color w:val="000000"/>
          <w:sz w:val="28"/>
        </w:rPr>
        <w:t>
      2. Сотқа дейінгі тергеп-тексеруді жүзеге асыратын адамның мүлікке тыйым салуды қолдану жөнінде өтінішхат қозғау туралы қаулысы және оның материалдары тыйым салынуға жататын мүлік анықталған кезден бастап қырық сегіз сағаттан кешіктірілмей тергеу судьясына ұсынылуға тиіс. Қаулының көшірмесі бір мезгілде прокурорға жіберіледі.</w:t>
      </w:r>
    </w:p>
    <w:bookmarkEnd w:id="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ҚР Конституциялық Сотының 04.12.2025 </w:t>
      </w:r>
      <w:r>
        <w:rPr>
          <w:rFonts w:ascii="Times New Roman"/>
          <w:b w:val="false"/>
          <w:i w:val="false"/>
          <w:color w:val="ff0000"/>
          <w:sz w:val="28"/>
        </w:rPr>
        <w:t>№ 76-НҚ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56-бабы</w:t>
      </w:r>
      <w:r>
        <w:rPr>
          <w:rFonts w:ascii="Times New Roman"/>
          <w:b w:val="false"/>
          <w:i w:val="false"/>
          <w:color w:val="ff0000"/>
          <w:sz w:val="28"/>
        </w:rPr>
        <w:t xml:space="preserve"> екінші бөлігі бірінші абзацының, </w:t>
      </w:r>
      <w:r>
        <w:rPr>
          <w:rFonts w:ascii="Times New Roman"/>
          <w:b w:val="false"/>
          <w:i w:val="false"/>
          <w:color w:val="ff0000"/>
          <w:sz w:val="28"/>
        </w:rPr>
        <w:t>161</w:t>
      </w:r>
      <w:r>
        <w:rPr>
          <w:rFonts w:ascii="Times New Roman"/>
          <w:b w:val="false"/>
          <w:i w:val="false"/>
          <w:color w:val="ff0000"/>
          <w:sz w:val="28"/>
        </w:rPr>
        <w:t xml:space="preserve">, </w:t>
      </w:r>
      <w:r>
        <w:rPr>
          <w:rFonts w:ascii="Times New Roman"/>
          <w:b w:val="false"/>
          <w:i w:val="false"/>
          <w:color w:val="ff0000"/>
          <w:sz w:val="28"/>
        </w:rPr>
        <w:t>162</w:t>
      </w:r>
      <w:r>
        <w:rPr>
          <w:rFonts w:ascii="Times New Roman"/>
          <w:b w:val="false"/>
          <w:i w:val="false"/>
          <w:color w:val="ff0000"/>
          <w:sz w:val="28"/>
        </w:rPr>
        <w:t xml:space="preserve"> және </w:t>
      </w:r>
      <w:r>
        <w:rPr>
          <w:rFonts w:ascii="Times New Roman"/>
          <w:b w:val="false"/>
          <w:i w:val="false"/>
          <w:color w:val="ff0000"/>
          <w:sz w:val="28"/>
        </w:rPr>
        <w:t>163-баптарының</w:t>
      </w:r>
      <w:r>
        <w:rPr>
          <w:rFonts w:ascii="Times New Roman"/>
          <w:b w:val="false"/>
          <w:i w:val="false"/>
          <w:color w:val="ff0000"/>
          <w:sz w:val="28"/>
        </w:rPr>
        <w:t xml:space="preserve"> ережелері екі немесе одан көп адамның меншігіндегі мүлікке тыйым салу рәсімін жүзеге асыру үшін қолданылған кезде олар төмендегідей түсіндірмеде ҚР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1) қаралып отырған қылмыстық-процестік нормалар үкімнің азаматтық талап қою, басқа да мүліктік өндіріп алулар немесе мүлікті ықтимал тәркілеу бөлігінде орындалуын қамтамасыз ету мақсатында ғана мүлікке тыйым салуды қолдану мүмкіндігіне жол береді;</w:t>
      </w:r>
      <w:r>
        <w:br/>
      </w:r>
      <w:r>
        <w:rPr>
          <w:rFonts w:ascii="Times New Roman"/>
          <w:b w:val="false"/>
          <w:i w:val="false"/>
          <w:color w:val="000000"/>
          <w:sz w:val="28"/>
        </w:rPr>
        <w:t>
</w:t>
      </w:r>
      <w:r>
        <w:rPr>
          <w:rFonts w:ascii="Times New Roman"/>
          <w:b w:val="false"/>
          <w:i w:val="false"/>
          <w:color w:val="ff0000"/>
          <w:sz w:val="28"/>
        </w:rPr>
        <w:t xml:space="preserve">      2) сотқа келіп түскен материалдарда ортақ меншік құқығындағы мүліктің күдікті (айыпталушы, сондай-ақ Қазақстан Республикасының </w:t>
      </w:r>
      <w:r>
        <w:rPr>
          <w:rFonts w:ascii="Times New Roman"/>
          <w:b w:val="false"/>
          <w:i w:val="false"/>
          <w:color w:val="ff0000"/>
          <w:sz w:val="28"/>
        </w:rPr>
        <w:t>Қылмыстық-процестік кодексінде</w:t>
      </w:r>
      <w:r>
        <w:rPr>
          <w:rFonts w:ascii="Times New Roman"/>
          <w:b w:val="false"/>
          <w:i w:val="false"/>
          <w:color w:val="ff0000"/>
          <w:sz w:val="28"/>
        </w:rPr>
        <w:t xml:space="preserve"> тікелей аталған өзге де тұлға) деп танылмаған адамға тиесілігі туралы мәліметтердің болуы заңды және негізді шешім қабылдау үшін едәуір маңызы бар елеулі мән-жай және, тиісінше, сот отырысында тең меншік иесіне сотқа өз ұстанымын айту мүмкіндігін бере отырып, осындай мүлікке тыйым салуды қолдану мәселесін зерттеуге негіз болып табылады.</w:t>
      </w:r>
      <w:r>
        <w:br/>
      </w:r>
      <w:r>
        <w:rPr>
          <w:rFonts w:ascii="Times New Roman"/>
          <w:b w:val="false"/>
          <w:i w:val="false"/>
          <w:color w:val="000000"/>
          <w:sz w:val="28"/>
        </w:rPr>
        <w:t>
</w:t>
      </w:r>
      <w:r>
        <w:rPr>
          <w:rFonts w:ascii="Times New Roman"/>
          <w:b w:val="false"/>
          <w:i w:val="false"/>
          <w:color w:val="ff0000"/>
          <w:sz w:val="28"/>
        </w:rPr>
        <w:t xml:space="preserve">      Ескерту. 162-бапқа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163-бап. Мүлікке тыйым салуды санкциялау тәртібі</w:t>
      </w:r>
    </w:p>
    <w:bookmarkStart w:name="z1449" w:id="850"/>
    <w:p>
      <w:pPr>
        <w:spacing w:after="0"/>
        <w:ind w:left="0"/>
        <w:jc w:val="both"/>
      </w:pPr>
      <w:r>
        <w:rPr>
          <w:rFonts w:ascii="Times New Roman"/>
          <w:b w:val="false"/>
          <w:i w:val="false"/>
          <w:color w:val="000000"/>
          <w:sz w:val="28"/>
        </w:rPr>
        <w:t xml:space="preserve">
      1. Мүлікке тыйым салуды санкциялау құқығы –тергеу судьясына, ал осы Кодекстің </w:t>
      </w:r>
      <w:r>
        <w:rPr>
          <w:rFonts w:ascii="Times New Roman"/>
          <w:b w:val="false"/>
          <w:i w:val="false"/>
          <w:color w:val="000000"/>
          <w:sz w:val="28"/>
        </w:rPr>
        <w:t>107-бабы</w:t>
      </w:r>
      <w:r>
        <w:rPr>
          <w:rFonts w:ascii="Times New Roman"/>
          <w:b w:val="false"/>
          <w:i w:val="false"/>
          <w:color w:val="000000"/>
          <w:sz w:val="28"/>
        </w:rPr>
        <w:t xml:space="preserve"> жетінші бөлігінің 2) және 3) тармақтарында көзделген жағдайларда облыстық және оған теңестірілген соттың судьяларына тиесілі.</w:t>
      </w:r>
    </w:p>
    <w:bookmarkEnd w:id="850"/>
    <w:bookmarkStart w:name="z1450" w:id="851"/>
    <w:p>
      <w:pPr>
        <w:spacing w:after="0"/>
        <w:ind w:left="0"/>
        <w:jc w:val="both"/>
      </w:pPr>
      <w:r>
        <w:rPr>
          <w:rFonts w:ascii="Times New Roman"/>
          <w:b w:val="false"/>
          <w:i w:val="false"/>
          <w:color w:val="000000"/>
          <w:sz w:val="28"/>
        </w:rPr>
        <w:t>
      2. Сотқа дейінгі тергеп-тексеруді жүзеге асыратын адамның мүлікке тыйым салуды қолдану жөнінде өтінішхат қозғау туралы қаулысы материалдар сотқа келіп түскен кезден бастап жиырма төрт сағат ішінде сотқа дейінгі тергеп-тексеру жүргізілген жер бойынша не күдіктінің, айыпталушының мүлкі табылған жер бойынша тергеу судьясының жеке-дара қарауына жатады.</w:t>
      </w:r>
    </w:p>
    <w:bookmarkEnd w:id="8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52" w:id="852"/>
    <w:p>
      <w:pPr>
        <w:spacing w:after="0"/>
        <w:ind w:left="0"/>
        <w:jc w:val="both"/>
      </w:pPr>
      <w:r>
        <w:rPr>
          <w:rFonts w:ascii="Times New Roman"/>
          <w:b w:val="false"/>
          <w:i w:val="false"/>
          <w:color w:val="000000"/>
          <w:sz w:val="28"/>
        </w:rPr>
        <w:t>
      4. Тергеу судьясы мүлікке тыйым салуды санкциялау туралы өтінішхатты қарап, мүлікке тыйым салуды санкциялау туралы не санкциялаудан бас тарту туралы қаулы шығарады.</w:t>
      </w:r>
    </w:p>
    <w:bookmarkEnd w:id="852"/>
    <w:p>
      <w:pPr>
        <w:spacing w:after="0"/>
        <w:ind w:left="0"/>
        <w:jc w:val="both"/>
      </w:pPr>
      <w:r>
        <w:rPr>
          <w:rFonts w:ascii="Times New Roman"/>
          <w:b w:val="false"/>
          <w:i w:val="false"/>
          <w:color w:val="000000"/>
          <w:sz w:val="28"/>
        </w:rPr>
        <w:t>
      Мүліктің ықтимал тәркіленуін қамтамасыз ету үшін мүлікке тыйым салу туралы мәселені шешу кезінде тергеу судьясы мүліктің күдіктіге, айыпталушыға тиесілі екенін және оның қылмыстық құқық бұзушылық жасау кезінде пайдаланылғанын не қылмыстық құқық бұзушылық жасау нәтижесінде алынғанын куәландыратын нақты мән-жайларды көрсетуге тиіс.</w:t>
      </w:r>
    </w:p>
    <w:p>
      <w:pPr>
        <w:spacing w:after="0"/>
        <w:ind w:left="0"/>
        <w:jc w:val="both"/>
      </w:pPr>
      <w:r>
        <w:rPr>
          <w:rFonts w:ascii="Times New Roman"/>
          <w:b w:val="false"/>
          <w:i w:val="false"/>
          <w:color w:val="000000"/>
          <w:sz w:val="28"/>
        </w:rPr>
        <w:t>
      Мүліктің қылмыстық жолмен алынғаны туралы анық деректер бар болған, бірақ бұл мүлікті анықтау мүмкін болмаған кезде тергеу судьясы оған құны бойынша баламалы басқа мүлікке тыйым салуға құқылы.</w:t>
      </w:r>
    </w:p>
    <w:bookmarkStart w:name="z1453" w:id="853"/>
    <w:p>
      <w:pPr>
        <w:spacing w:after="0"/>
        <w:ind w:left="0"/>
        <w:jc w:val="both"/>
      </w:pPr>
      <w:r>
        <w:rPr>
          <w:rFonts w:ascii="Times New Roman"/>
          <w:b w:val="false"/>
          <w:i w:val="false"/>
          <w:color w:val="000000"/>
          <w:sz w:val="28"/>
        </w:rPr>
        <w:t>
      5. Мүлікке тыйым салу туралы қаулыда тыйым салынуға жататын мүлік, сотқа дейінгі іс жүргізу барысында оның қаншалықты анықталғаны, сондай-ақ азаматтық талап қоюды қамтамасыз етуде тыйым салу жеткілікті болатын мүліктің құны, іс бойынша түпкілікті шешім қабылданғанға дейін мүлікті сақтау орны туралы мәлімет көрсетілуге тиіс.</w:t>
      </w:r>
    </w:p>
    <w:bookmarkEnd w:id="853"/>
    <w:p>
      <w:pPr>
        <w:spacing w:after="0"/>
        <w:ind w:left="0"/>
        <w:jc w:val="both"/>
      </w:pPr>
      <w:r>
        <w:rPr>
          <w:rFonts w:ascii="Times New Roman"/>
          <w:b w:val="false"/>
          <w:i w:val="false"/>
          <w:color w:val="000000"/>
          <w:sz w:val="28"/>
        </w:rPr>
        <w:t>
      Қажет болған кезде мүлікке тыйым салу туралы қаулы орындалуы үшін тиісті уәкілетті органға немесе ұйымға жіберілуі мүмкін.</w:t>
      </w:r>
    </w:p>
    <w:bookmarkStart w:name="z1454" w:id="854"/>
    <w:p>
      <w:pPr>
        <w:spacing w:after="0"/>
        <w:ind w:left="0"/>
        <w:jc w:val="both"/>
      </w:pPr>
      <w:r>
        <w:rPr>
          <w:rFonts w:ascii="Times New Roman"/>
          <w:b w:val="false"/>
          <w:i w:val="false"/>
          <w:color w:val="000000"/>
          <w:sz w:val="28"/>
        </w:rPr>
        <w:t xml:space="preserve">
      6. Тергеу судьясының мүлікке тыйым салу туралы өтінішхатты қарау нәтижелері бойынша шығарылған қаулысы сотқа дейінгі тергеп-тексеруді жүзеге асыратын адамға, күдіктіге немесе қылмыстық құқық бұзушылықпен немесе есі дұрыс емес адамның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тыйым салынған іс-әрекетімен келтірілген зиян үшін жауаптылықта болатын тұлғаға, сондай-ақ прокурорға, азаматтық талапкерге, жәбірленушіге жіберіледі.</w:t>
      </w:r>
    </w:p>
    <w:bookmarkEnd w:id="854"/>
    <w:bookmarkStart w:name="z1455" w:id="855"/>
    <w:p>
      <w:pPr>
        <w:spacing w:after="0"/>
        <w:ind w:left="0"/>
        <w:jc w:val="both"/>
      </w:pPr>
      <w:r>
        <w:rPr>
          <w:rFonts w:ascii="Times New Roman"/>
          <w:b w:val="false"/>
          <w:i w:val="false"/>
          <w:color w:val="000000"/>
          <w:sz w:val="28"/>
        </w:rPr>
        <w:t>
      7. Судьяның мүлікке тыйым салуды қолдану туралы қаулысын сот орындаушысы орындайды.</w:t>
      </w:r>
    </w:p>
    <w:bookmarkEnd w:id="855"/>
    <w:p>
      <w:pPr>
        <w:spacing w:after="0"/>
        <w:ind w:left="0"/>
        <w:jc w:val="both"/>
      </w:pPr>
      <w:r>
        <w:rPr>
          <w:rFonts w:ascii="Times New Roman"/>
          <w:b w:val="false"/>
          <w:i w:val="false"/>
          <w:color w:val="000000"/>
          <w:sz w:val="28"/>
        </w:rPr>
        <w:t>
      Сотқа дейінгі тергеп-тексеруді жүзеге асыратын адам тергеу судьясының мүлікке тыйым салуды қолдануды санкциялаудан бас тарту туралы қаулысы заңды күшіне енген күннен кейін он тәулік ішінде мүлікке билік етуге белгіленген шектеуді алып тастайды, мүлікпен мәмілелер және өзге де операциялар жасауды тоқтата тұрудың күшін жояды және (немесе) алып қойылған мүлікті иесіне қайтарады.</w:t>
      </w:r>
    </w:p>
    <w:bookmarkStart w:name="z1456" w:id="856"/>
    <w:p>
      <w:pPr>
        <w:spacing w:after="0"/>
        <w:ind w:left="0"/>
        <w:jc w:val="both"/>
      </w:pPr>
      <w:r>
        <w:rPr>
          <w:rFonts w:ascii="Times New Roman"/>
          <w:b w:val="false"/>
          <w:i w:val="false"/>
          <w:color w:val="000000"/>
          <w:sz w:val="28"/>
        </w:rPr>
        <w:t>
      8. Сот орындаушысы судьяның мүлікке тыйым салу туралы қаулысын орындау үшін мүліктің бар-жоғын тексереді, оның тізімдемесін жасайды, билігінде осы мүлік жатқан тұлғаларға мүлікті талан-таражға салуға немесе онымен өзге де әрекеттер жасауға жол берілмейтіні туралы жазбаша түрде ескертеді не тыйым салынуы мүмкін мүліктің жоқ екені туралы акт жасайды.</w:t>
      </w:r>
    </w:p>
    <w:bookmarkEnd w:id="856"/>
    <w:bookmarkStart w:name="z1457" w:id="857"/>
    <w:p>
      <w:pPr>
        <w:spacing w:after="0"/>
        <w:ind w:left="0"/>
        <w:jc w:val="both"/>
      </w:pPr>
      <w:r>
        <w:rPr>
          <w:rFonts w:ascii="Times New Roman"/>
          <w:b w:val="false"/>
          <w:i w:val="false"/>
          <w:color w:val="000000"/>
          <w:sz w:val="28"/>
        </w:rPr>
        <w:t>
      9. Мүлікке тыйым салған кезде мүліктің құнын айқындайтын маман қатысуы мүмкін.</w:t>
      </w:r>
    </w:p>
    <w:bookmarkEnd w:id="857"/>
    <w:bookmarkStart w:name="z1458" w:id="858"/>
    <w:p>
      <w:pPr>
        <w:spacing w:after="0"/>
        <w:ind w:left="0"/>
        <w:jc w:val="both"/>
      </w:pPr>
      <w:r>
        <w:rPr>
          <w:rFonts w:ascii="Times New Roman"/>
          <w:b w:val="false"/>
          <w:i w:val="false"/>
          <w:color w:val="000000"/>
          <w:sz w:val="28"/>
        </w:rPr>
        <w:t>
      10. Мүліктің меншік иесі немесе иеленушісі қандай нәрселерге бірінші кезекте тыйым салу қажеттігін ұсынуға құқылы.</w:t>
      </w:r>
    </w:p>
    <w:bookmarkEnd w:id="858"/>
    <w:bookmarkStart w:name="z1459" w:id="859"/>
    <w:p>
      <w:pPr>
        <w:spacing w:after="0"/>
        <w:ind w:left="0"/>
        <w:jc w:val="both"/>
      </w:pPr>
      <w:r>
        <w:rPr>
          <w:rFonts w:ascii="Times New Roman"/>
          <w:b w:val="false"/>
          <w:i w:val="false"/>
          <w:color w:val="000000"/>
          <w:sz w:val="28"/>
        </w:rPr>
        <w:t>
      11. Тыйым салынған мүлік алып қойылуы не тергеу судьясының қалауы бойынша жергілікті әкімшіліктің, тұрғынжай-пайдалану ұйымының өкіліне, осы мүліктің иеленушісіне немесе өзге де тұлғаға сақтауға берілуі мүмкін, оларға мүліктің сақталуына жауапты екендігі ескертілуге тиіс, бұл туралы қолхат алынады.</w:t>
      </w:r>
    </w:p>
    <w:bookmarkEnd w:id="859"/>
    <w:bookmarkStart w:name="z1460" w:id="860"/>
    <w:p>
      <w:pPr>
        <w:spacing w:after="0"/>
        <w:ind w:left="0"/>
        <w:jc w:val="both"/>
      </w:pPr>
      <w:r>
        <w:rPr>
          <w:rFonts w:ascii="Times New Roman"/>
          <w:b w:val="false"/>
          <w:i w:val="false"/>
          <w:color w:val="000000"/>
          <w:sz w:val="28"/>
        </w:rPr>
        <w:t>
      12. Екінші деңгейдегі банктердегі, Қазақстан Республикасы бейрезидент-банктерінің филиалдарындағы және кредиттік мекемелердегі шоттар мен салымдардағы ақшаға және өзге де құндылықтарға тыйым салу кезінде осы шот бойынша шығыс операциялары тыйым салынған қаражат шегінде тоқтатылады.</w:t>
      </w:r>
    </w:p>
    <w:bookmarkEnd w:id="860"/>
    <w:bookmarkStart w:name="z1461" w:id="861"/>
    <w:p>
      <w:pPr>
        <w:spacing w:after="0"/>
        <w:ind w:left="0"/>
        <w:jc w:val="both"/>
      </w:pPr>
      <w:r>
        <w:rPr>
          <w:rFonts w:ascii="Times New Roman"/>
          <w:b w:val="false"/>
          <w:i w:val="false"/>
          <w:color w:val="000000"/>
          <w:sz w:val="28"/>
        </w:rPr>
        <w:t>
      13. Мүлікке тыйым салуға қажеттілік жойылған кезде бұл шараның күші жойылады. Сотқа дейінгі тергеп-тексеру кезеңінде тергеу судьясы санкциялаған мүлікке тыйым салудың күшін жою қылмыстық қудалау органының уәжді қаулысы негізінде прокурордың келісімімен жүргізіледі.</w:t>
      </w:r>
    </w:p>
    <w:bookmarkEnd w:id="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04.12.2025 </w:t>
      </w:r>
      <w:r>
        <w:rPr>
          <w:rFonts w:ascii="Times New Roman"/>
          <w:b w:val="false"/>
          <w:i w:val="false"/>
          <w:color w:val="ff0000"/>
          <w:sz w:val="28"/>
        </w:rPr>
        <w:t>№ 76-НҚ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56-бабы</w:t>
      </w:r>
      <w:r>
        <w:rPr>
          <w:rFonts w:ascii="Times New Roman"/>
          <w:b w:val="false"/>
          <w:i w:val="false"/>
          <w:color w:val="ff0000"/>
          <w:sz w:val="28"/>
        </w:rPr>
        <w:t xml:space="preserve"> екінші бөлігі бірінші абзацының, </w:t>
      </w:r>
      <w:r>
        <w:rPr>
          <w:rFonts w:ascii="Times New Roman"/>
          <w:b w:val="false"/>
          <w:i w:val="false"/>
          <w:color w:val="ff0000"/>
          <w:sz w:val="28"/>
        </w:rPr>
        <w:t>161</w:t>
      </w:r>
      <w:r>
        <w:rPr>
          <w:rFonts w:ascii="Times New Roman"/>
          <w:b w:val="false"/>
          <w:i w:val="false"/>
          <w:color w:val="ff0000"/>
          <w:sz w:val="28"/>
        </w:rPr>
        <w:t xml:space="preserve">, </w:t>
      </w:r>
      <w:r>
        <w:rPr>
          <w:rFonts w:ascii="Times New Roman"/>
          <w:b w:val="false"/>
          <w:i w:val="false"/>
          <w:color w:val="ff0000"/>
          <w:sz w:val="28"/>
        </w:rPr>
        <w:t>162</w:t>
      </w:r>
      <w:r>
        <w:rPr>
          <w:rFonts w:ascii="Times New Roman"/>
          <w:b w:val="false"/>
          <w:i w:val="false"/>
          <w:color w:val="ff0000"/>
          <w:sz w:val="28"/>
        </w:rPr>
        <w:t xml:space="preserve"> және </w:t>
      </w:r>
      <w:r>
        <w:rPr>
          <w:rFonts w:ascii="Times New Roman"/>
          <w:b w:val="false"/>
          <w:i w:val="false"/>
          <w:color w:val="ff0000"/>
          <w:sz w:val="28"/>
        </w:rPr>
        <w:t>163-баптарының</w:t>
      </w:r>
      <w:r>
        <w:rPr>
          <w:rFonts w:ascii="Times New Roman"/>
          <w:b w:val="false"/>
          <w:i w:val="false"/>
          <w:color w:val="ff0000"/>
          <w:sz w:val="28"/>
        </w:rPr>
        <w:t xml:space="preserve"> ережелері екі немесе одан көп адамның меншігіндегі мүлікке тыйым салу рәсімін жүзеге асыру үшін қолданылған кезде олар төмендегідей түсіндірмеде ҚР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1) қаралып отырған қылмыстық-процестік нормалар үкімнің азаматтық талап қою, басқа да мүліктік өндіріп алулар немесе мүлікті ықтимал тәркілеу бөлігінде орындалуын қамтамасыз ету мақсатында ғана мүлікке тыйым салуды қолдану мүмкіндігіне жол береді;</w:t>
      </w:r>
      <w:r>
        <w:br/>
      </w:r>
      <w:r>
        <w:rPr>
          <w:rFonts w:ascii="Times New Roman"/>
          <w:b w:val="false"/>
          <w:i w:val="false"/>
          <w:color w:val="000000"/>
          <w:sz w:val="28"/>
        </w:rPr>
        <w:t>
</w:t>
      </w:r>
      <w:r>
        <w:rPr>
          <w:rFonts w:ascii="Times New Roman"/>
          <w:b w:val="false"/>
          <w:i w:val="false"/>
          <w:color w:val="ff0000"/>
          <w:sz w:val="28"/>
        </w:rPr>
        <w:t xml:space="preserve">      2) сотқа келіп түскен материалдарда ортақ меншік құқығындағы мүліктің күдікті (айыпталушы, сондай-ақ Қазақстан Республикасының </w:t>
      </w:r>
      <w:r>
        <w:rPr>
          <w:rFonts w:ascii="Times New Roman"/>
          <w:b w:val="false"/>
          <w:i w:val="false"/>
          <w:color w:val="ff0000"/>
          <w:sz w:val="28"/>
        </w:rPr>
        <w:t>Қылмыстық-процестік кодексінде</w:t>
      </w:r>
      <w:r>
        <w:rPr>
          <w:rFonts w:ascii="Times New Roman"/>
          <w:b w:val="false"/>
          <w:i w:val="false"/>
          <w:color w:val="ff0000"/>
          <w:sz w:val="28"/>
        </w:rPr>
        <w:t xml:space="preserve"> тікелей аталған өзге де тұлға) деп танылмаған адамға тиесілігі туралы мәліметтердің болуы заңды және негізді шешім қабылдау үшін едәуір маңызы бар елеулі мән-жай және, тиісінше, сот отырысында тең меншік иесіне сотқа өз ұстанымын айту мүмкіндігін бере отырып, осындай мүлікке тыйым салуды қолдану мәселесін зерттеуге негіз болып табылады.</w:t>
      </w:r>
      <w:r>
        <w:br/>
      </w: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164-бап. Тергеу судьясының мүлікке тыйым салуды санкциялау не санкциялаудан бас тарту туралы қаулысын прокурордың өтінішхаты бойынша қайта қарау және оған шағым жасау</w:t>
      </w:r>
    </w:p>
    <w:p>
      <w:pPr>
        <w:spacing w:after="0"/>
        <w:ind w:left="0"/>
        <w:jc w:val="both"/>
      </w:pPr>
      <w:r>
        <w:rPr>
          <w:rFonts w:ascii="Times New Roman"/>
          <w:b w:val="false"/>
          <w:i w:val="false"/>
          <w:color w:val="ff0000"/>
          <w:sz w:val="28"/>
        </w:rPr>
        <w:t xml:space="preserve">
      Ескерту. 164-баптың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462" w:id="862"/>
    <w:p>
      <w:pPr>
        <w:spacing w:after="0"/>
        <w:ind w:left="0"/>
        <w:jc w:val="both"/>
      </w:pPr>
      <w:r>
        <w:rPr>
          <w:rFonts w:ascii="Times New Roman"/>
          <w:b w:val="false"/>
          <w:i w:val="false"/>
          <w:color w:val="000000"/>
          <w:sz w:val="28"/>
        </w:rPr>
        <w:t xml:space="preserve">
      1. Тергеу судьясының күдіктінің, айыпталушының, оның әрекеттері үшін заң бойынша материалдық жауаптылықта болатын тұлғаның мүлкіне тыйым салуды санкциялау немесе одан бас тарту туралы қаулысына осы Кодекстің </w:t>
      </w:r>
      <w:r>
        <w:rPr>
          <w:rFonts w:ascii="Times New Roman"/>
          <w:b w:val="false"/>
          <w:i w:val="false"/>
          <w:color w:val="000000"/>
          <w:sz w:val="28"/>
        </w:rPr>
        <w:t>107-бабында</w:t>
      </w:r>
      <w:r>
        <w:rPr>
          <w:rFonts w:ascii="Times New Roman"/>
          <w:b w:val="false"/>
          <w:i w:val="false"/>
          <w:color w:val="000000"/>
          <w:sz w:val="28"/>
        </w:rPr>
        <w:t xml:space="preserve"> көзделген тәртіппен шағым жасалуы, сондай-ақ ол прокурордың өтінішхаты бойынша қайта қаралуы мүмкін.</w:t>
      </w:r>
    </w:p>
    <w:bookmarkEnd w:id="862"/>
    <w:bookmarkStart w:name="z1463" w:id="863"/>
    <w:p>
      <w:pPr>
        <w:spacing w:after="0"/>
        <w:ind w:left="0"/>
        <w:jc w:val="both"/>
      </w:pPr>
      <w:r>
        <w:rPr>
          <w:rFonts w:ascii="Times New Roman"/>
          <w:b w:val="false"/>
          <w:i w:val="false"/>
          <w:color w:val="000000"/>
          <w:sz w:val="28"/>
        </w:rPr>
        <w:t xml:space="preserve">
      2. Тергеу судьясының мүлікке тыйым салуды санкциялаудан бас тарту туралы қаулысының күші жойылған жағдайда, облыстық немесе оған теңестірілген соттың мүлікке тыйым салуды санкциялау туралы мәселені қарауы осы Кодекстің </w:t>
      </w:r>
      <w:r>
        <w:rPr>
          <w:rFonts w:ascii="Times New Roman"/>
          <w:b w:val="false"/>
          <w:i w:val="false"/>
          <w:color w:val="000000"/>
          <w:sz w:val="28"/>
        </w:rPr>
        <w:t>107-бабында</w:t>
      </w:r>
      <w:r>
        <w:rPr>
          <w:rFonts w:ascii="Times New Roman"/>
          <w:b w:val="false"/>
          <w:i w:val="false"/>
          <w:color w:val="000000"/>
          <w:sz w:val="28"/>
        </w:rPr>
        <w:t xml:space="preserve"> көзделген тәртіппен жүзеге асырылады.</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165-бап. Жақындауға тыйым салу</w:t>
      </w:r>
    </w:p>
    <w:bookmarkStart w:name="z1464" w:id="864"/>
    <w:p>
      <w:pPr>
        <w:spacing w:after="0"/>
        <w:ind w:left="0"/>
        <w:jc w:val="both"/>
      </w:pPr>
      <w:r>
        <w:rPr>
          <w:rFonts w:ascii="Times New Roman"/>
          <w:b w:val="false"/>
          <w:i w:val="false"/>
          <w:color w:val="000000"/>
          <w:sz w:val="28"/>
        </w:rPr>
        <w:t>
      1. Жақындауға тыйым салу жәбірленушіні және іске қатысатын өзге адамдарды қорғау мақсатында күдіктінің, айыпталушының, сотталушының оларды іздестіруін, олардың ізіне түсуін, оларға баруын, олармен телефон арқылы сөйлесуін және өзге де тәсілдермен қарым-қатынас жасауын шектеуден тұрады.</w:t>
      </w:r>
    </w:p>
    <w:bookmarkEnd w:id="864"/>
    <w:p>
      <w:pPr>
        <w:spacing w:after="0"/>
        <w:ind w:left="0"/>
        <w:jc w:val="both"/>
      </w:pPr>
      <w:r>
        <w:rPr>
          <w:rFonts w:ascii="Times New Roman"/>
          <w:b w:val="false"/>
          <w:i w:val="false"/>
          <w:color w:val="000000"/>
          <w:sz w:val="28"/>
        </w:rPr>
        <w:t>
      Жақындауға тыйым салуды тергеу судьясы санкциялайды не оны сот қолданады.</w:t>
      </w:r>
    </w:p>
    <w:bookmarkStart w:name="z1465" w:id="865"/>
    <w:p>
      <w:pPr>
        <w:spacing w:after="0"/>
        <w:ind w:left="0"/>
        <w:jc w:val="both"/>
      </w:pPr>
      <w:r>
        <w:rPr>
          <w:rFonts w:ascii="Times New Roman"/>
          <w:b w:val="false"/>
          <w:i w:val="false"/>
          <w:color w:val="000000"/>
          <w:sz w:val="28"/>
        </w:rPr>
        <w:t>
      2. Отбасына және кәмелетке толмағандарға қарсы күш қолданумен немесе оны қолданамын деп қорқытумен байланысты қылмыстық құқық бұзушылықтың нақты қаупі болған не оны күдікті, айыпталушы жасаған кезде сотқа дейінгі тергеп-тексеруді жүзеге асыратын адам жәбірленушінің немесе қорғалуға жататын өзге адамның жазбаша арызы бойынша сот алдында жақындауға тыйым салуды санкциялау жөнінде өтінішхат қозғау туралы қаулы шығарады және оны сотқа жібереді.</w:t>
      </w:r>
    </w:p>
    <w:bookmarkEnd w:id="865"/>
    <w:p>
      <w:pPr>
        <w:spacing w:after="0"/>
        <w:ind w:left="0"/>
        <w:jc w:val="both"/>
      </w:pPr>
      <w:r>
        <w:rPr>
          <w:rFonts w:ascii="Times New Roman"/>
          <w:b w:val="false"/>
          <w:i w:val="false"/>
          <w:color w:val="000000"/>
          <w:sz w:val="28"/>
        </w:rPr>
        <w:t xml:space="preserve">
      Қаулыға қылмыстық істің жақындауға тыйым салуды қолдану қажеттігін растайтын материалдарының куәландырылған көшірмелері қоса беріледі. </w:t>
      </w:r>
    </w:p>
    <w:p>
      <w:pPr>
        <w:spacing w:after="0"/>
        <w:ind w:left="0"/>
        <w:jc w:val="both"/>
      </w:pPr>
      <w:r>
        <w:rPr>
          <w:rFonts w:ascii="Times New Roman"/>
          <w:b w:val="false"/>
          <w:i w:val="false"/>
          <w:color w:val="000000"/>
          <w:sz w:val="28"/>
        </w:rPr>
        <w:t>
      Қаулының көшірмесі бір мезгілде прокурорға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67" w:id="866"/>
    <w:p>
      <w:pPr>
        <w:spacing w:after="0"/>
        <w:ind w:left="0"/>
        <w:jc w:val="both"/>
      </w:pPr>
      <w:r>
        <w:rPr>
          <w:rFonts w:ascii="Times New Roman"/>
          <w:b w:val="false"/>
          <w:i w:val="false"/>
          <w:color w:val="000000"/>
          <w:sz w:val="28"/>
        </w:rPr>
        <w:t>
      4. Жақындауға тыйым салуды санкциялау туралы өтінішхатты тергеу судьясы өтінішхат сотқа келіп түскен кезден бастап жиырма төрт сағат ішінде жеке-дара қарайды.</w:t>
      </w:r>
    </w:p>
    <w:bookmarkEnd w:id="866"/>
    <w:bookmarkStart w:name="z1468" w:id="867"/>
    <w:p>
      <w:pPr>
        <w:spacing w:after="0"/>
        <w:ind w:left="0"/>
        <w:jc w:val="both"/>
      </w:pPr>
      <w:r>
        <w:rPr>
          <w:rFonts w:ascii="Times New Roman"/>
          <w:b w:val="false"/>
          <w:i w:val="false"/>
          <w:color w:val="000000"/>
          <w:sz w:val="28"/>
        </w:rPr>
        <w:t xml:space="preserve">
      5. Тергеу судьясы өтінішхатты және істің ұсынылған материалдарын қарап шығып, жақындауға тыйым салуды санкциялау не санкциялаудан бас тарту туралы қаулы шығарады. Жақындауға тыйым салуды санкциялау немесе одан бас тарту туралы қаулыға осы Кодекстің </w:t>
      </w:r>
      <w:r>
        <w:rPr>
          <w:rFonts w:ascii="Times New Roman"/>
          <w:b w:val="false"/>
          <w:i w:val="false"/>
          <w:color w:val="000000"/>
          <w:sz w:val="28"/>
        </w:rPr>
        <w:t>107-бабында</w:t>
      </w:r>
      <w:r>
        <w:rPr>
          <w:rFonts w:ascii="Times New Roman"/>
          <w:b w:val="false"/>
          <w:i w:val="false"/>
          <w:color w:val="000000"/>
          <w:sz w:val="28"/>
        </w:rPr>
        <w:t xml:space="preserve"> көзделген тәртіппен шағым жасалуы, ол прокурордың өтінішхаты бойынша қайта қаралуы мүмкін.</w:t>
      </w:r>
    </w:p>
    <w:bookmarkEnd w:id="867"/>
    <w:bookmarkStart w:name="z1469" w:id="868"/>
    <w:p>
      <w:pPr>
        <w:spacing w:after="0"/>
        <w:ind w:left="0"/>
        <w:jc w:val="both"/>
      </w:pPr>
      <w:r>
        <w:rPr>
          <w:rFonts w:ascii="Times New Roman"/>
          <w:b w:val="false"/>
          <w:i w:val="false"/>
          <w:color w:val="000000"/>
          <w:sz w:val="28"/>
        </w:rPr>
        <w:t>
      6. Жақындауға тыйым салу туралы қаулыда осы процестік мәжбүрлеу шарасын қолданудың негіздері және жақындауға тыйым салу түрлері, сондай-ақ оның сақталуын бақылау жүктелетін орган көрсетілуге тиіс. Жақындауға тыйым салу туралы қаулының көшірмесі прокурорға, күдіктіге, айыпталушыға, қорғаушыға, қорғалатын адамға және бақылауды жүзеге асыратын органға тапсырылады.</w:t>
      </w:r>
    </w:p>
    <w:bookmarkEnd w:id="868"/>
    <w:bookmarkStart w:name="z1470" w:id="869"/>
    <w:p>
      <w:pPr>
        <w:spacing w:after="0"/>
        <w:ind w:left="0"/>
        <w:jc w:val="both"/>
      </w:pPr>
      <w:r>
        <w:rPr>
          <w:rFonts w:ascii="Times New Roman"/>
          <w:b w:val="false"/>
          <w:i w:val="false"/>
          <w:color w:val="000000"/>
          <w:sz w:val="28"/>
        </w:rPr>
        <w:t xml:space="preserve">
      7. Жақындауға тыйым салу бұзылған кезде күдіктіге, айыпталушыға осы Кодекстің </w:t>
      </w:r>
      <w:r>
        <w:rPr>
          <w:rFonts w:ascii="Times New Roman"/>
          <w:b w:val="false"/>
          <w:i w:val="false"/>
          <w:color w:val="000000"/>
          <w:sz w:val="28"/>
        </w:rPr>
        <w:t>160-бабында</w:t>
      </w:r>
      <w:r>
        <w:rPr>
          <w:rFonts w:ascii="Times New Roman"/>
          <w:b w:val="false"/>
          <w:i w:val="false"/>
          <w:color w:val="000000"/>
          <w:sz w:val="28"/>
        </w:rPr>
        <w:t xml:space="preserve"> көзделген тәртіппен ақшалай өндіріп алу қолданылуы, сондай-ақ бұлтартпау шарасы қолданылуы мүмкін.</w:t>
      </w:r>
    </w:p>
    <w:bookmarkEnd w:id="869"/>
    <w:bookmarkStart w:name="z1471" w:id="870"/>
    <w:p>
      <w:pPr>
        <w:spacing w:after="0"/>
        <w:ind w:left="0"/>
        <w:jc w:val="both"/>
      </w:pPr>
      <w:r>
        <w:rPr>
          <w:rFonts w:ascii="Times New Roman"/>
          <w:b w:val="false"/>
          <w:i w:val="false"/>
          <w:color w:val="000000"/>
          <w:sz w:val="28"/>
        </w:rPr>
        <w:t>
      8. Жақындауға тыйым салудың күшін жоюды осы шараға қажеттілік жойылған кезде – прокурордың келісуі бойынша қылмыстық қудалау органының уәжді қаулысымен, не қылмыстық істі сотта қарау барысында сот жүзеге асырады.</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314" w:id="871"/>
    <w:p>
      <w:pPr>
        <w:spacing w:after="0"/>
        <w:ind w:left="0"/>
        <w:jc w:val="left"/>
      </w:pPr>
      <w:r>
        <w:rPr>
          <w:rFonts w:ascii="Times New Roman"/>
          <w:b/>
          <w:i w:val="false"/>
          <w:color w:val="000000"/>
        </w:rPr>
        <w:t xml:space="preserve"> 5-БӨЛІМ. ҚЫЛМЫСТЫҚ ПРОЦЕСТЕГІ МҮЛІКТІК МӘСЕЛЕЛЕР</w:t>
      </w:r>
    </w:p>
    <w:bookmarkEnd w:id="871"/>
    <w:bookmarkStart w:name="z3315" w:id="872"/>
    <w:p>
      <w:pPr>
        <w:spacing w:after="0"/>
        <w:ind w:left="0"/>
        <w:jc w:val="left"/>
      </w:pPr>
      <w:r>
        <w:rPr>
          <w:rFonts w:ascii="Times New Roman"/>
          <w:b/>
          <w:i w:val="false"/>
          <w:color w:val="000000"/>
        </w:rPr>
        <w:t xml:space="preserve"> 20-тарау. ҚЫЛМЫСТЫҚ ПРОЦЕСТЕГІ АЗАМАТТЫҚ ТАЛАП ҚОЮ</w:t>
      </w:r>
    </w:p>
    <w:bookmarkEnd w:id="872"/>
    <w:p>
      <w:pPr>
        <w:spacing w:after="0"/>
        <w:ind w:left="0"/>
        <w:jc w:val="both"/>
      </w:pPr>
      <w:r>
        <w:rPr>
          <w:rFonts w:ascii="Times New Roman"/>
          <w:b/>
          <w:i w:val="false"/>
          <w:color w:val="000000"/>
          <w:sz w:val="28"/>
        </w:rPr>
        <w:t>166-бап. Қылмыстық процесте қаралатын азаматтық талап қоюлар</w:t>
      </w:r>
    </w:p>
    <w:bookmarkStart w:name="z1472" w:id="873"/>
    <w:p>
      <w:pPr>
        <w:spacing w:after="0"/>
        <w:ind w:left="0"/>
        <w:jc w:val="both"/>
      </w:pPr>
      <w:r>
        <w:rPr>
          <w:rFonts w:ascii="Times New Roman"/>
          <w:b w:val="false"/>
          <w:i w:val="false"/>
          <w:color w:val="000000"/>
          <w:sz w:val="28"/>
        </w:rPr>
        <w:t>
      1. Қылмыстық процесте жеке және заңды тұлғалардың тікелей қылмыстық құқық бұзушылықпен немесе есі дұрыс емес адамның қоғамға қауіпті іс-әрекетімен келтірілген мүліктік және моральдық зиянды өтеу туралы, сондай-ақ жәбірленушіні жерлеуге, емдеуге кеткен шығыстарды, оған сақтандыру өтемі, жәрдемақы немесе зейнетақы ретінде төленген сомаларды, сондай-ақ өкілдік етуге жұмсалған шығыстарға қоса, анықтау, алдын ала тергеу ісін жүргізуге және сотқа қатысуға байланысты шеккен шығыстарды өтеу туралы азаматтық талап қоюлары қаралады.</w:t>
      </w:r>
    </w:p>
    <w:bookmarkEnd w:id="873"/>
    <w:bookmarkStart w:name="z1473" w:id="874"/>
    <w:p>
      <w:pPr>
        <w:spacing w:after="0"/>
        <w:ind w:left="0"/>
        <w:jc w:val="both"/>
      </w:pPr>
      <w:r>
        <w:rPr>
          <w:rFonts w:ascii="Times New Roman"/>
          <w:b w:val="false"/>
          <w:i w:val="false"/>
          <w:color w:val="000000"/>
          <w:sz w:val="28"/>
        </w:rPr>
        <w:t>
      2. Қылмыстық іс бойынша берілген азаматтық талап қоюды дәлелдеу осы Кодексте белгіленген қағидалар бойынша жүргізіледі.</w:t>
      </w:r>
    </w:p>
    <w:bookmarkEnd w:id="874"/>
    <w:p>
      <w:pPr>
        <w:spacing w:after="0"/>
        <w:ind w:left="0"/>
        <w:jc w:val="both"/>
      </w:pPr>
      <w:r>
        <w:rPr>
          <w:rFonts w:ascii="Times New Roman"/>
          <w:b w:val="false"/>
          <w:i w:val="false"/>
          <w:color w:val="000000"/>
          <w:sz w:val="28"/>
        </w:rPr>
        <w:t>
      Егер азаматтық талап қоюға байланысты туындаған құқықтық қатынастар осы Кодексте реттелмеген болса, онда азаматтық іс жүргізу заңнамасының нормалары осы Кодекске қайшы келмейтін бөлігінде қолданылады.</w:t>
      </w:r>
    </w:p>
    <w:bookmarkStart w:name="z1474" w:id="875"/>
    <w:p>
      <w:pPr>
        <w:spacing w:after="0"/>
        <w:ind w:left="0"/>
        <w:jc w:val="both"/>
      </w:pPr>
      <w:r>
        <w:rPr>
          <w:rFonts w:ascii="Times New Roman"/>
          <w:b w:val="false"/>
          <w:i w:val="false"/>
          <w:color w:val="000000"/>
          <w:sz w:val="28"/>
        </w:rPr>
        <w:t>
      3. Егер, осы баптың бірінші бөлігінде көрсетілген тұлғалар қылмыстық іс бойынша іс жүргізу барысында азаматтық талап қоймаса немесе оны қойғаннан кейін кері қайтарып алса немесе оны сот қараусыз қалдырса, олар оны азаматтық сот ісін жүргізу тәртібімен қоюға құқылы. Талапкердің азаматтық талап қоюды кері қайтарып алу туралы немесе оны қараусыз қалдыру туралы арызын сот осы Кодекске және азаматтық іс жүргізу заңнамасының нормаларына сәйкес шешеді.</w:t>
      </w:r>
    </w:p>
    <w:bookmarkEnd w:id="875"/>
    <w:bookmarkStart w:name="z1475" w:id="876"/>
    <w:p>
      <w:pPr>
        <w:spacing w:after="0"/>
        <w:ind w:left="0"/>
        <w:jc w:val="both"/>
      </w:pPr>
      <w:r>
        <w:rPr>
          <w:rFonts w:ascii="Times New Roman"/>
          <w:b w:val="false"/>
          <w:i w:val="false"/>
          <w:color w:val="000000"/>
          <w:sz w:val="28"/>
        </w:rPr>
        <w:t>
      4. Азаматтық сот ісін жүргізу тәртібімен қабылданған азаматтық талап қою бойынша шешім қылмыстық сот ісін жүргізу барысында нақ осы талапты нақ осы адамдарға нақ осы негіздер бойынша қою үшін кедергі келтіретін негіз болып табылады.</w:t>
      </w:r>
    </w:p>
    <w:bookmarkEnd w:id="876"/>
    <w:p>
      <w:pPr>
        <w:spacing w:after="0"/>
        <w:ind w:left="0"/>
        <w:jc w:val="both"/>
      </w:pPr>
      <w:r>
        <w:rPr>
          <w:rFonts w:ascii="Times New Roman"/>
          <w:b/>
          <w:i w:val="false"/>
          <w:color w:val="000000"/>
          <w:sz w:val="28"/>
        </w:rPr>
        <w:t>167-бап. Азаматтық талап қою</w:t>
      </w:r>
    </w:p>
    <w:bookmarkStart w:name="z1476" w:id="877"/>
    <w:p>
      <w:pPr>
        <w:spacing w:after="0"/>
        <w:ind w:left="0"/>
        <w:jc w:val="both"/>
      </w:pPr>
      <w:r>
        <w:rPr>
          <w:rFonts w:ascii="Times New Roman"/>
          <w:b w:val="false"/>
          <w:i w:val="false"/>
          <w:color w:val="000000"/>
          <w:sz w:val="28"/>
        </w:rPr>
        <w:t>
      1. Азаматтық талапты қылмыстық құқық бұзушылықпен немесе есі дұрыс емес адамның қылмыстық жазаланатын іс-әрекетімен тікелей мүліктік немесе моральдық зиян келтірілген тұлға не оның өкілі сотқа дейінгі тергеп-тексеру басталған кезден бастап сот тергеуі аяқталғанға дейін қоюы мүмкін.</w:t>
      </w:r>
    </w:p>
    <w:bookmarkEnd w:id="877"/>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58-бабының</w:t>
      </w:r>
      <w:r>
        <w:rPr>
          <w:rFonts w:ascii="Times New Roman"/>
          <w:b w:val="false"/>
          <w:i w:val="false"/>
          <w:color w:val="000000"/>
          <w:sz w:val="28"/>
        </w:rPr>
        <w:t xml:space="preserve"> екінші бөлігінде көзделген жағдайларда, прокурор азаматтық талап қоюға құқылы.</w:t>
      </w:r>
    </w:p>
    <w:p>
      <w:pPr>
        <w:spacing w:after="0"/>
        <w:ind w:left="0"/>
        <w:jc w:val="both"/>
      </w:pPr>
      <w:r>
        <w:rPr>
          <w:rFonts w:ascii="Times New Roman"/>
          <w:b w:val="false"/>
          <w:i w:val="false"/>
          <w:color w:val="000000"/>
          <w:sz w:val="28"/>
        </w:rPr>
        <w:t>
      Салдарында адам қайтыс болған қылмыстар туралы істер бойынша азаматтық талапты қайтыс болған адамның осы Кодексте көзделген жәбірленуші құқықтарын жүзеге асыратын жақын туыстары, жұбайы (зайыбы) қоя алады.</w:t>
      </w:r>
    </w:p>
    <w:bookmarkStart w:name="z1477" w:id="878"/>
    <w:p>
      <w:pPr>
        <w:spacing w:after="0"/>
        <w:ind w:left="0"/>
        <w:jc w:val="both"/>
      </w:pPr>
      <w:r>
        <w:rPr>
          <w:rFonts w:ascii="Times New Roman"/>
          <w:b w:val="false"/>
          <w:i w:val="false"/>
          <w:color w:val="000000"/>
          <w:sz w:val="28"/>
        </w:rPr>
        <w:t>
      2. Азаматтық талап күдіктіге, айыпталушыға, сотталушыға немесе оның әрекеттері немесе есі дұрыс емес адамның әрекеттері үшін материалдық жауаптылықта болатын тұлғаларға қойылады.</w:t>
      </w:r>
    </w:p>
    <w:bookmarkEnd w:id="878"/>
    <w:p>
      <w:pPr>
        <w:spacing w:after="0"/>
        <w:ind w:left="0"/>
        <w:jc w:val="both"/>
      </w:pPr>
      <w:r>
        <w:rPr>
          <w:rFonts w:ascii="Times New Roman"/>
          <w:b w:val="false"/>
          <w:i w:val="false"/>
          <w:color w:val="000000"/>
          <w:sz w:val="28"/>
        </w:rPr>
        <w:t>
      Азаматтық талап қойған тұлға – азаматтық талапкер деп, өзіне талап қойылған тұлға азаматтық жауапкер деп аталады. Көрсетілген тұлғалар қылмыстық іс бойынша іс жүргізу барысында процестік құқықтарды пайдаланады және осы Кодексте азаматтық талапкер мен тиісінше азаматтық жауапкер үшін белгіленген процестік міндеттерді көтереді.</w:t>
      </w:r>
    </w:p>
    <w:bookmarkStart w:name="z1478" w:id="879"/>
    <w:p>
      <w:pPr>
        <w:spacing w:after="0"/>
        <w:ind w:left="0"/>
        <w:jc w:val="both"/>
      </w:pPr>
      <w:r>
        <w:rPr>
          <w:rFonts w:ascii="Times New Roman"/>
          <w:b w:val="false"/>
          <w:i w:val="false"/>
          <w:color w:val="000000"/>
          <w:sz w:val="28"/>
        </w:rPr>
        <w:t>
      3. Талапкер қылмыстық істе азаматтық талап қойған кезде мемлекеттік баж төлеуден босатылады.</w:t>
      </w:r>
    </w:p>
    <w:bookmarkEnd w:id="879"/>
    <w:bookmarkStart w:name="z1479" w:id="880"/>
    <w:p>
      <w:pPr>
        <w:spacing w:after="0"/>
        <w:ind w:left="0"/>
        <w:jc w:val="both"/>
      </w:pPr>
      <w:r>
        <w:rPr>
          <w:rFonts w:ascii="Times New Roman"/>
          <w:b w:val="false"/>
          <w:i w:val="false"/>
          <w:color w:val="000000"/>
          <w:sz w:val="28"/>
        </w:rPr>
        <w:t>
      4. Азаматтық талап қоюдың соттылығы ол берілген қылмыстық істің соттылығымен айқындалады және қылмыстық іспен бірге қаралады.</w:t>
      </w:r>
    </w:p>
    <w:bookmarkEnd w:id="880"/>
    <w:bookmarkStart w:name="z1480" w:id="881"/>
    <w:p>
      <w:pPr>
        <w:spacing w:after="0"/>
        <w:ind w:left="0"/>
        <w:jc w:val="both"/>
      </w:pPr>
      <w:r>
        <w:rPr>
          <w:rFonts w:ascii="Times New Roman"/>
          <w:b w:val="false"/>
          <w:i w:val="false"/>
          <w:color w:val="000000"/>
          <w:sz w:val="28"/>
        </w:rPr>
        <w:t>
      5. Азаматтық талап қою азаматтық сот ісін жүргізу тәртібімен қаралатын талап қоюларға қойылатын талаптарға сәйкес жазбаша нысанда не электрондық құжат нысанында қойылады.</w:t>
      </w:r>
    </w:p>
    <w:bookmarkEnd w:id="881"/>
    <w:bookmarkStart w:name="z1481" w:id="882"/>
    <w:p>
      <w:pPr>
        <w:spacing w:after="0"/>
        <w:ind w:left="0"/>
        <w:jc w:val="both"/>
      </w:pPr>
      <w:r>
        <w:rPr>
          <w:rFonts w:ascii="Times New Roman"/>
          <w:b w:val="false"/>
          <w:i w:val="false"/>
          <w:color w:val="000000"/>
          <w:sz w:val="28"/>
        </w:rPr>
        <w:t>
      6. Күдікті адамның анықталмауы қылмыстық істе азаматтық талап қоюға кедергі болмайды.</w:t>
      </w:r>
    </w:p>
    <w:bookmarkEnd w:id="882"/>
    <w:bookmarkStart w:name="z1482" w:id="883"/>
    <w:p>
      <w:pPr>
        <w:spacing w:after="0"/>
        <w:ind w:left="0"/>
        <w:jc w:val="both"/>
      </w:pPr>
      <w:r>
        <w:rPr>
          <w:rFonts w:ascii="Times New Roman"/>
          <w:b w:val="false"/>
          <w:i w:val="false"/>
          <w:color w:val="000000"/>
          <w:sz w:val="28"/>
        </w:rPr>
        <w:t>
      7. Азаматтық талап қоюдың негіздерін және талап қою талабының мөлшерін нақтылау қажет болған кезде тұлға талап қоюды толықтыруға құқылы.</w:t>
      </w:r>
    </w:p>
    <w:bookmarkEnd w:id="883"/>
    <w:bookmarkStart w:name="z1483" w:id="884"/>
    <w:p>
      <w:pPr>
        <w:spacing w:after="0"/>
        <w:ind w:left="0"/>
        <w:jc w:val="both"/>
      </w:pPr>
      <w:r>
        <w:rPr>
          <w:rFonts w:ascii="Times New Roman"/>
          <w:b w:val="false"/>
          <w:i w:val="false"/>
          <w:color w:val="000000"/>
          <w:sz w:val="28"/>
        </w:rPr>
        <w:t>
      8. Қылмыстық қудалаудан артықшылықтарының немесе иммунитетінің болуына байланысты күдікті деп танылуға жатпайтын адамға азаматтық талап азаматтық сот ісін жүргізу тәртібімен қойылуы мүмкін.</w:t>
      </w:r>
    </w:p>
    <w:bookmarkEnd w:id="8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167-бапқа өзгеріс енгізілді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168-бап. Залалды өтеудің негіздері, шарттары, көлеміжәне тәсілі туралы қағидаларды қолдану</w:t>
      </w:r>
    </w:p>
    <w:bookmarkStart w:name="z1484" w:id="885"/>
    <w:p>
      <w:pPr>
        <w:spacing w:after="0"/>
        <w:ind w:left="0"/>
        <w:jc w:val="both"/>
      </w:pPr>
      <w:r>
        <w:rPr>
          <w:rFonts w:ascii="Times New Roman"/>
          <w:b w:val="false"/>
          <w:i w:val="false"/>
          <w:color w:val="000000"/>
          <w:sz w:val="28"/>
        </w:rPr>
        <w:t>
      1. Қылмыстық істе қойылған азаматтық талапты қарау кезінде залалды өтеу негіздері, шарттары, көлемі мен тәсілі азаматтық, еңбек және басқа да заңнама нормаларына сәйкес айқындалады.</w:t>
      </w:r>
    </w:p>
    <w:bookmarkEnd w:id="885"/>
    <w:bookmarkStart w:name="z1485" w:id="886"/>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Кодексте қамтылғаннан өзгеше қағидалар белгіленсе, онда халықаралық шарттың қағидалары қолданылады.</w:t>
      </w:r>
    </w:p>
    <w:bookmarkEnd w:id="886"/>
    <w:p>
      <w:pPr>
        <w:spacing w:after="0"/>
        <w:ind w:left="0"/>
        <w:jc w:val="both"/>
      </w:pPr>
      <w:r>
        <w:rPr>
          <w:rFonts w:ascii="Times New Roman"/>
          <w:b/>
          <w:i w:val="false"/>
          <w:color w:val="000000"/>
          <w:sz w:val="28"/>
        </w:rPr>
        <w:t>169-бап. Талап арызды қайтару, талап қоюдан бас тарту</w:t>
      </w:r>
    </w:p>
    <w:bookmarkStart w:name="z1486" w:id="887"/>
    <w:p>
      <w:pPr>
        <w:spacing w:after="0"/>
        <w:ind w:left="0"/>
        <w:jc w:val="both"/>
      </w:pPr>
      <w:r>
        <w:rPr>
          <w:rFonts w:ascii="Times New Roman"/>
          <w:b w:val="false"/>
          <w:i w:val="false"/>
          <w:color w:val="000000"/>
          <w:sz w:val="28"/>
        </w:rPr>
        <w:t>
      1. Азаматтық талапкер қылмыстық процестің кез келген сатысында талап қою арызын қайтарып алу туралы мәлімдеуге құқылы. Талап қою арызын қайтарып алу туралы мәлімдеме жазбаша түрде не электрондық құжат нысанында беріледі және қылмыстық іске қоса тігіледі. Егер талап қою арызын қайтарып алу туралы мәлімдеме сот отырысында мәлімделсе, онда ол сот отырысының хаттамасына енгізіледі.</w:t>
      </w:r>
    </w:p>
    <w:bookmarkEnd w:id="887"/>
    <w:bookmarkStart w:name="z1487" w:id="888"/>
    <w:p>
      <w:pPr>
        <w:spacing w:after="0"/>
        <w:ind w:left="0"/>
        <w:jc w:val="both"/>
      </w:pPr>
      <w:r>
        <w:rPr>
          <w:rFonts w:ascii="Times New Roman"/>
          <w:b w:val="false"/>
          <w:i w:val="false"/>
          <w:color w:val="000000"/>
          <w:sz w:val="28"/>
        </w:rPr>
        <w:t>
      2. Азаматтық талапкердің қылмыстық іс бойынша сотқа дейінгі іс жүргізу сатысында талап қоюдан бас тарту туралы арызы жазбаша түрде не электрондық құжат нысанында беріледі және қылмыстық іс материалдарына қоса тігіледі. Егер азаматтық талапкердің талап қоюдан бас тартуы сот отырысында білдірілсе, онда ол сот отырысының хаттамасына енгізіледі.</w:t>
      </w:r>
    </w:p>
    <w:bookmarkEnd w:id="888"/>
    <w:bookmarkStart w:name="z1488" w:id="889"/>
    <w:p>
      <w:pPr>
        <w:spacing w:after="0"/>
        <w:ind w:left="0"/>
        <w:jc w:val="both"/>
      </w:pPr>
      <w:r>
        <w:rPr>
          <w:rFonts w:ascii="Times New Roman"/>
          <w:b w:val="false"/>
          <w:i w:val="false"/>
          <w:color w:val="000000"/>
          <w:sz w:val="28"/>
        </w:rPr>
        <w:t>
      3. Сот талап қоюдан бас тартуды сот талқылауының кез келген сәтінде, бірақ сот үкімді қаулы ету үшін кеңесу бөлмесіне кеткенге дейін қабылдайды.</w:t>
      </w:r>
    </w:p>
    <w:bookmarkEnd w:id="889"/>
    <w:p>
      <w:pPr>
        <w:spacing w:after="0"/>
        <w:ind w:left="0"/>
        <w:jc w:val="both"/>
      </w:pPr>
      <w:r>
        <w:rPr>
          <w:rFonts w:ascii="Times New Roman"/>
          <w:b w:val="false"/>
          <w:i w:val="false"/>
          <w:color w:val="000000"/>
          <w:sz w:val="28"/>
        </w:rPr>
        <w:t>
      Сот талап қоюдан бас тартуды қабылдағанға дейін азаматтық талапкерге талап қоюдан бас тартуды қабылдау ол бойынша іс жүргізуді тоқтатуға әкеп соғатынын және нақ осы тараптар арасындағы нақ осы нысана туралы дау бойынша және нақ осы негіздер бойынша, оның ішінде азаматтық сот ісін жүргізу тәртібінде, сотқа қайталап жүгінуді болғызбайтынын түсіндіруге міндетті.</w:t>
      </w:r>
    </w:p>
    <w:bookmarkStart w:name="z1489" w:id="890"/>
    <w:p>
      <w:pPr>
        <w:spacing w:after="0"/>
        <w:ind w:left="0"/>
        <w:jc w:val="both"/>
      </w:pPr>
      <w:r>
        <w:rPr>
          <w:rFonts w:ascii="Times New Roman"/>
          <w:b w:val="false"/>
          <w:i w:val="false"/>
          <w:color w:val="000000"/>
          <w:sz w:val="28"/>
        </w:rPr>
        <w:t>
      4. Егер азаматтық талапкердің талап қоюдан бас тартуы заңға қайшы болса немесе кімнің болса да құқықтарын және заңмен қорғалатын мүдделерін бұзатын болса, сот бұл әрекетті қабылдамайды.</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170-бап. Азаматтық талап қою бойынша шешімдер</w:t>
      </w:r>
    </w:p>
    <w:bookmarkStart w:name="z1490" w:id="891"/>
    <w:p>
      <w:pPr>
        <w:spacing w:after="0"/>
        <w:ind w:left="0"/>
        <w:jc w:val="both"/>
      </w:pPr>
      <w:r>
        <w:rPr>
          <w:rFonts w:ascii="Times New Roman"/>
          <w:b w:val="false"/>
          <w:i w:val="false"/>
          <w:color w:val="000000"/>
          <w:sz w:val="28"/>
        </w:rPr>
        <w:t>
      1. Сот қылмыстық істегі азаматтық талап қоюды қарау қорытындылары бойынша:</w:t>
      </w:r>
    </w:p>
    <w:bookmarkEnd w:id="891"/>
    <w:p>
      <w:pPr>
        <w:spacing w:after="0"/>
        <w:ind w:left="0"/>
        <w:jc w:val="both"/>
      </w:pPr>
      <w:r>
        <w:rPr>
          <w:rFonts w:ascii="Times New Roman"/>
          <w:b w:val="false"/>
          <w:i w:val="false"/>
          <w:color w:val="000000"/>
          <w:sz w:val="28"/>
        </w:rPr>
        <w:t>
      1) азаматтық талап қоюды толық немесе ішінара қанағаттандыру туралы;</w:t>
      </w:r>
    </w:p>
    <w:p>
      <w:pPr>
        <w:spacing w:after="0"/>
        <w:ind w:left="0"/>
        <w:jc w:val="both"/>
      </w:pPr>
      <w:r>
        <w:rPr>
          <w:rFonts w:ascii="Times New Roman"/>
          <w:b w:val="false"/>
          <w:i w:val="false"/>
          <w:color w:val="000000"/>
          <w:sz w:val="28"/>
        </w:rPr>
        <w:t>
      2) азаматтық талап қоюды қанағаттандырудан бас тарту туралы;</w:t>
      </w:r>
    </w:p>
    <w:p>
      <w:pPr>
        <w:spacing w:after="0"/>
        <w:ind w:left="0"/>
        <w:jc w:val="both"/>
      </w:pPr>
      <w:r>
        <w:rPr>
          <w:rFonts w:ascii="Times New Roman"/>
          <w:b w:val="false"/>
          <w:i w:val="false"/>
          <w:color w:val="000000"/>
          <w:sz w:val="28"/>
        </w:rPr>
        <w:t>
      3) азаматтық талапкердің азаматтық талап қоюды қанағаттандыру құқығын тану және оның мөлшері туралы мәселені азаматтық сот ісін жүргізу тәртібімен соттың қарауына беру туралы;</w:t>
      </w:r>
    </w:p>
    <w:p>
      <w:pPr>
        <w:spacing w:after="0"/>
        <w:ind w:left="0"/>
        <w:jc w:val="both"/>
      </w:pPr>
      <w:r>
        <w:rPr>
          <w:rFonts w:ascii="Times New Roman"/>
          <w:b w:val="false"/>
          <w:i w:val="false"/>
          <w:color w:val="000000"/>
          <w:sz w:val="28"/>
        </w:rPr>
        <w:t>
      4) азаматтық талап қоюдан бас тартуды қабылдау және ол бойынша іс жүргізуді тоқтату туралы;</w:t>
      </w:r>
    </w:p>
    <w:p>
      <w:pPr>
        <w:spacing w:after="0"/>
        <w:ind w:left="0"/>
        <w:jc w:val="both"/>
      </w:pPr>
      <w:r>
        <w:rPr>
          <w:rFonts w:ascii="Times New Roman"/>
          <w:b w:val="false"/>
          <w:i w:val="false"/>
          <w:color w:val="000000"/>
          <w:sz w:val="28"/>
        </w:rPr>
        <w:t>
      5) азаматтық талап қою бойынша татуласу келісімін немесе дауды медиация тәртібімен реттеу туралы келісімді бекіту және ол бойынша іс жүргізуді тоқтату туралы;</w:t>
      </w:r>
    </w:p>
    <w:p>
      <w:pPr>
        <w:spacing w:after="0"/>
        <w:ind w:left="0"/>
        <w:jc w:val="both"/>
      </w:pPr>
      <w:r>
        <w:rPr>
          <w:rFonts w:ascii="Times New Roman"/>
          <w:b w:val="false"/>
          <w:i w:val="false"/>
          <w:color w:val="000000"/>
          <w:sz w:val="28"/>
        </w:rPr>
        <w:t>
      6) азаматтық талап қоюды қараусыз қалдыру туралы шешімдердің бірін шығарады.</w:t>
      </w:r>
    </w:p>
    <w:p>
      <w:pPr>
        <w:spacing w:after="0"/>
        <w:ind w:left="0"/>
        <w:jc w:val="both"/>
      </w:pPr>
      <w:r>
        <w:rPr>
          <w:rFonts w:ascii="Times New Roman"/>
          <w:b w:val="false"/>
          <w:i w:val="false"/>
          <w:color w:val="000000"/>
          <w:sz w:val="28"/>
        </w:rPr>
        <w:t xml:space="preserve">
      Іс бойынша іс жүргізуді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тармақтарында көрсетілген негіздер бойынша тоқтату туралы қаулы шығарған кезде сот азаматтық талап қоюды толық қанағаттандырады.</w:t>
      </w:r>
    </w:p>
    <w:bookmarkStart w:name="z1491" w:id="892"/>
    <w:p>
      <w:pPr>
        <w:spacing w:after="0"/>
        <w:ind w:left="0"/>
        <w:jc w:val="both"/>
      </w:pPr>
      <w:r>
        <w:rPr>
          <w:rFonts w:ascii="Times New Roman"/>
          <w:b w:val="false"/>
          <w:i w:val="false"/>
          <w:color w:val="000000"/>
          <w:sz w:val="28"/>
        </w:rPr>
        <w:t>
      2. Сот айыптау үкімін қаулы еткен немесе есі дұрыс емес адамға медициналық сипаттағы мәжбүрлеу шараларын қолдану туралы қаулы шығарған кезде азаматтық талап қоюды толық немесе ішінара қанағаттандырады не оны қанағаттандырудан бас тартады.</w:t>
      </w:r>
    </w:p>
    <w:bookmarkEnd w:id="892"/>
    <w:p>
      <w:pPr>
        <w:spacing w:after="0"/>
        <w:ind w:left="0"/>
        <w:jc w:val="both"/>
      </w:pPr>
      <w:r>
        <w:rPr>
          <w:rFonts w:ascii="Times New Roman"/>
          <w:b w:val="false"/>
          <w:i w:val="false"/>
          <w:color w:val="000000"/>
          <w:sz w:val="28"/>
        </w:rPr>
        <w:t>
      Азаматтық талап қою толық немесе ішінара қанағаттандырылған жағдайларда сот үкімде оны азаматтық талап қою бөлігінде ерікті түрде орындау үшін мерзімді белгілейді және көрсетеді. Соттың үкімі ерікті түрде орындау үшін берілген мерзім ішінде азаматтық талап қою бөлігінде орындалмаған жағдайда, сот үкімді азаматтық іс жүргізу заңнамасында белгіленген тәртіппен азаматтық талап қою бөлігінде мәжбүрлеп орындату үшін жібереді. Мәжбүрлеп орындату Қазақстан Республикасының атқарушылық іс жүргізу және сот орындаушыларының мәртебесі туралы заңнамасында белгіленген тәртіппен жүргізіледі.</w:t>
      </w:r>
    </w:p>
    <w:bookmarkStart w:name="z1492" w:id="893"/>
    <w:p>
      <w:pPr>
        <w:spacing w:after="0"/>
        <w:ind w:left="0"/>
        <w:jc w:val="both"/>
      </w:pPr>
      <w:r>
        <w:rPr>
          <w:rFonts w:ascii="Times New Roman"/>
          <w:b w:val="false"/>
          <w:i w:val="false"/>
          <w:color w:val="000000"/>
          <w:sz w:val="28"/>
        </w:rPr>
        <w:t>
      3. Сот қылмыстық істі талқылауды кейінге қалдырмай азаматтық талап қою бойынша егжей-тегжейлі есеп-қисап жүргізу мүмкін болмаған кезде азаматтық талапкердің талап қоюды қанағаттандыру құқығын тани алады және оның мөлшері туралы мәселені азаматтық сот ісін жүргізу тәртібімен соттың қарауына бере алады.</w:t>
      </w:r>
    </w:p>
    <w:bookmarkEnd w:id="893"/>
    <w:bookmarkStart w:name="z1493" w:id="894"/>
    <w:p>
      <w:pPr>
        <w:spacing w:after="0"/>
        <w:ind w:left="0"/>
        <w:jc w:val="both"/>
      </w:pPr>
      <w:r>
        <w:rPr>
          <w:rFonts w:ascii="Times New Roman"/>
          <w:b w:val="false"/>
          <w:i w:val="false"/>
          <w:color w:val="000000"/>
          <w:sz w:val="28"/>
        </w:rPr>
        <w:t>
      4. Сот ақтау үкімін қаулы еткен, сол сияқты есі дұрыс емес адамға медициналық сипаттағы мәжбүрлеу шараларын қолдану жөніндегі істі тоқтату туралы қаулы шығарған кезде, егер қылмыстық құқық бұзушылық оқиғасы немесе Қазақстан Республикасының Қылмыстық кодексінде тыйым салынған іс-әрекет анықталмаса не сотталушының немесе өзіне қатысты медициналық сипаттағы мәжбүрлеу шараларын қолдану туралы мәселе шешілген адамның қылмыстық құқық бұзушылық немесе Қазақстан Республикасының Қылмыстық кодексінде тыйым салынған іс-әрекетті жасауға қатысқаны дәлелденбесе не кінәсі анықталмаса, азаматтық талап қоюды қанағаттандырудан бас тартады.</w:t>
      </w:r>
    </w:p>
    <w:bookmarkEnd w:id="894"/>
    <w:bookmarkStart w:name="z1494" w:id="895"/>
    <w:p>
      <w:pPr>
        <w:spacing w:after="0"/>
        <w:ind w:left="0"/>
        <w:jc w:val="both"/>
      </w:pPr>
      <w:r>
        <w:rPr>
          <w:rFonts w:ascii="Times New Roman"/>
          <w:b w:val="false"/>
          <w:i w:val="false"/>
          <w:color w:val="000000"/>
          <w:sz w:val="28"/>
        </w:rPr>
        <w:t>
      5. Сот татуласу келісімін бекіткен, медиация тәртібімен татуласуға қол жеткізілген не азаматтық талап қоюдан бас тартуды қабылдаған жағдайларда, сот азаматтық талап қою бойынша іс жүргізуді тоқтату туралы шешім қабылдайды.</w:t>
      </w:r>
    </w:p>
    <w:bookmarkEnd w:id="895"/>
    <w:bookmarkStart w:name="z1495" w:id="896"/>
    <w:p>
      <w:pPr>
        <w:spacing w:after="0"/>
        <w:ind w:left="0"/>
        <w:jc w:val="both"/>
      </w:pPr>
      <w:r>
        <w:rPr>
          <w:rFonts w:ascii="Times New Roman"/>
          <w:b w:val="false"/>
          <w:i w:val="false"/>
          <w:color w:val="000000"/>
          <w:sz w:val="28"/>
        </w:rPr>
        <w:t>
      6. Сот талап қоюды:</w:t>
      </w:r>
    </w:p>
    <w:bookmarkEnd w:id="896"/>
    <w:p>
      <w:pPr>
        <w:spacing w:after="0"/>
        <w:ind w:left="0"/>
        <w:jc w:val="both"/>
      </w:pPr>
      <w:r>
        <w:rPr>
          <w:rFonts w:ascii="Times New Roman"/>
          <w:b w:val="false"/>
          <w:i w:val="false"/>
          <w:color w:val="000000"/>
          <w:sz w:val="28"/>
        </w:rPr>
        <w:t>
      1) сотталушы қылмыстық құқық бұзушылық құрамының болмауына байланысты ақталған;</w:t>
      </w:r>
    </w:p>
    <w:p>
      <w:pPr>
        <w:spacing w:after="0"/>
        <w:ind w:left="0"/>
        <w:jc w:val="both"/>
      </w:pPr>
      <w:r>
        <w:rPr>
          <w:rFonts w:ascii="Times New Roman"/>
          <w:b w:val="false"/>
          <w:i w:val="false"/>
          <w:color w:val="000000"/>
          <w:sz w:val="28"/>
        </w:rPr>
        <w:t>
      2) жасаған іс-әрекетінің сипатына және өзінің жай-күйіне қарай қоғам үшін қауіп төндірмейтін және мәжбүрлеп емдеуге мұқтаж емес есі дұрыс емес адамға медициналық сипаттағы мәжбүрлеу шараларын қолдануға негіздер болмауына байланысты іс тоқтатылған;</w:t>
      </w:r>
    </w:p>
    <w:p>
      <w:pPr>
        <w:spacing w:after="0"/>
        <w:ind w:left="0"/>
        <w:jc w:val="both"/>
      </w:pPr>
      <w:r>
        <w:rPr>
          <w:rFonts w:ascii="Times New Roman"/>
          <w:b w:val="false"/>
          <w:i w:val="false"/>
          <w:color w:val="000000"/>
          <w:sz w:val="28"/>
        </w:rPr>
        <w:t xml:space="preserve">
      3) іс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5), 7), 8) тармақтарында көрсетілген негіздер бойынша тоқтатылған;</w:t>
      </w:r>
    </w:p>
    <w:p>
      <w:pPr>
        <w:spacing w:after="0"/>
        <w:ind w:left="0"/>
        <w:jc w:val="both"/>
      </w:pPr>
      <w:r>
        <w:rPr>
          <w:rFonts w:ascii="Times New Roman"/>
          <w:b w:val="false"/>
          <w:i w:val="false"/>
          <w:color w:val="000000"/>
          <w:sz w:val="28"/>
        </w:rPr>
        <w:t>
      4) азаматтық талапкердің бұл туралы өтінішхаты болған жағдайларда, қараусыз қалдырады.</w:t>
      </w:r>
    </w:p>
    <w:p>
      <w:pPr>
        <w:spacing w:after="0"/>
        <w:ind w:left="0"/>
        <w:jc w:val="both"/>
      </w:pPr>
      <w:r>
        <w:rPr>
          <w:rFonts w:ascii="Times New Roman"/>
          <w:b w:val="false"/>
          <w:i w:val="false"/>
          <w:color w:val="000000"/>
          <w:sz w:val="28"/>
        </w:rPr>
        <w:t>
      Азаматтық талап қоюды заңда көзделмеген өзге негіздер бойынша қараусыз қалдыруға жол берілмейді.</w:t>
      </w:r>
    </w:p>
    <w:p>
      <w:pPr>
        <w:spacing w:after="0"/>
        <w:ind w:left="0"/>
        <w:jc w:val="both"/>
      </w:pPr>
      <w:r>
        <w:rPr>
          <w:rFonts w:ascii="Times New Roman"/>
          <w:b/>
          <w:i w:val="false"/>
          <w:color w:val="000000"/>
          <w:sz w:val="28"/>
        </w:rPr>
        <w:t>171-бап. Азаматтық талап қоюды қамтамасыз ету</w:t>
      </w:r>
    </w:p>
    <w:bookmarkStart w:name="z3343" w:id="897"/>
    <w:p>
      <w:pPr>
        <w:spacing w:after="0"/>
        <w:ind w:left="0"/>
        <w:jc w:val="both"/>
      </w:pPr>
      <w:r>
        <w:rPr>
          <w:rFonts w:ascii="Times New Roman"/>
          <w:b w:val="false"/>
          <w:i w:val="false"/>
          <w:color w:val="000000"/>
          <w:sz w:val="28"/>
        </w:rPr>
        <w:t xml:space="preserve">
      Азаматтық талапкер азаматтық талап қойған кезде қылмыстық қудалау органы оны қамтамасыз ету шараларын қолдануға міндетті. Егер мұндай шаралар қолданылмаған болса, сот басты сот талқылауына дайындалу кезінде осы Кодекстің </w:t>
      </w:r>
      <w:r>
        <w:rPr>
          <w:rFonts w:ascii="Times New Roman"/>
          <w:b w:val="false"/>
          <w:i w:val="false"/>
          <w:color w:val="000000"/>
          <w:sz w:val="28"/>
        </w:rPr>
        <w:t>325-бабына</w:t>
      </w:r>
      <w:r>
        <w:rPr>
          <w:rFonts w:ascii="Times New Roman"/>
          <w:b w:val="false"/>
          <w:i w:val="false"/>
          <w:color w:val="000000"/>
          <w:sz w:val="28"/>
        </w:rPr>
        <w:t xml:space="preserve"> сәйкес қылмыстық қудалау органын оларды қолдануға міндеттейді. Азаматтық талап сот талқылауы сатысында қойылған кезде сот азаматтық талап қоюды қамтамасыз ету туралы қаулы шығарады.</w:t>
      </w:r>
    </w:p>
    <w:bookmarkEnd w:id="897"/>
    <w:p>
      <w:pPr>
        <w:spacing w:after="0"/>
        <w:ind w:left="0"/>
        <w:jc w:val="both"/>
      </w:pPr>
      <w:r>
        <w:rPr>
          <w:rFonts w:ascii="Times New Roman"/>
          <w:b/>
          <w:i w:val="false"/>
          <w:color w:val="000000"/>
          <w:sz w:val="28"/>
        </w:rPr>
        <w:t>172-бап. Соттың үкімін және қаулысын азаматтық талап қою бөлігінде орындау</w:t>
      </w:r>
    </w:p>
    <w:bookmarkStart w:name="z3344" w:id="898"/>
    <w:p>
      <w:pPr>
        <w:spacing w:after="0"/>
        <w:ind w:left="0"/>
        <w:jc w:val="both"/>
      </w:pPr>
      <w:r>
        <w:rPr>
          <w:rFonts w:ascii="Times New Roman"/>
          <w:b w:val="false"/>
          <w:i w:val="false"/>
          <w:color w:val="000000"/>
          <w:sz w:val="28"/>
        </w:rPr>
        <w:t>
      Сот азаматтық талап қоюды толық көлемде немесе ішінара қанағаттандыру туралы шешім қабылдаған кезде соттың үкімін, қаулысын азаматтық талап қою бөлігінде ерікті түрде орындау үшін мерзім белгілеуге құқылы, бұл ретте азаматтық іс жүргізу заңнамасында көзделген орындауды кейінге қалдыру және мерзімін ұзарту қағидалары қолданылуы мүмкін. Сот актісін азаматтық талап қою бөлігінде мәжбүрлеп орындату Қазақстан Республикасының атқарушылық іс жүргізу және сот орындаушыларының мәртебесі туралы заңнамасында көзделген тәртіппен жүргізіледі.</w:t>
      </w:r>
    </w:p>
    <w:bookmarkEnd w:id="898"/>
    <w:p>
      <w:pPr>
        <w:spacing w:after="0"/>
        <w:ind w:left="0"/>
        <w:jc w:val="both"/>
      </w:pPr>
      <w:r>
        <w:rPr>
          <w:rFonts w:ascii="Times New Roman"/>
          <w:b/>
          <w:i w:val="false"/>
          <w:color w:val="000000"/>
          <w:sz w:val="28"/>
        </w:rPr>
        <w:t>173-бап. Жәбірленушілерге өтемақы қоры</w:t>
      </w:r>
    </w:p>
    <w:bookmarkStart w:name="z1496" w:id="899"/>
    <w:p>
      <w:pPr>
        <w:spacing w:after="0"/>
        <w:ind w:left="0"/>
        <w:jc w:val="both"/>
      </w:pPr>
      <w:r>
        <w:rPr>
          <w:rFonts w:ascii="Times New Roman"/>
          <w:b w:val="false"/>
          <w:i w:val="false"/>
          <w:color w:val="000000"/>
          <w:sz w:val="28"/>
        </w:rPr>
        <w:t>
      1. Жәбірленушілердің Қазақстан Республикасының Жәбірленушілерге өтемақы қоры туралы заңнамасында көзделген жағдайларда және тәртіппен өтемақы алуға құқығы бар.</w:t>
      </w:r>
    </w:p>
    <w:bookmarkEnd w:id="899"/>
    <w:bookmarkStart w:name="z3433" w:id="900"/>
    <w:p>
      <w:pPr>
        <w:spacing w:after="0"/>
        <w:ind w:left="0"/>
        <w:jc w:val="both"/>
      </w:pPr>
      <w:r>
        <w:rPr>
          <w:rFonts w:ascii="Times New Roman"/>
          <w:b w:val="false"/>
          <w:i w:val="false"/>
          <w:color w:val="000000"/>
          <w:sz w:val="28"/>
        </w:rPr>
        <w:t>
      2. Мәжбүрлі төлемді сот Қазақстан Республикасы Қылмыстық кодексінің 98-1 және 98-2-баптарына сәйкес өндіріп алады.</w:t>
      </w:r>
    </w:p>
    <w:bookmarkEnd w:id="900"/>
    <w:bookmarkStart w:name="z3434" w:id="901"/>
    <w:p>
      <w:pPr>
        <w:spacing w:after="0"/>
        <w:ind w:left="0"/>
        <w:jc w:val="both"/>
      </w:pPr>
      <w:r>
        <w:rPr>
          <w:rFonts w:ascii="Times New Roman"/>
          <w:b w:val="false"/>
          <w:i w:val="false"/>
          <w:color w:val="000000"/>
          <w:sz w:val="28"/>
        </w:rPr>
        <w:t>
      3. Өтемақы ретінде төленген ақшаны өтеу жөніндегі міндетті сот "Жәбірленушілерге өтемақы қоры туралы" Қазақстан Республикасының Заңында белгіленген мөлшерде:</w:t>
      </w:r>
    </w:p>
    <w:bookmarkEnd w:id="901"/>
    <w:p>
      <w:pPr>
        <w:spacing w:after="0"/>
        <w:ind w:left="0"/>
        <w:jc w:val="both"/>
      </w:pPr>
      <w:r>
        <w:rPr>
          <w:rFonts w:ascii="Times New Roman"/>
          <w:b w:val="false"/>
          <w:i w:val="false"/>
          <w:color w:val="000000"/>
          <w:sz w:val="28"/>
        </w:rPr>
        <w:t>
      1) кінәлі адамға;</w:t>
      </w:r>
    </w:p>
    <w:p>
      <w:pPr>
        <w:spacing w:after="0"/>
        <w:ind w:left="0"/>
        <w:jc w:val="both"/>
      </w:pPr>
      <w:r>
        <w:rPr>
          <w:rFonts w:ascii="Times New Roman"/>
          <w:b w:val="false"/>
          <w:i w:val="false"/>
          <w:color w:val="000000"/>
          <w:sz w:val="28"/>
        </w:rPr>
        <w:t>
      2) қылмыс жасауда кінәлі деп танылған кәмелетке толмаған адамның заңды өкілдеріне;</w:t>
      </w:r>
    </w:p>
    <w:p>
      <w:pPr>
        <w:spacing w:after="0"/>
        <w:ind w:left="0"/>
        <w:jc w:val="both"/>
      </w:pPr>
      <w:r>
        <w:rPr>
          <w:rFonts w:ascii="Times New Roman"/>
          <w:b w:val="false"/>
          <w:i w:val="false"/>
          <w:color w:val="000000"/>
          <w:sz w:val="28"/>
        </w:rPr>
        <w:t>
      3) жеке тұлғаның қылмыстық құқық бұзушылығымен келтірілген зиян үшін Қазақстан Республикасының заңдарына сәйкес материалдық жауаптылықта болатын заңды тұлғаға жүктейді.</w:t>
      </w:r>
    </w:p>
    <w:bookmarkStart w:name="z3435" w:id="902"/>
    <w:p>
      <w:pPr>
        <w:spacing w:after="0"/>
        <w:ind w:left="0"/>
        <w:jc w:val="both"/>
      </w:pPr>
      <w:r>
        <w:rPr>
          <w:rFonts w:ascii="Times New Roman"/>
          <w:b w:val="false"/>
          <w:i w:val="false"/>
          <w:color w:val="000000"/>
          <w:sz w:val="28"/>
        </w:rPr>
        <w:t xml:space="preserve">
      4. Сотқа дейінгі тергеп-тексеруді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және 12) тармақтарында, </w:t>
      </w:r>
      <w:r>
        <w:rPr>
          <w:rFonts w:ascii="Times New Roman"/>
          <w:b w:val="false"/>
          <w:i w:val="false"/>
          <w:color w:val="000000"/>
          <w:sz w:val="28"/>
        </w:rPr>
        <w:t>36-бабының</w:t>
      </w:r>
      <w:r>
        <w:rPr>
          <w:rFonts w:ascii="Times New Roman"/>
          <w:b w:val="false"/>
          <w:i w:val="false"/>
          <w:color w:val="000000"/>
          <w:sz w:val="28"/>
        </w:rPr>
        <w:t xml:space="preserve"> бірінші бөлігінде көзделген негіздер бойынша тоқтату туралы қаулы осы баптың үшінші бөлігінде аталған тұлғалардан "Жәбірленушілерге өтемақы қоры туралы" Қазақстан Республикасының Заңында белгіленген мөлшерде Жәбірленушілерге өтемақы қорына азаматтық сот ісін жүргізу тәртібімен ақшаны өндіріп алу үшін негіз болып табылады.</w:t>
      </w:r>
    </w:p>
    <w:bookmarkEnd w:id="902"/>
    <w:bookmarkStart w:name="z3436" w:id="903"/>
    <w:p>
      <w:pPr>
        <w:spacing w:after="0"/>
        <w:ind w:left="0"/>
        <w:jc w:val="both"/>
      </w:pPr>
      <w:r>
        <w:rPr>
          <w:rFonts w:ascii="Times New Roman"/>
          <w:b w:val="false"/>
          <w:i w:val="false"/>
          <w:color w:val="000000"/>
          <w:sz w:val="28"/>
        </w:rPr>
        <w:t xml:space="preserve">
      5. Жәбірленушілерге өтемақы қорынан жәбірленушілерге төленген ақша олардың өтемақы алу үшін анық емес мәліметтерді ұсыну фактісі анықталған, сондай-ақ қылмыстық құқық бұзушылықтар "Жәбірленушілерге өтемақы қоры туралы" Қазақстан Республикасы Заңының </w:t>
      </w:r>
      <w:r>
        <w:rPr>
          <w:rFonts w:ascii="Times New Roman"/>
          <w:b w:val="false"/>
          <w:i w:val="false"/>
          <w:color w:val="000000"/>
          <w:sz w:val="28"/>
        </w:rPr>
        <w:t>6-бабында</w:t>
      </w:r>
      <w:r>
        <w:rPr>
          <w:rFonts w:ascii="Times New Roman"/>
          <w:b w:val="false"/>
          <w:i w:val="false"/>
          <w:color w:val="000000"/>
          <w:sz w:val="28"/>
        </w:rPr>
        <w:t xml:space="preserve"> көзделмеген құрамдарға қайта сараланған және қылмыстық құқық бұзушылық оқиғасының болмауынан қылмыстық іс тоқтатылған не соттың ақтау үкімі заңды күшіне енген жағдайларда, жәбірленушіден өндіріп алуға жатады.</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 жаңа редакцияда - ҚР 10.01.2018 </w:t>
      </w:r>
      <w:r>
        <w:rPr>
          <w:rFonts w:ascii="Times New Roman"/>
          <w:b w:val="false"/>
          <w:i w:val="false"/>
          <w:color w:val="ff0000"/>
          <w:sz w:val="28"/>
        </w:rPr>
        <w:t>№ 132-VI</w:t>
      </w:r>
      <w:r>
        <w:rPr>
          <w:rFonts w:ascii="Times New Roman"/>
          <w:b w:val="false"/>
          <w:i w:val="false"/>
          <w:color w:val="ff0000"/>
          <w:sz w:val="28"/>
        </w:rPr>
        <w:t xml:space="preserve"> Заңымен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3316" w:id="904"/>
    <w:p>
      <w:pPr>
        <w:spacing w:after="0"/>
        <w:ind w:left="0"/>
        <w:jc w:val="left"/>
      </w:pPr>
      <w:r>
        <w:rPr>
          <w:rFonts w:ascii="Times New Roman"/>
          <w:b/>
          <w:i w:val="false"/>
          <w:color w:val="000000"/>
        </w:rPr>
        <w:t xml:space="preserve"> 21-тарау. ҚЫЛМЫСТЫҚ ІС БОЙЫНША ІС ЖҮРГІЗУ БАРЫСЫНДА</w:t>
      </w:r>
      <w:r>
        <w:br/>
      </w:r>
      <w:r>
        <w:rPr>
          <w:rFonts w:ascii="Times New Roman"/>
          <w:b/>
          <w:i w:val="false"/>
          <w:color w:val="000000"/>
        </w:rPr>
        <w:t>ЕҢБЕККЕ АҚЫ ТӨЛЕУ ЖӘНЕ ШЕККЕН ШЫҒЫСТАРДЫ ӨТЕУ</w:t>
      </w:r>
    </w:p>
    <w:bookmarkEnd w:id="904"/>
    <w:p>
      <w:pPr>
        <w:spacing w:after="0"/>
        <w:ind w:left="0"/>
        <w:jc w:val="both"/>
      </w:pPr>
      <w:r>
        <w:rPr>
          <w:rFonts w:ascii="Times New Roman"/>
          <w:b/>
          <w:i w:val="false"/>
          <w:color w:val="000000"/>
          <w:sz w:val="28"/>
        </w:rPr>
        <w:t>174-бап. Заң көмегіне ақы төлеу</w:t>
      </w:r>
    </w:p>
    <w:bookmarkStart w:name="z1499" w:id="905"/>
    <w:p>
      <w:pPr>
        <w:spacing w:after="0"/>
        <w:ind w:left="0"/>
        <w:jc w:val="both"/>
      </w:pPr>
      <w:r>
        <w:rPr>
          <w:rFonts w:ascii="Times New Roman"/>
          <w:b w:val="false"/>
          <w:i w:val="false"/>
          <w:color w:val="000000"/>
          <w:sz w:val="28"/>
        </w:rPr>
        <w:t>
      1. Қылмыстық іс бойынша іс жүргізуге қатысатын тұлғалардың қорғаушысы мен өкілінің еңбегіне ақы төлеу Қазақстан Республикасының заңнамасына сәйкес жүргізіледі.</w:t>
      </w:r>
    </w:p>
    <w:bookmarkEnd w:id="905"/>
    <w:bookmarkStart w:name="z1500" w:id="906"/>
    <w:p>
      <w:pPr>
        <w:spacing w:after="0"/>
        <w:ind w:left="0"/>
        <w:jc w:val="both"/>
      </w:pPr>
      <w:r>
        <w:rPr>
          <w:rFonts w:ascii="Times New Roman"/>
          <w:b w:val="false"/>
          <w:i w:val="false"/>
          <w:color w:val="000000"/>
          <w:sz w:val="28"/>
        </w:rPr>
        <w:t>
      2. Осы Кодексте көзделген жағдайларда, адвокат сотқа дейінгі іс жүргізуге не сотқа клиентпен шарт жасаспай, тағайындау бойынша қорғаушы ретінде не жәбірленушінің (жекеше айыптаушының) өкілі ретінде қатысқанда адвокаттардың еңбегіне ақы төлеу жөніндегі шығыстар бюджет қаражаты есебінен жүзеге асырылады.</w:t>
      </w:r>
    </w:p>
    <w:bookmarkEnd w:id="906"/>
    <w:bookmarkStart w:name="z1501" w:id="907"/>
    <w:p>
      <w:pPr>
        <w:spacing w:after="0"/>
        <w:ind w:left="0"/>
        <w:jc w:val="both"/>
      </w:pPr>
      <w:r>
        <w:rPr>
          <w:rFonts w:ascii="Times New Roman"/>
          <w:b w:val="false"/>
          <w:i w:val="false"/>
          <w:color w:val="000000"/>
          <w:sz w:val="28"/>
        </w:rPr>
        <w:t>
      3. Осы баптың екінші бөлігінде көзделген жағдайларда, қылмыстық процесті жүргізетін орган бұған негіздер болған кезде күдіктіні, айыпталушыны, сотталушыны заң көмегіне ақы төлеуден толық немесе ішінара босатуға құқылы, бұл туралы уәжді қаулы шығарады.</w:t>
      </w:r>
    </w:p>
    <w:bookmarkEnd w:id="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175-бап. Аудармашының, маманның, сарапшының орындаған жұмысы үшін сыйақы алуы</w:t>
      </w:r>
    </w:p>
    <w:bookmarkStart w:name="z1502" w:id="908"/>
    <w:p>
      <w:pPr>
        <w:spacing w:after="0"/>
        <w:ind w:left="0"/>
        <w:jc w:val="both"/>
      </w:pPr>
      <w:r>
        <w:rPr>
          <w:rFonts w:ascii="Times New Roman"/>
          <w:b w:val="false"/>
          <w:i w:val="false"/>
          <w:color w:val="000000"/>
          <w:sz w:val="28"/>
        </w:rPr>
        <w:t>
      1. Қылмыстық іс бойынша іс жүргізу кезінде тиісті жұмысты орындайтын аудармашы, маман, сарапшы:</w:t>
      </w:r>
    </w:p>
    <w:bookmarkEnd w:id="908"/>
    <w:p>
      <w:pPr>
        <w:spacing w:after="0"/>
        <w:ind w:left="0"/>
        <w:jc w:val="both"/>
      </w:pPr>
      <w:r>
        <w:rPr>
          <w:rFonts w:ascii="Times New Roman"/>
          <w:b w:val="false"/>
          <w:i w:val="false"/>
          <w:color w:val="000000"/>
          <w:sz w:val="28"/>
        </w:rPr>
        <w:t>
      1) егер жұмысты қызметтік тапсырма тәртібімен орындаса – жұмыс орны бойынша жалақы;</w:t>
      </w:r>
    </w:p>
    <w:p>
      <w:pPr>
        <w:spacing w:after="0"/>
        <w:ind w:left="0"/>
        <w:jc w:val="both"/>
      </w:pPr>
      <w:r>
        <w:rPr>
          <w:rFonts w:ascii="Times New Roman"/>
          <w:b w:val="false"/>
          <w:i w:val="false"/>
          <w:color w:val="000000"/>
          <w:sz w:val="28"/>
        </w:rPr>
        <w:t>
      2) егер орындалған жұмыс олардың лауазымдық міндеттерінің аясына кірмесе және оны жұмыстан тыс уақытта орындаса – Қазақстан Республикасының Үкіметі белгілеген мөлшерлемелер шегінде бюджет қаражаты есебінен сыйақы;</w:t>
      </w:r>
    </w:p>
    <w:p>
      <w:pPr>
        <w:spacing w:after="0"/>
        <w:ind w:left="0"/>
        <w:jc w:val="both"/>
      </w:pPr>
      <w:r>
        <w:rPr>
          <w:rFonts w:ascii="Times New Roman"/>
          <w:b w:val="false"/>
          <w:i w:val="false"/>
          <w:color w:val="000000"/>
          <w:sz w:val="28"/>
        </w:rPr>
        <w:t>
      3) егер жұмысты тараппен уағдаластық бойынша орындаса – осы тараппен жасалған шартта айқындалған мөлшерде сыйақы алады.</w:t>
      </w:r>
    </w:p>
    <w:bookmarkStart w:name="z1503" w:id="909"/>
    <w:p>
      <w:pPr>
        <w:spacing w:after="0"/>
        <w:ind w:left="0"/>
        <w:jc w:val="both"/>
      </w:pPr>
      <w:r>
        <w:rPr>
          <w:rFonts w:ascii="Times New Roman"/>
          <w:b w:val="false"/>
          <w:i w:val="false"/>
          <w:color w:val="000000"/>
          <w:sz w:val="28"/>
        </w:rPr>
        <w:t>
      2. Осы баптың бірінші бөлігінің 2) тармағында көзделген жағдайда, сыйақы аудармашы, маман, сарапшы шотты бергеннен кейін шығарылған қылмыстық процесті жүргізетін органның қаулысы негізінде төленеді.</w:t>
      </w:r>
    </w:p>
    <w:bookmarkEnd w:id="909"/>
    <w:p>
      <w:pPr>
        <w:spacing w:after="0"/>
        <w:ind w:left="0"/>
        <w:jc w:val="both"/>
      </w:pPr>
      <w:r>
        <w:rPr>
          <w:rFonts w:ascii="Times New Roman"/>
          <w:b/>
          <w:i w:val="false"/>
          <w:color w:val="000000"/>
          <w:sz w:val="28"/>
        </w:rPr>
        <w:t>176-бап. Қылмыстық сот ісін жүргізуге қатысатын тұлғалардың шеккен шығыстарын өтеу</w:t>
      </w:r>
    </w:p>
    <w:bookmarkStart w:name="z1504" w:id="910"/>
    <w:p>
      <w:pPr>
        <w:spacing w:after="0"/>
        <w:ind w:left="0"/>
        <w:jc w:val="both"/>
      </w:pPr>
      <w:r>
        <w:rPr>
          <w:rFonts w:ascii="Times New Roman"/>
          <w:b w:val="false"/>
          <w:i w:val="false"/>
          <w:color w:val="000000"/>
          <w:sz w:val="28"/>
        </w:rPr>
        <w:t xml:space="preserve">
      1. Қылмыстық сот ісін жүргізу тәртібімен жәбірленушінің, азаматтық талапкердің, олардың заңды өкілдерінің, қылмыстық процесті жүргізетін органның тағайындауы бойынша қорғаушы немесе жәбірленушінің (жекеше айыптаушының) өкілі ретінде заң көмегін көрсететін адвокаттардың, осы Кодекстің </w:t>
      </w:r>
      <w:r>
        <w:rPr>
          <w:rFonts w:ascii="Times New Roman"/>
          <w:b w:val="false"/>
          <w:i w:val="false"/>
          <w:color w:val="000000"/>
          <w:sz w:val="28"/>
        </w:rPr>
        <w:t>67-бабының</w:t>
      </w:r>
      <w:r>
        <w:rPr>
          <w:rFonts w:ascii="Times New Roman"/>
          <w:b w:val="false"/>
          <w:i w:val="false"/>
          <w:color w:val="000000"/>
          <w:sz w:val="28"/>
        </w:rPr>
        <w:t xml:space="preserve"> үшінші бөлігінде және </w:t>
      </w:r>
      <w:r>
        <w:rPr>
          <w:rFonts w:ascii="Times New Roman"/>
          <w:b w:val="false"/>
          <w:i w:val="false"/>
          <w:color w:val="000000"/>
          <w:sz w:val="28"/>
        </w:rPr>
        <w:t>76-бабының</w:t>
      </w:r>
      <w:r>
        <w:rPr>
          <w:rFonts w:ascii="Times New Roman"/>
          <w:b w:val="false"/>
          <w:i w:val="false"/>
          <w:color w:val="000000"/>
          <w:sz w:val="28"/>
        </w:rPr>
        <w:t xml:space="preserve"> екінші бөлігінде көзделген жағдайларда куәгердің, аудармашының, маманның, сарапшының, куәнің, сотқа шақырылған, бірақ алқабилер алқасының құрамына іріктеп алынбаған алқабиге кандидаттың мынадай шығыстары:</w:t>
      </w:r>
    </w:p>
    <w:bookmarkEnd w:id="910"/>
    <w:p>
      <w:pPr>
        <w:spacing w:after="0"/>
        <w:ind w:left="0"/>
        <w:jc w:val="both"/>
      </w:pPr>
      <w:r>
        <w:rPr>
          <w:rFonts w:ascii="Times New Roman"/>
          <w:b w:val="false"/>
          <w:i w:val="false"/>
          <w:color w:val="000000"/>
          <w:sz w:val="28"/>
        </w:rPr>
        <w:t>
      1) қылмыстық процесті жүргізетін органның шақыртуы бойынша келуге байланысты шығыстары:</w:t>
      </w:r>
    </w:p>
    <w:p>
      <w:pPr>
        <w:spacing w:after="0"/>
        <w:ind w:left="0"/>
        <w:jc w:val="both"/>
      </w:pPr>
      <w:r>
        <w:rPr>
          <w:rFonts w:ascii="Times New Roman"/>
          <w:b w:val="false"/>
          <w:i w:val="false"/>
          <w:color w:val="000000"/>
          <w:sz w:val="28"/>
        </w:rPr>
        <w:t>
      теміржол, су, автомобиль (таксиді қоспағанда) көлігімен және сол жерде бар басқа да көлік түрлерімен жол жүру құны, ал қылмыстық процесті жүргізетін органның келісімімен – әуе көлігімен жол жүру құны;</w:t>
      </w:r>
    </w:p>
    <w:p>
      <w:pPr>
        <w:spacing w:after="0"/>
        <w:ind w:left="0"/>
        <w:jc w:val="both"/>
      </w:pPr>
      <w:r>
        <w:rPr>
          <w:rFonts w:ascii="Times New Roman"/>
          <w:b w:val="false"/>
          <w:i w:val="false"/>
          <w:color w:val="000000"/>
          <w:sz w:val="28"/>
        </w:rPr>
        <w:t>
      қызметтік іссапарларға ақы төлеу үшін қабылданған нормалар бойынша ұйым, жұмыс беруші осы шығыстарды өтемейтін жағдайда тұрғын үй-жайды жалдау құны;</w:t>
      </w:r>
    </w:p>
    <w:p>
      <w:pPr>
        <w:spacing w:after="0"/>
        <w:ind w:left="0"/>
        <w:jc w:val="both"/>
      </w:pPr>
      <w:r>
        <w:rPr>
          <w:rFonts w:ascii="Times New Roman"/>
          <w:b w:val="false"/>
          <w:i w:val="false"/>
          <w:color w:val="000000"/>
          <w:sz w:val="28"/>
        </w:rPr>
        <w:t>
      2) қылмыстық процесті жүргізетін органның талабы бойынша бұл адамдардың тұрақты тұрғылықты жерінен тысқары жерде тұруы қажет болған кезде және тәуліктік ақыны ұйым, жұмыс беруші өтемейтін жағдайда – тәуліктік ақы;</w:t>
      </w:r>
    </w:p>
    <w:p>
      <w:pPr>
        <w:spacing w:after="0"/>
        <w:ind w:left="0"/>
        <w:jc w:val="both"/>
      </w:pPr>
      <w:r>
        <w:rPr>
          <w:rFonts w:ascii="Times New Roman"/>
          <w:b w:val="false"/>
          <w:i w:val="false"/>
          <w:color w:val="000000"/>
          <w:sz w:val="28"/>
        </w:rPr>
        <w:t>
      3) орташа жалақысын ұйым, жұмыс беруші сақтайтыннан басқа жағдайларда, қылмыстық процесті жүргізетін органның талабы бойынша қылмыстық сот ісін жүргізуге қатысуға кеткен барлық уақыт үшін орташа жалақы;</w:t>
      </w:r>
    </w:p>
    <w:p>
      <w:pPr>
        <w:spacing w:after="0"/>
        <w:ind w:left="0"/>
        <w:jc w:val="both"/>
      </w:pPr>
      <w:r>
        <w:rPr>
          <w:rFonts w:ascii="Times New Roman"/>
          <w:b w:val="false"/>
          <w:i w:val="false"/>
          <w:color w:val="000000"/>
          <w:sz w:val="28"/>
        </w:rPr>
        <w:t>
      4) тұлғаның қылмыстық процесті жүргізетін органның талабы бойынша тергеу ісіне немесе басқа да процестік әрекетке қатысуы салдарынан сапасын жоғалтқан немесе жоғалған мүлікті қалпына келтіруге немесе сатып алуға арналған шығыстар бюджет қаражаты есебінен өтелуге жатады.</w:t>
      </w:r>
    </w:p>
    <w:bookmarkStart w:name="z1505" w:id="911"/>
    <w:p>
      <w:pPr>
        <w:spacing w:after="0"/>
        <w:ind w:left="0"/>
        <w:jc w:val="both"/>
      </w:pPr>
      <w:r>
        <w:rPr>
          <w:rFonts w:ascii="Times New Roman"/>
          <w:b w:val="false"/>
          <w:i w:val="false"/>
          <w:color w:val="000000"/>
          <w:sz w:val="28"/>
        </w:rPr>
        <w:t>
      2. Мемлекеттік органдар мен ұйымдар жәбірленушінің, оның заңды өкілінің, куәгердің, аудармашының, маманның, сарапшының, куәның, сотқа шақырылған, бірақ алқабилер алқасының құрамына іріктеп алынбаған алқабиге кандидаттың қылмыстық процесті жүргізетін органның талабы бойынша қылмыстық сот ісін жүргізуге қатысуға кеткен барлық уақыты ішіндегі орташа жалақысын сақтауға міндетті.</w:t>
      </w:r>
    </w:p>
    <w:bookmarkEnd w:id="911"/>
    <w:bookmarkStart w:name="z1506" w:id="912"/>
    <w:p>
      <w:pPr>
        <w:spacing w:after="0"/>
        <w:ind w:left="0"/>
        <w:jc w:val="both"/>
      </w:pPr>
      <w:r>
        <w:rPr>
          <w:rFonts w:ascii="Times New Roman"/>
          <w:b w:val="false"/>
          <w:i w:val="false"/>
          <w:color w:val="000000"/>
          <w:sz w:val="28"/>
        </w:rPr>
        <w:t>
      3. Маман мен сарапшыға оларға тиесілі химиялық реактивтер мен тапсырылған жұмысты орындау кезінде жұмсалған басқа да шығыс материалдарының құны да, сондай-ақ жұмысты орындау үшін олардың жабдықты, коммуналдық және басқа да қызметтерді пайдаланғаны үшін төлеген ақысы өтеледі.</w:t>
      </w:r>
    </w:p>
    <w:bookmarkEnd w:id="912"/>
    <w:bookmarkStart w:name="z1507" w:id="913"/>
    <w:p>
      <w:pPr>
        <w:spacing w:after="0"/>
        <w:ind w:left="0"/>
        <w:jc w:val="both"/>
      </w:pPr>
      <w:r>
        <w:rPr>
          <w:rFonts w:ascii="Times New Roman"/>
          <w:b w:val="false"/>
          <w:i w:val="false"/>
          <w:color w:val="000000"/>
          <w:sz w:val="28"/>
        </w:rPr>
        <w:t>
      4. Осы баптың бірінші бөлігінде санамаланған тұлғалардың қылмыстық іс бойынша іс жүргізу кезінде шеккен шығыстары олардың арызы бойынша қылмыстық процесті жүргізетін орган қаулысының негізінде, заңнамада белгіленген мөлшерде өтелуге жатады. Көрсетілген шығыстарды төлеу тәртібін Қазақстан Республикасының Үкіметі айқындайды. Көрсетілген шығыстар осы баптың бірінші бөлігінде санамаланған тұлғаларды тергеу әрекетіне қатысуға не осы Кодексте көзделген басқа жағдайларда тартқан тараптың есебінен өтелуі де мүмкін. Осы баптың бірінші бөлігінің 1), 2) және 4) тармақтарында көзделген шығыстарды қылмыстық процесті жүргізетін орган заңнамаға сәйкес өз бастамасымен өтеуі мүмкін.</w:t>
      </w:r>
    </w:p>
    <w:bookmarkEnd w:id="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17" w:id="914"/>
    <w:p>
      <w:pPr>
        <w:spacing w:after="0"/>
        <w:ind w:left="0"/>
        <w:jc w:val="left"/>
      </w:pPr>
      <w:r>
        <w:rPr>
          <w:rFonts w:ascii="Times New Roman"/>
          <w:b/>
          <w:i w:val="false"/>
          <w:color w:val="000000"/>
        </w:rPr>
        <w:t xml:space="preserve"> 22-тарау. ПРОЦЕСТІК ШЫҒЫНДАР</w:t>
      </w:r>
    </w:p>
    <w:bookmarkEnd w:id="914"/>
    <w:p>
      <w:pPr>
        <w:spacing w:after="0"/>
        <w:ind w:left="0"/>
        <w:jc w:val="both"/>
      </w:pPr>
      <w:r>
        <w:rPr>
          <w:rFonts w:ascii="Times New Roman"/>
          <w:b/>
          <w:i w:val="false"/>
          <w:color w:val="000000"/>
          <w:sz w:val="28"/>
        </w:rPr>
        <w:t>177-бап. Процестік шығындар</w:t>
      </w:r>
    </w:p>
    <w:bookmarkStart w:name="z3345" w:id="915"/>
    <w:p>
      <w:pPr>
        <w:spacing w:after="0"/>
        <w:ind w:left="0"/>
        <w:jc w:val="both"/>
      </w:pPr>
      <w:r>
        <w:rPr>
          <w:rFonts w:ascii="Times New Roman"/>
          <w:b w:val="false"/>
          <w:i w:val="false"/>
          <w:color w:val="000000"/>
          <w:sz w:val="28"/>
        </w:rPr>
        <w:t>
      Процестік шығындар:</w:t>
      </w:r>
    </w:p>
    <w:bookmarkEnd w:id="915"/>
    <w:p>
      <w:pPr>
        <w:spacing w:after="0"/>
        <w:ind w:left="0"/>
        <w:jc w:val="both"/>
      </w:pPr>
      <w:r>
        <w:rPr>
          <w:rFonts w:ascii="Times New Roman"/>
          <w:b w:val="false"/>
          <w:i w:val="false"/>
          <w:color w:val="000000"/>
          <w:sz w:val="28"/>
        </w:rPr>
        <w:t xml:space="preserve">
      1) куәларға, жәбірленушілерге және олардың өкілдеріне, сарапшыларға, мамандарға, аудармашыларға, куәгерлерге осы Кодекстің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175-баптарында</w:t>
      </w:r>
      <w:r>
        <w:rPr>
          <w:rFonts w:ascii="Times New Roman"/>
          <w:b w:val="false"/>
          <w:i w:val="false"/>
          <w:color w:val="000000"/>
          <w:sz w:val="28"/>
        </w:rPr>
        <w:t xml:space="preserve"> көзделген тәртіппен төленетін сомалардан;</w:t>
      </w:r>
    </w:p>
    <w:p>
      <w:pPr>
        <w:spacing w:after="0"/>
        <w:ind w:left="0"/>
        <w:jc w:val="both"/>
      </w:pPr>
      <w:r>
        <w:rPr>
          <w:rFonts w:ascii="Times New Roman"/>
          <w:b w:val="false"/>
          <w:i w:val="false"/>
          <w:color w:val="000000"/>
          <w:sz w:val="28"/>
        </w:rPr>
        <w:t>
      2) тұрақты жалақысы жоқ куәларға, жәбірленушілерге және олардың өкілдеріне, куәгерлерге оларды әдеттегі айналысатын кәсібінен қол үздіргені үшін төленетін сомалардан;</w:t>
      </w:r>
    </w:p>
    <w:p>
      <w:pPr>
        <w:spacing w:after="0"/>
        <w:ind w:left="0"/>
        <w:jc w:val="both"/>
      </w:pPr>
      <w:r>
        <w:rPr>
          <w:rFonts w:ascii="Times New Roman"/>
          <w:b w:val="false"/>
          <w:i w:val="false"/>
          <w:color w:val="000000"/>
          <w:sz w:val="28"/>
        </w:rPr>
        <w:t>
      3) жұмыс істейтін және тұрақты жалақысы бар куәларға, жәбірленушілерге және олардың заңды өкілдеріне, куәгерлерге олардың қылмыстық процесті жүргізетін органға шақыртылуына байланысты кеткен барлық уақыты ішінде толық ала алмаған жалақысын өтеу үшін төленетін сомалардан;</w:t>
      </w:r>
    </w:p>
    <w:p>
      <w:pPr>
        <w:spacing w:after="0"/>
        <w:ind w:left="0"/>
        <w:jc w:val="both"/>
      </w:pPr>
      <w:r>
        <w:rPr>
          <w:rFonts w:ascii="Times New Roman"/>
          <w:b w:val="false"/>
          <w:i w:val="false"/>
          <w:color w:val="000000"/>
          <w:sz w:val="28"/>
        </w:rPr>
        <w:t>
      4) сарапшыларға, аудармашыларға, мамандарға олардың сотқа дейінгі тергеп-тексеру барысында немесе сотта өз міндеттерін қызметтік тапсырма тәртібімен орындағаннан басқа жағдайларда орындағаны үшін төленетін сыйақыдан;</w:t>
      </w:r>
    </w:p>
    <w:p>
      <w:pPr>
        <w:spacing w:after="0"/>
        <w:ind w:left="0"/>
        <w:jc w:val="both"/>
      </w:pPr>
      <w:r>
        <w:rPr>
          <w:rFonts w:ascii="Times New Roman"/>
          <w:b w:val="false"/>
          <w:i w:val="false"/>
          <w:color w:val="000000"/>
          <w:sz w:val="28"/>
        </w:rPr>
        <w:t>
      5) күдікті, айыпталушы немесе сотталушы заң көмегі көрсетілгені үшін ақы төлеуден босатылған не адвокат анықтауға, алдын ала тергеуге немесе сотқа тағайындау бойынша қатысқан жағдайда, қорғаушының заң көмегін көрсеткені үшін төленетін сомалардан;</w:t>
      </w:r>
    </w:p>
    <w:p>
      <w:pPr>
        <w:spacing w:after="0"/>
        <w:ind w:left="0"/>
        <w:jc w:val="both"/>
      </w:pPr>
      <w:r>
        <w:rPr>
          <w:rFonts w:ascii="Times New Roman"/>
          <w:b w:val="false"/>
          <w:i w:val="false"/>
          <w:color w:val="000000"/>
          <w:sz w:val="28"/>
        </w:rPr>
        <w:t>
      6) жәбірленушінің өкілі (жекеше айыптаушы) заң көмегі көрсетілгені үшін ақы төлеуден босатылған жағдайда, ол төлейтін сомалардан;</w:t>
      </w:r>
    </w:p>
    <w:p>
      <w:pPr>
        <w:spacing w:after="0"/>
        <w:ind w:left="0"/>
        <w:jc w:val="both"/>
      </w:pPr>
      <w:r>
        <w:rPr>
          <w:rFonts w:ascii="Times New Roman"/>
          <w:b w:val="false"/>
          <w:i w:val="false"/>
          <w:color w:val="000000"/>
          <w:sz w:val="28"/>
        </w:rPr>
        <w:t>
      7) заттай дәлелдемелерді сақтауға және жіберуге жұмсалған сомалардан;</w:t>
      </w:r>
    </w:p>
    <w:p>
      <w:pPr>
        <w:spacing w:after="0"/>
        <w:ind w:left="0"/>
        <w:jc w:val="both"/>
      </w:pPr>
      <w:r>
        <w:rPr>
          <w:rFonts w:ascii="Times New Roman"/>
          <w:b w:val="false"/>
          <w:i w:val="false"/>
          <w:color w:val="000000"/>
          <w:sz w:val="28"/>
        </w:rPr>
        <w:t>
      8) сот сараптамасы органдарында сараптама жүргізуге жұмсалған сомалардан;</w:t>
      </w:r>
    </w:p>
    <w:p>
      <w:pPr>
        <w:spacing w:after="0"/>
        <w:ind w:left="0"/>
        <w:jc w:val="both"/>
      </w:pPr>
      <w:r>
        <w:rPr>
          <w:rFonts w:ascii="Times New Roman"/>
          <w:b w:val="false"/>
          <w:i w:val="false"/>
          <w:color w:val="000000"/>
          <w:sz w:val="28"/>
        </w:rPr>
        <w:t>
      9) тергеуден немесе соттан жасырынған күдіктіні, айыпталушыны, сотталушыны іздестіруге байланысты жұмсалған, Қазақстан Республикасының Үкіметі белгілеген тәртіпке сәйкес есептелген сомалардан;</w:t>
      </w:r>
    </w:p>
    <w:p>
      <w:pPr>
        <w:spacing w:after="0"/>
        <w:ind w:left="0"/>
        <w:jc w:val="both"/>
      </w:pPr>
      <w:r>
        <w:rPr>
          <w:rFonts w:ascii="Times New Roman"/>
          <w:b w:val="false"/>
          <w:i w:val="false"/>
          <w:color w:val="000000"/>
          <w:sz w:val="28"/>
        </w:rPr>
        <w:t>
      10) күдікті, айыпталушы, сотталушы тергеушіге немесе сотқа дәлелді себепсіз келмеген жағдайда, оларды күштеп әкелуге байланысты, сондай-ақ сотталушының сотқа дәлелді себепсіз келмеуіне не оның мас күйде келуіне байланысты сот талқылауын кейінге қалдыруға байланысты жұмсалған сомалардан;</w:t>
      </w:r>
    </w:p>
    <w:p>
      <w:pPr>
        <w:spacing w:after="0"/>
        <w:ind w:left="0"/>
        <w:jc w:val="both"/>
      </w:pPr>
      <w:r>
        <w:rPr>
          <w:rFonts w:ascii="Times New Roman"/>
          <w:b w:val="false"/>
          <w:i w:val="false"/>
          <w:color w:val="000000"/>
          <w:sz w:val="28"/>
        </w:rPr>
        <w:t>
      11) қылмыстық іс бойынша іс жүргізу кезінде шеккен өзге де шығыстардан құралады.</w:t>
      </w:r>
    </w:p>
    <w:p>
      <w:pPr>
        <w:spacing w:after="0"/>
        <w:ind w:left="0"/>
        <w:jc w:val="both"/>
      </w:pPr>
      <w:r>
        <w:rPr>
          <w:rFonts w:ascii="Times New Roman"/>
          <w:b/>
          <w:i w:val="false"/>
          <w:color w:val="000000"/>
          <w:sz w:val="28"/>
        </w:rPr>
        <w:t>178-бап. Процестік шығындарды өндіріп алу</w:t>
      </w:r>
    </w:p>
    <w:bookmarkStart w:name="z1508" w:id="916"/>
    <w:p>
      <w:pPr>
        <w:spacing w:after="0"/>
        <w:ind w:left="0"/>
        <w:jc w:val="both"/>
      </w:pPr>
      <w:r>
        <w:rPr>
          <w:rFonts w:ascii="Times New Roman"/>
          <w:b w:val="false"/>
          <w:i w:val="false"/>
          <w:color w:val="000000"/>
          <w:sz w:val="28"/>
        </w:rPr>
        <w:t>
      1. Процестік шығындарды өндіріп алу туралы мәселені сот қылмыстық іс бойынша түпкілікті шешім шығарған кезде қарайды. Егер іс бойынша іс жүргізу қылмыстық процестің сотқа дейінгі кезеңінде аяқталса, тергеу судьясы процестік шығындарды өндіріп алу туралы мәселені прокурордың ұсынуы бойынша қарайды. Сот процестік шығындарды күдіктіге, айыпталушыға, сотталған адамға жүктеуі мүмкін немесе олар мемлекет есебіне қабылданады.</w:t>
      </w:r>
    </w:p>
    <w:bookmarkEnd w:id="916"/>
    <w:bookmarkStart w:name="z1509" w:id="917"/>
    <w:p>
      <w:pPr>
        <w:spacing w:after="0"/>
        <w:ind w:left="0"/>
        <w:jc w:val="both"/>
      </w:pPr>
      <w:r>
        <w:rPr>
          <w:rFonts w:ascii="Times New Roman"/>
          <w:b w:val="false"/>
          <w:i w:val="false"/>
          <w:color w:val="000000"/>
          <w:sz w:val="28"/>
        </w:rPr>
        <w:t>
      2. Сот аудармашыға төленген сомаларды қоспағанда, процестік шығындарды сотталған адамнан өндіріп алуға құқылы. Процестік шығындар жазадан босатылған сотталған адамға да жүктелуі мүмкін.</w:t>
      </w:r>
    </w:p>
    <w:bookmarkEnd w:id="917"/>
    <w:bookmarkStart w:name="z1510" w:id="918"/>
    <w:p>
      <w:pPr>
        <w:spacing w:after="0"/>
        <w:ind w:left="0"/>
        <w:jc w:val="both"/>
      </w:pPr>
      <w:r>
        <w:rPr>
          <w:rFonts w:ascii="Times New Roman"/>
          <w:b w:val="false"/>
          <w:i w:val="false"/>
          <w:color w:val="000000"/>
          <w:sz w:val="28"/>
        </w:rPr>
        <w:t>
      3. Іске аудармашының қатысуына байланысты процестік шығындар мемлекет есебіне қабылданады. Егер аудармашы өз функцияларын қызметтік тапсырма тәртібінде орындаса, оның еңбегіне ақы төлеуді мемлекет аудармашы жұмыс істейтін ұйымға өтейді.</w:t>
      </w:r>
    </w:p>
    <w:bookmarkEnd w:id="918"/>
    <w:bookmarkStart w:name="z1511" w:id="919"/>
    <w:p>
      <w:pPr>
        <w:spacing w:after="0"/>
        <w:ind w:left="0"/>
        <w:jc w:val="both"/>
      </w:pPr>
      <w:r>
        <w:rPr>
          <w:rFonts w:ascii="Times New Roman"/>
          <w:b w:val="false"/>
          <w:i w:val="false"/>
          <w:color w:val="000000"/>
          <w:sz w:val="28"/>
        </w:rPr>
        <w:t xml:space="preserve">
      4. Күдіктінің, айыпталушының, сотталушының қорғаушысы немесе жәбірленушінің өкілі (жекеше айыптаушы) ретінде ақы төленбейтін білікті заң көмегін көрсеткен адвокаттың іске қатысуына байланысты процестік шығындар, осы Кодекстің </w:t>
      </w:r>
      <w:r>
        <w:rPr>
          <w:rFonts w:ascii="Times New Roman"/>
          <w:b w:val="false"/>
          <w:i w:val="false"/>
          <w:color w:val="000000"/>
          <w:sz w:val="28"/>
        </w:rPr>
        <w:t>67-бабының</w:t>
      </w:r>
      <w:r>
        <w:rPr>
          <w:rFonts w:ascii="Times New Roman"/>
          <w:b w:val="false"/>
          <w:i w:val="false"/>
          <w:color w:val="000000"/>
          <w:sz w:val="28"/>
        </w:rPr>
        <w:t xml:space="preserve"> үшінші бөлігінде және </w:t>
      </w:r>
      <w:r>
        <w:rPr>
          <w:rFonts w:ascii="Times New Roman"/>
          <w:b w:val="false"/>
          <w:i w:val="false"/>
          <w:color w:val="000000"/>
          <w:sz w:val="28"/>
        </w:rPr>
        <w:t>76-бабының</w:t>
      </w:r>
      <w:r>
        <w:rPr>
          <w:rFonts w:ascii="Times New Roman"/>
          <w:b w:val="false"/>
          <w:i w:val="false"/>
          <w:color w:val="000000"/>
          <w:sz w:val="28"/>
        </w:rPr>
        <w:t xml:space="preserve"> екінші бөлігінде көзделген жағдайларда, бюджет қаражатының есебіне жатқызылады.</w:t>
      </w:r>
    </w:p>
    <w:bookmarkEnd w:id="919"/>
    <w:bookmarkStart w:name="z1512" w:id="920"/>
    <w:p>
      <w:pPr>
        <w:spacing w:after="0"/>
        <w:ind w:left="0"/>
        <w:jc w:val="both"/>
      </w:pPr>
      <w:r>
        <w:rPr>
          <w:rFonts w:ascii="Times New Roman"/>
          <w:b w:val="false"/>
          <w:i w:val="false"/>
          <w:color w:val="000000"/>
          <w:sz w:val="28"/>
        </w:rPr>
        <w:t xml:space="preserve">
      5. Сотталушы ақталған немесе іс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тармақтарына сәйкес тоқтатылған жағдайда, процестік шығындар мемлекет есебіне қабылданады. Егер сотталушы ішінара ғана ақталса, сот оны ол кінәлі деп танылған айыптауға байланысты процестік шығындарды төлеуге міндеттейді.</w:t>
      </w:r>
    </w:p>
    <w:bookmarkEnd w:id="920"/>
    <w:bookmarkStart w:name="z1513" w:id="921"/>
    <w:p>
      <w:pPr>
        <w:spacing w:after="0"/>
        <w:ind w:left="0"/>
        <w:jc w:val="both"/>
      </w:pPr>
      <w:r>
        <w:rPr>
          <w:rFonts w:ascii="Times New Roman"/>
          <w:b w:val="false"/>
          <w:i w:val="false"/>
          <w:color w:val="000000"/>
          <w:sz w:val="28"/>
        </w:rPr>
        <w:t>
      6. Процестік шығындар өндіріп алынуға тиіс адам мүліктік жағынан дәрменсіз болған жағдайда, олар мемлекет есебіне қабылданады. Егер процестік шығындарды төлеу сотталған адамның асырауындағы адамдардың материалдық жағдайына айтарлықтай әсер ететін болса, сот сотталған адамды процестік шығындарды төлеуден толық немесе ішінара босатуға құқылы. Бұйрықты іс жүргізу тәртібімен айыптау үкімін шығарған кезде сот сотталған адамның мүліктік жағдайын ескере отырып, оны процестік шығындарды төлеуден толық немесе ішінара босатуға құқылы.</w:t>
      </w:r>
    </w:p>
    <w:bookmarkEnd w:id="921"/>
    <w:bookmarkStart w:name="z1514" w:id="922"/>
    <w:p>
      <w:pPr>
        <w:spacing w:after="0"/>
        <w:ind w:left="0"/>
        <w:jc w:val="both"/>
      </w:pPr>
      <w:r>
        <w:rPr>
          <w:rFonts w:ascii="Times New Roman"/>
          <w:b w:val="false"/>
          <w:i w:val="false"/>
          <w:color w:val="000000"/>
          <w:sz w:val="28"/>
        </w:rPr>
        <w:t>
      7. Iс бойынша бірнеше сотталушыны кінәлі деп тани отырып, сот процестік шығындар олардың әрқайсысынан қандай мөлшерде өндірілуге тиіс екенін белгілейді. Бұл ретте сот сотталған адамның кінәсінің сипатын, оның қылмыстық құқық бұзушылық үшін жауаптылық дәрежесін және мүліктік жағдайын ескереді.</w:t>
      </w:r>
    </w:p>
    <w:bookmarkEnd w:id="922"/>
    <w:bookmarkStart w:name="z1515" w:id="923"/>
    <w:p>
      <w:pPr>
        <w:spacing w:after="0"/>
        <w:ind w:left="0"/>
        <w:jc w:val="both"/>
      </w:pPr>
      <w:r>
        <w:rPr>
          <w:rFonts w:ascii="Times New Roman"/>
          <w:b w:val="false"/>
          <w:i w:val="false"/>
          <w:color w:val="000000"/>
          <w:sz w:val="28"/>
        </w:rPr>
        <w:t>
      8. Сот кәмелетке толмағандардың қылмыстық құқық бұзушылықтары туралы істер бойынша процестік шығындарды төлеуді кәмелетке толмаған адамның ата-анасына немесе оларды алмастыратын тұлғаларға жүктей алады.</w:t>
      </w:r>
    </w:p>
    <w:bookmarkEnd w:id="923"/>
    <w:bookmarkStart w:name="z1516" w:id="924"/>
    <w:p>
      <w:pPr>
        <w:spacing w:after="0"/>
        <w:ind w:left="0"/>
        <w:jc w:val="both"/>
      </w:pPr>
      <w:r>
        <w:rPr>
          <w:rFonts w:ascii="Times New Roman"/>
          <w:b w:val="false"/>
          <w:i w:val="false"/>
          <w:color w:val="000000"/>
          <w:sz w:val="28"/>
        </w:rPr>
        <w:t>
      9. Сотталушы жекеше айыптау ісі бойынша ақталған кезде сот процестік шығындарды шағымы бойынша іс жүргізу басталған тұлғадан толық немесе ішінара өндіріп алуға құқылы. Іс тараптардың татуласуына байланысты тоқтатылған кезде процестік шығындар сотталушыдан өндіріп алынады.</w:t>
      </w:r>
    </w:p>
    <w:bookmarkEnd w:id="924"/>
    <w:bookmarkStart w:name="z1517" w:id="925"/>
    <w:p>
      <w:pPr>
        <w:spacing w:after="0"/>
        <w:ind w:left="0"/>
        <w:jc w:val="both"/>
      </w:pPr>
      <w:r>
        <w:rPr>
          <w:rFonts w:ascii="Times New Roman"/>
          <w:b w:val="false"/>
          <w:i w:val="false"/>
          <w:color w:val="000000"/>
          <w:sz w:val="28"/>
        </w:rPr>
        <w:t>
      10. Күдікті, айыпталушы қайтыс болған жағдайда, олардың мұрагерлері процестік шығындарға байланысты міндеттемелер бойынша жауаптылықта болмайды.</w:t>
      </w:r>
    </w:p>
    <w:bookmarkEnd w:id="925"/>
    <w:bookmarkStart w:name="z1518" w:id="926"/>
    <w:p>
      <w:pPr>
        <w:spacing w:after="0"/>
        <w:ind w:left="0"/>
        <w:jc w:val="both"/>
      </w:pPr>
      <w:r>
        <w:rPr>
          <w:rFonts w:ascii="Times New Roman"/>
          <w:b w:val="false"/>
          <w:i w:val="false"/>
          <w:color w:val="000000"/>
          <w:sz w:val="28"/>
        </w:rPr>
        <w:t>
      11. Процестік шығындарды өндіріп алу құқығы соттың тиісті шешімі заңды күшіне енген күннен бастап үш жыл өткен соң ескіруіне орай тоқтатылады.</w:t>
      </w:r>
    </w:p>
    <w:bookmarkEnd w:id="926"/>
    <w:bookmarkStart w:name="z1519" w:id="927"/>
    <w:p>
      <w:pPr>
        <w:spacing w:after="0"/>
        <w:ind w:left="0"/>
        <w:jc w:val="both"/>
      </w:pPr>
      <w:r>
        <w:rPr>
          <w:rFonts w:ascii="Times New Roman"/>
          <w:b w:val="false"/>
          <w:i w:val="false"/>
          <w:color w:val="000000"/>
          <w:sz w:val="28"/>
        </w:rPr>
        <w:t>
      12. Процестік шығындар туралы деректер болған жағдайда, осы баптың алтыншы бөлігінде көрсетілген жағдайды қоспағанда, қылмыстық қудалау органы процестік шығындарды өндіріп алуды қамтамасыз ету шараларын қолдануға міндетті.</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20" w:id="928"/>
    <w:p>
      <w:pPr>
        <w:spacing w:after="0"/>
        <w:ind w:left="0"/>
        <w:jc w:val="left"/>
      </w:pPr>
      <w:r>
        <w:rPr>
          <w:rFonts w:ascii="Times New Roman"/>
          <w:b/>
          <w:i w:val="false"/>
          <w:color w:val="000000"/>
        </w:rPr>
        <w:t xml:space="preserve"> ЕРЕКШЕ БӨЛІК</w:t>
      </w:r>
      <w:r>
        <w:br/>
      </w:r>
      <w:r>
        <w:rPr>
          <w:rFonts w:ascii="Times New Roman"/>
          <w:b/>
          <w:i w:val="false"/>
          <w:color w:val="000000"/>
        </w:rPr>
        <w:t>6-БӨЛІМ. ҚЫЛМЫСТЫҚ ІС БОЙЫНША СОТҚА ДЕЙІНГІ ІС ЖҮРГІЗУ</w:t>
      </w:r>
      <w:r>
        <w:br/>
      </w:r>
      <w:r>
        <w:rPr>
          <w:rFonts w:ascii="Times New Roman"/>
          <w:b/>
          <w:i w:val="false"/>
          <w:color w:val="000000"/>
        </w:rPr>
        <w:t>23-тарау. СОТҚА ДЕЙІНГІ ТЕРГЕП-ТЕКСЕРУДІҢ БАСТАЛУЫ</w:t>
      </w:r>
    </w:p>
    <w:bookmarkEnd w:id="928"/>
    <w:p>
      <w:pPr>
        <w:spacing w:after="0"/>
        <w:ind w:left="0"/>
        <w:jc w:val="both"/>
      </w:pPr>
      <w:r>
        <w:rPr>
          <w:rFonts w:ascii="Times New Roman"/>
          <w:b/>
          <w:i w:val="false"/>
          <w:color w:val="000000"/>
          <w:sz w:val="28"/>
        </w:rPr>
        <w:t>179-бап. Сотқа дейінгі тергеп-тексерудің басталуы</w:t>
      </w:r>
    </w:p>
    <w:bookmarkStart w:name="z1521" w:id="929"/>
    <w:p>
      <w:pPr>
        <w:spacing w:after="0"/>
        <w:ind w:left="0"/>
        <w:jc w:val="both"/>
      </w:pPr>
      <w:r>
        <w:rPr>
          <w:rFonts w:ascii="Times New Roman"/>
          <w:b w:val="false"/>
          <w:i w:val="false"/>
          <w:color w:val="000000"/>
          <w:sz w:val="28"/>
        </w:rPr>
        <w:t xml:space="preserve">
      1. Қылмыстық құқық бұзушылық туралы арыздың, хабардың Сотқа дейінгі тергеп-тексерулердің бірыңғай тізілімінде тіркелуі не кезек күттірмейтін бірінші тергеу әрекеті сотқа дейінгі тергеп-тексерудің басталуы болып табылады. </w:t>
      </w:r>
    </w:p>
    <w:bookmarkEnd w:id="929"/>
    <w:p>
      <w:pPr>
        <w:spacing w:after="0"/>
        <w:ind w:left="0"/>
        <w:jc w:val="both"/>
      </w:pPr>
      <w:r>
        <w:rPr>
          <w:rFonts w:ascii="Times New Roman"/>
          <w:b w:val="false"/>
          <w:i w:val="false"/>
          <w:color w:val="000000"/>
          <w:sz w:val="28"/>
        </w:rPr>
        <w:t xml:space="preserve">
      Мынадай: </w:t>
      </w:r>
    </w:p>
    <w:p>
      <w:pPr>
        <w:spacing w:after="0"/>
        <w:ind w:left="0"/>
        <w:jc w:val="both"/>
      </w:pPr>
      <w:r>
        <w:rPr>
          <w:rFonts w:ascii="Times New Roman"/>
          <w:b w:val="false"/>
          <w:i w:val="false"/>
          <w:color w:val="000000"/>
          <w:sz w:val="28"/>
        </w:rPr>
        <w:t>
      1) қолданыстағы заңнаманы бұзушылықтар туралы, тексерулер, ревизиялар, аудит актілерімен және олардың болуы қылмыстық құқық бұзушылықтың міндетті белгісі болып табылатын басқалармен расталған нұқсан туралы, елеулі зиян не заңсыз кіріс, медицина немесе фармацевтика қызметкерінің кәсіптік міндеттерін орындамағаны, тиісінше орындамағаны, медициналық көмек көрсетуге міндетті адамның науқасқа оны көрсетпеуі, клиникалық зерттеулер жүргізу және профилактиканың, диагностиканың, емдеудің және медициналық оңалтудың жаңа әдістері мен құралдарын қолдану тәртібін бұзу туралы мәліметтері жоқ;</w:t>
      </w:r>
    </w:p>
    <w:p>
      <w:pPr>
        <w:spacing w:after="0"/>
        <w:ind w:left="0"/>
        <w:jc w:val="both"/>
      </w:pPr>
      <w:r>
        <w:rPr>
          <w:rFonts w:ascii="Times New Roman"/>
          <w:b w:val="false"/>
          <w:i w:val="false"/>
          <w:color w:val="000000"/>
          <w:sz w:val="28"/>
        </w:rPr>
        <w:t>
      2) жазбаша нысанда жасалған және сот жарамсыз, жалған немесе өтірік деп танымаған азаматтық-құқықтық мәмілелерді орындамауға немесе тиісінше орындамауға негізделген бұзушылықтар жөнінде;</w:t>
      </w:r>
    </w:p>
    <w:p>
      <w:pPr>
        <w:spacing w:after="0"/>
        <w:ind w:left="0"/>
        <w:jc w:val="both"/>
      </w:pPr>
      <w:r>
        <w:rPr>
          <w:rFonts w:ascii="Times New Roman"/>
          <w:b w:val="false"/>
          <w:i w:val="false"/>
          <w:color w:val="000000"/>
          <w:sz w:val="28"/>
        </w:rPr>
        <w:t>
      3) мынадай:</w:t>
      </w:r>
    </w:p>
    <w:p>
      <w:pPr>
        <w:spacing w:after="0"/>
        <w:ind w:left="0"/>
        <w:jc w:val="both"/>
      </w:pPr>
      <w:r>
        <w:rPr>
          <w:rFonts w:ascii="Times New Roman"/>
          <w:b w:val="false"/>
          <w:i w:val="false"/>
          <w:color w:val="000000"/>
          <w:sz w:val="28"/>
        </w:rPr>
        <w:t>
      салықтық тексеру актісі, тұжырымдарында қылмыстық құқық бұзушылық белгілерінің барын көрсететін жеткілікті деректер қамтылған мемлекеттік кіріс органдары маманының қорытындысы (анықтамасы) қоса берілмей;</w:t>
      </w:r>
    </w:p>
    <w:p>
      <w:pPr>
        <w:spacing w:after="0"/>
        <w:ind w:left="0"/>
        <w:jc w:val="both"/>
      </w:pPr>
      <w:r>
        <w:rPr>
          <w:rFonts w:ascii="Times New Roman"/>
          <w:b w:val="false"/>
          <w:i w:val="false"/>
          <w:color w:val="000000"/>
          <w:sz w:val="28"/>
        </w:rPr>
        <w:t>
      мемлекеттік кіріс органдарының салықтық тексеру нәтижелеріне сотқа дейінгі шағым жасау кезінде уәкілетті органның шешімі шығарылғанға дейін, ал сотқа шағым жасау жағдайларында сот актісі заңды күшіне енгенге дейін;</w:t>
      </w:r>
    </w:p>
    <w:p>
      <w:pPr>
        <w:spacing w:after="0"/>
        <w:ind w:left="0"/>
        <w:jc w:val="both"/>
      </w:pPr>
      <w:r>
        <w:rPr>
          <w:rFonts w:ascii="Times New Roman"/>
          <w:b w:val="false"/>
          <w:i w:val="false"/>
          <w:color w:val="000000"/>
          <w:sz w:val="28"/>
        </w:rPr>
        <w:t>
      іс-әрекетті қылмыстық топтың құрамында жасау белгілері болған, сондай-ақ есепке жазу іс жүзінде жұмыстар орындалмаған, қызметтер көрсетілмеген, тауарлар тиеп-жөнелтілмеген мәмілелер бойынша жүргізілген не тапсырылуы міндетті болатын декларация ұсынылмаған не салық салынатын басқа да объектілерді және (немесе) басқа да міндетті төлемдерді жасыру арқылы декларацияға кірістері және (немесе) шығыстары туралы көрінеу бұрмаланған деректер енгізілген жағдайларды қоспағанда, салықтардың және (немесе) бюджетке төленетін басқа да міндетті төлемдердің және өсімпұлдың есепке жазылған сомалары толық өтелген кезде салықты және (немесе) бюджетке төленетін басқа да міндетті төлемдерді төлеуден жалтару фактілері жөнінде;</w:t>
      </w:r>
    </w:p>
    <w:p>
      <w:pPr>
        <w:spacing w:after="0"/>
        <w:ind w:left="0"/>
        <w:jc w:val="both"/>
      </w:pPr>
      <w:r>
        <w:rPr>
          <w:rFonts w:ascii="Times New Roman"/>
          <w:b w:val="false"/>
          <w:i w:val="false"/>
          <w:color w:val="000000"/>
          <w:sz w:val="28"/>
        </w:rPr>
        <w:t>
      4) залалдың, елеулі зиянның не кәсіпкерлік субъектісі алған заңсыз кірістің болуы қылмыстық құқық бұзушылықтың міндетті белгісі болып табылған кезде олардың болуының расталмаған белгілері бар құқық қорғау органының немесе арнаулы мемлекеттік органның уәкілетті бөлімшесі маманының қорытындысына негізделген;</w:t>
      </w:r>
    </w:p>
    <w:p>
      <w:pPr>
        <w:spacing w:after="0"/>
        <w:ind w:left="0"/>
        <w:jc w:val="both"/>
      </w:pPr>
      <w:r>
        <w:rPr>
          <w:rFonts w:ascii="Times New Roman"/>
          <w:b w:val="false"/>
          <w:i w:val="false"/>
          <w:color w:val="000000"/>
          <w:sz w:val="28"/>
        </w:rPr>
        <w:t>
      5) Қазақстан Республикасының заңнамасына сәйкес қаралатын азаматтық-құқықтық дау бар қылмыстық құқық бұзушылық туралы арыз, хабар немесе баянат тіркелуге жатпайды.</w:t>
      </w:r>
    </w:p>
    <w:p>
      <w:pPr>
        <w:spacing w:after="0"/>
        <w:ind w:left="0"/>
        <w:jc w:val="both"/>
      </w:pPr>
      <w:r>
        <w:rPr>
          <w:rFonts w:ascii="Times New Roman"/>
          <w:b w:val="false"/>
          <w:i w:val="false"/>
          <w:color w:val="000000"/>
          <w:sz w:val="28"/>
        </w:rPr>
        <w:t>
      Осы бөліктің екінші абзацының 1) және 2) тармақтарында көрсетілген талаптар шарттық міндеттемелердің жосықсыз орындалғаны туралы ұжымдық, көптеген арыздар беру жағдайларына қолданылмайды.</w:t>
      </w:r>
    </w:p>
    <w:bookmarkStart w:name="z1522" w:id="930"/>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184-бабының</w:t>
      </w:r>
      <w:r>
        <w:rPr>
          <w:rFonts w:ascii="Times New Roman"/>
          <w:b w:val="false"/>
          <w:i w:val="false"/>
          <w:color w:val="000000"/>
          <w:sz w:val="28"/>
        </w:rPr>
        <w:t xml:space="preserve"> бірінші бөлігінде көзделген жағдайларда прокурор, тергеуші, анықтаушы, анықтау органы қылмыстық құқық бұзушылық туралы арыз және хабар тіркелгенге дейін қылмыстық құқық бұзушылық іздерін анықтау мен бекіту бойынша кезек күттірмейтін тергеу әрекеттерін жүргізеді. Сонымен бір мезгілде олар қылмыстық құқық бұзушылық туралы арыздың және хабардың Сотқа дейінгі тергеп-тексерудің бірыңғай тізіліміне тіркелуіне, оның ішінде байланыс құралдарын пайдалана отырып тіркелуіне шара қолдануға міндетті.</w:t>
      </w:r>
    </w:p>
    <w:bookmarkEnd w:id="930"/>
    <w:bookmarkStart w:name="z1523" w:id="931"/>
    <w:p>
      <w:pPr>
        <w:spacing w:after="0"/>
        <w:ind w:left="0"/>
        <w:jc w:val="both"/>
      </w:pPr>
      <w:r>
        <w:rPr>
          <w:rFonts w:ascii="Times New Roman"/>
          <w:b w:val="false"/>
          <w:i w:val="false"/>
          <w:color w:val="000000"/>
          <w:sz w:val="28"/>
        </w:rPr>
        <w:t>
      3. Жекеше айыптау істерін қоспағанда, қылмыстық құқық бұзушылық туралы барлық арыздар, хабарлар бойынша сотқа дейінгі тергеп-тексеру жүргізілуге міндетті.</w:t>
      </w:r>
    </w:p>
    <w:bookmarkEnd w:id="931"/>
    <w:bookmarkStart w:name="z1524" w:id="932"/>
    <w:p>
      <w:pPr>
        <w:spacing w:after="0"/>
        <w:ind w:left="0"/>
        <w:jc w:val="both"/>
      </w:pPr>
      <w:r>
        <w:rPr>
          <w:rFonts w:ascii="Times New Roman"/>
          <w:b w:val="false"/>
          <w:i w:val="false"/>
          <w:color w:val="000000"/>
          <w:sz w:val="28"/>
        </w:rPr>
        <w:t>
      4. Келіп түскен арызда, хабарда әкімшілік құқық бұзушылық не тәртіптік теріс қылық белгілері туралы мәліметтер болған кезде жолданым үш тәуліктің ішінде ілеспе хатпен тиісті уәкілетті мемлекеттік органға немесе лауазымды адамға беріледі.</w:t>
      </w:r>
    </w:p>
    <w:bookmarkEnd w:id="932"/>
    <w:bookmarkStart w:name="z1525" w:id="933"/>
    <w:p>
      <w:pPr>
        <w:spacing w:after="0"/>
        <w:ind w:left="0"/>
        <w:jc w:val="both"/>
      </w:pPr>
      <w:r>
        <w:rPr>
          <w:rFonts w:ascii="Times New Roman"/>
          <w:b w:val="false"/>
          <w:i w:val="false"/>
          <w:color w:val="000000"/>
          <w:sz w:val="28"/>
        </w:rPr>
        <w:t>
      5. Келіп түскен арызда, хабарда олар бойынша қылмыстық қудалау жекеше тәртіппен жүзеге асырылатын мәліметтер болған кезде материалдар соттылығы бойынша тиісті сотқа жіберіледі, ол туралы арыз иесі хабардар етіледі.</w:t>
      </w:r>
    </w:p>
    <w:bookmarkEnd w:id="933"/>
    <w:bookmarkStart w:name="z1526" w:id="934"/>
    <w:p>
      <w:pPr>
        <w:spacing w:after="0"/>
        <w:ind w:left="0"/>
        <w:jc w:val="both"/>
      </w:pPr>
      <w:r>
        <w:rPr>
          <w:rFonts w:ascii="Times New Roman"/>
          <w:b w:val="false"/>
          <w:i w:val="false"/>
          <w:color w:val="000000"/>
          <w:sz w:val="28"/>
        </w:rPr>
        <w:t>
      6. Кезек күттірмейтін тергеу әрекеттерін жүргізу арызды, хабарды осы баптың төртінші және бесінші бөліктерінде көзделген тәртіппен қарауға кедергі болмайды.</w:t>
      </w:r>
    </w:p>
    <w:bookmarkEnd w:id="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179-бапқа өзгерістер енгізілді - ҚР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180-бап. Сотқа дейінгі тергеп-тексеруді бастауға себептер</w:t>
      </w:r>
    </w:p>
    <w:bookmarkStart w:name="z1527" w:id="935"/>
    <w:p>
      <w:pPr>
        <w:spacing w:after="0"/>
        <w:ind w:left="0"/>
        <w:jc w:val="both"/>
      </w:pPr>
      <w:r>
        <w:rPr>
          <w:rFonts w:ascii="Times New Roman"/>
          <w:b w:val="false"/>
          <w:i w:val="false"/>
          <w:color w:val="000000"/>
          <w:sz w:val="28"/>
        </w:rPr>
        <w:t>
      1. Іс бойынша іс жүргізуді болғызбайтын мән-жайлар болмаған кезде, қылмыстық құқық бұзушылық белгілерін көрсететін жеткілікті деректер, атап айтқанда:</w:t>
      </w:r>
    </w:p>
    <w:bookmarkEnd w:id="935"/>
    <w:p>
      <w:pPr>
        <w:spacing w:after="0"/>
        <w:ind w:left="0"/>
        <w:jc w:val="both"/>
      </w:pPr>
      <w:r>
        <w:rPr>
          <w:rFonts w:ascii="Times New Roman"/>
          <w:b w:val="false"/>
          <w:i w:val="false"/>
          <w:color w:val="000000"/>
          <w:sz w:val="28"/>
        </w:rPr>
        <w:t>
      1) жеке тұлғаның арызы не мемлекеттік органның лауазымды адамының немесе ұйымда басқару функцияларын орындайтын адамның қылмыстық құқық бұзушылық не адамның хабарсыз кеткені туралы хабары;</w:t>
      </w:r>
    </w:p>
    <w:p>
      <w:pPr>
        <w:spacing w:after="0"/>
        <w:ind w:left="0"/>
        <w:jc w:val="both"/>
      </w:pPr>
      <w:r>
        <w:rPr>
          <w:rFonts w:ascii="Times New Roman"/>
          <w:b w:val="false"/>
          <w:i w:val="false"/>
          <w:color w:val="000000"/>
          <w:sz w:val="28"/>
        </w:rPr>
        <w:t>
      2) кінәсін мойындап келу;</w:t>
      </w:r>
    </w:p>
    <w:p>
      <w:pPr>
        <w:spacing w:after="0"/>
        <w:ind w:left="0"/>
        <w:jc w:val="both"/>
      </w:pPr>
      <w:r>
        <w:rPr>
          <w:rFonts w:ascii="Times New Roman"/>
          <w:b w:val="false"/>
          <w:i w:val="false"/>
          <w:color w:val="000000"/>
          <w:sz w:val="28"/>
        </w:rPr>
        <w:t>
      3) масс-медиадағы және онлайн-платформалардағы хабарлар;</w:t>
      </w:r>
    </w:p>
    <w:p>
      <w:pPr>
        <w:spacing w:after="0"/>
        <w:ind w:left="0"/>
        <w:jc w:val="both"/>
      </w:pPr>
      <w:r>
        <w:rPr>
          <w:rFonts w:ascii="Times New Roman"/>
          <w:b w:val="false"/>
          <w:i w:val="false"/>
          <w:color w:val="000000"/>
          <w:sz w:val="28"/>
        </w:rPr>
        <w:t>
      4) қылмыстық қудалау органы лауазымды адамының дайындалып жатқан, жасалып жатқан немесе жасалған қылмыстық құқық бұзушылық туралы баянаты сотқа дейінгі тергеп-тексеруді бастауға себептер болып табылады.</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185-бабы</w:t>
      </w:r>
      <w:r>
        <w:rPr>
          <w:rFonts w:ascii="Times New Roman"/>
          <w:b w:val="false"/>
          <w:i w:val="false"/>
          <w:color w:val="000000"/>
          <w:sz w:val="28"/>
        </w:rPr>
        <w:t xml:space="preserve"> бірінші бөлігінің екінші және үшінші абзацтарында көзделген жағдайларды қоспағанда, сотқа дейінгі тергеп-тексеруді жүзеге асыруға себеп болған кезде анықтаушы, анықтау органы, тергеу бөлімінің бастығы, тергеуші, прокурор өз құзыреті шегінде және осы Кодексте белгіленген тәртіппен өз қаулысымен қылмыстық істі іс жүргізуге қабылдайды.</w:t>
      </w:r>
    </w:p>
    <w:p>
      <w:pPr>
        <w:spacing w:after="0"/>
        <w:ind w:left="0"/>
        <w:jc w:val="both"/>
      </w:pPr>
      <w:r>
        <w:rPr>
          <w:rFonts w:ascii="Times New Roman"/>
          <w:b w:val="false"/>
          <w:i w:val="false"/>
          <w:color w:val="000000"/>
          <w:sz w:val="28"/>
        </w:rPr>
        <w:t>
      2. Осы баптың бірінші бөлігінің 1) тармағында көзделген себеппен тергеп-тексеріліп жатқан іс бойынша хабарсыз кеткен адамға қатысты қылмыстық құқық бұзушылық жасау белгілерін көрсететін деректер анықталған жағдайда, іс-әрекет Қазақстан Республикасы Қылмыстық кодексінің тиісті бабы бойынша сараланады.</w:t>
      </w:r>
    </w:p>
    <w:p>
      <w:pPr>
        <w:spacing w:after="0"/>
        <w:ind w:left="0"/>
        <w:jc w:val="both"/>
      </w:pPr>
      <w:r>
        <w:rPr>
          <w:rFonts w:ascii="Times New Roman"/>
          <w:b w:val="false"/>
          <w:i w:val="false"/>
          <w:color w:val="000000"/>
          <w:sz w:val="28"/>
        </w:rPr>
        <w:t>
      3. Қылмыстық құқық бұзушылықтар туралы арызды, хабарды немесе баянатты қабылдау және тіркеу тәртібін, сондай-ақ Сотқа дейінгі тергеп-тексерулердің бірыңғай тізілімін жүргізу тәртібін Қазақстан Республикасының Бас Прокуроры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180-бап жаңа редакцияда - ҚР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Заңымен;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Қылмыстық құқық бұзушылық туралы арыз, хабар</w:t>
      </w:r>
    </w:p>
    <w:bookmarkStart w:name="z1530" w:id="936"/>
    <w:p>
      <w:pPr>
        <w:spacing w:after="0"/>
        <w:ind w:left="0"/>
        <w:jc w:val="both"/>
      </w:pPr>
      <w:r>
        <w:rPr>
          <w:rFonts w:ascii="Times New Roman"/>
          <w:b w:val="false"/>
          <w:i w:val="false"/>
          <w:color w:val="000000"/>
          <w:sz w:val="28"/>
        </w:rPr>
        <w:t>
      1. Қылмыстық құқық бұзушылық туралы жеке тұлғаның арыздары ауызша және жазбаша не электрондық құжат нысанында болуы мүмкін.</w:t>
      </w:r>
    </w:p>
    <w:bookmarkEnd w:id="936"/>
    <w:p>
      <w:pPr>
        <w:spacing w:after="0"/>
        <w:ind w:left="0"/>
        <w:jc w:val="both"/>
      </w:pPr>
      <w:r>
        <w:rPr>
          <w:rFonts w:ascii="Times New Roman"/>
          <w:b w:val="false"/>
          <w:i w:val="false"/>
          <w:color w:val="000000"/>
          <w:sz w:val="28"/>
        </w:rPr>
        <w:t>
      Жазбаша арызға не электрондық құжат нысанындағы арызға оны берген адам осы баптың екінші бөлігінде арыз иесі туралы айтылған мәліметтерді көрсете отырып қол қоюға тиіс.</w:t>
      </w:r>
    </w:p>
    <w:bookmarkStart w:name="z1531" w:id="937"/>
    <w:p>
      <w:pPr>
        <w:spacing w:after="0"/>
        <w:ind w:left="0"/>
        <w:jc w:val="both"/>
      </w:pPr>
      <w:r>
        <w:rPr>
          <w:rFonts w:ascii="Times New Roman"/>
          <w:b w:val="false"/>
          <w:i w:val="false"/>
          <w:color w:val="000000"/>
          <w:sz w:val="28"/>
        </w:rPr>
        <w:t>
      2. Қылмыстық құқық бұзушылық туралы ауызша арыз оны қабылдаудың жеке хаттамасына енгізіледі, онда арыз иесі, оның тұрғылықты жері немесе жұмыс орны, сондай-ақ оның жеке басын куәландыратын құжат туралы мәліметтер қамтылуға тиіс. Хаттамаға арыз иесі және арызды қабылдаған лауазымды адам қол қояды.</w:t>
      </w:r>
    </w:p>
    <w:bookmarkEnd w:id="937"/>
    <w:p>
      <w:pPr>
        <w:spacing w:after="0"/>
        <w:ind w:left="0"/>
        <w:jc w:val="both"/>
      </w:pPr>
      <w:r>
        <w:rPr>
          <w:rFonts w:ascii="Times New Roman"/>
          <w:b w:val="false"/>
          <w:i w:val="false"/>
          <w:color w:val="000000"/>
          <w:sz w:val="28"/>
        </w:rPr>
        <w:t>
      Сотқа дейінгі тергеп-тексеру кезінде немесе сот талқылауы барысында жасалған, қылмыстық құқық бұзушылық туралы ауызша арыз тиісінше тергеу әрекетінің хаттамасына немесе сот отырысының хаттамасына енгізіледі.</w:t>
      </w:r>
    </w:p>
    <w:bookmarkStart w:name="z1532" w:id="938"/>
    <w:p>
      <w:pPr>
        <w:spacing w:after="0"/>
        <w:ind w:left="0"/>
        <w:jc w:val="both"/>
      </w:pPr>
      <w:r>
        <w:rPr>
          <w:rFonts w:ascii="Times New Roman"/>
          <w:b w:val="false"/>
          <w:i w:val="false"/>
          <w:color w:val="000000"/>
          <w:sz w:val="28"/>
        </w:rPr>
        <w:t>
      3. Қылмыстық құқық бұзушылық туралы мемлекеттік органның лауазымды адамының хабары және заңды тұлғаның арызы растайтын құжаттар мен материалдарды қоса бере отырып, жазбаша нысанда беріледі.</w:t>
      </w:r>
    </w:p>
    <w:bookmarkEnd w:id="938"/>
    <w:bookmarkStart w:name="z1533" w:id="939"/>
    <w:p>
      <w:pPr>
        <w:spacing w:after="0"/>
        <w:ind w:left="0"/>
        <w:jc w:val="both"/>
      </w:pPr>
      <w:r>
        <w:rPr>
          <w:rFonts w:ascii="Times New Roman"/>
          <w:b w:val="false"/>
          <w:i w:val="false"/>
          <w:color w:val="000000"/>
          <w:sz w:val="28"/>
        </w:rPr>
        <w:t>
      4. Мемлекеттік органның лауазымды адамын қоспағанда, арыз иесі көрінеу жалған сөз жеткізгені үшін қылмыстық жауаптылық туралы ескертіледі, бұл туралы арызда не хаттамада белгі жасалып, ол арыз иесінің қолымен куәландырылады.</w:t>
      </w:r>
    </w:p>
    <w:bookmarkEnd w:id="939"/>
    <w:bookmarkStart w:name="z1534" w:id="940"/>
    <w:p>
      <w:pPr>
        <w:spacing w:after="0"/>
        <w:ind w:left="0"/>
        <w:jc w:val="both"/>
      </w:pPr>
      <w:r>
        <w:rPr>
          <w:rFonts w:ascii="Times New Roman"/>
          <w:b w:val="false"/>
          <w:i w:val="false"/>
          <w:color w:val="000000"/>
          <w:sz w:val="28"/>
        </w:rPr>
        <w:t>
      5. Қылмыстық құқық бұзушылық белгілерін көрсететін жеткілікті деректер болмаған кезде қылмыстық құқық бұзушылық фактілерін анықтау үшін уәкілетті органдардың ревизиялар мен тексерулер жүргізуін талап ететін арыздар мен хабарлар Сотқа дейінгі тергеп-тексерулердің бірыңғай тізілімінде тіркелместен, үш тәулік ішінде уәкілетті мемлекеттік органдарға қарау үшін жіберіледі.</w:t>
      </w:r>
    </w:p>
    <w:bookmarkEnd w:id="940"/>
    <w:bookmarkStart w:name="z1535" w:id="941"/>
    <w:p>
      <w:pPr>
        <w:spacing w:after="0"/>
        <w:ind w:left="0"/>
        <w:jc w:val="both"/>
      </w:pPr>
      <w:r>
        <w:rPr>
          <w:rFonts w:ascii="Times New Roman"/>
          <w:b w:val="false"/>
          <w:i w:val="false"/>
          <w:color w:val="000000"/>
          <w:sz w:val="28"/>
        </w:rPr>
        <w:t>
      6. Қылмыстық құқық бұзушылық туралы анонимді хабар сотқа дейінгі тергеп-тексеруді бастауға себеп бола алмайды.</w:t>
      </w:r>
    </w:p>
    <w:bookmarkEnd w:id="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181-бапқа өзгеріс енгізілді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182-бап. Кінәсін мойындап келу</w:t>
      </w:r>
    </w:p>
    <w:bookmarkStart w:name="z1536" w:id="942"/>
    <w:p>
      <w:pPr>
        <w:spacing w:after="0"/>
        <w:ind w:left="0"/>
        <w:jc w:val="both"/>
      </w:pPr>
      <w:r>
        <w:rPr>
          <w:rFonts w:ascii="Times New Roman"/>
          <w:b w:val="false"/>
          <w:i w:val="false"/>
          <w:color w:val="000000"/>
          <w:sz w:val="28"/>
        </w:rPr>
        <w:t>
      1. Кінәсін мойындап келу – адам әлі күдікті деп танылмаған не ол осы қылмыстық құқық бұзушылықты жасады деген күдікпен ұстап алынбаған кезде, адамның қылмыстық қудалау органына өзі жасаған немесе дайындап жатқан қылмыстық құқық бұзушылық туралы жеке өзі, ерікті түрде, жазбаша немесе ауызша хабарлауы.</w:t>
      </w:r>
    </w:p>
    <w:bookmarkEnd w:id="942"/>
    <w:bookmarkStart w:name="z1537" w:id="943"/>
    <w:p>
      <w:pPr>
        <w:spacing w:after="0"/>
        <w:ind w:left="0"/>
        <w:jc w:val="both"/>
      </w:pPr>
      <w:r>
        <w:rPr>
          <w:rFonts w:ascii="Times New Roman"/>
          <w:b w:val="false"/>
          <w:i w:val="false"/>
          <w:color w:val="000000"/>
          <w:sz w:val="28"/>
        </w:rPr>
        <w:t xml:space="preserve">
      2. Ауызша арыз осы Кодекстің </w:t>
      </w:r>
      <w:r>
        <w:rPr>
          <w:rFonts w:ascii="Times New Roman"/>
          <w:b w:val="false"/>
          <w:i w:val="false"/>
          <w:color w:val="000000"/>
          <w:sz w:val="28"/>
        </w:rPr>
        <w:t>181-бабының</w:t>
      </w:r>
      <w:r>
        <w:rPr>
          <w:rFonts w:ascii="Times New Roman"/>
          <w:b w:val="false"/>
          <w:i w:val="false"/>
          <w:color w:val="000000"/>
          <w:sz w:val="28"/>
        </w:rPr>
        <w:t xml:space="preserve"> екінші бөлігінде белгіленген тәртіппен қабылданады және хаттамаға енгізіледі.</w:t>
      </w:r>
    </w:p>
    <w:bookmarkEnd w:id="943"/>
    <w:bookmarkStart w:name="z1538" w:id="944"/>
    <w:p>
      <w:pPr>
        <w:spacing w:after="0"/>
        <w:ind w:left="0"/>
        <w:jc w:val="both"/>
      </w:pPr>
      <w:r>
        <w:rPr>
          <w:rFonts w:ascii="Times New Roman"/>
          <w:b w:val="false"/>
          <w:i w:val="false"/>
          <w:color w:val="000000"/>
          <w:sz w:val="28"/>
        </w:rPr>
        <w:t>
      3. Егер кінәсін мойындап келген кездегі арызда қылмыстық құқық бұзушылықтың сыбайлас қатысушылары көрсетілсе, арыз иесі көрінеу жалған сөз жеткізгені үшін қылмыстық жауаптылық туралы ескертіледі.</w:t>
      </w:r>
    </w:p>
    <w:bookmarkEnd w:id="944"/>
    <w:p>
      <w:pPr>
        <w:spacing w:after="0"/>
        <w:ind w:left="0"/>
        <w:jc w:val="both"/>
      </w:pPr>
      <w:r>
        <w:rPr>
          <w:rFonts w:ascii="Times New Roman"/>
          <w:b/>
          <w:i w:val="false"/>
          <w:color w:val="000000"/>
          <w:sz w:val="28"/>
        </w:rPr>
        <w:t>183-бап. Масс-медиадағы және онлайн-платформалардағы қылмыстық құқық бұзушылық туралы хабар</w:t>
      </w:r>
    </w:p>
    <w:p>
      <w:pPr>
        <w:spacing w:after="0"/>
        <w:ind w:left="0"/>
        <w:jc w:val="both"/>
      </w:pPr>
      <w:r>
        <w:rPr>
          <w:rFonts w:ascii="Times New Roman"/>
          <w:b w:val="false"/>
          <w:i w:val="false"/>
          <w:color w:val="ff0000"/>
          <w:sz w:val="28"/>
        </w:rPr>
        <w:t xml:space="preserve">
      Ескерту. 183-баптың тақырыбы жаңа редакцияда - ҚР 19.06.2024 </w:t>
      </w:r>
      <w:r>
        <w:rPr>
          <w:rFonts w:ascii="Times New Roman"/>
          <w:b w:val="false"/>
          <w:i w:val="false"/>
          <w:color w:val="ff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539" w:id="945"/>
    <w:p>
      <w:pPr>
        <w:spacing w:after="0"/>
        <w:ind w:left="0"/>
        <w:jc w:val="both"/>
      </w:pPr>
      <w:r>
        <w:rPr>
          <w:rFonts w:ascii="Times New Roman"/>
          <w:b w:val="false"/>
          <w:i w:val="false"/>
          <w:color w:val="000000"/>
          <w:sz w:val="28"/>
        </w:rPr>
        <w:t>
      1. Масс-медиадағы және онлайн-платформалардағы хабар масс-медиада, телекоммуникация желілерінде немесе онлайн-платформаларда жарияланғанда немесе таратылғанда, ол сотқа дейінгі тергеп-тексерудің басталуына себеп бола алады.</w:t>
      </w:r>
    </w:p>
    <w:bookmarkEnd w:id="945"/>
    <w:bookmarkStart w:name="z1540" w:id="946"/>
    <w:p>
      <w:pPr>
        <w:spacing w:after="0"/>
        <w:ind w:left="0"/>
        <w:jc w:val="both"/>
      </w:pPr>
      <w:r>
        <w:rPr>
          <w:rFonts w:ascii="Times New Roman"/>
          <w:b w:val="false"/>
          <w:i w:val="false"/>
          <w:color w:val="000000"/>
          <w:sz w:val="28"/>
        </w:rPr>
        <w:t>
      2. Қылмыстық құқық бұзушылық туралы хабарды жариялаған немесе таратқан масс-медиада немесе онлайн-платформада басқарушылық функцияларды орындайтын адамдар сотқа дейінгі тергеп-тексеруді бастауға құқығы бар органның талабы бойынша жасалған хабарды растайтын қолда бар құжаттар мен өзге де материалдарды беруге, сондай-ақ ол адамның мәліметтерді ақпарат көзін құпия ұстау талабымен беру жағдайларын қоспағанда, бұл мәліметтерді берген адамды атауға міндетті.</w:t>
      </w:r>
    </w:p>
    <w:bookmarkEnd w:id="9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184-бап. Қылмыстық құқық бұзушылықтың анықталғаны туралы баянат</w:t>
      </w:r>
    </w:p>
    <w:bookmarkStart w:name="z1541" w:id="947"/>
    <w:p>
      <w:pPr>
        <w:spacing w:after="0"/>
        <w:ind w:left="0"/>
        <w:jc w:val="both"/>
      </w:pPr>
      <w:r>
        <w:rPr>
          <w:rFonts w:ascii="Times New Roman"/>
          <w:b w:val="false"/>
          <w:i w:val="false"/>
          <w:color w:val="000000"/>
          <w:sz w:val="28"/>
        </w:rPr>
        <w:t>
      1. Қылмыстық құқық бұзушылық туралы мәліметтерді анықтау мына жағдайларда:</w:t>
      </w:r>
    </w:p>
    <w:bookmarkEnd w:id="947"/>
    <w:p>
      <w:pPr>
        <w:spacing w:after="0"/>
        <w:ind w:left="0"/>
        <w:jc w:val="both"/>
      </w:pPr>
      <w:r>
        <w:rPr>
          <w:rFonts w:ascii="Times New Roman"/>
          <w:b w:val="false"/>
          <w:i w:val="false"/>
          <w:color w:val="000000"/>
          <w:sz w:val="28"/>
        </w:rPr>
        <w:t>
      1) өзінің лауазымдық міндеттерін атқару кезінде анықтау органының қызметкері, тергеуші, прокурор қылмыстық құқық бұзушылықтың куәсі болғанда не қылмыстық құқық бұзушылықтың ізін немесе салдарын ол жасалған бойда анықтағанда;</w:t>
      </w:r>
    </w:p>
    <w:p>
      <w:pPr>
        <w:spacing w:after="0"/>
        <w:ind w:left="0"/>
        <w:jc w:val="both"/>
      </w:pPr>
      <w:r>
        <w:rPr>
          <w:rFonts w:ascii="Times New Roman"/>
          <w:b w:val="false"/>
          <w:i w:val="false"/>
          <w:color w:val="000000"/>
          <w:sz w:val="28"/>
        </w:rPr>
        <w:t>
      2) қылмыстық қудалау органының лауазымды адамы, прокурор өз өкілеттіктерін жүзеге асыру кезінде қылмыстық құқық бұзушылық туралы мәліметтерді алғанда, олар сотқа дейінгі тергеп-тексерудің басталуына себеп болады.</w:t>
      </w:r>
    </w:p>
    <w:bookmarkStart w:name="z1542" w:id="948"/>
    <w:p>
      <w:pPr>
        <w:spacing w:after="0"/>
        <w:ind w:left="0"/>
        <w:jc w:val="both"/>
      </w:pPr>
      <w:r>
        <w:rPr>
          <w:rFonts w:ascii="Times New Roman"/>
          <w:b w:val="false"/>
          <w:i w:val="false"/>
          <w:color w:val="000000"/>
          <w:sz w:val="28"/>
        </w:rPr>
        <w:t>
      2. Осы баптың бірінші бөлігінде көзделген жағдайларда, көрсетілген адамдар қылмыстық құқық бұзушылық туралы мәліметтердің анықталғанын растайтын қолдарындағы құжаттарды және өзге де материалдарды қоса бере отырып, қылмыстық құқық бұзушылықтың анықталғаны туралы баянат толтырады.</w:t>
      </w:r>
    </w:p>
    <w:bookmarkEnd w:id="948"/>
    <w:bookmarkStart w:name="z1543" w:id="949"/>
    <w:p>
      <w:pPr>
        <w:spacing w:after="0"/>
        <w:ind w:left="0"/>
        <w:jc w:val="both"/>
      </w:pPr>
      <w:r>
        <w:rPr>
          <w:rFonts w:ascii="Times New Roman"/>
          <w:b w:val="false"/>
          <w:i w:val="false"/>
          <w:color w:val="000000"/>
          <w:sz w:val="28"/>
        </w:rPr>
        <w:t>
      3. Қылмыстық құқық бұзушылықтың анықталғаны туралы баянат соттың тиісті мәліметтер қамтылған жекеше қаулысы, жекеше ұйғарымы келіп түскен жағдайда жасалуы мүмкін.</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185-бап. Қылмыстық құқық бұзушылық туралы арызды, хабарды немесе рапортты қабылдау міндеттілігі</w:t>
      </w:r>
    </w:p>
    <w:p>
      <w:pPr>
        <w:spacing w:after="0"/>
        <w:ind w:left="0"/>
        <w:jc w:val="both"/>
      </w:pPr>
      <w:r>
        <w:rPr>
          <w:rFonts w:ascii="Times New Roman"/>
          <w:b w:val="false"/>
          <w:i w:val="false"/>
          <w:color w:val="ff0000"/>
          <w:sz w:val="28"/>
        </w:rPr>
        <w:t xml:space="preserve">
      Ескерту. 185-баптың тақырыбы жаңа редакцияда - ҚР 26.07.2016 </w:t>
      </w:r>
      <w:r>
        <w:rPr>
          <w:rFonts w:ascii="Times New Roman"/>
          <w:b w:val="false"/>
          <w:i w:val="false"/>
          <w:color w:val="ff0000"/>
          <w:sz w:val="28"/>
        </w:rPr>
        <w:t>№ 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544" w:id="950"/>
    <w:p>
      <w:pPr>
        <w:spacing w:after="0"/>
        <w:ind w:left="0"/>
        <w:jc w:val="both"/>
      </w:pPr>
      <w:r>
        <w:rPr>
          <w:rFonts w:ascii="Times New Roman"/>
          <w:b w:val="false"/>
          <w:i w:val="false"/>
          <w:color w:val="000000"/>
          <w:sz w:val="28"/>
        </w:rPr>
        <w:t>
      1. Қылмыстық қудалау органы дайындалып жатқан, жасалған не жасалып жатқан кез келген қылмыстық құқық бұзушылық туралы арызды, хабарды қабылдауға және тіркеуге міндетті. Арыз иесіне қылмыстық құқық бұзушылық туралы қабылданған арыздың немесе хабардың тіркелгені туралы құжат беріледі.</w:t>
      </w:r>
    </w:p>
    <w:bookmarkEnd w:id="950"/>
    <w:p>
      <w:pPr>
        <w:spacing w:after="0"/>
        <w:ind w:left="0"/>
        <w:jc w:val="both"/>
      </w:pPr>
      <w:r>
        <w:rPr>
          <w:rFonts w:ascii="Times New Roman"/>
          <w:b w:val="false"/>
          <w:i w:val="false"/>
          <w:color w:val="000000"/>
          <w:sz w:val="28"/>
        </w:rPr>
        <w:t>
      Экстремистік және террористік қылмыстар туралы істер бойынша сотқа дейінгі тергеп-тексеруді жүзеге асыруға себептер болған кезде қылмыстық қудалау органдары прокурордың келісуімен арызды, хабарды немесе баянатты тіркеу мерзімін прокурор айқындаған мерзімге кейінге қалдыруға құқылы.</w:t>
      </w:r>
    </w:p>
    <w:p>
      <w:pPr>
        <w:spacing w:after="0"/>
        <w:ind w:left="0"/>
        <w:jc w:val="both"/>
      </w:pPr>
      <w:r>
        <w:rPr>
          <w:rFonts w:ascii="Times New Roman"/>
          <w:b w:val="false"/>
          <w:i w:val="false"/>
          <w:color w:val="000000"/>
          <w:sz w:val="28"/>
        </w:rPr>
        <w:t>
      Қазақстан Республикасының ұлттық мүдделерін барлау-нұқсан келтіру әрекетінен қорғау мақсатында қарсы барлау қызметін жүзеге асыратын орган, қарсы барлау іс-шараларын жүргізу барысында алынған материалдар бойынша сотқа дейінгі тергеп-тексеруді жүзеге асыруға себептер болған кезде қарсы барлау қызметін жүзеге асыратын органдар мен Қазақстан Республикасы Бас Прокурорының бірлескен нормативтік құқықтық актісінде айқындалатын тәртіппен арызды, хабарды немесе баянатты тіркеу туралы шешім қабылдайды.</w:t>
      </w:r>
    </w:p>
    <w:bookmarkStart w:name="z1545" w:id="951"/>
    <w:p>
      <w:pPr>
        <w:spacing w:after="0"/>
        <w:ind w:left="0"/>
        <w:jc w:val="both"/>
      </w:pPr>
      <w:r>
        <w:rPr>
          <w:rFonts w:ascii="Times New Roman"/>
          <w:b w:val="false"/>
          <w:i w:val="false"/>
          <w:color w:val="000000"/>
          <w:sz w:val="28"/>
        </w:rPr>
        <w:t xml:space="preserve">
      2. Қылмыстық құқық бұзушылық туралы арызды және сотқа дейінгі тергеп-тексеруді бастаудың осы Кодекстің </w:t>
      </w:r>
      <w:r>
        <w:rPr>
          <w:rFonts w:ascii="Times New Roman"/>
          <w:b w:val="false"/>
          <w:i w:val="false"/>
          <w:color w:val="000000"/>
          <w:sz w:val="28"/>
        </w:rPr>
        <w:t>180-бабының</w:t>
      </w:r>
      <w:r>
        <w:rPr>
          <w:rFonts w:ascii="Times New Roman"/>
          <w:b w:val="false"/>
          <w:i w:val="false"/>
          <w:color w:val="000000"/>
          <w:sz w:val="28"/>
        </w:rPr>
        <w:t xml:space="preserve"> бірінші бөлігінде көзделген басқа да себептерін қабылдау мен тіркеуден бас тартуға жол берілмейді және ол заңда белгіленген жауаптылыққа әкеп соғады, сондай-ақ оған осы Кодексте көзделген тәртіппен прокурорға не сотқа шағым жасалуы мүмкін.</w:t>
      </w:r>
    </w:p>
    <w:bookmarkEnd w:id="951"/>
    <w:bookmarkStart w:name="z1546" w:id="952"/>
    <w:p>
      <w:pPr>
        <w:spacing w:after="0"/>
        <w:ind w:left="0"/>
        <w:jc w:val="both"/>
      </w:pPr>
      <w:r>
        <w:rPr>
          <w:rFonts w:ascii="Times New Roman"/>
          <w:b w:val="false"/>
          <w:i w:val="false"/>
          <w:color w:val="000000"/>
          <w:sz w:val="28"/>
        </w:rPr>
        <w:t>
      3. Сот қылмыстық істі талқылау кезінде қылмыстық құқық бұзушылық белгілерін анықтағанда, оны жекеше қаулымен прокурордың назарына жеткізуге міндетті не қылмыстық құқық бұзушылық туралы арызды, хабарды қабылдаудан, тіркеуден бас тарту фактілерін, оларды қабылдау мен тіркеудегі өзге де бұзушылықтарды анықтағанда, бұл туралы жекеше қаулымен прокурордың назарына жеткізуге міндетті.</w:t>
      </w:r>
    </w:p>
    <w:bookmarkEnd w:id="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185-бапқа өзгерістер енгізілді - ҚР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21.12.2017 </w:t>
      </w:r>
      <w:r>
        <w:rPr>
          <w:rFonts w:ascii="Times New Roman"/>
          <w:b w:val="false"/>
          <w:i w:val="false"/>
          <w:color w:val="00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186-бап. Қылмыстық құқық бұзушылық туралы тіркелген арызды немесе хабарды тергеулігі бойынша беру</w:t>
      </w:r>
    </w:p>
    <w:bookmarkStart w:name="z1547" w:id="953"/>
    <w:p>
      <w:pPr>
        <w:spacing w:after="0"/>
        <w:ind w:left="0"/>
        <w:jc w:val="both"/>
      </w:pPr>
      <w:r>
        <w:rPr>
          <w:rFonts w:ascii="Times New Roman"/>
          <w:b w:val="false"/>
          <w:i w:val="false"/>
          <w:color w:val="000000"/>
          <w:sz w:val="28"/>
        </w:rPr>
        <w:t>
      1. Қылмыстық құқық бұзушылық туралы тіркелген арыздар немесе хабарлар:</w:t>
      </w:r>
    </w:p>
    <w:bookmarkEnd w:id="953"/>
    <w:p>
      <w:pPr>
        <w:spacing w:after="0"/>
        <w:ind w:left="0"/>
        <w:jc w:val="both"/>
      </w:pPr>
      <w:r>
        <w:rPr>
          <w:rFonts w:ascii="Times New Roman"/>
          <w:b w:val="false"/>
          <w:i w:val="false"/>
          <w:color w:val="000000"/>
          <w:sz w:val="28"/>
        </w:rPr>
        <w:t>
      1) қылмыстық құқық бұзушылық осы ауданнан, астанадан, облыстан, республикалық маңызы бар қаладан тысқары жерде жасалғанда және сотқа дейінгі тергеп-тексеруді жүргізу үшін қылмыстық құқық бұзушылық жасалған жерде тергеу әрекеттерін жүргізу қажет болғанда;</w:t>
      </w:r>
    </w:p>
    <w:p>
      <w:pPr>
        <w:spacing w:after="0"/>
        <w:ind w:left="0"/>
        <w:jc w:val="both"/>
      </w:pPr>
      <w:r>
        <w:rPr>
          <w:rFonts w:ascii="Times New Roman"/>
          <w:b w:val="false"/>
          <w:i w:val="false"/>
          <w:color w:val="000000"/>
          <w:sz w:val="28"/>
        </w:rPr>
        <w:t>
      2) қылмыстық іс бойынша тергеп-тексеру жүргізу басқа қылмыстық қудалау органының айрықша тергеулігіне жататын болғанда, тергеулігі бойынша берілуге жатады.</w:t>
      </w:r>
    </w:p>
    <w:bookmarkStart w:name="z1548" w:id="954"/>
    <w:p>
      <w:pPr>
        <w:spacing w:after="0"/>
        <w:ind w:left="0"/>
        <w:jc w:val="both"/>
      </w:pPr>
      <w:r>
        <w:rPr>
          <w:rFonts w:ascii="Times New Roman"/>
          <w:b w:val="false"/>
          <w:i w:val="false"/>
          <w:color w:val="000000"/>
          <w:sz w:val="28"/>
        </w:rPr>
        <w:t>
      2. Қылмыстық қудалау органының басшысы арыздарды, хабарларды қолда бар материалдармен бірге прокурор арқылы тергеулігі бойынша жібереді.</w:t>
      </w:r>
    </w:p>
    <w:bookmarkEnd w:id="954"/>
    <w:bookmarkStart w:name="z1549" w:id="955"/>
    <w:p>
      <w:pPr>
        <w:spacing w:after="0"/>
        <w:ind w:left="0"/>
        <w:jc w:val="both"/>
      </w:pPr>
      <w:r>
        <w:rPr>
          <w:rFonts w:ascii="Times New Roman"/>
          <w:b w:val="false"/>
          <w:i w:val="false"/>
          <w:color w:val="000000"/>
          <w:sz w:val="28"/>
        </w:rPr>
        <w:t>
      3. Осы баптың бірінші бөлігінің қағидалары кезек күттірмейтін тергеу әрекеттерін жүргізу талап етілетін қылмыстық құқық бұзушылықтар туралы арыздар, хабарлар келіп түскен жағдайларға қолданылмайды. Мұндай жағдайларда жиналған материалдар арыз, хабар тіркелген кезден бастап бес тәуліктің ішінде тергеулігі бойынша беру үшін прокурорға беріледі.</w:t>
      </w:r>
    </w:p>
    <w:bookmarkEnd w:id="955"/>
    <w:bookmarkStart w:name="z1550" w:id="956"/>
    <w:p>
      <w:pPr>
        <w:spacing w:after="0"/>
        <w:ind w:left="0"/>
        <w:jc w:val="both"/>
      </w:pPr>
      <w:r>
        <w:rPr>
          <w:rFonts w:ascii="Times New Roman"/>
          <w:b w:val="false"/>
          <w:i w:val="false"/>
          <w:color w:val="000000"/>
          <w:sz w:val="28"/>
        </w:rPr>
        <w:t>
      4. Арыздар, хабарлар оқиға болған орынды, жерді немесе үй-жайды қарап-тексеру кезінде анықталған не ұйымдар, лауазымды адамдар немесе азаматтар берген нәрселермен және құжаттармен бірге тергеулігі бойынша беріледі.</w:t>
      </w:r>
    </w:p>
    <w:bookmarkEnd w:id="956"/>
    <w:bookmarkStart w:name="z1551" w:id="957"/>
    <w:p>
      <w:pPr>
        <w:spacing w:after="0"/>
        <w:ind w:left="0"/>
        <w:jc w:val="both"/>
      </w:pPr>
      <w:r>
        <w:rPr>
          <w:rFonts w:ascii="Times New Roman"/>
          <w:b w:val="false"/>
          <w:i w:val="false"/>
          <w:color w:val="000000"/>
          <w:sz w:val="28"/>
        </w:rPr>
        <w:t>
      5. Жәбірленушілердің (жекеше айыптаушылардың) жекеше айыптау тәртібімен қудаланатын қылмыстық құқық бұзушылықтар туралы арыздары ғана соттылығы бойынша берілуге жатады.</w:t>
      </w:r>
    </w:p>
    <w:bookmarkEnd w:id="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20" w:id="958"/>
    <w:p>
      <w:pPr>
        <w:spacing w:after="0"/>
        <w:ind w:left="0"/>
        <w:jc w:val="left"/>
      </w:pPr>
      <w:r>
        <w:rPr>
          <w:rFonts w:ascii="Times New Roman"/>
          <w:b/>
          <w:i w:val="false"/>
          <w:color w:val="000000"/>
        </w:rPr>
        <w:t xml:space="preserve"> 24-тарау. СОТҚА ДЕЙІНГІ ТЕРГЕП-ТЕКСЕРУ ЖҮРГІЗУДІҢ</w:t>
      </w:r>
      <w:r>
        <w:br/>
      </w:r>
      <w:r>
        <w:rPr>
          <w:rFonts w:ascii="Times New Roman"/>
          <w:b/>
          <w:i w:val="false"/>
          <w:color w:val="000000"/>
        </w:rPr>
        <w:t>ЖАЛПЫ ШАРТТАРЫ</w:t>
      </w:r>
    </w:p>
    <w:bookmarkEnd w:id="958"/>
    <w:p>
      <w:pPr>
        <w:spacing w:after="0"/>
        <w:ind w:left="0"/>
        <w:jc w:val="both"/>
      </w:pPr>
      <w:r>
        <w:rPr>
          <w:rFonts w:ascii="Times New Roman"/>
          <w:b/>
          <w:i w:val="false"/>
          <w:color w:val="000000"/>
          <w:sz w:val="28"/>
        </w:rPr>
        <w:t>187-бап. Тергеулік</w:t>
      </w:r>
    </w:p>
    <w:bookmarkStart w:name="z1552" w:id="959"/>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161</w:t>
      </w:r>
      <w:r>
        <w:rPr>
          <w:rFonts w:ascii="Times New Roman"/>
          <w:b w:val="false"/>
          <w:i w:val="false"/>
          <w:color w:val="000000"/>
          <w:sz w:val="28"/>
        </w:rPr>
        <w:t xml:space="preserve">, </w:t>
      </w:r>
      <w:r>
        <w:rPr>
          <w:rFonts w:ascii="Times New Roman"/>
          <w:b w:val="false"/>
          <w:i w:val="false"/>
          <w:color w:val="000000"/>
          <w:sz w:val="28"/>
        </w:rPr>
        <w:t>162</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165</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(екінші бөлігінде), </w:t>
      </w:r>
      <w:r>
        <w:rPr>
          <w:rFonts w:ascii="Times New Roman"/>
          <w:b w:val="false"/>
          <w:i w:val="false"/>
          <w:color w:val="000000"/>
          <w:sz w:val="28"/>
        </w:rPr>
        <w:t>189</w:t>
      </w:r>
      <w:r>
        <w:rPr>
          <w:rFonts w:ascii="Times New Roman"/>
          <w:b w:val="false"/>
          <w:i w:val="false"/>
          <w:color w:val="000000"/>
          <w:sz w:val="28"/>
        </w:rPr>
        <w:t xml:space="preserve"> (үшінші бөлігінің 2) тармағында, үшінші бөлігінің 2) тармағында көзделген белгілер болған жағдайда төртінші бөлігінде), </w:t>
      </w:r>
      <w:r>
        <w:rPr>
          <w:rFonts w:ascii="Times New Roman"/>
          <w:b w:val="false"/>
          <w:i w:val="false"/>
          <w:color w:val="000000"/>
          <w:sz w:val="28"/>
        </w:rPr>
        <w:t>190</w:t>
      </w:r>
      <w:r>
        <w:rPr>
          <w:rFonts w:ascii="Times New Roman"/>
          <w:b w:val="false"/>
          <w:i w:val="false"/>
          <w:color w:val="000000"/>
          <w:sz w:val="28"/>
        </w:rPr>
        <w:t xml:space="preserve"> (үшінші бөлігінің 2) тармағында, үшінші бөлігінің 2) тармағында көзделген белгілер болған жағдайда төртінші бөлігінде), </w:t>
      </w:r>
      <w:r>
        <w:rPr>
          <w:rFonts w:ascii="Times New Roman"/>
          <w:b w:val="false"/>
          <w:i w:val="false"/>
          <w:color w:val="000000"/>
          <w:sz w:val="28"/>
        </w:rPr>
        <w:t>216</w:t>
      </w:r>
      <w:r>
        <w:rPr>
          <w:rFonts w:ascii="Times New Roman"/>
          <w:b w:val="false"/>
          <w:i w:val="false"/>
          <w:color w:val="000000"/>
          <w:sz w:val="28"/>
        </w:rPr>
        <w:t xml:space="preserve"> (екінші бөлігінің 4) тармағында), </w:t>
      </w:r>
      <w:r>
        <w:rPr>
          <w:rFonts w:ascii="Times New Roman"/>
          <w:b w:val="false"/>
          <w:i w:val="false"/>
          <w:color w:val="000000"/>
          <w:sz w:val="28"/>
        </w:rPr>
        <w:t>217</w:t>
      </w:r>
      <w:r>
        <w:rPr>
          <w:rFonts w:ascii="Times New Roman"/>
          <w:b w:val="false"/>
          <w:i w:val="false"/>
          <w:color w:val="000000"/>
          <w:sz w:val="28"/>
        </w:rPr>
        <w:t xml:space="preserve"> (үшінші бөлігінің 3) тармағында), </w:t>
      </w:r>
      <w:r>
        <w:rPr>
          <w:rFonts w:ascii="Times New Roman"/>
          <w:b w:val="false"/>
          <w:i w:val="false"/>
          <w:color w:val="000000"/>
          <w:sz w:val="28"/>
        </w:rPr>
        <w:t>218</w:t>
      </w:r>
      <w:r>
        <w:rPr>
          <w:rFonts w:ascii="Times New Roman"/>
          <w:b w:val="false"/>
          <w:i w:val="false"/>
          <w:color w:val="000000"/>
          <w:sz w:val="28"/>
        </w:rPr>
        <w:t xml:space="preserve"> (үшінші бөлігінің 1) тармағында), </w:t>
      </w:r>
      <w:r>
        <w:rPr>
          <w:rFonts w:ascii="Times New Roman"/>
          <w:b w:val="false"/>
          <w:i w:val="false"/>
          <w:color w:val="000000"/>
          <w:sz w:val="28"/>
        </w:rPr>
        <w:t>218-1</w:t>
      </w:r>
      <w:r>
        <w:rPr>
          <w:rFonts w:ascii="Times New Roman"/>
          <w:b w:val="false"/>
          <w:i w:val="false"/>
          <w:color w:val="000000"/>
          <w:sz w:val="28"/>
        </w:rPr>
        <w:t xml:space="preserve"> (төртінші бөлігінің 1) тармағында), </w:t>
      </w:r>
      <w:r>
        <w:rPr>
          <w:rFonts w:ascii="Times New Roman"/>
          <w:b w:val="false"/>
          <w:i w:val="false"/>
          <w:color w:val="000000"/>
          <w:sz w:val="28"/>
        </w:rPr>
        <w:t>234</w:t>
      </w:r>
      <w:r>
        <w:rPr>
          <w:rFonts w:ascii="Times New Roman"/>
          <w:b w:val="false"/>
          <w:i w:val="false"/>
          <w:color w:val="000000"/>
          <w:sz w:val="28"/>
        </w:rPr>
        <w:t xml:space="preserve"> (үшінші бөлігінің 1) тармағында), </w:t>
      </w:r>
      <w:r>
        <w:rPr>
          <w:rFonts w:ascii="Times New Roman"/>
          <w:b w:val="false"/>
          <w:i w:val="false"/>
          <w:color w:val="000000"/>
          <w:sz w:val="28"/>
        </w:rPr>
        <w:t>249</w:t>
      </w:r>
      <w:r>
        <w:rPr>
          <w:rFonts w:ascii="Times New Roman"/>
          <w:b w:val="false"/>
          <w:i w:val="false"/>
          <w:color w:val="000000"/>
          <w:sz w:val="28"/>
        </w:rPr>
        <w:t xml:space="preserve"> (үшінші бөлігінің 2) тармағында), </w:t>
      </w:r>
      <w:r>
        <w:rPr>
          <w:rFonts w:ascii="Times New Roman"/>
          <w:b w:val="false"/>
          <w:i w:val="false"/>
          <w:color w:val="000000"/>
          <w:sz w:val="28"/>
        </w:rPr>
        <w:t>255</w:t>
      </w:r>
      <w:r>
        <w:rPr>
          <w:rFonts w:ascii="Times New Roman"/>
          <w:b w:val="false"/>
          <w:i w:val="false"/>
          <w:color w:val="000000"/>
          <w:sz w:val="28"/>
        </w:rPr>
        <w:t xml:space="preserve"> (үшінші және төртінші бөліктерінде),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275</w:t>
      </w:r>
      <w:r>
        <w:rPr>
          <w:rFonts w:ascii="Times New Roman"/>
          <w:b w:val="false"/>
          <w:i w:val="false"/>
          <w:color w:val="000000"/>
          <w:sz w:val="28"/>
        </w:rPr>
        <w:t xml:space="preserve">, </w:t>
      </w:r>
      <w:r>
        <w:rPr>
          <w:rFonts w:ascii="Times New Roman"/>
          <w:b w:val="false"/>
          <w:i w:val="false"/>
          <w:color w:val="000000"/>
          <w:sz w:val="28"/>
        </w:rPr>
        <w:t>291</w:t>
      </w:r>
      <w:r>
        <w:rPr>
          <w:rFonts w:ascii="Times New Roman"/>
          <w:b w:val="false"/>
          <w:i w:val="false"/>
          <w:color w:val="000000"/>
          <w:sz w:val="28"/>
        </w:rPr>
        <w:t xml:space="preserve"> (екінші, үшінші және төртінші бөліктерінде жаппай жоятын қаруды, сол сияқты жаппай жоятын қару жасау кезінде пайдаланылуы мүмкін материалдарды немесе жабдықтарды жымқыруға не қорқытып алуға қатысты), </w:t>
      </w:r>
      <w:r>
        <w:rPr>
          <w:rFonts w:ascii="Times New Roman"/>
          <w:b w:val="false"/>
          <w:i w:val="false"/>
          <w:color w:val="000000"/>
          <w:sz w:val="28"/>
        </w:rPr>
        <w:t>307</w:t>
      </w:r>
      <w:r>
        <w:rPr>
          <w:rFonts w:ascii="Times New Roman"/>
          <w:b w:val="false"/>
          <w:i w:val="false"/>
          <w:color w:val="000000"/>
          <w:sz w:val="28"/>
        </w:rPr>
        <w:t xml:space="preserve"> (үшінші бөлігінің 3) тармағында), </w:t>
      </w:r>
      <w:r>
        <w:rPr>
          <w:rFonts w:ascii="Times New Roman"/>
          <w:b w:val="false"/>
          <w:i w:val="false"/>
          <w:color w:val="000000"/>
          <w:sz w:val="28"/>
        </w:rPr>
        <w:t>360</w:t>
      </w: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(төртінші бөлігінің 3) және 4) тармақтарында),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392</w:t>
      </w:r>
      <w:r>
        <w:rPr>
          <w:rFonts w:ascii="Times New Roman"/>
          <w:b w:val="false"/>
          <w:i w:val="false"/>
          <w:color w:val="000000"/>
          <w:sz w:val="28"/>
        </w:rPr>
        <w:t xml:space="preserve"> (екінші бөлігінде), </w:t>
      </w:r>
      <w:r>
        <w:rPr>
          <w:rFonts w:ascii="Times New Roman"/>
          <w:b w:val="false"/>
          <w:i w:val="false"/>
          <w:color w:val="000000"/>
          <w:sz w:val="28"/>
        </w:rPr>
        <w:t>396</w:t>
      </w:r>
      <w:r>
        <w:rPr>
          <w:rFonts w:ascii="Times New Roman"/>
          <w:b w:val="false"/>
          <w:i w:val="false"/>
          <w:color w:val="000000"/>
          <w:sz w:val="28"/>
        </w:rPr>
        <w:t xml:space="preserve"> (екінші бөлігінде), </w:t>
      </w:r>
      <w:r>
        <w:rPr>
          <w:rFonts w:ascii="Times New Roman"/>
          <w:b w:val="false"/>
          <w:i w:val="false"/>
          <w:color w:val="000000"/>
          <w:sz w:val="28"/>
        </w:rPr>
        <w:t>445</w:t>
      </w:r>
      <w:r>
        <w:rPr>
          <w:rFonts w:ascii="Times New Roman"/>
          <w:b w:val="false"/>
          <w:i w:val="false"/>
          <w:color w:val="000000"/>
          <w:sz w:val="28"/>
        </w:rPr>
        <w:t xml:space="preserve"> (екінші бөлігінде), </w:t>
      </w:r>
      <w:r>
        <w:rPr>
          <w:rFonts w:ascii="Times New Roman"/>
          <w:b w:val="false"/>
          <w:i w:val="false"/>
          <w:color w:val="000000"/>
          <w:sz w:val="28"/>
        </w:rPr>
        <w:t>458</w:t>
      </w:r>
      <w:r>
        <w:rPr>
          <w:rFonts w:ascii="Times New Roman"/>
          <w:b w:val="false"/>
          <w:i w:val="false"/>
          <w:color w:val="000000"/>
          <w:sz w:val="28"/>
        </w:rPr>
        <w:t xml:space="preserve"> (екінші, үшінші, төртінші және бесінші бөліктерінде)-баптарында көзделген қылмыстық құқық бұзушылықтар туралы қылмыстық істер бойынша алдын ала тергеуді Ұлттық қауіпсіздік комитетінің тергеушілері жүргізеді. Қазақстан Республикасы Қылмыстық кодексінің </w:t>
      </w:r>
      <w:r>
        <w:rPr>
          <w:rFonts w:ascii="Times New Roman"/>
          <w:b w:val="false"/>
          <w:i w:val="false"/>
          <w:color w:val="000000"/>
          <w:sz w:val="28"/>
        </w:rPr>
        <w:t>205</w:t>
      </w:r>
      <w:r>
        <w:rPr>
          <w:rFonts w:ascii="Times New Roman"/>
          <w:b w:val="false"/>
          <w:i w:val="false"/>
          <w:color w:val="000000"/>
          <w:sz w:val="28"/>
        </w:rPr>
        <w:t xml:space="preserve"> (үшінші бөлігінде), 206 (екінші, 2-1 және үшінші бөліктерінде), 207 (екінші, 2-1 және үшінші бөліктерінде), 208 (екінші, үшінші және төртінші бөліктерінде), </w:t>
      </w:r>
      <w:r>
        <w:rPr>
          <w:rFonts w:ascii="Times New Roman"/>
          <w:b w:val="false"/>
          <w:i w:val="false"/>
          <w:color w:val="000000"/>
          <w:sz w:val="28"/>
        </w:rPr>
        <w:t>209</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210</w:t>
      </w:r>
      <w:r>
        <w:rPr>
          <w:rFonts w:ascii="Times New Roman"/>
          <w:b w:val="false"/>
          <w:i w:val="false"/>
          <w:color w:val="000000"/>
          <w:sz w:val="28"/>
        </w:rPr>
        <w:t xml:space="preserve">(екінші және үшінші бөліктерінде)-баптарында көзделген қылмыстық құқық бұзушылықтар туралы істер бойынша, егер олар ақпараттық-коммуникациялық инфрақұрылымның аса маңызды объектілеріне қатысты жасалса, алдын ала тергеуді ұлттық қауіпсіздік органы жүзеге асыруы мүмкін. Қазақстан Республикасы Қылмыстық кодексінің </w:t>
      </w:r>
      <w:r>
        <w:rPr>
          <w:rFonts w:ascii="Times New Roman"/>
          <w:b w:val="false"/>
          <w:i w:val="false"/>
          <w:color w:val="000000"/>
          <w:sz w:val="28"/>
        </w:rPr>
        <w:t>437</w:t>
      </w:r>
      <w:r>
        <w:rPr>
          <w:rFonts w:ascii="Times New Roman"/>
          <w:b w:val="false"/>
          <w:i w:val="false"/>
          <w:color w:val="000000"/>
          <w:sz w:val="28"/>
        </w:rPr>
        <w:t xml:space="preserve"> (үшінші бөлігінде), </w:t>
      </w:r>
      <w:r>
        <w:rPr>
          <w:rFonts w:ascii="Times New Roman"/>
          <w:b w:val="false"/>
          <w:i w:val="false"/>
          <w:color w:val="000000"/>
          <w:sz w:val="28"/>
        </w:rPr>
        <w:t>438</w:t>
      </w:r>
      <w:r>
        <w:rPr>
          <w:rFonts w:ascii="Times New Roman"/>
          <w:b w:val="false"/>
          <w:i w:val="false"/>
          <w:color w:val="000000"/>
          <w:sz w:val="28"/>
        </w:rPr>
        <w:t xml:space="preserve"> (үшінші бөлігінде), </w:t>
      </w:r>
      <w:r>
        <w:rPr>
          <w:rFonts w:ascii="Times New Roman"/>
          <w:b w:val="false"/>
          <w:i w:val="false"/>
          <w:color w:val="000000"/>
          <w:sz w:val="28"/>
        </w:rPr>
        <w:t>439</w:t>
      </w:r>
      <w:r>
        <w:rPr>
          <w:rFonts w:ascii="Times New Roman"/>
          <w:b w:val="false"/>
          <w:i w:val="false"/>
          <w:color w:val="000000"/>
          <w:sz w:val="28"/>
        </w:rPr>
        <w:t xml:space="preserve"> (үшінші бөлігінде), </w:t>
      </w:r>
      <w:r>
        <w:rPr>
          <w:rFonts w:ascii="Times New Roman"/>
          <w:b w:val="false"/>
          <w:i w:val="false"/>
          <w:color w:val="000000"/>
          <w:sz w:val="28"/>
        </w:rPr>
        <w:t>441</w:t>
      </w:r>
      <w:r>
        <w:rPr>
          <w:rFonts w:ascii="Times New Roman"/>
          <w:b w:val="false"/>
          <w:i w:val="false"/>
          <w:color w:val="000000"/>
          <w:sz w:val="28"/>
        </w:rPr>
        <w:t xml:space="preserve"> (үшінші бөлігінде), </w:t>
      </w:r>
      <w:r>
        <w:rPr>
          <w:rFonts w:ascii="Times New Roman"/>
          <w:b w:val="false"/>
          <w:i w:val="false"/>
          <w:color w:val="000000"/>
          <w:sz w:val="28"/>
        </w:rPr>
        <w:t>442</w:t>
      </w:r>
      <w:r>
        <w:rPr>
          <w:rFonts w:ascii="Times New Roman"/>
          <w:b w:val="false"/>
          <w:i w:val="false"/>
          <w:color w:val="000000"/>
          <w:sz w:val="28"/>
        </w:rPr>
        <w:t xml:space="preserve"> (үшінші бөлігінде), </w:t>
      </w:r>
      <w:r>
        <w:rPr>
          <w:rFonts w:ascii="Times New Roman"/>
          <w:b w:val="false"/>
          <w:i w:val="false"/>
          <w:color w:val="000000"/>
          <w:sz w:val="28"/>
        </w:rPr>
        <w:t>443</w:t>
      </w:r>
      <w:r>
        <w:rPr>
          <w:rFonts w:ascii="Times New Roman"/>
          <w:b w:val="false"/>
          <w:i w:val="false"/>
          <w:color w:val="000000"/>
          <w:sz w:val="28"/>
        </w:rPr>
        <w:t xml:space="preserve"> (екінші бөлігінде), </w:t>
      </w:r>
      <w:r>
        <w:rPr>
          <w:rFonts w:ascii="Times New Roman"/>
          <w:b w:val="false"/>
          <w:i w:val="false"/>
          <w:color w:val="000000"/>
          <w:sz w:val="28"/>
        </w:rPr>
        <w:t>459</w:t>
      </w:r>
      <w:r>
        <w:rPr>
          <w:rFonts w:ascii="Times New Roman"/>
          <w:b w:val="false"/>
          <w:i w:val="false"/>
          <w:color w:val="000000"/>
          <w:sz w:val="28"/>
        </w:rPr>
        <w:t xml:space="preserve"> (үшінші бөлігінде)-баптарында көзделген қылмыстық құқық бұзушылықтар туралы істер бойынша, егер олар ұрыс жағдайында жасалса, алдын ала тергеуді Ұлттық қауіпсіздік комитетінің тергеушілері жүргізуі мүмкін.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өзге баптарында көзделген қылмыстық құқық бұзушылықтар туралы істер бойынша, егер оларды тергеп-тексеру ұлттық қауіпсіздік органдарының тергеулігіне жатқызылған қылмыстық құқық бұзушылықтар туралы істер бойынша алдын ала тергеу жүргізумен тікелей байланысты болса және қылмыстық істі жеке іс жүргізуге бөліп алу мүмкін болмаса, алдын ала тергеуді ұлттық қауіпсіздік органы жүргізуі мүмкін.</w:t>
      </w:r>
    </w:p>
    <w:bookmarkEnd w:id="959"/>
    <w:bookmarkStart w:name="z1553" w:id="960"/>
    <w:p>
      <w:pPr>
        <w:spacing w:after="0"/>
        <w:ind w:left="0"/>
        <w:jc w:val="both"/>
      </w:pPr>
      <w:r>
        <w:rPr>
          <w:rFonts w:ascii="Times New Roman"/>
          <w:b w:val="false"/>
          <w:i w:val="false"/>
          <w:color w:val="000000"/>
          <w:sz w:val="28"/>
        </w:rPr>
        <w:t xml:space="preserve">
      2. Қазақстан Республикасы Қылмыстық кодексінің 99, 100, 101, 102, 103, 104, 105, 106, 107 (екінші бөлігінде), 110 (екінші бөлігінде), 116, 118 (үшінші бөлігінде), 120, 121, 122, 123 (екінші бөлігінде), 124, 125, 125-1 (екінші және үшінші бөліктерінде), 126 (екінші және үшінші бөліктерінде), 127, 128, 129, 132, 133, 134, 135, 141, 143 (екінші және үшінші бөліктерінде), 144, 146 (азаптауларға байланысты емес қатыгез, адамгершілікке жатпайтын немесе қадір-қасиетті қорлайтын қарым-қатынас жағдайларында үшінші және төртінші бөліктерінде), 147 (бесінші бөлігінде), 148, 150 (екінші бөлігінде), 151, 155 (екінші бөлігінде), 156 (үшінші және төртінші бөліктерінде), 157, 188 (екінші, үшінші және төртінші бөліктерінде), 188-1, 191 (екінші, үшінші және төртінші бөліктерінде), 192, 193, 194 (екінші, үшінші және төртінші бөліктерінде), 200 (екінші, үшінші және төртінші бөліктерінде), 201 (екінші бөлігінде), 202 (екінші және үшінші бөліктерінде), 203 (бірінші, екінші және үшінші бөліктерінде), 205 (үшінші бөлігінде), 206 (екінші, 2-1 және үшінші бөліктерінде), 207 (екінші, 2-1 және үшінші бөліктерінде), 208 (екінші, үшінші және төртінші бөліктерінде), 209 (екінші және үшінші бөліктерінде), 210 (екінші және үшінші бөліктерінде), 211 (екінші және үшінші бөліктерінде), 212 (екінші бөлігінде), 213 (екінші және үшінші бөліктерінде), 251, 252 (екінші бөлігінде), 254, 261, 268, 269-1 (екінші және үшінші бөліктерінде), 271, 272, 273, 274 (екінші, үшінші және төртінші бөліктерінде), 277, 278, 279, 280, 281, 282, 288 (екінші және үшінші бөліктерінде), 293 (екінші және үшінші бөліктерінде), 294 (екінші бөлігінде), 295 (үшінші бөлігінде), 295-1 (екінші және үшінші бөліктерінде), 296 (төртінші бөлігінде), 297 (бірінші және екінші бөліктерінде), 297-1 (бірінші және екінші бөліктерінде), 298, 299 (екінші, үшінші және төртінші бөліктерінде), 300 (екінші және үшінші бөліктерінде), 301, 302, 303 (екінші бөлігінде), 304, 305, 306 (екінші және үшінші бөліктерінде), 308 (екінші және үшінші бөліктерінде), 309 (екінші және үшінші бөліктерінде), 310 (екінші бөлігінде), 312, 314 (екінші бөлігінде), 315 (екінші бөлігінде), 317 (екінші, үшінші, төртінші және бесінші бөліктерінде), 318, 319 (бесінші бөлігінде), 320 (екінші бөлігінде), 322 (екінші, үшінші және төртінші бөліктерінде), 323, 324, 325 (екінші және үшінші бөліктерінде), 326 (екінші және үшінші бөліктерінде), 327, 328 (екінші және үшінші бөліктерінде), 329, 330, 331 (бірінші бөлігінде), 332, 333, 334 (үшінші бөлігінде), 335, 337, 338, 339, 339-1, 340 (төртінші бөлігінде), 341 (екінші бөлігінде), 342 (төртінші бөлігінде), 343 (екінші және үшінші бөліктерінде), 344, 346 (бесінші және алтыншы бөліктерінде), 348 (үшінші және төртінші бөліктерінде), 349 (үшінші және төртінші бөліктерінде), 350 (екінші және үшінші бөліктерінде), 351 (екінші және үшінші бөліктерінде), 352-1 (үшінші және төртінші бөліктерінде), 353 (екінші, үшінші және төртінші бөліктерінде), 354 (екінші, үшінші және төртінші бөліктерінде), 355, 356 (екінші бөлігінде), 358 (үшінші, төртінші және бесінші бөліктерінде), 359 (үшінші және төртінші бөліктерінде), 376 (екінші және үшінші бөліктерінде), 377, 380, 380-1, 380-2, 380-3 (төртінші, бесінші және алтыншы бөліктерінде), 382 (екінші бөлігінде), 386 (екінші бөлігінде), 388, 389 (үшінші және төртінші бөліктерінде), 399 (үшінші бөлігінде), 401, 402 (екінші бөлігінде), 404 (бірінші бөлігінде), 407 (үшінші бөлігінде), 408, 409, 411, 426 (екінші бөлігінде), </w:t>
      </w:r>
      <w:r>
        <w:rPr>
          <w:rFonts w:ascii="Times New Roman"/>
          <w:b w:val="false"/>
          <w:i w:val="false"/>
          <w:color w:val="000000"/>
          <w:sz w:val="28"/>
        </w:rPr>
        <w:t>428</w:t>
      </w:r>
      <w:r>
        <w:rPr>
          <w:rFonts w:ascii="Times New Roman"/>
          <w:b w:val="false"/>
          <w:i w:val="false"/>
          <w:color w:val="000000"/>
          <w:sz w:val="28"/>
        </w:rPr>
        <w:t xml:space="preserve"> (үшінші бөлігінде), 428-1 (үшінші бөлігінде), 429, 437 (үшінші бөлігінде), 438 (1-1, екінші және үшінші бөліктерінде), 439 (1-1, екінші және үшінші бөліктерінде), 440 (төртінші бөлігінде), 441 (үшінші бөлігінде), 442 (екінші және үшінші бөліктерінде), 443 (екінші бөлігінде), 446 (екінші бөлігінде), 449 (үшінші бөлігінде), 453 (екінші бөлігінде), 454 (бірінші бөлігінде), 459 (үшінші бөлігінде), 462 (екінші және үшінші бөліктерінде), 463 (үшінші және төртінші бөліктерінде), 464 (екінші және үшінші бөліктерінде), 465, 466 (төртінші және бесінші бөліктерінде)-баптарында көзделген қылмыстық құқық бұзушылықтар туралы қылмыстық істер бойынша алдын ала тергеуді ішкі істер органдарының тергеушілері жүргізеді.</w:t>
      </w:r>
    </w:p>
    <w:bookmarkEnd w:id="9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54" w:id="961"/>
    <w:p>
      <w:pPr>
        <w:spacing w:after="0"/>
        <w:ind w:left="0"/>
        <w:jc w:val="both"/>
      </w:pPr>
      <w:r>
        <w:rPr>
          <w:rFonts w:ascii="Times New Roman"/>
          <w:b w:val="false"/>
          <w:i w:val="false"/>
          <w:color w:val="000000"/>
          <w:sz w:val="28"/>
        </w:rPr>
        <w:t xml:space="preserve">
      3-1. Қазақстан Республикасы Қылмыстық кодексінің 203 (1-1-бөлігінде), </w:t>
      </w:r>
      <w:r>
        <w:rPr>
          <w:rFonts w:ascii="Times New Roman"/>
          <w:b w:val="false"/>
          <w:i w:val="false"/>
          <w:color w:val="000000"/>
          <w:sz w:val="28"/>
        </w:rPr>
        <w:t>214</w:t>
      </w:r>
      <w:r>
        <w:rPr>
          <w:rFonts w:ascii="Times New Roman"/>
          <w:b w:val="false"/>
          <w:i w:val="false"/>
          <w:color w:val="000000"/>
          <w:sz w:val="28"/>
        </w:rPr>
        <w:t xml:space="preserve"> (екінші бөлігінде), 214-1 (екінші бөлігінде), 214-2 (екінші бөлігінде), </w:t>
      </w:r>
      <w:r>
        <w:rPr>
          <w:rFonts w:ascii="Times New Roman"/>
          <w:b w:val="false"/>
          <w:i w:val="false"/>
          <w:color w:val="000000"/>
          <w:sz w:val="28"/>
        </w:rPr>
        <w:t>216</w:t>
      </w:r>
      <w:r>
        <w:rPr>
          <w:rFonts w:ascii="Times New Roman"/>
          <w:b w:val="false"/>
          <w:i w:val="false"/>
          <w:color w:val="000000"/>
          <w:sz w:val="28"/>
        </w:rPr>
        <w:t xml:space="preserve"> (бірінші бөлігінде, екінші бөлігінің 1) және 2) тармақтарында, үшінші бөлігінде), 220, 221, 223-224, 226 (екінші бөлігінде), </w:t>
      </w:r>
      <w:r>
        <w:rPr>
          <w:rFonts w:ascii="Times New Roman"/>
          <w:b w:val="false"/>
          <w:i w:val="false"/>
          <w:color w:val="000000"/>
          <w:sz w:val="28"/>
        </w:rPr>
        <w:t>228</w:t>
      </w:r>
      <w:r>
        <w:rPr>
          <w:rFonts w:ascii="Times New Roman"/>
          <w:b w:val="false"/>
          <w:i w:val="false"/>
          <w:color w:val="000000"/>
          <w:sz w:val="28"/>
        </w:rPr>
        <w:t xml:space="preserve"> (екінші және үшінші бөліктерінде), 229 (екінші және үшінші бөліктерінде), </w:t>
      </w:r>
      <w:r>
        <w:rPr>
          <w:rFonts w:ascii="Times New Roman"/>
          <w:b w:val="false"/>
          <w:i w:val="false"/>
          <w:color w:val="000000"/>
          <w:sz w:val="28"/>
        </w:rPr>
        <w:t>230</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231</w:t>
      </w:r>
      <w:r>
        <w:rPr>
          <w:rFonts w:ascii="Times New Roman"/>
          <w:b w:val="false"/>
          <w:i w:val="false"/>
          <w:color w:val="000000"/>
          <w:sz w:val="28"/>
        </w:rPr>
        <w:t>, 234 (екінші бөлігінде, үшінші бөлігінің 2) тармағында), 235-1, 236 (екінші және үшінші бөліктерінде), 237, 238, 239 (екінші бөлігінде), 243 (бірінші бөлігінде), 244, 245 (екінші және үшінші бөліктерінде), 248 (екінші және үшінші бөліктерінде), 249 (бірінші, 1-1 және екінші бөліктерінде, үшінші бөлігінің 1) тармағында), 253, 307 (бірінші және екінші бөліктерінде, үшінші бөлігінің 1) және 2) тармақтарында)-баптарында көзделген қылмыстық құқық бұзушылықтар туралы істер бойынша алдын ала тергеуді экономикалық тергеу қызметінің тергеушілері жүргізеді.</w:t>
      </w:r>
    </w:p>
    <w:bookmarkEnd w:id="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55" w:id="962"/>
    <w:p>
      <w:pPr>
        <w:spacing w:after="0"/>
        <w:ind w:left="0"/>
        <w:jc w:val="both"/>
      </w:pPr>
      <w:r>
        <w:rPr>
          <w:rFonts w:ascii="Times New Roman"/>
          <w:b w:val="false"/>
          <w:i w:val="false"/>
          <w:color w:val="000000"/>
          <w:sz w:val="28"/>
        </w:rPr>
        <w:t>
      4-1. Қазақстан Республикасы Қылмыстық кодексінің 147 (үшінші бөлігінде), 195 (үшінші, төртінші және бесінші бөліктерінде), 196 (үшінші, төртінші бөліктерінде), 198 (үшінші және төртінші бөліктерінде), 199 (үшінші және төртінші бөліктерінде), 217 (екінші бөлігінде, үшінші бөлігінің 1) және 2) тармақтарында), 217-1 (екінші бөлігінде), 232, 232-1 (екінші, үшінші, төртінші, бесінші, алтыншы және жетінші бөліктерінде), 233-1 (үшінші және төртінші бөліктерінде), 250, 301-1 (үшінші бөлігінде)-баптарында көзделген қылмыстық құқық бұзушылықтар туралы істер бойынша алдын ала тергеуді сотқа дейінгі тергеп-тексеруді бастаған ішкі істер органдары немесе экономикалық тергеу қызметі жүргізеді.</w:t>
      </w:r>
    </w:p>
    <w:bookmarkEnd w:id="962"/>
    <w:p>
      <w:pPr>
        <w:spacing w:after="0"/>
        <w:ind w:left="0"/>
        <w:jc w:val="both"/>
      </w:pPr>
      <w:r>
        <w:rPr>
          <w:rFonts w:ascii="Times New Roman"/>
          <w:b w:val="false"/>
          <w:i w:val="false"/>
          <w:color w:val="000000"/>
          <w:sz w:val="28"/>
        </w:rPr>
        <w:t xml:space="preserve">
      Қазақстан Республикасы Қылмыстық кодексінің 189 (екінші бөлігінде, үшінші бөлігінің 1) және 3) тармақтарында, төртінші бөлігінде), </w:t>
      </w:r>
      <w:r>
        <w:rPr>
          <w:rFonts w:ascii="Times New Roman"/>
          <w:b w:val="false"/>
          <w:i w:val="false"/>
          <w:color w:val="000000"/>
          <w:sz w:val="28"/>
        </w:rPr>
        <w:t>190</w:t>
      </w:r>
      <w:r>
        <w:rPr>
          <w:rFonts w:ascii="Times New Roman"/>
          <w:b w:val="false"/>
          <w:i w:val="false"/>
          <w:color w:val="000000"/>
          <w:sz w:val="28"/>
        </w:rPr>
        <w:t xml:space="preserve"> (екінші бөлігінде, үшінші бөлігінің 1), 3) және 4) тармақтарында, төртінші бөлігінде)-баптарында көзделген қылмыстық құқық бұзушылықтар туралы істер бойынша алдын ала тергеуді ішкі істер органдары, ал мемлекетке залал келтірілген жағдайда – экономикалық тергеу қызметі жүргізеді.</w:t>
      </w:r>
    </w:p>
    <w:p>
      <w:pPr>
        <w:spacing w:after="0"/>
        <w:ind w:left="0"/>
        <w:jc w:val="both"/>
      </w:pPr>
      <w:r>
        <w:rPr>
          <w:rFonts w:ascii="Times New Roman"/>
          <w:b w:val="false"/>
          <w:i w:val="false"/>
          <w:color w:val="000000"/>
          <w:sz w:val="28"/>
        </w:rPr>
        <w:t>
      Қазақстан Республикасы Қылмыстық кодексінің 217 (екінші бөлігінде, үшінші бөлігінің 1) және 2) тармақтарында), 217-1 (екінші бөлігінде)-баптарында көзделген қылмыстық құқық бұзушылықтар туралы істер бойынша кәсіпкерлік субъектілеріне қатысты алдын ала тергеуді экономикалық тергеу қызметі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5-бөліктің бірінші абзацы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5-бөліктің бірінші абзацы 31.12.2026 дейін тоқтатыла тұрады, тоқтатыла тұрған кезеңінде осы редакцияда қолданыста болады – ҚР 12.06.2026 </w:t>
      </w:r>
      <w:r>
        <w:rPr>
          <w:rFonts w:ascii="Times New Roman"/>
          <w:b w:val="false"/>
          <w:i w:val="false"/>
          <w:color w:val="ff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Қазақстан Республикасы Қылмыстық кодексінің </w:t>
      </w:r>
      <w:r>
        <w:rPr>
          <w:rFonts w:ascii="Times New Roman"/>
          <w:b w:val="false"/>
          <w:i w:val="false"/>
          <w:color w:val="000000"/>
          <w:sz w:val="28"/>
        </w:rPr>
        <w:t>149</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w:t>
      </w:r>
      <w:r>
        <w:rPr>
          <w:rFonts w:ascii="Times New Roman"/>
          <w:b w:val="false"/>
          <w:i w:val="false"/>
          <w:color w:val="000000"/>
          <w:sz w:val="28"/>
        </w:rPr>
        <w:t>276</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284</w:t>
      </w:r>
      <w:r>
        <w:rPr>
          <w:rFonts w:ascii="Times New Roman"/>
          <w:b w:val="false"/>
          <w:i w:val="false"/>
          <w:color w:val="000000"/>
          <w:sz w:val="28"/>
        </w:rPr>
        <w:t xml:space="preserve">, </w:t>
      </w:r>
      <w:r>
        <w:rPr>
          <w:rFonts w:ascii="Times New Roman"/>
          <w:b w:val="false"/>
          <w:i w:val="false"/>
          <w:color w:val="000000"/>
          <w:sz w:val="28"/>
        </w:rPr>
        <w:t>285</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(екінші, үшінші және төртінші бөліктерінде), </w:t>
      </w:r>
      <w:r>
        <w:rPr>
          <w:rFonts w:ascii="Times New Roman"/>
          <w:b w:val="false"/>
          <w:i w:val="false"/>
          <w:color w:val="000000"/>
          <w:sz w:val="28"/>
        </w:rPr>
        <w:t>287</w:t>
      </w:r>
      <w:r>
        <w:rPr>
          <w:rFonts w:ascii="Times New Roman"/>
          <w:b w:val="false"/>
          <w:i w:val="false"/>
          <w:color w:val="000000"/>
          <w:sz w:val="28"/>
        </w:rPr>
        <w:t xml:space="preserve"> (төртінші және бесінші бөліктерінде), </w:t>
      </w:r>
      <w:r>
        <w:rPr>
          <w:rFonts w:ascii="Times New Roman"/>
          <w:b w:val="false"/>
          <w:i w:val="false"/>
          <w:color w:val="000000"/>
          <w:sz w:val="28"/>
        </w:rPr>
        <w:t>290</w:t>
      </w:r>
      <w:r>
        <w:rPr>
          <w:rFonts w:ascii="Times New Roman"/>
          <w:b w:val="false"/>
          <w:i w:val="false"/>
          <w:color w:val="000000"/>
          <w:sz w:val="28"/>
        </w:rPr>
        <w:t xml:space="preserve"> (екінші бөлігінде), </w:t>
      </w:r>
      <w:r>
        <w:rPr>
          <w:rFonts w:ascii="Times New Roman"/>
          <w:b w:val="false"/>
          <w:i w:val="false"/>
          <w:color w:val="000000"/>
          <w:sz w:val="28"/>
        </w:rPr>
        <w:t>291</w:t>
      </w:r>
      <w:r>
        <w:rPr>
          <w:rFonts w:ascii="Times New Roman"/>
          <w:b w:val="false"/>
          <w:i w:val="false"/>
          <w:color w:val="000000"/>
          <w:sz w:val="28"/>
        </w:rPr>
        <w:t xml:space="preserve">, </w:t>
      </w:r>
      <w:r>
        <w:rPr>
          <w:rFonts w:ascii="Times New Roman"/>
          <w:b w:val="false"/>
          <w:i w:val="false"/>
          <w:color w:val="000000"/>
          <w:sz w:val="28"/>
        </w:rPr>
        <w:t>297</w:t>
      </w:r>
      <w:r>
        <w:rPr>
          <w:rFonts w:ascii="Times New Roman"/>
          <w:b w:val="false"/>
          <w:i w:val="false"/>
          <w:color w:val="000000"/>
          <w:sz w:val="28"/>
        </w:rPr>
        <w:t xml:space="preserve"> (үшінші және төртінші бөліктерінде), </w:t>
      </w:r>
      <w:r>
        <w:rPr>
          <w:rFonts w:ascii="Times New Roman"/>
          <w:b w:val="false"/>
          <w:i w:val="false"/>
          <w:color w:val="000000"/>
          <w:sz w:val="28"/>
        </w:rPr>
        <w:t>297-1</w:t>
      </w:r>
      <w:r>
        <w:rPr>
          <w:rFonts w:ascii="Times New Roman"/>
          <w:b w:val="false"/>
          <w:i w:val="false"/>
          <w:color w:val="000000"/>
          <w:sz w:val="28"/>
        </w:rPr>
        <w:t xml:space="preserve"> (үшінші және төртінші бөліктерінде), </w:t>
      </w:r>
      <w:r>
        <w:rPr>
          <w:rFonts w:ascii="Times New Roman"/>
          <w:b w:val="false"/>
          <w:i w:val="false"/>
          <w:color w:val="000000"/>
          <w:sz w:val="28"/>
        </w:rPr>
        <w:t>362</w:t>
      </w:r>
      <w:r>
        <w:rPr>
          <w:rFonts w:ascii="Times New Roman"/>
          <w:b w:val="false"/>
          <w:i w:val="false"/>
          <w:color w:val="000000"/>
          <w:sz w:val="28"/>
        </w:rPr>
        <w:t xml:space="preserve"> (бірінші, үшінші бөліктерінде және төртінші бөлігінің 1) және 2) тармақтарында), </w:t>
      </w:r>
      <w:r>
        <w:rPr>
          <w:rFonts w:ascii="Times New Roman"/>
          <w:b w:val="false"/>
          <w:i w:val="false"/>
          <w:color w:val="000000"/>
          <w:sz w:val="28"/>
        </w:rPr>
        <w:t>370-1</w:t>
      </w:r>
      <w:r>
        <w:rPr>
          <w:rFonts w:ascii="Times New Roman"/>
          <w:b w:val="false"/>
          <w:i w:val="false"/>
          <w:color w:val="000000"/>
          <w:sz w:val="28"/>
        </w:rPr>
        <w:t xml:space="preserve">, </w:t>
      </w:r>
      <w:r>
        <w:rPr>
          <w:rFonts w:ascii="Times New Roman"/>
          <w:b w:val="false"/>
          <w:i w:val="false"/>
          <w:color w:val="000000"/>
          <w:sz w:val="28"/>
        </w:rPr>
        <w:t>370-2</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388-1</w:t>
      </w:r>
      <w:r>
        <w:rPr>
          <w:rFonts w:ascii="Times New Roman"/>
          <w:b w:val="false"/>
          <w:i w:val="false"/>
          <w:color w:val="000000"/>
          <w:sz w:val="28"/>
        </w:rPr>
        <w:t xml:space="preserve">, </w:t>
      </w:r>
      <w:r>
        <w:rPr>
          <w:rFonts w:ascii="Times New Roman"/>
          <w:b w:val="false"/>
          <w:i w:val="false"/>
          <w:color w:val="000000"/>
          <w:sz w:val="28"/>
        </w:rPr>
        <w:t>394</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404</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405</w:t>
      </w:r>
      <w:r>
        <w:rPr>
          <w:rFonts w:ascii="Times New Roman"/>
          <w:b w:val="false"/>
          <w:i w:val="false"/>
          <w:color w:val="000000"/>
          <w:sz w:val="28"/>
        </w:rPr>
        <w:t xml:space="preserve">, </w:t>
      </w:r>
      <w:r>
        <w:rPr>
          <w:rFonts w:ascii="Times New Roman"/>
          <w:b w:val="false"/>
          <w:i w:val="false"/>
          <w:color w:val="000000"/>
          <w:sz w:val="28"/>
        </w:rPr>
        <w:t>413</w:t>
      </w:r>
      <w:r>
        <w:rPr>
          <w:rFonts w:ascii="Times New Roman"/>
          <w:b w:val="false"/>
          <w:i w:val="false"/>
          <w:color w:val="000000"/>
          <w:sz w:val="28"/>
        </w:rPr>
        <w:t xml:space="preserve">, </w:t>
      </w:r>
      <w:r>
        <w:rPr>
          <w:rFonts w:ascii="Times New Roman"/>
          <w:b w:val="false"/>
          <w:i w:val="false"/>
          <w:color w:val="000000"/>
          <w:sz w:val="28"/>
        </w:rPr>
        <w:t>414</w:t>
      </w:r>
      <w:r>
        <w:rPr>
          <w:rFonts w:ascii="Times New Roman"/>
          <w:b w:val="false"/>
          <w:i w:val="false"/>
          <w:color w:val="000000"/>
          <w:sz w:val="28"/>
        </w:rPr>
        <w:t xml:space="preserve"> (бірінші, екінші және үшінші бөліктерінде), </w:t>
      </w:r>
      <w:r>
        <w:rPr>
          <w:rFonts w:ascii="Times New Roman"/>
          <w:b w:val="false"/>
          <w:i w:val="false"/>
          <w:color w:val="000000"/>
          <w:sz w:val="28"/>
        </w:rPr>
        <w:t>415</w:t>
      </w:r>
      <w:r>
        <w:rPr>
          <w:rFonts w:ascii="Times New Roman"/>
          <w:b w:val="false"/>
          <w:i w:val="false"/>
          <w:color w:val="000000"/>
          <w:sz w:val="28"/>
        </w:rPr>
        <w:t xml:space="preserve">, </w:t>
      </w:r>
      <w:r>
        <w:rPr>
          <w:rFonts w:ascii="Times New Roman"/>
          <w:b w:val="false"/>
          <w:i w:val="false"/>
          <w:color w:val="000000"/>
          <w:sz w:val="28"/>
        </w:rPr>
        <w:t>416</w:t>
      </w:r>
      <w:r>
        <w:rPr>
          <w:rFonts w:ascii="Times New Roman"/>
          <w:b w:val="false"/>
          <w:i w:val="false"/>
          <w:color w:val="000000"/>
          <w:sz w:val="28"/>
        </w:rPr>
        <w:t xml:space="preserve"> (екінші, үшінші, төртінші және бесінші бөліктерінде), </w:t>
      </w:r>
      <w:r>
        <w:rPr>
          <w:rFonts w:ascii="Times New Roman"/>
          <w:b w:val="false"/>
          <w:i w:val="false"/>
          <w:color w:val="000000"/>
          <w:sz w:val="28"/>
        </w:rPr>
        <w:t>418</w:t>
      </w:r>
      <w:r>
        <w:rPr>
          <w:rFonts w:ascii="Times New Roman"/>
          <w:b w:val="false"/>
          <w:i w:val="false"/>
          <w:color w:val="000000"/>
          <w:sz w:val="28"/>
        </w:rPr>
        <w:t xml:space="preserve">, </w:t>
      </w:r>
      <w:r>
        <w:rPr>
          <w:rFonts w:ascii="Times New Roman"/>
          <w:b w:val="false"/>
          <w:i w:val="false"/>
          <w:color w:val="000000"/>
          <w:sz w:val="28"/>
        </w:rPr>
        <w:t>437</w:t>
      </w:r>
      <w:r>
        <w:rPr>
          <w:rFonts w:ascii="Times New Roman"/>
          <w:b w:val="false"/>
          <w:i w:val="false"/>
          <w:color w:val="000000"/>
          <w:sz w:val="28"/>
        </w:rPr>
        <w:t xml:space="preserve"> (төртінші және алтыншы бөліктерінде), </w:t>
      </w:r>
      <w:r>
        <w:rPr>
          <w:rFonts w:ascii="Times New Roman"/>
          <w:b w:val="false"/>
          <w:i w:val="false"/>
          <w:color w:val="000000"/>
          <w:sz w:val="28"/>
        </w:rPr>
        <w:t>438</w:t>
      </w:r>
      <w:r>
        <w:rPr>
          <w:rFonts w:ascii="Times New Roman"/>
          <w:b w:val="false"/>
          <w:i w:val="false"/>
          <w:color w:val="000000"/>
          <w:sz w:val="28"/>
        </w:rPr>
        <w:t xml:space="preserve"> (төртінші бөлігінде), </w:t>
      </w:r>
      <w:r>
        <w:rPr>
          <w:rFonts w:ascii="Times New Roman"/>
          <w:b w:val="false"/>
          <w:i w:val="false"/>
          <w:color w:val="000000"/>
          <w:sz w:val="28"/>
        </w:rPr>
        <w:t>439</w:t>
      </w:r>
      <w:r>
        <w:rPr>
          <w:rFonts w:ascii="Times New Roman"/>
          <w:b w:val="false"/>
          <w:i w:val="false"/>
          <w:color w:val="000000"/>
          <w:sz w:val="28"/>
        </w:rPr>
        <w:t xml:space="preserve"> (төртінші бөлігінде), </w:t>
      </w:r>
      <w:r>
        <w:rPr>
          <w:rFonts w:ascii="Times New Roman"/>
          <w:b w:val="false"/>
          <w:i w:val="false"/>
          <w:color w:val="000000"/>
          <w:sz w:val="28"/>
        </w:rPr>
        <w:t>441</w:t>
      </w:r>
      <w:r>
        <w:rPr>
          <w:rFonts w:ascii="Times New Roman"/>
          <w:b w:val="false"/>
          <w:i w:val="false"/>
          <w:color w:val="000000"/>
          <w:sz w:val="28"/>
        </w:rPr>
        <w:t xml:space="preserve"> (төртінші бөлігінде), </w:t>
      </w:r>
      <w:r>
        <w:rPr>
          <w:rFonts w:ascii="Times New Roman"/>
          <w:b w:val="false"/>
          <w:i w:val="false"/>
          <w:color w:val="000000"/>
          <w:sz w:val="28"/>
        </w:rPr>
        <w:t>442</w:t>
      </w:r>
      <w:r>
        <w:rPr>
          <w:rFonts w:ascii="Times New Roman"/>
          <w:b w:val="false"/>
          <w:i w:val="false"/>
          <w:color w:val="000000"/>
          <w:sz w:val="28"/>
        </w:rPr>
        <w:t xml:space="preserve"> (төртінші бөлігінде), </w:t>
      </w:r>
      <w:r>
        <w:rPr>
          <w:rFonts w:ascii="Times New Roman"/>
          <w:b w:val="false"/>
          <w:i w:val="false"/>
          <w:color w:val="000000"/>
          <w:sz w:val="28"/>
        </w:rPr>
        <w:t>444</w:t>
      </w:r>
      <w:r>
        <w:rPr>
          <w:rFonts w:ascii="Times New Roman"/>
          <w:b w:val="false"/>
          <w:i w:val="false"/>
          <w:color w:val="000000"/>
          <w:sz w:val="28"/>
        </w:rPr>
        <w:t xml:space="preserve">,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w:t>
      </w:r>
      <w:r>
        <w:rPr>
          <w:rFonts w:ascii="Times New Roman"/>
          <w:b w:val="false"/>
          <w:i w:val="false"/>
          <w:color w:val="000000"/>
          <w:sz w:val="28"/>
        </w:rPr>
        <w:t xml:space="preserve">, </w:t>
      </w:r>
      <w:r>
        <w:rPr>
          <w:rFonts w:ascii="Times New Roman"/>
          <w:b w:val="false"/>
          <w:i w:val="false"/>
          <w:color w:val="000000"/>
          <w:sz w:val="28"/>
        </w:rPr>
        <w:t>452-1</w:t>
      </w:r>
      <w:r>
        <w:rPr>
          <w:rFonts w:ascii="Times New Roman"/>
          <w:b w:val="false"/>
          <w:i w:val="false"/>
          <w:color w:val="000000"/>
          <w:sz w:val="28"/>
        </w:rPr>
        <w:t xml:space="preserve">, </w:t>
      </w:r>
      <w:r>
        <w:rPr>
          <w:rFonts w:ascii="Times New Roman"/>
          <w:b w:val="false"/>
          <w:i w:val="false"/>
          <w:color w:val="000000"/>
          <w:sz w:val="28"/>
        </w:rPr>
        <w:t>453</w:t>
      </w:r>
      <w:r>
        <w:rPr>
          <w:rFonts w:ascii="Times New Roman"/>
          <w:b w:val="false"/>
          <w:i w:val="false"/>
          <w:color w:val="000000"/>
          <w:sz w:val="28"/>
        </w:rPr>
        <w:t xml:space="preserve"> (үшінші бөлігінде), </w:t>
      </w:r>
      <w:r>
        <w:rPr>
          <w:rFonts w:ascii="Times New Roman"/>
          <w:b w:val="false"/>
          <w:i w:val="false"/>
          <w:color w:val="000000"/>
          <w:sz w:val="28"/>
        </w:rPr>
        <w:t>454</w:t>
      </w:r>
      <w:r>
        <w:rPr>
          <w:rFonts w:ascii="Times New Roman"/>
          <w:b w:val="false"/>
          <w:i w:val="false"/>
          <w:color w:val="000000"/>
          <w:sz w:val="28"/>
        </w:rPr>
        <w:t xml:space="preserve"> (екінші бөлігінде), </w:t>
      </w:r>
      <w:r>
        <w:rPr>
          <w:rFonts w:ascii="Times New Roman"/>
          <w:b w:val="false"/>
          <w:i w:val="false"/>
          <w:color w:val="000000"/>
          <w:sz w:val="28"/>
        </w:rPr>
        <w:t>455</w:t>
      </w:r>
      <w:r>
        <w:rPr>
          <w:rFonts w:ascii="Times New Roman"/>
          <w:b w:val="false"/>
          <w:i w:val="false"/>
          <w:color w:val="000000"/>
          <w:sz w:val="28"/>
        </w:rPr>
        <w:t xml:space="preserve">, </w:t>
      </w:r>
      <w:r>
        <w:rPr>
          <w:rFonts w:ascii="Times New Roman"/>
          <w:b w:val="false"/>
          <w:i w:val="false"/>
          <w:color w:val="000000"/>
          <w:sz w:val="28"/>
        </w:rPr>
        <w:t>456</w:t>
      </w:r>
      <w:r>
        <w:rPr>
          <w:rFonts w:ascii="Times New Roman"/>
          <w:b w:val="false"/>
          <w:i w:val="false"/>
          <w:color w:val="000000"/>
          <w:sz w:val="28"/>
        </w:rPr>
        <w:t xml:space="preserve">, </w:t>
      </w:r>
      <w:r>
        <w:rPr>
          <w:rFonts w:ascii="Times New Roman"/>
          <w:b w:val="false"/>
          <w:i w:val="false"/>
          <w:color w:val="000000"/>
          <w:sz w:val="28"/>
        </w:rPr>
        <w:t>457</w:t>
      </w:r>
      <w:r>
        <w:rPr>
          <w:rFonts w:ascii="Times New Roman"/>
          <w:b w:val="false"/>
          <w:i w:val="false"/>
          <w:color w:val="000000"/>
          <w:sz w:val="28"/>
        </w:rPr>
        <w:t xml:space="preserve">, </w:t>
      </w:r>
      <w:r>
        <w:rPr>
          <w:rFonts w:ascii="Times New Roman"/>
          <w:b w:val="false"/>
          <w:i w:val="false"/>
          <w:color w:val="000000"/>
          <w:sz w:val="28"/>
        </w:rPr>
        <w:t>459</w:t>
      </w:r>
      <w:r>
        <w:rPr>
          <w:rFonts w:ascii="Times New Roman"/>
          <w:b w:val="false"/>
          <w:i w:val="false"/>
          <w:color w:val="000000"/>
          <w:sz w:val="28"/>
        </w:rPr>
        <w:t xml:space="preserve"> (төртінші бөлігінде)-баптарында көзделген қылмыстық құқық бұзушылықтар туралы істер бойынша алдын ала тергеуді сотқа дейінгі тергеп-тексеруді бастаған ішкі істер немесе ұлттық қауіпсіздік органдары жүргізеді.</w:t>
      </w:r>
    </w:p>
    <w:p>
      <w:pPr>
        <w:spacing w:after="0"/>
        <w:ind w:left="0"/>
        <w:jc w:val="both"/>
      </w:pPr>
      <w:r>
        <w:rPr>
          <w:rFonts w:ascii="Times New Roman"/>
          <w:b w:val="false"/>
          <w:i w:val="false"/>
          <w:color w:val="000000"/>
          <w:sz w:val="28"/>
        </w:rPr>
        <w:t xml:space="preserve">
      Қазақстан Республикасы Қылмыстық кодексінің </w:t>
      </w:r>
      <w:r>
        <w:rPr>
          <w:rFonts w:ascii="Times New Roman"/>
          <w:b w:val="false"/>
          <w:i w:val="false"/>
          <w:color w:val="000000"/>
          <w:sz w:val="28"/>
        </w:rPr>
        <w:t>412</w:t>
      </w:r>
      <w:r>
        <w:rPr>
          <w:rFonts w:ascii="Times New Roman"/>
          <w:b w:val="false"/>
          <w:i w:val="false"/>
          <w:color w:val="000000"/>
          <w:sz w:val="28"/>
        </w:rPr>
        <w:t xml:space="preserve">, </w:t>
      </w:r>
      <w:r>
        <w:rPr>
          <w:rFonts w:ascii="Times New Roman"/>
          <w:b w:val="false"/>
          <w:i w:val="false"/>
          <w:color w:val="000000"/>
          <w:sz w:val="28"/>
        </w:rPr>
        <w:t>412-1</w:t>
      </w:r>
      <w:r>
        <w:rPr>
          <w:rFonts w:ascii="Times New Roman"/>
          <w:b w:val="false"/>
          <w:i w:val="false"/>
          <w:color w:val="000000"/>
          <w:sz w:val="28"/>
        </w:rPr>
        <w:t xml:space="preserve"> және </w:t>
      </w:r>
      <w:r>
        <w:rPr>
          <w:rFonts w:ascii="Times New Roman"/>
          <w:b w:val="false"/>
          <w:i w:val="false"/>
          <w:color w:val="000000"/>
          <w:sz w:val="28"/>
        </w:rPr>
        <w:t>433-баптарында</w:t>
      </w:r>
      <w:r>
        <w:rPr>
          <w:rFonts w:ascii="Times New Roman"/>
          <w:b w:val="false"/>
          <w:i w:val="false"/>
          <w:color w:val="000000"/>
          <w:sz w:val="28"/>
        </w:rPr>
        <w:t xml:space="preserve"> көзделген қылмыстық құқық бұзушылықтар туралы істер бойынша осы органның қызметкері болып саналмайтын адамға қатысты алдын ала тергеп-тексеруді сотқа дейінгі тергеп-тексеруді бастаған ішкі істер органдары немесе ұлттық қауіпсіздік органдары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58" w:id="963"/>
    <w:p>
      <w:pPr>
        <w:spacing w:after="0"/>
        <w:ind w:left="0"/>
        <w:jc w:val="both"/>
      </w:pPr>
      <w:r>
        <w:rPr>
          <w:rFonts w:ascii="Times New Roman"/>
          <w:b w:val="false"/>
          <w:i w:val="false"/>
          <w:color w:val="000000"/>
          <w:sz w:val="28"/>
        </w:rPr>
        <w:t xml:space="preserve">
      7. Қазақстан Республикасы Қылмыстық кодексінің </w:t>
      </w:r>
      <w:r>
        <w:rPr>
          <w:rFonts w:ascii="Times New Roman"/>
          <w:b w:val="false"/>
          <w:i w:val="false"/>
          <w:color w:val="000000"/>
          <w:sz w:val="28"/>
        </w:rPr>
        <w:t>218</w:t>
      </w:r>
      <w:r>
        <w:rPr>
          <w:rFonts w:ascii="Times New Roman"/>
          <w:b w:val="false"/>
          <w:i w:val="false"/>
          <w:color w:val="000000"/>
          <w:sz w:val="28"/>
        </w:rPr>
        <w:t xml:space="preserve"> (бірінші және екінші бөліктерінде, үшінші бөлігінің 2) және 3) тармақтарында), </w:t>
      </w:r>
      <w:r>
        <w:rPr>
          <w:rFonts w:ascii="Times New Roman"/>
          <w:b w:val="false"/>
          <w:i w:val="false"/>
          <w:color w:val="000000"/>
          <w:sz w:val="28"/>
        </w:rPr>
        <w:t>218-1</w:t>
      </w:r>
      <w:r>
        <w:rPr>
          <w:rFonts w:ascii="Times New Roman"/>
          <w:b w:val="false"/>
          <w:i w:val="false"/>
          <w:color w:val="000000"/>
          <w:sz w:val="28"/>
        </w:rPr>
        <w:t xml:space="preserve"> (бірінші, екінші және үшінші бөліктерінде, төртінші бөлігінің 2) және 3) тармақтарында), </w:t>
      </w:r>
      <w:r>
        <w:rPr>
          <w:rFonts w:ascii="Times New Roman"/>
          <w:b w:val="false"/>
          <w:i w:val="false"/>
          <w:color w:val="000000"/>
          <w:sz w:val="28"/>
        </w:rPr>
        <w:t>258</w:t>
      </w:r>
      <w:r>
        <w:rPr>
          <w:rFonts w:ascii="Times New Roman"/>
          <w:b w:val="false"/>
          <w:i w:val="false"/>
          <w:color w:val="000000"/>
          <w:sz w:val="28"/>
        </w:rPr>
        <w:t xml:space="preserve">, </w:t>
      </w:r>
      <w:r>
        <w:rPr>
          <w:rFonts w:ascii="Times New Roman"/>
          <w:b w:val="false"/>
          <w:i w:val="false"/>
          <w:color w:val="000000"/>
          <w:sz w:val="28"/>
        </w:rPr>
        <w:t>262</w:t>
      </w:r>
      <w:r>
        <w:rPr>
          <w:rFonts w:ascii="Times New Roman"/>
          <w:b w:val="false"/>
          <w:i w:val="false"/>
          <w:color w:val="000000"/>
          <w:sz w:val="28"/>
        </w:rPr>
        <w:t xml:space="preserve">, </w:t>
      </w:r>
      <w:r>
        <w:rPr>
          <w:rFonts w:ascii="Times New Roman"/>
          <w:b w:val="false"/>
          <w:i w:val="false"/>
          <w:color w:val="000000"/>
          <w:sz w:val="28"/>
        </w:rPr>
        <w:t>263</w:t>
      </w:r>
      <w:r>
        <w:rPr>
          <w:rFonts w:ascii="Times New Roman"/>
          <w:b w:val="false"/>
          <w:i w:val="false"/>
          <w:color w:val="000000"/>
          <w:sz w:val="28"/>
        </w:rPr>
        <w:t xml:space="preserve">, </w:t>
      </w:r>
      <w:r>
        <w:rPr>
          <w:rFonts w:ascii="Times New Roman"/>
          <w:b w:val="false"/>
          <w:i w:val="false"/>
          <w:color w:val="000000"/>
          <w:sz w:val="28"/>
        </w:rPr>
        <w:t>264</w:t>
      </w:r>
      <w:r>
        <w:rPr>
          <w:rFonts w:ascii="Times New Roman"/>
          <w:b w:val="false"/>
          <w:i w:val="false"/>
          <w:color w:val="000000"/>
          <w:sz w:val="28"/>
        </w:rPr>
        <w:t xml:space="preserve">, </w:t>
      </w:r>
      <w:r>
        <w:rPr>
          <w:rFonts w:ascii="Times New Roman"/>
          <w:b w:val="false"/>
          <w:i w:val="false"/>
          <w:color w:val="000000"/>
          <w:sz w:val="28"/>
        </w:rPr>
        <w:t>265</w:t>
      </w:r>
      <w:r>
        <w:rPr>
          <w:rFonts w:ascii="Times New Roman"/>
          <w:b w:val="false"/>
          <w:i w:val="false"/>
          <w:color w:val="000000"/>
          <w:sz w:val="28"/>
        </w:rPr>
        <w:t xml:space="preserve">,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416</w:t>
      </w:r>
      <w:r>
        <w:rPr>
          <w:rFonts w:ascii="Times New Roman"/>
          <w:b w:val="false"/>
          <w:i w:val="false"/>
          <w:color w:val="000000"/>
          <w:sz w:val="28"/>
        </w:rPr>
        <w:t xml:space="preserve"> (бірінші және алтыншы бөліктерінде), </w:t>
      </w:r>
      <w:r>
        <w:rPr>
          <w:rFonts w:ascii="Times New Roman"/>
          <w:b w:val="false"/>
          <w:i w:val="false"/>
          <w:color w:val="000000"/>
          <w:sz w:val="28"/>
        </w:rPr>
        <w:t>417</w:t>
      </w:r>
      <w:r>
        <w:rPr>
          <w:rFonts w:ascii="Times New Roman"/>
          <w:b w:val="false"/>
          <w:i w:val="false"/>
          <w:color w:val="000000"/>
          <w:sz w:val="28"/>
        </w:rPr>
        <w:t xml:space="preserve">, </w:t>
      </w:r>
      <w:r>
        <w:rPr>
          <w:rFonts w:ascii="Times New Roman"/>
          <w:b w:val="false"/>
          <w:i w:val="false"/>
          <w:color w:val="000000"/>
          <w:sz w:val="28"/>
        </w:rPr>
        <w:t>419</w:t>
      </w:r>
      <w:r>
        <w:rPr>
          <w:rFonts w:ascii="Times New Roman"/>
          <w:b w:val="false"/>
          <w:i w:val="false"/>
          <w:color w:val="000000"/>
          <w:sz w:val="28"/>
        </w:rPr>
        <w:t xml:space="preserve"> (екінші, үшінші және төртінші бөліктерінде), </w:t>
      </w:r>
      <w:r>
        <w:rPr>
          <w:rFonts w:ascii="Times New Roman"/>
          <w:b w:val="false"/>
          <w:i w:val="false"/>
          <w:color w:val="000000"/>
          <w:sz w:val="28"/>
        </w:rPr>
        <w:t>420</w:t>
      </w:r>
      <w:r>
        <w:rPr>
          <w:rFonts w:ascii="Times New Roman"/>
          <w:b w:val="false"/>
          <w:i w:val="false"/>
          <w:color w:val="000000"/>
          <w:sz w:val="28"/>
        </w:rPr>
        <w:t xml:space="preserve">, </w:t>
      </w:r>
      <w:r>
        <w:rPr>
          <w:rFonts w:ascii="Times New Roman"/>
          <w:b w:val="false"/>
          <w:i w:val="false"/>
          <w:color w:val="000000"/>
          <w:sz w:val="28"/>
        </w:rPr>
        <w:t>421</w:t>
      </w:r>
      <w:r>
        <w:rPr>
          <w:rFonts w:ascii="Times New Roman"/>
          <w:b w:val="false"/>
          <w:i w:val="false"/>
          <w:color w:val="000000"/>
          <w:sz w:val="28"/>
        </w:rPr>
        <w:t xml:space="preserve">, </w:t>
      </w:r>
      <w:r>
        <w:rPr>
          <w:rFonts w:ascii="Times New Roman"/>
          <w:b w:val="false"/>
          <w:i w:val="false"/>
          <w:color w:val="000000"/>
          <w:sz w:val="28"/>
        </w:rPr>
        <w:t>422</w:t>
      </w:r>
      <w:r>
        <w:rPr>
          <w:rFonts w:ascii="Times New Roman"/>
          <w:b w:val="false"/>
          <w:i w:val="false"/>
          <w:color w:val="000000"/>
          <w:sz w:val="28"/>
        </w:rPr>
        <w:t xml:space="preserve">, </w:t>
      </w:r>
      <w:r>
        <w:rPr>
          <w:rFonts w:ascii="Times New Roman"/>
          <w:b w:val="false"/>
          <w:i w:val="false"/>
          <w:color w:val="000000"/>
          <w:sz w:val="28"/>
        </w:rPr>
        <w:t>423</w:t>
      </w:r>
      <w:r>
        <w:rPr>
          <w:rFonts w:ascii="Times New Roman"/>
          <w:b w:val="false"/>
          <w:i w:val="false"/>
          <w:color w:val="000000"/>
          <w:sz w:val="28"/>
        </w:rPr>
        <w:t xml:space="preserve">, </w:t>
      </w:r>
      <w:r>
        <w:rPr>
          <w:rFonts w:ascii="Times New Roman"/>
          <w:b w:val="false"/>
          <w:i w:val="false"/>
          <w:color w:val="000000"/>
          <w:sz w:val="28"/>
        </w:rPr>
        <w:t>424</w:t>
      </w:r>
      <w:r>
        <w:rPr>
          <w:rFonts w:ascii="Times New Roman"/>
          <w:b w:val="false"/>
          <w:i w:val="false"/>
          <w:color w:val="000000"/>
          <w:sz w:val="28"/>
        </w:rPr>
        <w:t xml:space="preserve">, </w:t>
      </w:r>
      <w:r>
        <w:rPr>
          <w:rFonts w:ascii="Times New Roman"/>
          <w:b w:val="false"/>
          <w:i w:val="false"/>
          <w:color w:val="000000"/>
          <w:sz w:val="28"/>
        </w:rPr>
        <w:t>425</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w:t>
      </w:r>
      <w:r>
        <w:rPr>
          <w:rFonts w:ascii="Times New Roman"/>
          <w:b w:val="false"/>
          <w:i w:val="false"/>
          <w:color w:val="000000"/>
          <w:sz w:val="28"/>
        </w:rPr>
        <w:t>435-баптарында</w:t>
      </w:r>
      <w:r>
        <w:rPr>
          <w:rFonts w:ascii="Times New Roman"/>
          <w:b w:val="false"/>
          <w:i w:val="false"/>
          <w:color w:val="000000"/>
          <w:sz w:val="28"/>
        </w:rPr>
        <w:t xml:space="preserve"> көзделген қылмыстық құқық бұзушылықтар туралы істер бойынша алдын ала тергеуді сотқа дейінгі тергеп-тексеруді бастаған ұлттық қауіпсіздік, ішкі істер органдары немесе экономикалық тергеу қызметі жүргізеді.</w:t>
      </w:r>
    </w:p>
    <w:bookmarkEnd w:id="963"/>
    <w:bookmarkStart w:name="z1559" w:id="964"/>
    <w:p>
      <w:pPr>
        <w:spacing w:after="0"/>
        <w:ind w:left="0"/>
        <w:jc w:val="both"/>
      </w:pPr>
      <w:r>
        <w:rPr>
          <w:rFonts w:ascii="Times New Roman"/>
          <w:b w:val="false"/>
          <w:i w:val="false"/>
          <w:color w:val="000000"/>
          <w:sz w:val="28"/>
        </w:rPr>
        <w:t>
      8. Түрлі алдын ала тергеу органдарының тергеулігіне жататын қылмыстық істерді бір іс жүргізуге біріктірген кезде тергеулікті прокурор айқындайды.</w:t>
      </w:r>
    </w:p>
    <w:bookmarkEnd w:id="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13.11.2015 </w:t>
      </w:r>
      <w:r>
        <w:rPr>
          <w:rFonts w:ascii="Times New Roman"/>
          <w:b w:val="false"/>
          <w:i w:val="false"/>
          <w:color w:val="ff0000"/>
          <w:sz w:val="28"/>
        </w:rPr>
        <w:t>№ 400-V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12.07.2022 </w:t>
      </w:r>
      <w:r>
        <w:rPr>
          <w:rFonts w:ascii="Times New Roman"/>
          <w:b w:val="false"/>
          <w:i w:val="false"/>
          <w:color w:val="000000"/>
          <w:sz w:val="28"/>
        </w:rPr>
        <w:t>№ 139-VII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188-бап. Сотқа дейінгі тергеп-тексеру жүргізілетін жер</w:t>
      </w:r>
    </w:p>
    <w:bookmarkStart w:name="z1560" w:id="965"/>
    <w:p>
      <w:pPr>
        <w:spacing w:after="0"/>
        <w:ind w:left="0"/>
        <w:jc w:val="both"/>
      </w:pPr>
      <w:r>
        <w:rPr>
          <w:rFonts w:ascii="Times New Roman"/>
          <w:b w:val="false"/>
          <w:i w:val="false"/>
          <w:color w:val="000000"/>
          <w:sz w:val="28"/>
        </w:rPr>
        <w:t>
      1. Сотқа дейінгі тергеп-тексеру қылмыстық құқық бұзушылық жасалған ауданда (астанада, облыста, республикалық маңызы бар қалада) жүргізіледі.</w:t>
      </w:r>
    </w:p>
    <w:bookmarkEnd w:id="965"/>
    <w:bookmarkStart w:name="z1561" w:id="966"/>
    <w:p>
      <w:pPr>
        <w:spacing w:after="0"/>
        <w:ind w:left="0"/>
        <w:jc w:val="both"/>
      </w:pPr>
      <w:r>
        <w:rPr>
          <w:rFonts w:ascii="Times New Roman"/>
          <w:b w:val="false"/>
          <w:i w:val="false"/>
          <w:color w:val="000000"/>
          <w:sz w:val="28"/>
        </w:rPr>
        <w:t>
      2. Сотқа дейінгі тергеп-тексерудің жедел және толық болуы мақсатында ол қылмыстық құқық бұзушылық анықталған орын бойынша, сондай-ақ күдікті немесе куәлардың көпшілігі не қылмыстық құқық бұзушылық ақпараттандыру объектілері, оның ішінде Интернет желісі арқылы жасалған жағдайда жәбірленуші тұратын жерде жүргізілуі мүмкін.</w:t>
      </w:r>
    </w:p>
    <w:bookmarkEnd w:id="966"/>
    <w:bookmarkStart w:name="z1562" w:id="967"/>
    <w:p>
      <w:pPr>
        <w:spacing w:after="0"/>
        <w:ind w:left="0"/>
        <w:jc w:val="both"/>
      </w:pPr>
      <w:r>
        <w:rPr>
          <w:rFonts w:ascii="Times New Roman"/>
          <w:b w:val="false"/>
          <w:i w:val="false"/>
          <w:color w:val="000000"/>
          <w:sz w:val="28"/>
        </w:rPr>
        <w:t>
      3. Тергеу әрекеттерін басқа ауданда (астанада, облыста, республикалық маңызы бар қалада) жүргізу қажет болған жағдайда, сотқа дейінгі тергеп-тексеруді жүзеге асыратын адам оларды жеке өзі жүргізуге не бұл әрекеттерді жүргізуді сол ауданның (астананың, облыстың, республикалық маңызы бар қаланың) тергеушісіне немесе анықтау органына тапсыруға құқылы. Сотқа дейінгі тергеп-тексеруді жүзеге асыратын адам жасырын тергеу әрекеттерін немесе іздестіру іс-шараларын жүргізуді сотқа дейінгі тергеп-тексеру орнындағы немесе олар жүргізілетін жердегі анықтау органына тапсыра алады. Жасырын тергеу әрекеттерін жүргізуді қоспағанда, тапсырма он тәуліктен аспайтын мерзімде орындалуға тиіс.</w:t>
      </w:r>
    </w:p>
    <w:bookmarkEnd w:id="967"/>
    <w:bookmarkStart w:name="z1563" w:id="968"/>
    <w:p>
      <w:pPr>
        <w:spacing w:after="0"/>
        <w:ind w:left="0"/>
        <w:jc w:val="both"/>
      </w:pPr>
      <w:r>
        <w:rPr>
          <w:rFonts w:ascii="Times New Roman"/>
          <w:b w:val="false"/>
          <w:i w:val="false"/>
          <w:color w:val="000000"/>
          <w:sz w:val="28"/>
        </w:rPr>
        <w:t>
      4. Тергеушінің, прокурордың тергеу әрекеттерін жүргізу туралы тапсырмаларын орындаған кезде анықтау органының қызметкері тергеушінің өкілеттіктерін пайдаланады.</w:t>
      </w:r>
    </w:p>
    <w:bookmarkEnd w:id="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188-баптың орыс тіліндегі мәтінге өзгеріс енгізілді, қазақ тілінде өзгермейді - ҚР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189-бап. Сотқа дейінгі тергеп-тексеру нысандары</w:t>
      </w:r>
    </w:p>
    <w:bookmarkStart w:name="z1564" w:id="969"/>
    <w:p>
      <w:pPr>
        <w:spacing w:after="0"/>
        <w:ind w:left="0"/>
        <w:jc w:val="both"/>
      </w:pPr>
      <w:r>
        <w:rPr>
          <w:rFonts w:ascii="Times New Roman"/>
          <w:b w:val="false"/>
          <w:i w:val="false"/>
          <w:color w:val="000000"/>
          <w:sz w:val="28"/>
        </w:rPr>
        <w:t>
      1. Сотқа дейінгі тергеп-тексеру анықтау, алдын ала тергеу нысанында және хаттамалық нысанда жүргізіледі.</w:t>
      </w:r>
    </w:p>
    <w:bookmarkEnd w:id="969"/>
    <w:bookmarkStart w:name="z1565" w:id="970"/>
    <w:p>
      <w:pPr>
        <w:spacing w:after="0"/>
        <w:ind w:left="0"/>
        <w:jc w:val="both"/>
      </w:pPr>
      <w:r>
        <w:rPr>
          <w:rFonts w:ascii="Times New Roman"/>
          <w:b w:val="false"/>
          <w:i w:val="false"/>
          <w:color w:val="000000"/>
          <w:sz w:val="28"/>
        </w:rPr>
        <w:t xml:space="preserve">
      2. Анықтау нысанындағы сотқа дейінгі тергеп-тексеруді осы Кодекстің </w:t>
      </w:r>
      <w:r>
        <w:rPr>
          <w:rFonts w:ascii="Times New Roman"/>
          <w:b w:val="false"/>
          <w:i w:val="false"/>
          <w:color w:val="000000"/>
          <w:sz w:val="28"/>
        </w:rPr>
        <w:t>191-бабының</w:t>
      </w:r>
      <w:r>
        <w:rPr>
          <w:rFonts w:ascii="Times New Roman"/>
          <w:b w:val="false"/>
          <w:i w:val="false"/>
          <w:color w:val="000000"/>
          <w:sz w:val="28"/>
        </w:rPr>
        <w:t xml:space="preserve"> екінші – он екінші, жиырма бесінші және жиырма алтыншы бөліктерінде көрсетілген қылмыстар бойынша қылмыстық қудалау органы жүргізеді.</w:t>
      </w:r>
    </w:p>
    <w:bookmarkEnd w:id="970"/>
    <w:bookmarkStart w:name="z1566" w:id="971"/>
    <w:p>
      <w:pPr>
        <w:spacing w:after="0"/>
        <w:ind w:left="0"/>
        <w:jc w:val="both"/>
      </w:pPr>
      <w:r>
        <w:rPr>
          <w:rFonts w:ascii="Times New Roman"/>
          <w:b w:val="false"/>
          <w:i w:val="false"/>
          <w:color w:val="000000"/>
          <w:sz w:val="28"/>
        </w:rPr>
        <w:t xml:space="preserve">
      3. Алдын ала тергеу нысанындағы сотқа дейінгі тергеп-тексеру осы Кодекстің </w:t>
      </w:r>
      <w:r>
        <w:rPr>
          <w:rFonts w:ascii="Times New Roman"/>
          <w:b w:val="false"/>
          <w:i w:val="false"/>
          <w:color w:val="000000"/>
          <w:sz w:val="28"/>
        </w:rPr>
        <w:t>32-бабының</w:t>
      </w:r>
      <w:r>
        <w:rPr>
          <w:rFonts w:ascii="Times New Roman"/>
          <w:b w:val="false"/>
          <w:i w:val="false"/>
          <w:color w:val="000000"/>
          <w:sz w:val="28"/>
        </w:rPr>
        <w:t xml:space="preserve"> екінші бөлігінде көрсетілген қылмыстық құқық бұзушылықтар туралы істерді қоспағанда, осы Кодекстің </w:t>
      </w:r>
      <w:r>
        <w:rPr>
          <w:rFonts w:ascii="Times New Roman"/>
          <w:b w:val="false"/>
          <w:i w:val="false"/>
          <w:color w:val="000000"/>
          <w:sz w:val="28"/>
        </w:rPr>
        <w:t>187-бабында</w:t>
      </w:r>
      <w:r>
        <w:rPr>
          <w:rFonts w:ascii="Times New Roman"/>
          <w:b w:val="false"/>
          <w:i w:val="false"/>
          <w:color w:val="000000"/>
          <w:sz w:val="28"/>
        </w:rPr>
        <w:t xml:space="preserve"> көрсетілген қылмыстар бойынша, кәмелетке толмағандар немесе дене бітімінің немесе психикасының кемістіктеріне байланысты өзінің қорғалу құқығын өздері жүзеге асыра алмайтын адамдар жасаған барлық қылмыстық құқық бұзушылықтар бойынша, сондай-ақ қылмыс жасады деп күдік келтірілген адам белгісіз болған анықтау істері бойынша жүзеге асырылады.</w:t>
      </w:r>
    </w:p>
    <w:bookmarkEnd w:id="971"/>
    <w:bookmarkStart w:name="z1567" w:id="972"/>
    <w:p>
      <w:pPr>
        <w:spacing w:after="0"/>
        <w:ind w:left="0"/>
        <w:jc w:val="both"/>
      </w:pPr>
      <w:r>
        <w:rPr>
          <w:rFonts w:ascii="Times New Roman"/>
          <w:b w:val="false"/>
          <w:i w:val="false"/>
          <w:color w:val="000000"/>
          <w:sz w:val="28"/>
        </w:rPr>
        <w:t xml:space="preserve">
      4. Қылмыстық теріс қылықтар туралы істер бойынша анықтау органының бастығы осы Кодекстің </w:t>
      </w:r>
      <w:r>
        <w:rPr>
          <w:rFonts w:ascii="Times New Roman"/>
          <w:b w:val="false"/>
          <w:i w:val="false"/>
          <w:color w:val="000000"/>
          <w:sz w:val="28"/>
        </w:rPr>
        <w:t>526-бабында</w:t>
      </w:r>
      <w:r>
        <w:rPr>
          <w:rFonts w:ascii="Times New Roman"/>
          <w:b w:val="false"/>
          <w:i w:val="false"/>
          <w:color w:val="000000"/>
          <w:sz w:val="28"/>
        </w:rPr>
        <w:t xml:space="preserve"> белгіленген мерзімдерде іс бойынша дәлелденуге жататын мән-жайлардың толық және жан-жақты анықталуын қамтамасыз ету мүмкін болмаған жағдайда, бір тәулік ішінде прокурорды хабардар ете отырып, осы баптың үшінші және бесінші бөліктерінде көзделген тәртіппен анықтауды не алдын ала тергеуді тағайындауға міндетті.</w:t>
      </w:r>
    </w:p>
    <w:bookmarkEnd w:id="972"/>
    <w:bookmarkStart w:name="z1568" w:id="973"/>
    <w:p>
      <w:pPr>
        <w:spacing w:after="0"/>
        <w:ind w:left="0"/>
        <w:jc w:val="both"/>
      </w:pPr>
      <w:r>
        <w:rPr>
          <w:rFonts w:ascii="Times New Roman"/>
          <w:b w:val="false"/>
          <w:i w:val="false"/>
          <w:color w:val="000000"/>
          <w:sz w:val="28"/>
        </w:rPr>
        <w:t xml:space="preserve">
      5. Анықтау органының бастығы осы Кодекстің </w:t>
      </w:r>
      <w:r>
        <w:rPr>
          <w:rFonts w:ascii="Times New Roman"/>
          <w:b w:val="false"/>
          <w:i w:val="false"/>
          <w:color w:val="000000"/>
          <w:sz w:val="28"/>
        </w:rPr>
        <w:t>192-бабының</w:t>
      </w:r>
      <w:r>
        <w:rPr>
          <w:rFonts w:ascii="Times New Roman"/>
          <w:b w:val="false"/>
          <w:i w:val="false"/>
          <w:color w:val="000000"/>
          <w:sz w:val="28"/>
        </w:rPr>
        <w:t xml:space="preserve"> екінші бөлігінде белгіленген мерзімде істің мән-жайының жеткілікті және толық зерттелуін қамтамасыз ету мүмкін болмаған жағдайларда да алдын ала тергеу жүргізуді тағайындауға құқылы.</w:t>
      </w:r>
    </w:p>
    <w:bookmarkEnd w:id="973"/>
    <w:bookmarkStart w:name="z1569" w:id="974"/>
    <w:p>
      <w:pPr>
        <w:spacing w:after="0"/>
        <w:ind w:left="0"/>
        <w:jc w:val="both"/>
      </w:pPr>
      <w:r>
        <w:rPr>
          <w:rFonts w:ascii="Times New Roman"/>
          <w:b w:val="false"/>
          <w:i w:val="false"/>
          <w:color w:val="000000"/>
          <w:sz w:val="28"/>
        </w:rPr>
        <w:t xml:space="preserve">
      6. Қылмыстық қудалау органы осы Кодекстің </w:t>
      </w:r>
      <w:r>
        <w:rPr>
          <w:rFonts w:ascii="Times New Roman"/>
          <w:b w:val="false"/>
          <w:i w:val="false"/>
          <w:color w:val="000000"/>
          <w:sz w:val="28"/>
        </w:rPr>
        <w:t>191-бабының</w:t>
      </w:r>
      <w:r>
        <w:rPr>
          <w:rFonts w:ascii="Times New Roman"/>
          <w:b w:val="false"/>
          <w:i w:val="false"/>
          <w:color w:val="000000"/>
          <w:sz w:val="28"/>
        </w:rPr>
        <w:t xml:space="preserve"> он алтыншы – жиырма төртінші бөліктерінде көзделген қылмыстық теріс қылықтар бойынша, сондай-ақ сотқа дейінгі жеделдетілген тергеп-тексеру істері және анықтау істері бойынша хаттамалық нысанда сотқа дейінгі тергеп-тексеруді жүргізеді.</w:t>
      </w:r>
    </w:p>
    <w:bookmarkEnd w:id="9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190-бап. Сотқа дейінгі жеделдетілген тергеп-тексеру</w:t>
      </w:r>
    </w:p>
    <w:bookmarkStart w:name="z1570" w:id="975"/>
    <w:p>
      <w:pPr>
        <w:spacing w:after="0"/>
        <w:ind w:left="0"/>
        <w:jc w:val="both"/>
      </w:pPr>
      <w:r>
        <w:rPr>
          <w:rFonts w:ascii="Times New Roman"/>
          <w:b w:val="false"/>
          <w:i w:val="false"/>
          <w:color w:val="000000"/>
          <w:sz w:val="28"/>
        </w:rPr>
        <w:t>
      1. Сотқа дейінгі тергеп-тексеру жеделдетілген тәртіппен аяқталуы мүмкін.</w:t>
      </w:r>
    </w:p>
    <w:bookmarkEnd w:id="975"/>
    <w:bookmarkStart w:name="z1571" w:id="976"/>
    <w:p>
      <w:pPr>
        <w:spacing w:after="0"/>
        <w:ind w:left="0"/>
        <w:jc w:val="both"/>
      </w:pPr>
      <w:r>
        <w:rPr>
          <w:rFonts w:ascii="Times New Roman"/>
          <w:b w:val="false"/>
          <w:i w:val="false"/>
          <w:color w:val="000000"/>
          <w:sz w:val="28"/>
        </w:rPr>
        <w:t>
      2. Онша ауыр емес және ауырлығы орташа қылмыстар, сондай-ақ ауыр қылмыстар бойынша, егер жиналған дәлелдемелермен қылмыс фактісі мен оны жасаған адам, оның өз кінәсін толық мойындағаны, келтірілген залал (зиян) мөлшерімен (сомасымен) келіскені анықталса, бұл жөнінде күдіктіні хабардар ете отырып және оған бұл шешімнің құқықтық салдарын түсіндіре отырып, сотқа дейінгі жеделдетілген тергеп-тексеру жүргізілуі мүмкін.</w:t>
      </w:r>
    </w:p>
    <w:bookmarkEnd w:id="976"/>
    <w:bookmarkStart w:name="z1572" w:id="977"/>
    <w:p>
      <w:pPr>
        <w:spacing w:after="0"/>
        <w:ind w:left="0"/>
        <w:jc w:val="both"/>
      </w:pPr>
      <w:r>
        <w:rPr>
          <w:rFonts w:ascii="Times New Roman"/>
          <w:b w:val="false"/>
          <w:i w:val="false"/>
          <w:color w:val="000000"/>
          <w:sz w:val="28"/>
        </w:rPr>
        <w:t>
      3. Сотқа дейінгі жеделдетілген тергеп-тергеу он бес тәулік ішінде аяқталуға тиіс.</w:t>
      </w:r>
    </w:p>
    <w:bookmarkEnd w:id="977"/>
    <w:p>
      <w:pPr>
        <w:spacing w:after="0"/>
        <w:ind w:left="0"/>
        <w:jc w:val="both"/>
      </w:pPr>
      <w:r>
        <w:rPr>
          <w:rFonts w:ascii="Times New Roman"/>
          <w:b w:val="false"/>
          <w:i w:val="false"/>
          <w:color w:val="000000"/>
          <w:sz w:val="28"/>
        </w:rPr>
        <w:t>
      Сотқа дейінгі тергеп-тексеру басталған кезден бастап үш тәулік ішінде жасырын тергеу әрекеттері санкцияланған жағдайда қылмыстық іс олар аяқталғаннан кейін он бес тәулік ішінде, бірақ арыз, хабар Сотқа дейінгі тергеп-тексерулердің бірыңғай тізілімінде тіркелген кезден бастап екі айдан кешіктірілмей жеделдетілген тәртіппен аяқталуы мүмкін.</w:t>
      </w:r>
    </w:p>
    <w:bookmarkStart w:name="z1573" w:id="978"/>
    <w:p>
      <w:pPr>
        <w:spacing w:after="0"/>
        <w:ind w:left="0"/>
        <w:jc w:val="both"/>
      </w:pPr>
      <w:r>
        <w:rPr>
          <w:rFonts w:ascii="Times New Roman"/>
          <w:b w:val="false"/>
          <w:i w:val="false"/>
          <w:color w:val="000000"/>
          <w:sz w:val="28"/>
        </w:rPr>
        <w:t>
      4. Сотқа дейінгі жеделдетілген тергеп-тексеру кезінде сотқа дейінгі тергеп-тексеруді жүзеге асыратын адам жасалған қылмыстық құқық бұзушылықтың мән-жайларын анықтайды және күдіктінің оны жасауға қатысқанын растайтын дәлелдемелерді жинайды.</w:t>
      </w:r>
    </w:p>
    <w:bookmarkEnd w:id="978"/>
    <w:bookmarkStart w:name="z3514" w:id="979"/>
    <w:p>
      <w:pPr>
        <w:spacing w:after="0"/>
        <w:ind w:left="0"/>
        <w:jc w:val="both"/>
      </w:pPr>
      <w:r>
        <w:rPr>
          <w:rFonts w:ascii="Times New Roman"/>
          <w:b w:val="false"/>
          <w:i w:val="false"/>
          <w:color w:val="000000"/>
          <w:sz w:val="28"/>
        </w:rPr>
        <w:t>
      4-1. Сотқа дейінгі жеделдетілген тергеп-тексеру аяқталғаннан кейін сотқа дейінгі тергеп-тексеруді жүзеге асыратын адам күдіктіні, егер іске қатысатын болса, оның қорғаушысын, сондай-ақ жәбірленушіні, оның өкілін, азаматтық талапкерді, азаматтық жауапкерді, олардың өкілдерін іс бойынша тергеу әрекеттерін жүргізудің аяқталғаны туралы хабардар етеді.</w:t>
      </w:r>
    </w:p>
    <w:bookmarkEnd w:id="979"/>
    <w:p>
      <w:pPr>
        <w:spacing w:after="0"/>
        <w:ind w:left="0"/>
        <w:jc w:val="both"/>
      </w:pPr>
      <w:r>
        <w:rPr>
          <w:rFonts w:ascii="Times New Roman"/>
          <w:b w:val="false"/>
          <w:i w:val="false"/>
          <w:color w:val="000000"/>
          <w:sz w:val="28"/>
        </w:rPr>
        <w:t>
      Хабарламада танысу орны және олар қылмыстық іс материалдарымен таныса алатын мерзім туралы хабархат қамтылады.</w:t>
      </w:r>
    </w:p>
    <w:bookmarkStart w:name="z3515" w:id="980"/>
    <w:p>
      <w:pPr>
        <w:spacing w:after="0"/>
        <w:ind w:left="0"/>
        <w:jc w:val="both"/>
      </w:pPr>
      <w:r>
        <w:rPr>
          <w:rFonts w:ascii="Times New Roman"/>
          <w:b w:val="false"/>
          <w:i w:val="false"/>
          <w:color w:val="000000"/>
          <w:sz w:val="28"/>
        </w:rPr>
        <w:t>
      4-2. Осы баптың 4-1-бөлігінде көзделген талаптар орындалғаннан кейін сотқа дейінгі тергеп-тексеруді жүзеге асыратын адам осы Кодекстің 527-бабының бірінші, 1-1 және 1-2-бөліктерінде көзделген тәртіппен сотқа дейінгі жеделдетілген тергеп-тексеру хаттамасын жасайды.</w:t>
      </w:r>
    </w:p>
    <w:bookmarkEnd w:id="980"/>
    <w:p>
      <w:pPr>
        <w:spacing w:after="0"/>
        <w:ind w:left="0"/>
        <w:jc w:val="both"/>
      </w:pPr>
      <w:r>
        <w:rPr>
          <w:rFonts w:ascii="Times New Roman"/>
          <w:b w:val="false"/>
          <w:i w:val="false"/>
          <w:color w:val="000000"/>
          <w:sz w:val="28"/>
        </w:rPr>
        <w:t xml:space="preserve">
      Сотқа дейінгі тергеп-тексеруді жүзеге асыратын адам күдіктіден, сондай-ақ жәбірленушіден, оның өкілінен, азаматтық талапкерден, азаматтық жауапкерден немесе олардың өкілдерінен ауызша немесе жазбаша өтінішхат келіп түскен жағдайда, оларға сотқа дейінгі жеделдетілген тергеп-тексеру хаттамасын және қылмыстық істің материалдарын танысу үшін ұсынады, бұл туралы сотқа дейінгі жеделдетілген тергеп-тексеру хаттамасында олардың қолтаңбаларымен және қорғаушының (ол қатысқан кезде) қолтаңбасымен куәландырылатын тиісті белгі жасалады. </w:t>
      </w:r>
    </w:p>
    <w:p>
      <w:pPr>
        <w:spacing w:after="0"/>
        <w:ind w:left="0"/>
        <w:jc w:val="both"/>
      </w:pPr>
      <w:r>
        <w:rPr>
          <w:rFonts w:ascii="Times New Roman"/>
          <w:b w:val="false"/>
          <w:i w:val="false"/>
          <w:color w:val="000000"/>
          <w:sz w:val="28"/>
        </w:rPr>
        <w:t xml:space="preserve">
      Азаматтық талапкер, азаматтық жауапкер немесе олардың өкілдері істің азаматтық талап қоюға қатысы бар бөлігіндегі материалдарымен танысады. </w:t>
      </w:r>
    </w:p>
    <w:p>
      <w:pPr>
        <w:spacing w:after="0"/>
        <w:ind w:left="0"/>
        <w:jc w:val="both"/>
      </w:pPr>
      <w:r>
        <w:rPr>
          <w:rFonts w:ascii="Times New Roman"/>
          <w:b w:val="false"/>
          <w:i w:val="false"/>
          <w:color w:val="000000"/>
          <w:sz w:val="28"/>
        </w:rPr>
        <w:t xml:space="preserve">
      Сотқа дейінгі жеделдетілген тергеп-тексеру хаттамасымен және іс материалдарымен танысқаннан кейін қылмыстық іс анықтау ісі бойынша – анықтау органының бастығына, алдын ала тергеу ісі бойынша тергеу бөлімінің бастығына жіберіледі. </w:t>
      </w:r>
    </w:p>
    <w:bookmarkStart w:name="z3516" w:id="981"/>
    <w:p>
      <w:pPr>
        <w:spacing w:after="0"/>
        <w:ind w:left="0"/>
        <w:jc w:val="both"/>
      </w:pPr>
      <w:r>
        <w:rPr>
          <w:rFonts w:ascii="Times New Roman"/>
          <w:b w:val="false"/>
          <w:i w:val="false"/>
          <w:color w:val="000000"/>
          <w:sz w:val="28"/>
        </w:rPr>
        <w:t>
      4-3. Анықтау органының бастығы сотқа дейінгі жеделдетілген тергеп-тексеру хаттамасын және оған қоса берілген материалдарды зерделеп, мынадай әрекеттердің біреуін жасайды:</w:t>
      </w:r>
    </w:p>
    <w:bookmarkEnd w:id="981"/>
    <w:bookmarkStart w:name="z3517" w:id="982"/>
    <w:p>
      <w:pPr>
        <w:spacing w:after="0"/>
        <w:ind w:left="0"/>
        <w:jc w:val="both"/>
      </w:pPr>
      <w:r>
        <w:rPr>
          <w:rFonts w:ascii="Times New Roman"/>
          <w:b w:val="false"/>
          <w:i w:val="false"/>
          <w:color w:val="000000"/>
          <w:sz w:val="28"/>
        </w:rPr>
        <w:t>
      1) сотқа дейінгі жеделдетілген тергеп-тексеру хаттамасын келіседі және қылмыстық істі прокурорға жібереді;</w:t>
      </w:r>
    </w:p>
    <w:bookmarkEnd w:id="982"/>
    <w:bookmarkStart w:name="z3518" w:id="983"/>
    <w:p>
      <w:pPr>
        <w:spacing w:after="0"/>
        <w:ind w:left="0"/>
        <w:jc w:val="both"/>
      </w:pPr>
      <w:r>
        <w:rPr>
          <w:rFonts w:ascii="Times New Roman"/>
          <w:b w:val="false"/>
          <w:i w:val="false"/>
          <w:color w:val="000000"/>
          <w:sz w:val="28"/>
        </w:rPr>
        <w:t>
      2) сотқа дейінгі жеделдетілген тергеп-тексеру хаттамасын келісуден бас тартады және қылмыстық істі анықтау жүргізу үшін қайтарады.</w:t>
      </w:r>
    </w:p>
    <w:bookmarkEnd w:id="983"/>
    <w:p>
      <w:pPr>
        <w:spacing w:after="0"/>
        <w:ind w:left="0"/>
        <w:jc w:val="both"/>
      </w:pPr>
      <w:r>
        <w:rPr>
          <w:rFonts w:ascii="Times New Roman"/>
          <w:b w:val="false"/>
          <w:i w:val="false"/>
          <w:color w:val="000000"/>
          <w:sz w:val="28"/>
        </w:rPr>
        <w:t>
      Тергеу бөлімінің бастығы сотқа дейінгі жеделдетілген тергеп-тексеру хаттамасын және оған қоса берілген материалдарды зерделеп, мынадай әрекеттердің біреуін жасайды:</w:t>
      </w:r>
    </w:p>
    <w:bookmarkStart w:name="z3519" w:id="984"/>
    <w:p>
      <w:pPr>
        <w:spacing w:after="0"/>
        <w:ind w:left="0"/>
        <w:jc w:val="both"/>
      </w:pPr>
      <w:r>
        <w:rPr>
          <w:rFonts w:ascii="Times New Roman"/>
          <w:b w:val="false"/>
          <w:i w:val="false"/>
          <w:color w:val="000000"/>
          <w:sz w:val="28"/>
        </w:rPr>
        <w:t>
      1) сотқа дейінгі жеделдетілген тергеп-тексеру хаттамасын және қылмыстық істі прокурорға жібереді;</w:t>
      </w:r>
    </w:p>
    <w:bookmarkEnd w:id="984"/>
    <w:bookmarkStart w:name="z3520" w:id="985"/>
    <w:p>
      <w:pPr>
        <w:spacing w:after="0"/>
        <w:ind w:left="0"/>
        <w:jc w:val="both"/>
      </w:pPr>
      <w:r>
        <w:rPr>
          <w:rFonts w:ascii="Times New Roman"/>
          <w:b w:val="false"/>
          <w:i w:val="false"/>
          <w:color w:val="000000"/>
          <w:sz w:val="28"/>
        </w:rPr>
        <w:t>
      2) қылмыстық істі алдын ала тергеу жүргізу үшін қайтарады.</w:t>
      </w:r>
    </w:p>
    <w:bookmarkEnd w:id="985"/>
    <w:bookmarkStart w:name="z1574" w:id="986"/>
    <w:p>
      <w:pPr>
        <w:spacing w:after="0"/>
        <w:ind w:left="0"/>
        <w:jc w:val="both"/>
      </w:pPr>
      <w:r>
        <w:rPr>
          <w:rFonts w:ascii="Times New Roman"/>
          <w:b w:val="false"/>
          <w:i w:val="false"/>
          <w:color w:val="000000"/>
          <w:sz w:val="28"/>
        </w:rPr>
        <w:t>
      5. Сотқа дейінгі тергеп-тексеруді жүзеге асыратын адам тек нәтижелері қылмыстық құқық бұзушылық іздерін және күдікті, айыпталушы кінәсінің өзге де дәлелдемелерін ресімдейтін тергеу әрекеттерін және өзге де процестік әрекеттерді ғана жүргізуге құқылы.</w:t>
      </w:r>
    </w:p>
    <w:bookmarkEnd w:id="986"/>
    <w:bookmarkStart w:name="z1575" w:id="987"/>
    <w:p>
      <w:pPr>
        <w:spacing w:after="0"/>
        <w:ind w:left="0"/>
        <w:jc w:val="both"/>
      </w:pPr>
      <w:r>
        <w:rPr>
          <w:rFonts w:ascii="Times New Roman"/>
          <w:b w:val="false"/>
          <w:i w:val="false"/>
          <w:color w:val="000000"/>
          <w:sz w:val="28"/>
        </w:rPr>
        <w:t>
      6. Сотқа дейінгі жеделдетілген тергеп-тексеру:</w:t>
      </w:r>
    </w:p>
    <w:bookmarkEnd w:id="987"/>
    <w:p>
      <w:pPr>
        <w:spacing w:after="0"/>
        <w:ind w:left="0"/>
        <w:jc w:val="both"/>
      </w:pPr>
      <w:r>
        <w:rPr>
          <w:rFonts w:ascii="Times New Roman"/>
          <w:b w:val="false"/>
          <w:i w:val="false"/>
          <w:color w:val="000000"/>
          <w:sz w:val="28"/>
        </w:rPr>
        <w:t>
      1) олардың ішінде біреуі болса да аса ауыр болып табылған жағдайда, қылмыстық құқық бұзушылықтардың жиынтығына қатысты;</w:t>
      </w:r>
    </w:p>
    <w:p>
      <w:pPr>
        <w:spacing w:after="0"/>
        <w:ind w:left="0"/>
        <w:jc w:val="both"/>
      </w:pPr>
      <w:r>
        <w:rPr>
          <w:rFonts w:ascii="Times New Roman"/>
          <w:b w:val="false"/>
          <w:i w:val="false"/>
          <w:color w:val="000000"/>
          <w:sz w:val="28"/>
        </w:rPr>
        <w:t>
      2) сот ісі жүргізілетін тілді білмейтін адамдарға қатысты;</w:t>
      </w:r>
    </w:p>
    <w:p>
      <w:pPr>
        <w:spacing w:after="0"/>
        <w:ind w:left="0"/>
        <w:jc w:val="both"/>
      </w:pPr>
      <w:r>
        <w:rPr>
          <w:rFonts w:ascii="Times New Roman"/>
          <w:b w:val="false"/>
          <w:i w:val="false"/>
          <w:color w:val="000000"/>
          <w:sz w:val="28"/>
        </w:rPr>
        <w:t>
      3) қылмыстық қудалаудан артықшылықтары мен иммунитеті бар адамдарға қатысты;</w:t>
      </w:r>
    </w:p>
    <w:p>
      <w:pPr>
        <w:spacing w:after="0"/>
        <w:ind w:left="0"/>
        <w:jc w:val="both"/>
      </w:pPr>
      <w:r>
        <w:rPr>
          <w:rFonts w:ascii="Times New Roman"/>
          <w:b w:val="false"/>
          <w:i w:val="false"/>
          <w:color w:val="000000"/>
          <w:sz w:val="28"/>
        </w:rPr>
        <w:t>
      4) қылмыстық құқық бұзушылыққа сыбайлас қатысушылардың біреуі болса да өз кінәсін мойындамаған жағдайда;</w:t>
      </w:r>
    </w:p>
    <w:p>
      <w:pPr>
        <w:spacing w:after="0"/>
        <w:ind w:left="0"/>
        <w:jc w:val="both"/>
      </w:pPr>
      <w:r>
        <w:rPr>
          <w:rFonts w:ascii="Times New Roman"/>
          <w:b w:val="false"/>
          <w:i w:val="false"/>
          <w:color w:val="000000"/>
          <w:sz w:val="28"/>
        </w:rPr>
        <w:t>
      5) кәмелетке толмағандар немесе дене бітімінің немесе психикасының кемістіктеріне байланысты өзінің қорғалу құқығын өздері жүзеге асыра алмайтын адамдар жасаған қылмыстық құқық бұзушылықтар бойынша қолданылмайды.</w:t>
      </w:r>
    </w:p>
    <w:bookmarkStart w:name="z1576" w:id="988"/>
    <w:p>
      <w:pPr>
        <w:spacing w:after="0"/>
        <w:ind w:left="0"/>
        <w:jc w:val="both"/>
      </w:pPr>
      <w:r>
        <w:rPr>
          <w:rFonts w:ascii="Times New Roman"/>
          <w:b w:val="false"/>
          <w:i w:val="false"/>
          <w:color w:val="000000"/>
          <w:sz w:val="28"/>
        </w:rPr>
        <w:t>
      7. Прокурор сотқа дейінгі жеделдетілген тергеп-тексеру хаттамасымен бірге қылмыстық істі алып, ол бойынша үш тәуліктен кешіктірмей мынадай әрекеттердің біреуін жасайды:</w:t>
      </w:r>
    </w:p>
    <w:bookmarkEnd w:id="988"/>
    <w:p>
      <w:pPr>
        <w:spacing w:after="0"/>
        <w:ind w:left="0"/>
        <w:jc w:val="both"/>
      </w:pPr>
      <w:r>
        <w:rPr>
          <w:rFonts w:ascii="Times New Roman"/>
          <w:b w:val="false"/>
          <w:i w:val="false"/>
          <w:color w:val="000000"/>
          <w:sz w:val="28"/>
        </w:rPr>
        <w:t>
      1) сотқа дейінгі жеделдетілген тергеп-тексеру хаттамасын бекітеді, өз қарарымен айыпталушыны сотқа береді және қылмыстық істі сотқа жібереді;</w:t>
      </w:r>
    </w:p>
    <w:p>
      <w:pPr>
        <w:spacing w:after="0"/>
        <w:ind w:left="0"/>
        <w:jc w:val="both"/>
      </w:pPr>
      <w:r>
        <w:rPr>
          <w:rFonts w:ascii="Times New Roman"/>
          <w:b w:val="false"/>
          <w:i w:val="false"/>
          <w:color w:val="000000"/>
          <w:sz w:val="28"/>
        </w:rPr>
        <w:t>
      2) істі анықтау не алдын ала тергеу жүргізу үшін жібереді;</w:t>
      </w:r>
    </w:p>
    <w:p>
      <w:pPr>
        <w:spacing w:after="0"/>
        <w:ind w:left="0"/>
        <w:jc w:val="both"/>
      </w:pPr>
      <w:r>
        <w:rPr>
          <w:rFonts w:ascii="Times New Roman"/>
          <w:b w:val="false"/>
          <w:i w:val="false"/>
          <w:color w:val="000000"/>
          <w:sz w:val="28"/>
        </w:rPr>
        <w:t>
      3) қылмыстық істі толық көлемде не бір бөлігінде тоқтату туралы қаулы шығарады;</w:t>
      </w:r>
    </w:p>
    <w:p>
      <w:pPr>
        <w:spacing w:after="0"/>
        <w:ind w:left="0"/>
        <w:jc w:val="both"/>
      </w:pPr>
      <w:r>
        <w:rPr>
          <w:rFonts w:ascii="Times New Roman"/>
          <w:b w:val="false"/>
          <w:i w:val="false"/>
          <w:color w:val="000000"/>
          <w:sz w:val="28"/>
        </w:rPr>
        <w:t>
      4) сотқа дейінгі жеделдетілген тергеп-тексерудің жаңа хаттамасын жасайды;</w:t>
      </w:r>
    </w:p>
    <w:p>
      <w:pPr>
        <w:spacing w:after="0"/>
        <w:ind w:left="0"/>
        <w:jc w:val="both"/>
      </w:pPr>
      <w:r>
        <w:rPr>
          <w:rFonts w:ascii="Times New Roman"/>
          <w:b w:val="false"/>
          <w:i w:val="false"/>
          <w:color w:val="000000"/>
          <w:sz w:val="28"/>
        </w:rPr>
        <w:t>
      5) өз қалауы немесе қорғаушы тараптың өтінішхаты бойынша процестік келісім жасасу туралы мәселені шешеді.</w:t>
      </w:r>
    </w:p>
    <w:bookmarkStart w:name="z3521" w:id="989"/>
    <w:p>
      <w:pPr>
        <w:spacing w:after="0"/>
        <w:ind w:left="0"/>
        <w:jc w:val="both"/>
      </w:pPr>
      <w:r>
        <w:rPr>
          <w:rFonts w:ascii="Times New Roman"/>
          <w:b w:val="false"/>
          <w:i w:val="false"/>
          <w:color w:val="000000"/>
          <w:sz w:val="28"/>
        </w:rPr>
        <w:t>
      8. Прокурор сотқа дейінгі жеделдетілген тергеп-тексеру хаттамасының айыпталушыға табыс етілуін қамтамасыз етеді. Айыпталушының құқықтары түсіндірілгені қамтылған айыпталушының сотқа дейінгі жеделдетілген тергеп-тексеру хаттамасын алғаны туралы қолхат іске қоса тігіледі.</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Анықтау нысанында және хаттамалық нысанда жүргізілетін сотқа дейінгі тергеп-тексеру</w:t>
      </w:r>
    </w:p>
    <w:bookmarkStart w:name="z1577" w:id="990"/>
    <w:p>
      <w:pPr>
        <w:spacing w:after="0"/>
        <w:ind w:left="0"/>
        <w:jc w:val="both"/>
      </w:pPr>
      <w:r>
        <w:rPr>
          <w:rFonts w:ascii="Times New Roman"/>
          <w:b w:val="false"/>
          <w:i w:val="false"/>
          <w:color w:val="000000"/>
          <w:sz w:val="28"/>
        </w:rPr>
        <w:t>
      1. Осы баптың екінші – он екінші, жиырма бесінші және жиырма алтыншы бөліктерінде көрсетілген құқық бұзушылықтар туралы істер бойынша алдын ала тергеу жүргізу міндетті емес және анықтау материалдары істі сотта қарау үшін негіз болып табылады.</w:t>
      </w:r>
    </w:p>
    <w:bookmarkEnd w:id="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Қазақстан Республикасы Қылмыстық кодексінің 107 (бірінші бөлігінде), 108-1 (екінші бөлігінде), 110 (бірінші бөлігінде), 112, 113, 114 (үшінші және төртінші бөліктерінде), 117 (екінші бөлігінде), 118 (екінші бөлігінде), 119 (екінші, үшінші және төртінші бөліктерінде), 125-1 (бірінші бөлігінде), 126 (бірінші бөлігінде), 136, 137 (екінші бөлігінде), 139, 140 (үшінші бөлігінде), 142, 143 (бірінші бөлігінде), 146 (бірінші бөлігінде), 147 (төртінші бөлігінде), 153, 158 (екінші бөлігінде), 188 (бірінші бөлігінде), 191 (бірінші бөлігінде), 194 (бірінші бөлігінде), 200 (бірінші бөлігінде), 201 (бірінші бөлігінде), 202 (бірінші бөлігінде), 207 (бірінші бөлігінде), 209 (бірінші бөлігінде), 210 (бірінші бөлігінде), 212 (бірінші бөлігінде), 247 (үшінші бөлігінде), 252 (бірінші бөлігінде), 274 (бірінші бөлігінде), 287 (екінші және үшінші бөліктерінде), 288 (бірінші бөлігінде), 290 (бірінші бөлігінде), 293 (бірінші бөлігінде), 295 (бірінші және екінші бөліктерінде), 299 (бірінші бөлігінде), 299-1, 300 (бірінші бөлігінде), 308 (бірінші бөлігінде), 309 (бірінші бөлігінде), 310 (бірінші бөлігінде), 311, 313, 313-1 (екінші және үшінші бөліктерінде), 314 (бірінші бөлігінде), 315 (бірінші бөлігінде), 316 (үшінші бөлігінде), 319 (бірінші, екінші, үшінші және төртінші бөліктерінде), 321 (екінші бөлігінде), 322 (бесінші бөлігінде), 334 (бірінші және екінші бөліктерінде), 340 (екінші және үшінші бөліктерінде), 341 (бірінші бөлігінде), 342 (екінші және үшінші бөліктерінде), 345 (екінші, үшінші және төртінші бөліктерінде), 345-1, 346 (бірінші, екінші, үшінші және төртінші бөліктерінде), 347, 348 (екінші бөлігінде), 349 (екінші бөлігінде), 350 (бірінші бөлігінде), 352-1 (екінші бөлігінде), 357 (бірінші бөлігінде), 358 (екінші бөлігінде), 359 (екінші бөлігінде), 372, 379, 380-3 (бірінші, екінші және үшінші бөліктерінде), 386 (бірінші бөлігінде), 387, 390 (екінші және үшінші бөліктерінде), 398 (үшінші бөлігінде), 399 (бірінші және екінші бөліктерінде), 407 (бірінші бөлігінде), 426 (бірінші бөлігінде), 427, 428 (бірінші бөлігінде), 428-1 (бірінші және екінші бөліктерінде), 430, 431, 464 (бірінші бөлігінде)-баптарында көзделген қылмыстық құқық бұзушылықтар туралы істер бойынша анықтауды ішкі істер органдары жүргізеді. Қазақстан Республикасы Қылмыстық кодексінің 188 (бірінші бөлігінде), 252 (бірінші бөлігінде), 290 (бірінші бөлігінде), 345 (екінші, үшінші және төртінші бөліктерінде), 348 (екінші бөлігінде), 350 (бірінші бөлігінде), 398 (үшінші бөлігінде)-баптарында көзделген қылмыстық құқық бұзушылықтар туралы істер бойынша, егер олар күзет іс-шаралары өткізілетін аймақта жасалған және тізбесі заңда белгіленген күзетілетін адамдарға тікелей қарсы бағытталған болса, анықтауды Қазақстан Республикасы Мемлекеттік күзет қызметі жүргізе алады.</w:t>
      </w:r>
    </w:p>
    <w:bookmarkStart w:name="z1579" w:id="991"/>
    <w:p>
      <w:pPr>
        <w:spacing w:after="0"/>
        <w:ind w:left="0"/>
        <w:jc w:val="both"/>
      </w:pPr>
      <w:r>
        <w:rPr>
          <w:rFonts w:ascii="Times New Roman"/>
          <w:b w:val="false"/>
          <w:i w:val="false"/>
          <w:color w:val="000000"/>
          <w:sz w:val="28"/>
        </w:rPr>
        <w:t>
      3. Қазақстан Республикасы Қылмыстық кодексінің 214 (бірінші бөлігінде), 214-1 (бірінші бөлігінде), 214-2 (бірінші бөлігінде), 233, 234 (бірінші бөлігінде), 245 (бірінші бөлігінде), 248 (бірінші бөлігінде), 301-1 (екінші бөлігінде)-баптарында көзделген құқық бұзушылықтар туралы істер бойынша анықтауды экономикалық тергеу қызметі жүргізеді.</w:t>
      </w:r>
    </w:p>
    <w:bookmarkEnd w:id="991"/>
    <w:bookmarkStart w:name="z1580" w:id="992"/>
    <w:p>
      <w:pPr>
        <w:spacing w:after="0"/>
        <w:ind w:left="0"/>
        <w:jc w:val="both"/>
      </w:pPr>
      <w:r>
        <w:rPr>
          <w:rFonts w:ascii="Times New Roman"/>
          <w:b w:val="false"/>
          <w:i w:val="false"/>
          <w:color w:val="000000"/>
          <w:sz w:val="28"/>
        </w:rPr>
        <w:t xml:space="preserve">
      4. Қазақстан Республикасы Қылмыстық кодексінің </w:t>
      </w:r>
      <w:r>
        <w:rPr>
          <w:rFonts w:ascii="Times New Roman"/>
          <w:b w:val="false"/>
          <w:i w:val="false"/>
          <w:color w:val="000000"/>
          <w:sz w:val="28"/>
        </w:rPr>
        <w:t>437</w:t>
      </w:r>
      <w:r>
        <w:rPr>
          <w:rFonts w:ascii="Times New Roman"/>
          <w:b w:val="false"/>
          <w:i w:val="false"/>
          <w:color w:val="000000"/>
          <w:sz w:val="28"/>
        </w:rPr>
        <w:t xml:space="preserve"> (екінші бөлігінде), </w:t>
      </w:r>
      <w:r>
        <w:rPr>
          <w:rFonts w:ascii="Times New Roman"/>
          <w:b w:val="false"/>
          <w:i w:val="false"/>
          <w:color w:val="000000"/>
          <w:sz w:val="28"/>
        </w:rPr>
        <w:t>439</w:t>
      </w:r>
      <w:r>
        <w:rPr>
          <w:rFonts w:ascii="Times New Roman"/>
          <w:b w:val="false"/>
          <w:i w:val="false"/>
          <w:color w:val="000000"/>
          <w:sz w:val="28"/>
        </w:rPr>
        <w:t xml:space="preserve"> (бірінші бөлігінде), 440 (2-1 және үшінші бөліктерінде), </w:t>
      </w:r>
      <w:r>
        <w:rPr>
          <w:rFonts w:ascii="Times New Roman"/>
          <w:b w:val="false"/>
          <w:i w:val="false"/>
          <w:color w:val="000000"/>
          <w:sz w:val="28"/>
        </w:rPr>
        <w:t>441</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442</w:t>
      </w:r>
      <w:r>
        <w:rPr>
          <w:rFonts w:ascii="Times New Roman"/>
          <w:b w:val="false"/>
          <w:i w:val="false"/>
          <w:color w:val="000000"/>
          <w:sz w:val="28"/>
        </w:rPr>
        <w:t xml:space="preserve"> (бірінші бөлігінде), </w:t>
      </w:r>
      <w:r>
        <w:rPr>
          <w:rFonts w:ascii="Times New Roman"/>
          <w:b w:val="false"/>
          <w:i w:val="false"/>
          <w:color w:val="000000"/>
          <w:sz w:val="28"/>
        </w:rPr>
        <w:t>446</w:t>
      </w:r>
      <w:r>
        <w:rPr>
          <w:rFonts w:ascii="Times New Roman"/>
          <w:b w:val="false"/>
          <w:i w:val="false"/>
          <w:color w:val="000000"/>
          <w:sz w:val="28"/>
        </w:rPr>
        <w:t xml:space="preserve"> (бірінші бөлігінде), </w:t>
      </w:r>
      <w:r>
        <w:rPr>
          <w:rFonts w:ascii="Times New Roman"/>
          <w:b w:val="false"/>
          <w:i w:val="false"/>
          <w:color w:val="000000"/>
          <w:sz w:val="28"/>
        </w:rPr>
        <w:t>447</w:t>
      </w:r>
      <w:r>
        <w:rPr>
          <w:rFonts w:ascii="Times New Roman"/>
          <w:b w:val="false"/>
          <w:i w:val="false"/>
          <w:color w:val="000000"/>
          <w:sz w:val="28"/>
        </w:rPr>
        <w:t xml:space="preserve"> (екінші бөлігінде), </w:t>
      </w:r>
      <w:r>
        <w:rPr>
          <w:rFonts w:ascii="Times New Roman"/>
          <w:b w:val="false"/>
          <w:i w:val="false"/>
          <w:color w:val="000000"/>
          <w:sz w:val="28"/>
        </w:rPr>
        <w:t>448</w:t>
      </w:r>
      <w:r>
        <w:rPr>
          <w:rFonts w:ascii="Times New Roman"/>
          <w:b w:val="false"/>
          <w:i w:val="false"/>
          <w:color w:val="000000"/>
          <w:sz w:val="28"/>
        </w:rPr>
        <w:t xml:space="preserve"> (екінші бөлігінде), </w:t>
      </w:r>
      <w:r>
        <w:rPr>
          <w:rFonts w:ascii="Times New Roman"/>
          <w:b w:val="false"/>
          <w:i w:val="false"/>
          <w:color w:val="000000"/>
          <w:sz w:val="28"/>
        </w:rPr>
        <w:t>449</w:t>
      </w:r>
      <w:r>
        <w:rPr>
          <w:rFonts w:ascii="Times New Roman"/>
          <w:b w:val="false"/>
          <w:i w:val="false"/>
          <w:color w:val="000000"/>
          <w:sz w:val="28"/>
        </w:rPr>
        <w:t xml:space="preserve"> (екінші бөлігінде), </w:t>
      </w:r>
      <w:r>
        <w:rPr>
          <w:rFonts w:ascii="Times New Roman"/>
          <w:b w:val="false"/>
          <w:i w:val="false"/>
          <w:color w:val="000000"/>
          <w:sz w:val="28"/>
        </w:rPr>
        <w:t>453</w:t>
      </w:r>
      <w:r>
        <w:rPr>
          <w:rFonts w:ascii="Times New Roman"/>
          <w:b w:val="false"/>
          <w:i w:val="false"/>
          <w:color w:val="000000"/>
          <w:sz w:val="28"/>
        </w:rPr>
        <w:t xml:space="preserve"> (бірінші бөлігінде), </w:t>
      </w:r>
      <w:r>
        <w:rPr>
          <w:rFonts w:ascii="Times New Roman"/>
          <w:b w:val="false"/>
          <w:i w:val="false"/>
          <w:color w:val="000000"/>
          <w:sz w:val="28"/>
        </w:rPr>
        <w:t>459</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461</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(бірінші бөлігінде), </w:t>
      </w:r>
      <w:r>
        <w:rPr>
          <w:rFonts w:ascii="Times New Roman"/>
          <w:b w:val="false"/>
          <w:i w:val="false"/>
          <w:color w:val="000000"/>
          <w:sz w:val="28"/>
        </w:rPr>
        <w:t>463</w:t>
      </w:r>
      <w:r>
        <w:rPr>
          <w:rFonts w:ascii="Times New Roman"/>
          <w:b w:val="false"/>
          <w:i w:val="false"/>
          <w:color w:val="000000"/>
          <w:sz w:val="28"/>
        </w:rPr>
        <w:t xml:space="preserve"> (екінші бөлігінде), </w:t>
      </w:r>
      <w:r>
        <w:rPr>
          <w:rFonts w:ascii="Times New Roman"/>
          <w:b w:val="false"/>
          <w:i w:val="false"/>
          <w:color w:val="000000"/>
          <w:sz w:val="28"/>
        </w:rPr>
        <w:t>466</w:t>
      </w:r>
      <w:r>
        <w:rPr>
          <w:rFonts w:ascii="Times New Roman"/>
          <w:b w:val="false"/>
          <w:i w:val="false"/>
          <w:color w:val="000000"/>
          <w:sz w:val="28"/>
        </w:rPr>
        <w:t xml:space="preserve"> (екінші және үшінші бөліктерінде)-баптарында көзделген құқық бұзушылық туралы істер бойынша, сондай-ақ әскери қызметшілер; әскери бөлімдердің, құрамалардың, мекемелердің азаматтық персоналының адамдары өз қызметтік міндеттерін орындауға байланысты немесе осы бөлімдер, құрамалар және мекемелер орналасқан жерде жасаған, осы баптың екінші, үшінші, жетінші – тоғызыншы, он бірінші, он екінші бөліктерінде көрсетілген құқық бұзушылықтар туралы істер бойынша анықтауды әскери полиция органдары жүргізеді.</w:t>
      </w:r>
    </w:p>
    <w:bookmarkEnd w:id="992"/>
    <w:bookmarkStart w:name="z1581" w:id="993"/>
    <w:p>
      <w:pPr>
        <w:spacing w:after="0"/>
        <w:ind w:left="0"/>
        <w:jc w:val="both"/>
      </w:pPr>
      <w:r>
        <w:rPr>
          <w:rFonts w:ascii="Times New Roman"/>
          <w:b w:val="false"/>
          <w:i w:val="false"/>
          <w:color w:val="000000"/>
          <w:sz w:val="28"/>
        </w:rPr>
        <w:t xml:space="preserve">
      5. Қазақстан Республикасы Қылмыстық кодексінің </w:t>
      </w:r>
      <w:r>
        <w:rPr>
          <w:rFonts w:ascii="Times New Roman"/>
          <w:b w:val="false"/>
          <w:i w:val="false"/>
          <w:color w:val="000000"/>
          <w:sz w:val="28"/>
        </w:rPr>
        <w:t>445-бабында</w:t>
      </w:r>
      <w:r>
        <w:rPr>
          <w:rFonts w:ascii="Times New Roman"/>
          <w:b w:val="false"/>
          <w:i w:val="false"/>
          <w:color w:val="000000"/>
          <w:sz w:val="28"/>
        </w:rPr>
        <w:t xml:space="preserve"> (бірінші бөлігінде) көзделген қылмыстық құқық бұзушылықтар туралы, осы баптың төртінші бөлігінде көрсетілген қылмыстық құқық бұзушылықтар туралы, сондай-ақ арнаулы мемлекеттік органдардың әскери қызметшілері мен қызметкерлері жасаған, осы баптың екінші, үшінші, жетінші – тоғызыншы, он бірінші, он екінші бөліктерінде көрсетілген барлық өзге де қылмыстық құқық бұзушылықтар туралы істер бойынша анықтауды Ұлттық қауіпсіздік комитетінің әскери полициясы органдары жүргізеді.</w:t>
      </w:r>
    </w:p>
    <w:bookmarkEnd w:id="993"/>
    <w:bookmarkStart w:name="z1582" w:id="994"/>
    <w:p>
      <w:pPr>
        <w:spacing w:after="0"/>
        <w:ind w:left="0"/>
        <w:jc w:val="both"/>
      </w:pPr>
      <w:r>
        <w:rPr>
          <w:rFonts w:ascii="Times New Roman"/>
          <w:b w:val="false"/>
          <w:i w:val="false"/>
          <w:color w:val="000000"/>
          <w:sz w:val="28"/>
        </w:rPr>
        <w:t xml:space="preserve">
      6. Қазақстан Республикасы Қылмыстық кодексінің </w:t>
      </w:r>
      <w:r>
        <w:rPr>
          <w:rFonts w:ascii="Times New Roman"/>
          <w:b w:val="false"/>
          <w:i w:val="false"/>
          <w:color w:val="000000"/>
          <w:sz w:val="28"/>
        </w:rPr>
        <w:t>396-бабында</w:t>
      </w:r>
      <w:r>
        <w:rPr>
          <w:rFonts w:ascii="Times New Roman"/>
          <w:b w:val="false"/>
          <w:i w:val="false"/>
          <w:color w:val="000000"/>
          <w:sz w:val="28"/>
        </w:rPr>
        <w:t xml:space="preserve"> (бірінші бөлігінде) көзделген қылмыстық құқық бұзушылықтар туралы істер бойынша анықтауды шекара қызметінің органдары жүргізеді.</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07.11.2014 </w:t>
      </w:r>
      <w:r>
        <w:rPr>
          <w:rFonts w:ascii="Times New Roman"/>
          <w:b w:val="false"/>
          <w:i w:val="false"/>
          <w:color w:val="00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1584" w:id="995"/>
    <w:p>
      <w:pPr>
        <w:spacing w:after="0"/>
        <w:ind w:left="0"/>
        <w:jc w:val="both"/>
      </w:pPr>
      <w:r>
        <w:rPr>
          <w:rFonts w:ascii="Times New Roman"/>
          <w:b w:val="false"/>
          <w:i w:val="false"/>
          <w:color w:val="000000"/>
          <w:sz w:val="28"/>
        </w:rPr>
        <w:t>
      8. Қазақстан Республикасы Қылмыстық кодексінің 189 (бірінші бөлігінде), 190 (бірінші бөлігінде), 217 (бірінші бөлігінде), 217-1 (бірінші бөлігінде), 286 (бірінші бөлігінде)-баптарында көзделген қылмыстық құқық бұзушылықтар туралы істер бойынша анықтауды сотқа дейінгі тергеп-тексеруді бастаған ішкі істер органдары немесе экономикалық тергеу қызметі жүргізеді.</w:t>
      </w:r>
    </w:p>
    <w:bookmarkEnd w:id="995"/>
    <w:p>
      <w:pPr>
        <w:spacing w:after="0"/>
        <w:ind w:left="0"/>
        <w:jc w:val="both"/>
      </w:pPr>
      <w:r>
        <w:rPr>
          <w:rFonts w:ascii="Times New Roman"/>
          <w:b w:val="false"/>
          <w:i w:val="false"/>
          <w:color w:val="000000"/>
          <w:sz w:val="28"/>
        </w:rPr>
        <w:t>
      Кәсіпкерлік субъектілеріне қатысты Қазақстан Республикасы Қылмыстық кодексінің 217 (бірінші бөлігінде), 217-1 (бірінші бөлігінде)-баптарында көзделген қылмыстық құқық бұзушылықтар туралы істер бойынша анықтауды экономикалық тергеу қызметі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1586" w:id="996"/>
    <w:p>
      <w:pPr>
        <w:spacing w:after="0"/>
        <w:ind w:left="0"/>
        <w:jc w:val="both"/>
      </w:pPr>
      <w:r>
        <w:rPr>
          <w:rFonts w:ascii="Times New Roman"/>
          <w:b w:val="false"/>
          <w:i w:val="false"/>
          <w:color w:val="000000"/>
          <w:sz w:val="28"/>
        </w:rPr>
        <w:t xml:space="preserve">
      10. Қазақстан Республикасы Қылмыстық кодексінің </w:t>
      </w:r>
      <w:r>
        <w:rPr>
          <w:rFonts w:ascii="Times New Roman"/>
          <w:b w:val="false"/>
          <w:i w:val="false"/>
          <w:color w:val="000000"/>
          <w:sz w:val="28"/>
        </w:rPr>
        <w:t>392-бабында</w:t>
      </w:r>
      <w:r>
        <w:rPr>
          <w:rFonts w:ascii="Times New Roman"/>
          <w:b w:val="false"/>
          <w:i w:val="false"/>
          <w:color w:val="000000"/>
          <w:sz w:val="28"/>
        </w:rPr>
        <w:t xml:space="preserve"> (бірінші және 1-1-бөліктерінде) көзделген қылмыстық құқық бұзушылықтар туралы істер бойынша анықтауды сотқа дейінгі тергеп-тексеруді бастаған ішкі істер немесе шекара қызметінің органдары жүргізеді.</w:t>
      </w:r>
    </w:p>
    <w:bookmarkEnd w:id="996"/>
    <w:bookmarkStart w:name="z1587" w:id="997"/>
    <w:p>
      <w:pPr>
        <w:spacing w:after="0"/>
        <w:ind w:left="0"/>
        <w:jc w:val="both"/>
      </w:pPr>
      <w:r>
        <w:rPr>
          <w:rFonts w:ascii="Times New Roman"/>
          <w:b w:val="false"/>
          <w:i w:val="false"/>
          <w:color w:val="000000"/>
          <w:sz w:val="28"/>
        </w:rPr>
        <w:t>
      11. Қазақстан Республикасы Қылмыстық кодексінің 385 (бірінші және екінші бөліктерінде)-бабында көзделген қылмыстық құқық бұзушылықтар туралы істер бойынша анықтауды сотқа дейінгі тергеп-тексеруді бастаған ішкі істер, ұлттық қауіпсіздік органдары, экономикалық тергеу қызметі немесе егер олар күзет іс-шаралары өткізілетін аймақта жасалған және тікелей тізбесі заңда белгіленген күзетілетін адамдарға қарсы бағытталған болса, Қазақстан Республикасының Мемлекеттік күзет қызметі жүргізеді.</w:t>
      </w:r>
    </w:p>
    <w:bookmarkEnd w:id="997"/>
    <w:bookmarkStart w:name="z2364" w:id="998"/>
    <w:p>
      <w:pPr>
        <w:spacing w:after="0"/>
        <w:ind w:left="0"/>
        <w:jc w:val="both"/>
      </w:pPr>
      <w:r>
        <w:rPr>
          <w:rFonts w:ascii="Times New Roman"/>
          <w:b w:val="false"/>
          <w:i w:val="false"/>
          <w:color w:val="000000"/>
          <w:sz w:val="28"/>
        </w:rPr>
        <w:t xml:space="preserve">
      11-1. Қазақстан Республикасы Қылмыстық кодексінің </w:t>
      </w:r>
      <w:r>
        <w:rPr>
          <w:rFonts w:ascii="Times New Roman"/>
          <w:b w:val="false"/>
          <w:i w:val="false"/>
          <w:color w:val="000000"/>
          <w:sz w:val="28"/>
        </w:rPr>
        <w:t>394</w:t>
      </w:r>
      <w:r>
        <w:rPr>
          <w:rFonts w:ascii="Times New Roman"/>
          <w:b w:val="false"/>
          <w:i w:val="false"/>
          <w:color w:val="000000"/>
          <w:sz w:val="28"/>
        </w:rPr>
        <w:t xml:space="preserve"> (бірінші бөлігінде)-бабында көзделген қылмыстық құқық бұзушылық туралы істер бойынша анықтауды сотқа дейінгі тергеп-тексеруді бастаған Қазақстан Республикасының ішкі істер немесе ұлттық қауіпсіздік органдары жүргізеді.</w:t>
      </w:r>
    </w:p>
    <w:bookmarkEnd w:id="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1589" w:id="999"/>
    <w:p>
      <w:pPr>
        <w:spacing w:after="0"/>
        <w:ind w:left="0"/>
        <w:jc w:val="both"/>
      </w:pPr>
      <w:r>
        <w:rPr>
          <w:rFonts w:ascii="Times New Roman"/>
          <w:b w:val="false"/>
          <w:i w:val="false"/>
          <w:color w:val="000000"/>
          <w:sz w:val="28"/>
        </w:rPr>
        <w:t>
      13. Осы бапта көрсетілген қылмыстық құқық бұзушылықтар туралы істер бойынша анықтау құқық қылмыстық бұзушылық жасады деп күдік келтірілген адам белгілі болған кезде жүргізіледі.</w:t>
      </w:r>
    </w:p>
    <w:bookmarkEnd w:id="999"/>
    <w:bookmarkStart w:name="z1590" w:id="1000"/>
    <w:p>
      <w:pPr>
        <w:spacing w:after="0"/>
        <w:ind w:left="0"/>
        <w:jc w:val="both"/>
      </w:pPr>
      <w:r>
        <w:rPr>
          <w:rFonts w:ascii="Times New Roman"/>
          <w:b w:val="false"/>
          <w:i w:val="false"/>
          <w:color w:val="000000"/>
          <w:sz w:val="28"/>
        </w:rPr>
        <w:t>
      14. Анықтау осы тараудың баптарында көзделген алып тастаулар ескеріле отырып, осы Кодексте алдын ала тергеу үшін белгіленген қағидалар бойынша жүргізіледі.</w:t>
      </w:r>
    </w:p>
    <w:bookmarkEnd w:id="1000"/>
    <w:bookmarkStart w:name="z1591" w:id="1001"/>
    <w:p>
      <w:pPr>
        <w:spacing w:after="0"/>
        <w:ind w:left="0"/>
        <w:jc w:val="both"/>
      </w:pPr>
      <w:r>
        <w:rPr>
          <w:rFonts w:ascii="Times New Roman"/>
          <w:b w:val="false"/>
          <w:i w:val="false"/>
          <w:color w:val="000000"/>
          <w:sz w:val="28"/>
        </w:rPr>
        <w:t>
      15. Осы баптың он алтыншы – жиырма төртінші бөліктерінде көрсетілген қылмыстық теріс қылықтар туралы істер бойынша анықтау жүргізу міндетті емес және жиналған материалдар істі сотта қарау үшін негіз болып табылады.</w:t>
      </w:r>
    </w:p>
    <w:bookmarkEnd w:id="1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Қазақстан Республикасы Қылмыстық кодексінің 108-1 (бірінші бөлігінде), 109-1, 111, 115, 115-1, 117 (бірінші бөлігінде), 118 (бірінші бөлігінде), 119 (бірінші бөлігінде), 121-1, 137 (бірінші бөлігінде), 138, 140, 145, 150 (1-1-бөлігінде), </w:t>
      </w:r>
      <w:r>
        <w:rPr>
          <w:rFonts w:ascii="Times New Roman"/>
          <w:b w:val="false"/>
          <w:i w:val="false"/>
          <w:color w:val="000000"/>
          <w:sz w:val="28"/>
        </w:rPr>
        <w:t>152</w:t>
      </w:r>
      <w:r>
        <w:rPr>
          <w:rFonts w:ascii="Times New Roman"/>
          <w:b w:val="false"/>
          <w:i w:val="false"/>
          <w:color w:val="000000"/>
          <w:sz w:val="28"/>
        </w:rPr>
        <w:t xml:space="preserve"> (бірінші бөлігінде, егер бұл соттың жұмысқа қайта орналастыру туралы шешімін орындамаумен байланысты болса, үшінші бөлігінде), 154, 155 (бірінші бөлігінде), 156 (бірінші және екінші бөліктерінде), 158 (бірінші бөлігінде), 159, 183, 187, 204 (бірінші бөлігінде), 205 (бірінші және екінші бөліктерінде), 206 (бірінші бөлігінде), 208 (бірінші бөлігінде), 211 (бірінші бөлігінде), 213 (бірінші бөлігінде), 247 (бірінші және екінші бөліктерінде), 276 (бірінші бөлігінде), 288 (төртінші бөлігінде), 289, 294 (бірінші бөлігінде), 295-1 (бірінші бөлігінде), 296 (бірінші, екінші және үшінші бөліктерінде), 301-1 (бірінші бөлігінде), 303 (бірінші бөлігінде), 306 (бірінші бөлігінде), 313-1 (бірінші бөлігінде), 316 (бірінші және екінші бөліктерінде), 317 (бірінші бөлігінде), 320 (бірінші бөлігінде), 322 (бірінші бөлігінде), 325 (бірінші бөлігінде), 326 (бірінші бөлігінде), 328 (бірінші бөлігінде), 331 (екінші бөлігінде), 336, 340 (бірінші бөлігінде), 342 (бірінші бөлігінде), 345 (бірінші бөлігінде), 349 (бірінші бөлігінде), 351 (бірінші бөлігінде), 352-1 (бірінші бөлігінде), 354 (бірінші бөлігінде), 356 (бірінші бөлігінде), 357 (екінші бөлігінде), 358 (бірінші бөлігінде), 359 (бірінші бөлігінде), 376 (бірінші бөлігінде), 381, 383, 384, 389 (бірінші және екінші бөліктерінде), 391, 395, 397, 398 (бірінші және екінші бөліктерінде), 400, 402 (бірінші бөлігінде), 403, 406, 407 (екінші бөлігінде), 410, 436-баптарында көзделген қылмыстық теріс қылықтар бойынша хаттамалық нысандағы сотқа дейінгі тергеп-тексеруді ішкі істер органдары жүргізеді.</w:t>
      </w:r>
    </w:p>
    <w:bookmarkStart w:name="z1593" w:id="1002"/>
    <w:p>
      <w:pPr>
        <w:spacing w:after="0"/>
        <w:ind w:left="0"/>
        <w:jc w:val="both"/>
      </w:pPr>
      <w:r>
        <w:rPr>
          <w:rFonts w:ascii="Times New Roman"/>
          <w:b w:val="false"/>
          <w:i w:val="false"/>
          <w:color w:val="000000"/>
          <w:sz w:val="28"/>
        </w:rPr>
        <w:t>
      17. Қазақстан Республикасы Қылмыстық кодексінің 222, 225, 226 (бірінші бөлігінде), 227, 228 (бірінші бөлігінде), 229 (бірінші бөлігінде), 230 (бірінші бөлігінде), 236 (бірінші бөлігінде), 239 (бірінші бөлігінде), 242, 243 (екінші бөлігінде), 246-баптарында көзделген қылмыстық теріс қылықтар бойынша хаттамалық нысандағы сотқа дейінгі тергеп-тексеруді экономикалық тергеу қызметі жүргізеді.</w:t>
      </w:r>
    </w:p>
    <w:bookmarkEnd w:id="1002"/>
    <w:bookmarkStart w:name="z1594" w:id="1003"/>
    <w:p>
      <w:pPr>
        <w:spacing w:after="0"/>
        <w:ind w:left="0"/>
        <w:jc w:val="both"/>
      </w:pPr>
      <w:r>
        <w:rPr>
          <w:rFonts w:ascii="Times New Roman"/>
          <w:b w:val="false"/>
          <w:i w:val="false"/>
          <w:color w:val="000000"/>
          <w:sz w:val="28"/>
        </w:rPr>
        <w:t xml:space="preserve">
      18. Қазақстан Республикасы Қылмыстық кодексінің </w:t>
      </w:r>
      <w:r>
        <w:rPr>
          <w:rFonts w:ascii="Times New Roman"/>
          <w:b w:val="false"/>
          <w:i w:val="false"/>
          <w:color w:val="000000"/>
          <w:sz w:val="28"/>
        </w:rPr>
        <w:t>186</w:t>
      </w:r>
      <w:r>
        <w:rPr>
          <w:rFonts w:ascii="Times New Roman"/>
          <w:b w:val="false"/>
          <w:i w:val="false"/>
          <w:color w:val="000000"/>
          <w:sz w:val="28"/>
        </w:rPr>
        <w:t xml:space="preserve"> (бірінші бөлігінде), </w:t>
      </w:r>
      <w:r>
        <w:rPr>
          <w:rFonts w:ascii="Times New Roman"/>
          <w:b w:val="false"/>
          <w:i w:val="false"/>
          <w:color w:val="000000"/>
          <w:sz w:val="28"/>
        </w:rPr>
        <w:t>458</w:t>
      </w:r>
      <w:r>
        <w:rPr>
          <w:rFonts w:ascii="Times New Roman"/>
          <w:b w:val="false"/>
          <w:i w:val="false"/>
          <w:color w:val="000000"/>
          <w:sz w:val="28"/>
        </w:rPr>
        <w:t xml:space="preserve"> (бірінші бөлігінде)-баптарында көзделген қылмыстық теріс қылықтар бойынша хаттамалық нысандағы сотқа дейінгі тергеп-тексеруді Ұлттық қауіпсіздік комитетінің органдары жүргізеді.</w:t>
      </w:r>
    </w:p>
    <w:bookmarkEnd w:id="1003"/>
    <w:bookmarkStart w:name="z1595" w:id="1004"/>
    <w:p>
      <w:pPr>
        <w:spacing w:after="0"/>
        <w:ind w:left="0"/>
        <w:jc w:val="both"/>
      </w:pPr>
      <w:r>
        <w:rPr>
          <w:rFonts w:ascii="Times New Roman"/>
          <w:b w:val="false"/>
          <w:i w:val="false"/>
          <w:color w:val="000000"/>
          <w:sz w:val="28"/>
        </w:rPr>
        <w:t>
      19. Қазақстан Республикасы Қылмыстық кодексінің 195 (бірінші және екінші бөліктерінде), 196 (бірінші және екінші бөліктерінде), 198 (екінші бөлігінде), 199 (екінші бөлігінде), 232-1 (бірінші бөлігінде), 233-1 (бірінші және екінші бөліктерінде)-баптарында көзделген қылмыстық теріс қылықтар бойынша хаттамалық нысандағы сотқа дейінгі тергеп-тексеруді ішкі істер органдары не экономикалық тергеу қызметі жүргізеді.</w:t>
      </w:r>
    </w:p>
    <w:bookmarkEnd w:id="1004"/>
    <w:bookmarkStart w:name="z3356" w:id="1005"/>
    <w:p>
      <w:pPr>
        <w:spacing w:after="0"/>
        <w:ind w:left="0"/>
        <w:jc w:val="both"/>
      </w:pPr>
      <w:r>
        <w:rPr>
          <w:rFonts w:ascii="Times New Roman"/>
          <w:b w:val="false"/>
          <w:i w:val="false"/>
          <w:color w:val="000000"/>
          <w:sz w:val="28"/>
        </w:rPr>
        <w:t>
      19-1. Қазақстан Республикасы Қылмыстық кодексінің 363, 370-2 (бірінші бөлігінде), 414 (төртінші бөлігінде)-баптарында көзделген қылмыстық теріс қылықтар бойынша хаттамалық нысандағы сотқа дейінгі тергеп-тексеруді ішкі істер органдары не ұлттық қауіпсіздік органдары жүргізеді.</w:t>
      </w:r>
    </w:p>
    <w:bookmarkEnd w:id="1005"/>
    <w:bookmarkStart w:name="z3360" w:id="1006"/>
    <w:p>
      <w:pPr>
        <w:spacing w:after="0"/>
        <w:ind w:left="0"/>
        <w:jc w:val="both"/>
      </w:pPr>
      <w:r>
        <w:rPr>
          <w:rFonts w:ascii="Times New Roman"/>
          <w:b w:val="false"/>
          <w:i w:val="false"/>
          <w:color w:val="000000"/>
          <w:sz w:val="28"/>
        </w:rPr>
        <w:t>
      19-2. Қазақстан Республикасы Қылмыстық кодексінің 419-бабында (бірінші бөлігінде) көзделген қылмыстық теріс қылықтар бойынша хаттамалық нысандағы сотқа дейінгі тергеп-тексеруді ішкі істер органдары, ұлттық қауіпсіздік органдары немесе экономикалық тергеу қызметі жүргізеді.</w:t>
      </w:r>
    </w:p>
    <w:bookmarkEnd w:id="1006"/>
    <w:bookmarkStart w:name="z1596" w:id="1007"/>
    <w:p>
      <w:pPr>
        <w:spacing w:after="0"/>
        <w:ind w:left="0"/>
        <w:jc w:val="both"/>
      </w:pPr>
      <w:r>
        <w:rPr>
          <w:rFonts w:ascii="Times New Roman"/>
          <w:b w:val="false"/>
          <w:i w:val="false"/>
          <w:color w:val="000000"/>
          <w:sz w:val="28"/>
        </w:rPr>
        <w:t xml:space="preserve">
      20. Қазақстан Республикасы Қылмыстық кодексінің </w:t>
      </w:r>
      <w:r>
        <w:rPr>
          <w:rFonts w:ascii="Times New Roman"/>
          <w:b w:val="false"/>
          <w:i w:val="false"/>
          <w:color w:val="000000"/>
          <w:sz w:val="28"/>
        </w:rPr>
        <w:t>437</w:t>
      </w:r>
      <w:r>
        <w:rPr>
          <w:rFonts w:ascii="Times New Roman"/>
          <w:b w:val="false"/>
          <w:i w:val="false"/>
          <w:color w:val="000000"/>
          <w:sz w:val="28"/>
        </w:rPr>
        <w:t xml:space="preserve"> (бірінші және бесінші бөліктерінде), </w:t>
      </w:r>
      <w:r>
        <w:rPr>
          <w:rFonts w:ascii="Times New Roman"/>
          <w:b w:val="false"/>
          <w:i w:val="false"/>
          <w:color w:val="000000"/>
          <w:sz w:val="28"/>
        </w:rPr>
        <w:t>438</w:t>
      </w:r>
      <w:r>
        <w:rPr>
          <w:rFonts w:ascii="Times New Roman"/>
          <w:b w:val="false"/>
          <w:i w:val="false"/>
          <w:color w:val="000000"/>
          <w:sz w:val="28"/>
        </w:rPr>
        <w:t xml:space="preserve"> (бірінші бөлігінде), </w:t>
      </w:r>
      <w:r>
        <w:rPr>
          <w:rFonts w:ascii="Times New Roman"/>
          <w:b w:val="false"/>
          <w:i w:val="false"/>
          <w:color w:val="000000"/>
          <w:sz w:val="28"/>
        </w:rPr>
        <w:t>440</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443</w:t>
      </w:r>
      <w:r>
        <w:rPr>
          <w:rFonts w:ascii="Times New Roman"/>
          <w:b w:val="false"/>
          <w:i w:val="false"/>
          <w:color w:val="000000"/>
          <w:sz w:val="28"/>
        </w:rPr>
        <w:t xml:space="preserve">(бірінші бөлігінде), </w:t>
      </w:r>
      <w:r>
        <w:rPr>
          <w:rFonts w:ascii="Times New Roman"/>
          <w:b w:val="false"/>
          <w:i w:val="false"/>
          <w:color w:val="000000"/>
          <w:sz w:val="28"/>
        </w:rPr>
        <w:t>447</w:t>
      </w:r>
      <w:r>
        <w:rPr>
          <w:rFonts w:ascii="Times New Roman"/>
          <w:b w:val="false"/>
          <w:i w:val="false"/>
          <w:color w:val="000000"/>
          <w:sz w:val="28"/>
        </w:rPr>
        <w:t xml:space="preserve"> (бірінші бөлігінде), </w:t>
      </w:r>
      <w:r>
        <w:rPr>
          <w:rFonts w:ascii="Times New Roman"/>
          <w:b w:val="false"/>
          <w:i w:val="false"/>
          <w:color w:val="000000"/>
          <w:sz w:val="28"/>
        </w:rPr>
        <w:t>448</w:t>
      </w:r>
      <w:r>
        <w:rPr>
          <w:rFonts w:ascii="Times New Roman"/>
          <w:b w:val="false"/>
          <w:i w:val="false"/>
          <w:color w:val="000000"/>
          <w:sz w:val="28"/>
        </w:rPr>
        <w:t xml:space="preserve"> (бірінші бөлігінде), </w:t>
      </w:r>
      <w:r>
        <w:rPr>
          <w:rFonts w:ascii="Times New Roman"/>
          <w:b w:val="false"/>
          <w:i w:val="false"/>
          <w:color w:val="000000"/>
          <w:sz w:val="28"/>
        </w:rPr>
        <w:t>449</w:t>
      </w:r>
      <w:r>
        <w:rPr>
          <w:rFonts w:ascii="Times New Roman"/>
          <w:b w:val="false"/>
          <w:i w:val="false"/>
          <w:color w:val="000000"/>
          <w:sz w:val="28"/>
        </w:rPr>
        <w:t xml:space="preserve"> (бірінші бөлігінде), </w:t>
      </w:r>
      <w:r>
        <w:rPr>
          <w:rFonts w:ascii="Times New Roman"/>
          <w:b w:val="false"/>
          <w:i w:val="false"/>
          <w:color w:val="000000"/>
          <w:sz w:val="28"/>
        </w:rPr>
        <w:t>460</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(бірінші бөлігінде), </w:t>
      </w:r>
      <w:r>
        <w:rPr>
          <w:rFonts w:ascii="Times New Roman"/>
          <w:b w:val="false"/>
          <w:i w:val="false"/>
          <w:color w:val="000000"/>
          <w:sz w:val="28"/>
        </w:rPr>
        <w:t>466</w:t>
      </w:r>
      <w:r>
        <w:rPr>
          <w:rFonts w:ascii="Times New Roman"/>
          <w:b w:val="false"/>
          <w:i w:val="false"/>
          <w:color w:val="000000"/>
          <w:sz w:val="28"/>
        </w:rPr>
        <w:t xml:space="preserve"> (бірінші бөлігінде)-баптарында көзделген қылмыстық теріс қылықтар бойынша, сондай-ақ әскери қызметшілер; әскери бөлімдердің, құрамалардың, мекемелердің азаматтық персоналының адамдары өз қызметтік міндеттерін орындауға байланысты немесе осы бөлімдер, құрамалар және мекемелер орналасқан жерде жасаған, осы баптың он алтыншы, он жетінші, он тоғызыншы, жиырма екінші – жиырма төртінші бөліктерінде көрсетілген істер бойынша хаттамалық нысандағы сотқа дейінгі тергеп-тексеруді әскери полиция органдары жүргізеді.</w:t>
      </w:r>
    </w:p>
    <w:bookmarkEnd w:id="1007"/>
    <w:bookmarkStart w:name="z1597" w:id="1008"/>
    <w:p>
      <w:pPr>
        <w:spacing w:after="0"/>
        <w:ind w:left="0"/>
        <w:jc w:val="both"/>
      </w:pPr>
      <w:r>
        <w:rPr>
          <w:rFonts w:ascii="Times New Roman"/>
          <w:b w:val="false"/>
          <w:i w:val="false"/>
          <w:color w:val="000000"/>
          <w:sz w:val="28"/>
        </w:rPr>
        <w:t>
      21. Осы баптың жиырмасыншы бөлігінде көзделген қылмыстық теріс қылықтар бойынша, сондай-ақ арнаулы мемлекеттік органдардың әскери қызметшілері мен қызметкерлері жасаған, олар бойынша анықтау жүргізу міндетті емес және жиналған материалдары істі сотта қарау үшін негіз болып табылатын барлық өзге де қылмыстық теріс қылықтар бойынша хаттамалық нысандағы сотқа дейінгі тергеп-тексеруді Ұлттық қауіпсіздік комитетінің әскери полициясы органдары жүргізеді.</w:t>
      </w:r>
    </w:p>
    <w:bookmarkEnd w:id="1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1599" w:id="1009"/>
    <w:p>
      <w:pPr>
        <w:spacing w:after="0"/>
        <w:ind w:left="0"/>
        <w:jc w:val="both"/>
      </w:pPr>
      <w:r>
        <w:rPr>
          <w:rFonts w:ascii="Times New Roman"/>
          <w:b w:val="false"/>
          <w:i w:val="false"/>
          <w:color w:val="000000"/>
          <w:sz w:val="28"/>
        </w:rPr>
        <w:t xml:space="preserve">
      23. Қазақстан Республикасы Қылмыстық кодексінің 269-1 (бірінші бөлігінде), </w:t>
      </w:r>
      <w:r>
        <w:rPr>
          <w:rFonts w:ascii="Times New Roman"/>
          <w:b w:val="false"/>
          <w:i w:val="false"/>
          <w:color w:val="000000"/>
          <w:sz w:val="28"/>
        </w:rPr>
        <w:t>287</w:t>
      </w:r>
      <w:r>
        <w:rPr>
          <w:rFonts w:ascii="Times New Roman"/>
          <w:b w:val="false"/>
          <w:i w:val="false"/>
          <w:color w:val="000000"/>
          <w:sz w:val="28"/>
        </w:rPr>
        <w:t xml:space="preserve"> (бірінші бөлігінде), </w:t>
      </w:r>
      <w:r>
        <w:rPr>
          <w:rFonts w:ascii="Times New Roman"/>
          <w:b w:val="false"/>
          <w:i w:val="false"/>
          <w:color w:val="000000"/>
          <w:sz w:val="28"/>
        </w:rPr>
        <w:t>345</w:t>
      </w:r>
      <w:r>
        <w:rPr>
          <w:rFonts w:ascii="Times New Roman"/>
          <w:b w:val="false"/>
          <w:i w:val="false"/>
          <w:color w:val="000000"/>
          <w:sz w:val="28"/>
        </w:rPr>
        <w:t xml:space="preserve"> (бірінші бөлігінде), </w:t>
      </w:r>
      <w:r>
        <w:rPr>
          <w:rFonts w:ascii="Times New Roman"/>
          <w:b w:val="false"/>
          <w:i w:val="false"/>
          <w:color w:val="000000"/>
          <w:sz w:val="28"/>
        </w:rPr>
        <w:t>348</w:t>
      </w:r>
      <w:r>
        <w:rPr>
          <w:rFonts w:ascii="Times New Roman"/>
          <w:b w:val="false"/>
          <w:i w:val="false"/>
          <w:color w:val="000000"/>
          <w:sz w:val="28"/>
        </w:rPr>
        <w:t xml:space="preserve"> (бірінші бөлігінде), 352-1 (бірінші бөлігінде), </w:t>
      </w:r>
      <w:r>
        <w:rPr>
          <w:rFonts w:ascii="Times New Roman"/>
          <w:b w:val="false"/>
          <w:i w:val="false"/>
          <w:color w:val="000000"/>
          <w:sz w:val="28"/>
        </w:rPr>
        <w:t>353</w:t>
      </w:r>
      <w:r>
        <w:rPr>
          <w:rFonts w:ascii="Times New Roman"/>
          <w:b w:val="false"/>
          <w:i w:val="false"/>
          <w:color w:val="000000"/>
          <w:sz w:val="28"/>
        </w:rPr>
        <w:t xml:space="preserve"> (бірінші бөлігінде),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(бірінші бөлігінде), </w:t>
      </w:r>
      <w:r>
        <w:rPr>
          <w:rFonts w:ascii="Times New Roman"/>
          <w:b w:val="false"/>
          <w:i w:val="false"/>
          <w:color w:val="000000"/>
          <w:sz w:val="28"/>
        </w:rPr>
        <w:t>390</w:t>
      </w:r>
      <w:r>
        <w:rPr>
          <w:rFonts w:ascii="Times New Roman"/>
          <w:b w:val="false"/>
          <w:i w:val="false"/>
          <w:color w:val="000000"/>
          <w:sz w:val="28"/>
        </w:rPr>
        <w:t xml:space="preserve"> (бірінші бөлігінде)-баптарында көзделген қылмыстық теріс қылықтар туралы істер бойынша хаттамалық нысандағы сотқа дейінгі тергеп-тексеруді ішкі істер органы не егер олар күзету іс-шаралары өткізілетін аймақта жасалған және тікелей тізбесі заңда белгіленген күзетілетін адамдарға қарсы бағытталған болса, Қазақстан Республикасы Мемлекеттік күзет қызметі жүргізеді.</w:t>
      </w:r>
    </w:p>
    <w:bookmarkEnd w:id="1009"/>
    <w:bookmarkStart w:name="z1600" w:id="1010"/>
    <w:p>
      <w:pPr>
        <w:spacing w:after="0"/>
        <w:ind w:left="0"/>
        <w:jc w:val="both"/>
      </w:pPr>
      <w:r>
        <w:rPr>
          <w:rFonts w:ascii="Times New Roman"/>
          <w:b w:val="false"/>
          <w:i w:val="false"/>
          <w:color w:val="000000"/>
          <w:sz w:val="28"/>
        </w:rPr>
        <w:t>
      24. Қазақстан Республикасы Қылмыстық кодексінің 385 (үшінші бөлігінде)-бабында көзделген қылмыстық теріс қылық туралы іс бойынша сотқа дейінгі тергеп-тексеруді ішкі істер, ұлттық қауіпсіздік органдары, экономикалық тергеу қызметі не егер ол күзету іс-шаралары өткізілетін аймақта жасалған және тізбесі заңда белгіленген күзетілетін адамдарға тікелей қарсы бағытталған болса, Қазақстан Республикасының Мемлекеттік күзет қызметі жүргізеді.</w:t>
      </w:r>
    </w:p>
    <w:bookmarkEnd w:id="1010"/>
    <w:bookmarkStart w:name="z3507" w:id="1011"/>
    <w:p>
      <w:pPr>
        <w:spacing w:after="0"/>
        <w:ind w:left="0"/>
        <w:jc w:val="both"/>
      </w:pPr>
      <w:r>
        <w:rPr>
          <w:rFonts w:ascii="Times New Roman"/>
          <w:b w:val="false"/>
          <w:i w:val="false"/>
          <w:color w:val="000000"/>
          <w:sz w:val="28"/>
        </w:rPr>
        <w:t xml:space="preserve">
      25. Мемлекеттік өртке қарсы қызмет органдары анықтауды Қазақстан Республикасы Қылмыстық кодексінің </w:t>
      </w:r>
      <w:r>
        <w:rPr>
          <w:rFonts w:ascii="Times New Roman"/>
          <w:b w:val="false"/>
          <w:i w:val="false"/>
          <w:color w:val="000000"/>
          <w:sz w:val="28"/>
        </w:rPr>
        <w:t>292-бабында</w:t>
      </w:r>
      <w:r>
        <w:rPr>
          <w:rFonts w:ascii="Times New Roman"/>
          <w:b w:val="false"/>
          <w:i w:val="false"/>
          <w:color w:val="000000"/>
          <w:sz w:val="28"/>
        </w:rPr>
        <w:t xml:space="preserve"> көзделген қылмыстық құқық бұзушылықтар туралы істер бойынша жүргізеді.</w:t>
      </w:r>
    </w:p>
    <w:bookmarkEnd w:id="1011"/>
    <w:bookmarkStart w:name="z3508" w:id="1012"/>
    <w:p>
      <w:pPr>
        <w:spacing w:after="0"/>
        <w:ind w:left="0"/>
        <w:jc w:val="both"/>
      </w:pPr>
      <w:r>
        <w:rPr>
          <w:rFonts w:ascii="Times New Roman"/>
          <w:b w:val="false"/>
          <w:i w:val="false"/>
          <w:color w:val="000000"/>
          <w:sz w:val="28"/>
        </w:rPr>
        <w:t xml:space="preserve">
      26. Қазақстан Республикасы Қылмыстық кодексінің </w:t>
      </w:r>
      <w:r>
        <w:rPr>
          <w:rFonts w:ascii="Times New Roman"/>
          <w:b w:val="false"/>
          <w:i w:val="false"/>
          <w:color w:val="000000"/>
          <w:sz w:val="28"/>
        </w:rPr>
        <w:t>204-бабында</w:t>
      </w:r>
      <w:r>
        <w:rPr>
          <w:rFonts w:ascii="Times New Roman"/>
          <w:b w:val="false"/>
          <w:i w:val="false"/>
          <w:color w:val="000000"/>
          <w:sz w:val="28"/>
        </w:rPr>
        <w:t xml:space="preserve"> (екінші бөлігінде) көзделген қылмыстық құқық бұзушылықтар туралы істер бойынша анықтауды сотқа дейінгі тергеп-тексеруді бастаған ішкі істер органдары немесе мемлекеттік өртке қарсы қызмет органдары жүргізеді.</w:t>
      </w:r>
    </w:p>
    <w:bookmarkEnd w:id="1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12.07.2022 </w:t>
      </w:r>
      <w:r>
        <w:rPr>
          <w:rFonts w:ascii="Times New Roman"/>
          <w:b w:val="false"/>
          <w:i w:val="false"/>
          <w:color w:val="000000"/>
          <w:sz w:val="28"/>
        </w:rPr>
        <w:t>№ 139-VII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03.01.2023 </w:t>
      </w:r>
      <w:r>
        <w:rPr>
          <w:rFonts w:ascii="Times New Roman"/>
          <w:b w:val="false"/>
          <w:i w:val="false"/>
          <w:color w:val="000000"/>
          <w:sz w:val="28"/>
        </w:rPr>
        <w:t>№ 186-VII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192-бап. Сотқа дейінгі тергеп-тексерудің мерзімі</w:t>
      </w:r>
    </w:p>
    <w:bookmarkStart w:name="z1601" w:id="1013"/>
    <w:p>
      <w:pPr>
        <w:spacing w:after="0"/>
        <w:ind w:left="0"/>
        <w:jc w:val="both"/>
      </w:pPr>
      <w:r>
        <w:rPr>
          <w:rFonts w:ascii="Times New Roman"/>
          <w:b w:val="false"/>
          <w:i w:val="false"/>
          <w:color w:val="000000"/>
          <w:sz w:val="28"/>
        </w:rPr>
        <w:t>
      1. Сотқа дейінгі тергеп-тексеру қылмыстық істің күрделілігі, тергеу әрекеттерінің көлемі және істің мән-жайларын зерттеудің жеткіліктілігі ескеріле отырып, қисынды мерзімде, бірақ Қазақстан Республикасының Қылмыстық кодексінде белгіленген қылмыстық қудалаудың ескіру мерзімінен аспайтын мерзімде аяқталуға тиіс.</w:t>
      </w:r>
    </w:p>
    <w:bookmarkEnd w:id="1013"/>
    <w:p>
      <w:pPr>
        <w:spacing w:after="0"/>
        <w:ind w:left="0"/>
        <w:jc w:val="both"/>
      </w:pPr>
      <w:r>
        <w:rPr>
          <w:rFonts w:ascii="Times New Roman"/>
          <w:b w:val="false"/>
          <w:i w:val="false"/>
          <w:color w:val="000000"/>
          <w:sz w:val="28"/>
        </w:rPr>
        <w:t>
      Сотқа дейінгі тергеп-тексерудің қисынды мерзімін айқындаған кезде қылмыстық істің құқықтық және нақты күрделілігі, сотқа дейінгі іс жүргізуге қатысушылардың процестік құқықтарды іске асыруы, сотқа дейінгі тергеп-тексеруді жүзеге асыратын адамның өз өкілеттіктерін сотқа дейінгі іс жүргізуді уақтылы жүзеге асыру мақсатында іске асыру тәсілі сияқты мән-жайлар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Сотқа дейінгі тергеп-тексеру мерзімі арыз бен хабар Сотқа дейінгі тергеп-тексерулердің бірыңғай тізілімінде тіркелген кезден бастап қылмыстық іс қылмыстық істі тоқтату туралы қаулымен, сотқа дейінгі тергеп-тексерудің аяқталғаны туралы есеппен, бұйрықтық іс жүргізуді қолдану туралы қаулымен, қылмыстық теріс қылық туралы қаулымен, сотқа дейінгі жеделдетілген тергеп-тексеру хаттамасымен, айыптау хаттамасымен немесе істі медициналық сипаттағы мәжбүрлеу шараларын қолдану туралы мәселені қарау үшін сотқа беру туралы қаулымен прокурорға жіберілген күнге дейін не прокурор істі сотқа жібере отырып, кінәні мойындау туралы мәміле немесе кінәні мойындау және заңсыз иемденілген активтерді қайтару туралы мәміле нысанындағы процестік келісім жасасқан күнге дейін есептеледі.</w:t>
      </w:r>
    </w:p>
    <w:p>
      <w:pPr>
        <w:spacing w:after="0"/>
        <w:ind w:left="0"/>
        <w:jc w:val="both"/>
      </w:pPr>
      <w:r>
        <w:rPr>
          <w:rFonts w:ascii="Times New Roman"/>
          <w:b w:val="false"/>
          <w:i w:val="false"/>
          <w:color w:val="000000"/>
          <w:sz w:val="28"/>
        </w:rPr>
        <w:t>
      Бірнеше іс біріктірілген іс бойынша іс жүргізу мерзімі уақыты бойынша қылмыстық істің бірінші жүргізілуі басталған күннен бастап есептеледі. Егер біріктірілген істердің біреуі бойынша бұлтартпау шарасы ретінде күзетпен ұстау не үйқамақ қолданылса, сотқа дейінгі тергеп-тексеру мерзімі көрсетілген бұлтартпау шаралары қолданылған істі сотқа дейінгі тергеп-тексеру басталған күннен бастап есептеледі.</w:t>
      </w:r>
    </w:p>
    <w:p>
      <w:pPr>
        <w:spacing w:after="0"/>
        <w:ind w:left="0"/>
        <w:jc w:val="both"/>
      </w:pPr>
      <w:r>
        <w:rPr>
          <w:rFonts w:ascii="Times New Roman"/>
          <w:b w:val="false"/>
          <w:i w:val="false"/>
          <w:color w:val="000000"/>
          <w:sz w:val="28"/>
        </w:rPr>
        <w:t>
      Анықтау істері бойынша сотқа дейінгі тергеп-тексеру бір айдан және алдын ала тергеу істері бойынша екі айдан аспауға тиіс. Прокурор сотқа дейінгі тергеп-тексерудің ақылға қонымды мерзімін белгілей отырып, осы мерзімдерді қайта қарауға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1603" w:id="1014"/>
    <w:p>
      <w:pPr>
        <w:spacing w:after="0"/>
        <w:ind w:left="0"/>
        <w:jc w:val="both"/>
      </w:pPr>
      <w:r>
        <w:rPr>
          <w:rFonts w:ascii="Times New Roman"/>
          <w:b w:val="false"/>
          <w:i w:val="false"/>
          <w:color w:val="000000"/>
          <w:sz w:val="28"/>
        </w:rPr>
        <w:t>
      3. Осы баптың екінші бөлігінде көрсетілген мерзімге:</w:t>
      </w:r>
    </w:p>
    <w:bookmarkEnd w:id="1014"/>
    <w:p>
      <w:pPr>
        <w:spacing w:after="0"/>
        <w:ind w:left="0"/>
        <w:jc w:val="both"/>
      </w:pPr>
      <w:r>
        <w:rPr>
          <w:rFonts w:ascii="Times New Roman"/>
          <w:b w:val="false"/>
          <w:i w:val="false"/>
          <w:color w:val="000000"/>
          <w:sz w:val="28"/>
        </w:rPr>
        <w:t>
      1) қылмыстық процеске қатысушылардың осы Кодекстің 190, 192-2 және 296-баптарында көзделген тәртіппен қылмыстық іс материалдарымен танысқан;</w:t>
      </w:r>
    </w:p>
    <w:p>
      <w:pPr>
        <w:spacing w:after="0"/>
        <w:ind w:left="0"/>
        <w:jc w:val="both"/>
      </w:pPr>
      <w:r>
        <w:rPr>
          <w:rFonts w:ascii="Times New Roman"/>
          <w:b w:val="false"/>
          <w:i w:val="false"/>
          <w:color w:val="000000"/>
          <w:sz w:val="28"/>
        </w:rPr>
        <w:t>
      2) қылмыстық істің қорғалуға құқығы бар куәнің, күдіктінің, жәбірленушінің шағымы бойынша сотта және прокуратурада болған;</w:t>
      </w:r>
    </w:p>
    <w:p>
      <w:pPr>
        <w:spacing w:after="0"/>
        <w:ind w:left="0"/>
        <w:jc w:val="both"/>
      </w:pPr>
      <w:r>
        <w:rPr>
          <w:rFonts w:ascii="Times New Roman"/>
          <w:b w:val="false"/>
          <w:i w:val="false"/>
          <w:color w:val="000000"/>
          <w:sz w:val="28"/>
        </w:rPr>
        <w:t>
      3) сотқа дейінгі тергеп-тексеруді жүзеге асыратын адамның процестік шешімдерін және (немесе) әрекеттерін бекіту не келісу туралы мәселені қарауға байланысты қылмыстық істің прокурорда болған;</w:t>
      </w:r>
    </w:p>
    <w:p>
      <w:pPr>
        <w:spacing w:after="0"/>
        <w:ind w:left="0"/>
        <w:jc w:val="both"/>
      </w:pPr>
      <w:r>
        <w:rPr>
          <w:rFonts w:ascii="Times New Roman"/>
          <w:b w:val="false"/>
          <w:i w:val="false"/>
          <w:color w:val="000000"/>
          <w:sz w:val="28"/>
        </w:rPr>
        <w:t>
      4) процестік келісім жасасу туралы өтінішхатты қарауға байланысты қылмыстық істің прокурорда болған уақыты кірмейді.</w:t>
      </w:r>
    </w:p>
    <w:bookmarkStart w:name="z1604" w:id="1015"/>
    <w:p>
      <w:pPr>
        <w:spacing w:after="0"/>
        <w:ind w:left="0"/>
        <w:jc w:val="both"/>
      </w:pPr>
      <w:r>
        <w:rPr>
          <w:rFonts w:ascii="Times New Roman"/>
          <w:b w:val="false"/>
          <w:i w:val="false"/>
          <w:color w:val="000000"/>
          <w:sz w:val="28"/>
        </w:rPr>
        <w:t>
      4. Осы баптың екінші бөлігінде белгіленген сотқа дейінгі тергеп-тексеру мерзімін тергеушінің, анықтау органы бастығының уәжді өтінішхаты бойынша:</w:t>
      </w:r>
    </w:p>
    <w:bookmarkEnd w:id="1015"/>
    <w:p>
      <w:pPr>
        <w:spacing w:after="0"/>
        <w:ind w:left="0"/>
        <w:jc w:val="both"/>
      </w:pPr>
      <w:r>
        <w:rPr>
          <w:rFonts w:ascii="Times New Roman"/>
          <w:b w:val="false"/>
          <w:i w:val="false"/>
          <w:color w:val="000000"/>
          <w:sz w:val="28"/>
        </w:rPr>
        <w:t>
      істің күрделілігіне байланысты өңірлер мен гарнизондардың әскери прокуроры, өңірлік көлік прокуроры, аудандық және оларға теңестірілген прокурор – қисынды, бірақ үш айдан аспайтын мерзімге;</w:t>
      </w:r>
    </w:p>
    <w:p>
      <w:pPr>
        <w:spacing w:after="0"/>
        <w:ind w:left="0"/>
        <w:jc w:val="both"/>
      </w:pPr>
      <w:r>
        <w:rPr>
          <w:rFonts w:ascii="Times New Roman"/>
          <w:b w:val="false"/>
          <w:i w:val="false"/>
          <w:color w:val="000000"/>
          <w:sz w:val="28"/>
        </w:rPr>
        <w:t>
      істің ерекше күрделілігіне байланысты немесе қылмыстық істің материалдарын қылмыстық қудалауды жалғастыру үшін шет мемлекетке жіберу туралы мәселені шешу кезінде – Бас әскери прокурор, Бас көлік прокуроры, облыс прокуроры мен оған теңестірілген прокурор және олардың орынбасарлары қисынды, бірақ он екі айдан аспайтын мерзімге ұзартуы мүмкін.</w:t>
      </w:r>
    </w:p>
    <w:bookmarkStart w:name="z1605" w:id="1016"/>
    <w:p>
      <w:pPr>
        <w:spacing w:after="0"/>
        <w:ind w:left="0"/>
        <w:jc w:val="both"/>
      </w:pPr>
      <w:r>
        <w:rPr>
          <w:rFonts w:ascii="Times New Roman"/>
          <w:b w:val="false"/>
          <w:i w:val="false"/>
          <w:color w:val="000000"/>
          <w:sz w:val="28"/>
        </w:rPr>
        <w:t>
      5. Сотқа дейінгі тергеп-тексеру мерзімін одан әрі ұзартуға айрықша жағдайларда ғана жол беріледі және оны Қазақстан Республикасының Бас Прокуроры, оның орынбасарлары қисынды, бірақ осы баптың бірінші бөлігінде белгіленгеннен аспайтын мерзімге жүзеге асыра алады.</w:t>
      </w:r>
    </w:p>
    <w:bookmarkEnd w:id="1016"/>
    <w:bookmarkStart w:name="z1606" w:id="1017"/>
    <w:p>
      <w:pPr>
        <w:spacing w:after="0"/>
        <w:ind w:left="0"/>
        <w:jc w:val="both"/>
      </w:pPr>
      <w:r>
        <w:rPr>
          <w:rFonts w:ascii="Times New Roman"/>
          <w:b w:val="false"/>
          <w:i w:val="false"/>
          <w:color w:val="000000"/>
          <w:sz w:val="28"/>
        </w:rPr>
        <w:t>
      6. Сотқа дейінгі тергеп-тексерудің мерзімін ұзарту туралы қаулыны тергеу бөлімінің, анықтаудың бастығы, прокурор өңір мен гарнизонның әскери прокурорына, өңірлік көлік прокурорына, ауданның прокурорына, Бас әскери прокурорға, Бас көлік прокурорына, облыстың прокурорына және оларға теңестірілген прокурорларға сотқа дейінгі тергеп-тексеру мерзімі аяқталардан – бес тәуліктен кешіктірмей, Қазақстан Республикасының Бас Прокурорына, оның орынбасарларына – он тәуліктен кешіктірмей ұсынуға міндетті.</w:t>
      </w:r>
    </w:p>
    <w:bookmarkEnd w:id="1017"/>
    <w:bookmarkStart w:name="z1607" w:id="1018"/>
    <w:p>
      <w:pPr>
        <w:spacing w:after="0"/>
        <w:ind w:left="0"/>
        <w:jc w:val="both"/>
      </w:pPr>
      <w:r>
        <w:rPr>
          <w:rFonts w:ascii="Times New Roman"/>
          <w:b w:val="false"/>
          <w:i w:val="false"/>
          <w:color w:val="000000"/>
          <w:sz w:val="28"/>
        </w:rPr>
        <w:t>
      7. Прокурор істі қосымша тергеп-тексеру үшін қайтарған, қылмыстық істі үзу немесе тоқтату туралы қаулының күші жойылған не сотқа дейінгі тергеп-тексеру мерзімдерін үзу туралы қаулыны келісуден немесе қылмыстық істі тоқтату туралы қаулыны бекітуден бас тартылған кезде сотқа дейінгі тергеп-тексеру прокурор белгілеген, бірақ іс қылмыстық қудалауды жүзеге асыратын адамға келіп түскен кезден бастап бір айдан аспайтын мерзімде жүргізіледі. Мерзімді одан әрі ұзарту жалпы негіздерде және осы бапта көзделген тәртіппен жүргізіледі.</w:t>
      </w:r>
    </w:p>
    <w:bookmarkEnd w:id="1018"/>
    <w:bookmarkStart w:name="z1608" w:id="1019"/>
    <w:p>
      <w:pPr>
        <w:spacing w:after="0"/>
        <w:ind w:left="0"/>
        <w:jc w:val="both"/>
      </w:pPr>
      <w:r>
        <w:rPr>
          <w:rFonts w:ascii="Times New Roman"/>
          <w:b w:val="false"/>
          <w:i w:val="false"/>
          <w:color w:val="000000"/>
          <w:sz w:val="28"/>
        </w:rPr>
        <w:t>
      8. Күдікті, жәбірленуші тергеп-тексерудің негізсіз созылуына шағым жасауға және қылмыстық қудалауды жүзеге асыратын адамның оның барысында істі тергеп-тексеруді толық көлемінде аяқтауына қажетті белгілі бір мерзімді белгілеу туралы өтінішхатты прокурорға мәлімдеуге немесе осы Кодексте көзделген тәртіппен сотқа шағым жасауға құқылы.</w:t>
      </w:r>
    </w:p>
    <w:bookmarkEnd w:id="1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192-1-бап. Анықтау барысында дәлелденуге жататын мән-жайлар</w:t>
      </w:r>
    </w:p>
    <w:bookmarkStart w:name="z3524" w:id="1020"/>
    <w:p>
      <w:pPr>
        <w:spacing w:after="0"/>
        <w:ind w:left="0"/>
        <w:jc w:val="both"/>
      </w:pPr>
      <w:r>
        <w:rPr>
          <w:rFonts w:ascii="Times New Roman"/>
          <w:b w:val="false"/>
          <w:i w:val="false"/>
          <w:color w:val="000000"/>
          <w:sz w:val="28"/>
        </w:rPr>
        <w:t>
      1. Анықтау барысында осы Кодекстің 113-бабына сәйкес: қылмыстық құқық бұзушылық оқиғасы, қылмыстық заңда тыйым салынған іс-әрекетті жасаған адам, адамның кінәлілігі, залалдың сипаты мен мөлшері және іс бойынша маңызы бар өзге де мән-жайлар дәлелденуге жатады.</w:t>
      </w:r>
    </w:p>
    <w:bookmarkEnd w:id="1020"/>
    <w:bookmarkStart w:name="z3525" w:id="1021"/>
    <w:p>
      <w:pPr>
        <w:spacing w:after="0"/>
        <w:ind w:left="0"/>
        <w:jc w:val="both"/>
      </w:pPr>
      <w:r>
        <w:rPr>
          <w:rFonts w:ascii="Times New Roman"/>
          <w:b w:val="false"/>
          <w:i w:val="false"/>
          <w:color w:val="000000"/>
          <w:sz w:val="28"/>
        </w:rPr>
        <w:t>
      2. Осы баптың бірінші бөлігінде көрсетілген мән-жайларды анықтау үшін қылмыстық құқық бұзушылық жасады деп күдік келтірілген адамнан сотталғандығының болуы немесе болмауы туралы анықтамалар, оның жұмыс немесе оқу орнынан мінездемелер, іс үшін маңызы бар өзге де материалдар талап етіп алдырылуы; жәбірленушіден, куәдан жауап алу және басқа да қажетті тергеу әрекеттері жүргізілуі мүмкін.</w:t>
      </w:r>
    </w:p>
    <w:bookmarkEnd w:id="1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192-1-баппен толықтырылды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192-2-бап. Айыптау хаттамасын жасау және қылмыстық істі сотқа жіберу үшін прокурорға беру</w:t>
      </w:r>
    </w:p>
    <w:bookmarkStart w:name="z3526" w:id="1022"/>
    <w:p>
      <w:pPr>
        <w:spacing w:after="0"/>
        <w:ind w:left="0"/>
        <w:jc w:val="both"/>
      </w:pPr>
      <w:r>
        <w:rPr>
          <w:rFonts w:ascii="Times New Roman"/>
          <w:b w:val="false"/>
          <w:i w:val="false"/>
          <w:color w:val="000000"/>
          <w:sz w:val="28"/>
        </w:rPr>
        <w:t>
      1. Анықтау аяқталған соң сотқа дейінгі тергеп-тексеруді жүзеге асыратын адам күдіктіні, егер іске қатысатын болса, оның қорғаушысын, сондай-ақ жәбірленушіні, оның өкілін, азаматтық талапкерді, азаматтық жауапкерді, олардың өкілдерін іс бойынша тергеу әрекеттерін жүргізудің аяқталғаны туралы хабардар етеді.</w:t>
      </w:r>
    </w:p>
    <w:bookmarkEnd w:id="1022"/>
    <w:p>
      <w:pPr>
        <w:spacing w:after="0"/>
        <w:ind w:left="0"/>
        <w:jc w:val="both"/>
      </w:pPr>
      <w:r>
        <w:rPr>
          <w:rFonts w:ascii="Times New Roman"/>
          <w:b w:val="false"/>
          <w:i w:val="false"/>
          <w:color w:val="000000"/>
          <w:sz w:val="28"/>
        </w:rPr>
        <w:t>
      Хабарламада танысу орны және олар қылмыстық іс материалдарымен таныса алатын мерзім туралы хабархат қамтылады.</w:t>
      </w:r>
    </w:p>
    <w:bookmarkStart w:name="z3527" w:id="1023"/>
    <w:p>
      <w:pPr>
        <w:spacing w:after="0"/>
        <w:ind w:left="0"/>
        <w:jc w:val="both"/>
      </w:pPr>
      <w:r>
        <w:rPr>
          <w:rFonts w:ascii="Times New Roman"/>
          <w:b w:val="false"/>
          <w:i w:val="false"/>
          <w:color w:val="000000"/>
          <w:sz w:val="28"/>
        </w:rPr>
        <w:t xml:space="preserve">
      2. Осы баптың бірінші бөлігінде көзделген талаптар орындалғаннан кейін сотқа дейінгі тергеп-тексеруді жүзеге асыратын адам айыптау хаттамасын жасайды. </w:t>
      </w:r>
    </w:p>
    <w:bookmarkEnd w:id="1023"/>
    <w:bookmarkStart w:name="z3528" w:id="1024"/>
    <w:p>
      <w:pPr>
        <w:spacing w:after="0"/>
        <w:ind w:left="0"/>
        <w:jc w:val="both"/>
      </w:pPr>
      <w:r>
        <w:rPr>
          <w:rFonts w:ascii="Times New Roman"/>
          <w:b w:val="false"/>
          <w:i w:val="false"/>
          <w:color w:val="000000"/>
          <w:sz w:val="28"/>
        </w:rPr>
        <w:t xml:space="preserve">
      3. Айыптау хаттамасында мыналар көрсетіледі: </w:t>
      </w:r>
    </w:p>
    <w:bookmarkEnd w:id="1024"/>
    <w:bookmarkStart w:name="z3529" w:id="1025"/>
    <w:p>
      <w:pPr>
        <w:spacing w:after="0"/>
        <w:ind w:left="0"/>
        <w:jc w:val="both"/>
      </w:pPr>
      <w:r>
        <w:rPr>
          <w:rFonts w:ascii="Times New Roman"/>
          <w:b w:val="false"/>
          <w:i w:val="false"/>
          <w:color w:val="000000"/>
          <w:sz w:val="28"/>
        </w:rPr>
        <w:t xml:space="preserve">
      1) оның жасалған уақыты мен орны, хаттаманы кімнің жасағаны; </w:t>
      </w:r>
    </w:p>
    <w:bookmarkEnd w:id="1025"/>
    <w:bookmarkStart w:name="z3530" w:id="1026"/>
    <w:p>
      <w:pPr>
        <w:spacing w:after="0"/>
        <w:ind w:left="0"/>
        <w:jc w:val="both"/>
      </w:pPr>
      <w:r>
        <w:rPr>
          <w:rFonts w:ascii="Times New Roman"/>
          <w:b w:val="false"/>
          <w:i w:val="false"/>
          <w:color w:val="000000"/>
          <w:sz w:val="28"/>
        </w:rPr>
        <w:t>
      2) күдіктінің жеке басы туралы деректер;</w:t>
      </w:r>
    </w:p>
    <w:bookmarkEnd w:id="1026"/>
    <w:bookmarkStart w:name="z3531" w:id="1027"/>
    <w:p>
      <w:pPr>
        <w:spacing w:after="0"/>
        <w:ind w:left="0"/>
        <w:jc w:val="both"/>
      </w:pPr>
      <w:r>
        <w:rPr>
          <w:rFonts w:ascii="Times New Roman"/>
          <w:b w:val="false"/>
          <w:i w:val="false"/>
          <w:color w:val="000000"/>
          <w:sz w:val="28"/>
        </w:rPr>
        <w:t>
      3) қылмыстық құқық бұзушылықтың жасалған орны мен уақыты, оқиға, оның тәсілдері, себептері, салдары және басқа да елеулі мән-жайлар;</w:t>
      </w:r>
    </w:p>
    <w:bookmarkEnd w:id="1027"/>
    <w:bookmarkStart w:name="z3532" w:id="1028"/>
    <w:p>
      <w:pPr>
        <w:spacing w:after="0"/>
        <w:ind w:left="0"/>
        <w:jc w:val="both"/>
      </w:pPr>
      <w:r>
        <w:rPr>
          <w:rFonts w:ascii="Times New Roman"/>
          <w:b w:val="false"/>
          <w:i w:val="false"/>
          <w:color w:val="000000"/>
          <w:sz w:val="28"/>
        </w:rPr>
        <w:t>
      4) қылмыстық құқық бұзушылықтың болғанын және құқық бұзушының кінәлілігін растайтын нақты деректер;</w:t>
      </w:r>
    </w:p>
    <w:bookmarkEnd w:id="1028"/>
    <w:bookmarkStart w:name="z3533" w:id="1029"/>
    <w:p>
      <w:pPr>
        <w:spacing w:after="0"/>
        <w:ind w:left="0"/>
        <w:jc w:val="both"/>
      </w:pPr>
      <w:r>
        <w:rPr>
          <w:rFonts w:ascii="Times New Roman"/>
          <w:b w:val="false"/>
          <w:i w:val="false"/>
          <w:color w:val="000000"/>
          <w:sz w:val="28"/>
        </w:rPr>
        <w:t>
      5) Қылмыстық кодекстің Ерекше бөлігінде көзделген қылмыстық құқық бұзушылықтың саралануы;</w:t>
      </w:r>
    </w:p>
    <w:bookmarkEnd w:id="1029"/>
    <w:bookmarkStart w:name="z3534" w:id="1030"/>
    <w:p>
      <w:pPr>
        <w:spacing w:after="0"/>
        <w:ind w:left="0"/>
        <w:jc w:val="both"/>
      </w:pPr>
      <w:r>
        <w:rPr>
          <w:rFonts w:ascii="Times New Roman"/>
          <w:b w:val="false"/>
          <w:i w:val="false"/>
          <w:color w:val="000000"/>
          <w:sz w:val="28"/>
        </w:rPr>
        <w:t>
      6) егер бар болса, куәлардың және жәбірленушілердің тегі, аты, әкесінің аты (олар болған кезде), мекенжайлары;</w:t>
      </w:r>
    </w:p>
    <w:bookmarkEnd w:id="1030"/>
    <w:bookmarkStart w:name="z3535" w:id="1031"/>
    <w:p>
      <w:pPr>
        <w:spacing w:after="0"/>
        <w:ind w:left="0"/>
        <w:jc w:val="both"/>
      </w:pPr>
      <w:r>
        <w:rPr>
          <w:rFonts w:ascii="Times New Roman"/>
          <w:b w:val="false"/>
          <w:i w:val="false"/>
          <w:color w:val="000000"/>
          <w:sz w:val="28"/>
        </w:rPr>
        <w:t>
      7) келтірілген залал мөлшері;</w:t>
      </w:r>
    </w:p>
    <w:bookmarkEnd w:id="1031"/>
    <w:bookmarkStart w:name="z3536" w:id="1032"/>
    <w:p>
      <w:pPr>
        <w:spacing w:after="0"/>
        <w:ind w:left="0"/>
        <w:jc w:val="both"/>
      </w:pPr>
      <w:r>
        <w:rPr>
          <w:rFonts w:ascii="Times New Roman"/>
          <w:b w:val="false"/>
          <w:i w:val="false"/>
          <w:color w:val="000000"/>
          <w:sz w:val="28"/>
        </w:rPr>
        <w:t>
      8) қылмыстық құқық бұзушылық іздерін тіркеу кезінде пайдаланылған болса не оларда іздер тіркелсе, ғылыми-техникалық құралдар мен электрондық жеткізгіштер;</w:t>
      </w:r>
    </w:p>
    <w:bookmarkEnd w:id="1032"/>
    <w:bookmarkStart w:name="z3537" w:id="1033"/>
    <w:p>
      <w:pPr>
        <w:spacing w:after="0"/>
        <w:ind w:left="0"/>
        <w:jc w:val="both"/>
      </w:pPr>
      <w:r>
        <w:rPr>
          <w:rFonts w:ascii="Times New Roman"/>
          <w:b w:val="false"/>
          <w:i w:val="false"/>
          <w:color w:val="000000"/>
          <w:sz w:val="28"/>
        </w:rPr>
        <w:t>
      9) заттай дәлелдемелер (олар болған кезде), олардың сақталу орны туралы мәліметтер;</w:t>
      </w:r>
    </w:p>
    <w:bookmarkEnd w:id="1033"/>
    <w:bookmarkStart w:name="z3538" w:id="1034"/>
    <w:p>
      <w:pPr>
        <w:spacing w:after="0"/>
        <w:ind w:left="0"/>
        <w:jc w:val="both"/>
      </w:pPr>
      <w:r>
        <w:rPr>
          <w:rFonts w:ascii="Times New Roman"/>
          <w:b w:val="false"/>
          <w:i w:val="false"/>
          <w:color w:val="000000"/>
          <w:sz w:val="28"/>
        </w:rPr>
        <w:t>
      10) азаматтық талап қоюды қамтамасыз ету және сот үкімін орындау үшін қабылданған шаралар;</w:t>
      </w:r>
    </w:p>
    <w:bookmarkEnd w:id="1034"/>
    <w:bookmarkStart w:name="z3539" w:id="1035"/>
    <w:p>
      <w:pPr>
        <w:spacing w:after="0"/>
        <w:ind w:left="0"/>
        <w:jc w:val="both"/>
      </w:pPr>
      <w:r>
        <w:rPr>
          <w:rFonts w:ascii="Times New Roman"/>
          <w:b w:val="false"/>
          <w:i w:val="false"/>
          <w:color w:val="000000"/>
          <w:sz w:val="28"/>
        </w:rPr>
        <w:t xml:space="preserve">
      11) күдіктіден өндіріп алынуға жататын процестік шығындар мен сомалар, мәлімделген талап қою. </w:t>
      </w:r>
    </w:p>
    <w:bookmarkEnd w:id="1035"/>
    <w:p>
      <w:pPr>
        <w:spacing w:after="0"/>
        <w:ind w:left="0"/>
        <w:jc w:val="both"/>
      </w:pPr>
      <w:r>
        <w:rPr>
          <w:rFonts w:ascii="Times New Roman"/>
          <w:b w:val="false"/>
          <w:i w:val="false"/>
          <w:color w:val="000000"/>
          <w:sz w:val="28"/>
        </w:rPr>
        <w:t>
      Айыптау хаттамасына қылмыстық құқық бұзушылық жасау фактісін растайтын құжаттар да қоса беріледі.</w:t>
      </w:r>
    </w:p>
    <w:bookmarkStart w:name="z3540" w:id="1036"/>
    <w:p>
      <w:pPr>
        <w:spacing w:after="0"/>
        <w:ind w:left="0"/>
        <w:jc w:val="both"/>
      </w:pPr>
      <w:r>
        <w:rPr>
          <w:rFonts w:ascii="Times New Roman"/>
          <w:b w:val="false"/>
          <w:i w:val="false"/>
          <w:color w:val="000000"/>
          <w:sz w:val="28"/>
        </w:rPr>
        <w:t>
      4. Сотқа дейінгі тергеп-тексеруді жүзеге асыратын адам күдіктіден, сондай-ақ жәбірленушіден, оның өкілінен, азаматтық талапкерден, азаматтық жауапкерден немесе олардың өкілдерінен ауызша немесе жазбаша өтінішхат түскен жағдайда, оларға айыптау хаттамасын және қылмыстық іс материалдарын танысу үшін ұсынады, бұл туралы айыптау хаттамасында олардың қолтаңбаларымен және қорғаушының (ол қатысқан кезде) қолтаңбасымен куәландырылатын тиісті белгі жасалады.</w:t>
      </w:r>
    </w:p>
    <w:bookmarkEnd w:id="1036"/>
    <w:p>
      <w:pPr>
        <w:spacing w:after="0"/>
        <w:ind w:left="0"/>
        <w:jc w:val="both"/>
      </w:pPr>
      <w:r>
        <w:rPr>
          <w:rFonts w:ascii="Times New Roman"/>
          <w:b w:val="false"/>
          <w:i w:val="false"/>
          <w:color w:val="000000"/>
          <w:sz w:val="28"/>
        </w:rPr>
        <w:t xml:space="preserve">
      Азаматтық талапкер, азаматтық жауапкер немесе олардың өкілдері істің азаматтық талап қоюға қатысы бар бөлігіндегі материалдарымен танысады. </w:t>
      </w:r>
    </w:p>
    <w:p>
      <w:pPr>
        <w:spacing w:after="0"/>
        <w:ind w:left="0"/>
        <w:jc w:val="both"/>
      </w:pPr>
      <w:r>
        <w:rPr>
          <w:rFonts w:ascii="Times New Roman"/>
          <w:b w:val="false"/>
          <w:i w:val="false"/>
          <w:color w:val="000000"/>
          <w:sz w:val="28"/>
        </w:rPr>
        <w:t xml:space="preserve">
      Айыптау хаттамасымен және іс материалдарымен танысқаннан кейін қылмыстық іс анықтау органының бастығына жіберіледі. </w:t>
      </w:r>
    </w:p>
    <w:bookmarkStart w:name="z3541" w:id="1037"/>
    <w:p>
      <w:pPr>
        <w:spacing w:after="0"/>
        <w:ind w:left="0"/>
        <w:jc w:val="both"/>
      </w:pPr>
      <w:r>
        <w:rPr>
          <w:rFonts w:ascii="Times New Roman"/>
          <w:b w:val="false"/>
          <w:i w:val="false"/>
          <w:color w:val="000000"/>
          <w:sz w:val="28"/>
        </w:rPr>
        <w:t>
      5. Анықтау органының бастығы айыптау хаттамасын және оған қоса берілген материалдарды зерделеп, мынадай әрекеттердің біреуін жасайды:</w:t>
      </w:r>
    </w:p>
    <w:bookmarkEnd w:id="1037"/>
    <w:bookmarkStart w:name="z3542" w:id="1038"/>
    <w:p>
      <w:pPr>
        <w:spacing w:after="0"/>
        <w:ind w:left="0"/>
        <w:jc w:val="both"/>
      </w:pPr>
      <w:r>
        <w:rPr>
          <w:rFonts w:ascii="Times New Roman"/>
          <w:b w:val="false"/>
          <w:i w:val="false"/>
          <w:color w:val="000000"/>
          <w:sz w:val="28"/>
        </w:rPr>
        <w:t>
      1) айыптау хаттамасын келіседі және қылмыстық істі прокурорға жібереді;</w:t>
      </w:r>
    </w:p>
    <w:bookmarkEnd w:id="1038"/>
    <w:bookmarkStart w:name="z3543" w:id="1039"/>
    <w:p>
      <w:pPr>
        <w:spacing w:after="0"/>
        <w:ind w:left="0"/>
        <w:jc w:val="both"/>
      </w:pPr>
      <w:r>
        <w:rPr>
          <w:rFonts w:ascii="Times New Roman"/>
          <w:b w:val="false"/>
          <w:i w:val="false"/>
          <w:color w:val="000000"/>
          <w:sz w:val="28"/>
        </w:rPr>
        <w:t xml:space="preserve">
      2) айыптау хаттамасын келісуден бас тартады және қылмыстық істі анықтау жүргізу үшін қайтарады не осы Кодекстің </w:t>
      </w:r>
      <w:r>
        <w:rPr>
          <w:rFonts w:ascii="Times New Roman"/>
          <w:b w:val="false"/>
          <w:i w:val="false"/>
          <w:color w:val="000000"/>
          <w:sz w:val="28"/>
        </w:rPr>
        <w:t>189-бабының</w:t>
      </w:r>
      <w:r>
        <w:rPr>
          <w:rFonts w:ascii="Times New Roman"/>
          <w:b w:val="false"/>
          <w:i w:val="false"/>
          <w:color w:val="000000"/>
          <w:sz w:val="28"/>
        </w:rPr>
        <w:t xml:space="preserve"> бесінші бөлігінде көзделген тәртіппен алдын ала тергеп-тексеруді тағайындайды.</w:t>
      </w:r>
    </w:p>
    <w:bookmarkEnd w:id="1039"/>
    <w:bookmarkStart w:name="z3544" w:id="1040"/>
    <w:p>
      <w:pPr>
        <w:spacing w:after="0"/>
        <w:ind w:left="0"/>
        <w:jc w:val="both"/>
      </w:pPr>
      <w:r>
        <w:rPr>
          <w:rFonts w:ascii="Times New Roman"/>
          <w:b w:val="false"/>
          <w:i w:val="false"/>
          <w:color w:val="000000"/>
          <w:sz w:val="28"/>
        </w:rPr>
        <w:t>
      6. Прокурор айыптау хаттамасымен бірге қылмыстық істі алып, ол бойынша үш тәуліктен кешіктірмей мынадай әрекеттердің біреуін жасайды:</w:t>
      </w:r>
    </w:p>
    <w:bookmarkEnd w:id="1040"/>
    <w:bookmarkStart w:name="z3545" w:id="1041"/>
    <w:p>
      <w:pPr>
        <w:spacing w:after="0"/>
        <w:ind w:left="0"/>
        <w:jc w:val="both"/>
      </w:pPr>
      <w:r>
        <w:rPr>
          <w:rFonts w:ascii="Times New Roman"/>
          <w:b w:val="false"/>
          <w:i w:val="false"/>
          <w:color w:val="000000"/>
          <w:sz w:val="28"/>
        </w:rPr>
        <w:t>
      1) айыптау хаттамасын бекітеді, өзінің қарарымен айыпталушыны сотқа береді және қылмыстық істі сотқа жібереді;</w:t>
      </w:r>
    </w:p>
    <w:bookmarkEnd w:id="1041"/>
    <w:bookmarkStart w:name="z3546" w:id="1042"/>
    <w:p>
      <w:pPr>
        <w:spacing w:after="0"/>
        <w:ind w:left="0"/>
        <w:jc w:val="both"/>
      </w:pPr>
      <w:r>
        <w:rPr>
          <w:rFonts w:ascii="Times New Roman"/>
          <w:b w:val="false"/>
          <w:i w:val="false"/>
          <w:color w:val="000000"/>
          <w:sz w:val="28"/>
        </w:rPr>
        <w:t>
      2) істі анықтау немесе алдын ала тергеу жүргізу үшін жібереді;</w:t>
      </w:r>
    </w:p>
    <w:bookmarkEnd w:id="1042"/>
    <w:bookmarkStart w:name="z3547" w:id="1043"/>
    <w:p>
      <w:pPr>
        <w:spacing w:after="0"/>
        <w:ind w:left="0"/>
        <w:jc w:val="both"/>
      </w:pPr>
      <w:r>
        <w:rPr>
          <w:rFonts w:ascii="Times New Roman"/>
          <w:b w:val="false"/>
          <w:i w:val="false"/>
          <w:color w:val="000000"/>
          <w:sz w:val="28"/>
        </w:rPr>
        <w:t>
      3) қылмыстық істі тоқтату туралы қаулы шығарады;</w:t>
      </w:r>
    </w:p>
    <w:bookmarkEnd w:id="1043"/>
    <w:bookmarkStart w:name="z3548" w:id="1044"/>
    <w:p>
      <w:pPr>
        <w:spacing w:after="0"/>
        <w:ind w:left="0"/>
        <w:jc w:val="both"/>
      </w:pPr>
      <w:r>
        <w:rPr>
          <w:rFonts w:ascii="Times New Roman"/>
          <w:b w:val="false"/>
          <w:i w:val="false"/>
          <w:color w:val="000000"/>
          <w:sz w:val="28"/>
        </w:rPr>
        <w:t xml:space="preserve">
      4) қылмыстық қудалауды толық көлемде не бір бөлігінде тоқтату туралы қаулы шығарады; </w:t>
      </w:r>
    </w:p>
    <w:bookmarkEnd w:id="1044"/>
    <w:bookmarkStart w:name="z3549" w:id="1045"/>
    <w:p>
      <w:pPr>
        <w:spacing w:after="0"/>
        <w:ind w:left="0"/>
        <w:jc w:val="both"/>
      </w:pPr>
      <w:r>
        <w:rPr>
          <w:rFonts w:ascii="Times New Roman"/>
          <w:b w:val="false"/>
          <w:i w:val="false"/>
          <w:color w:val="000000"/>
          <w:sz w:val="28"/>
        </w:rPr>
        <w:t>
      5) жаңа айыптау хаттамасын жасайды;</w:t>
      </w:r>
    </w:p>
    <w:bookmarkEnd w:id="1045"/>
    <w:bookmarkStart w:name="z3550" w:id="1046"/>
    <w:p>
      <w:pPr>
        <w:spacing w:after="0"/>
        <w:ind w:left="0"/>
        <w:jc w:val="both"/>
      </w:pPr>
      <w:r>
        <w:rPr>
          <w:rFonts w:ascii="Times New Roman"/>
          <w:b w:val="false"/>
          <w:i w:val="false"/>
          <w:color w:val="000000"/>
          <w:sz w:val="28"/>
        </w:rPr>
        <w:t>
      6) өз қалауы немесе қорғаушы тараптың өтінішхаты бойынша процестік келісім жасасу туралы мәселені шешеді.</w:t>
      </w:r>
    </w:p>
    <w:bookmarkEnd w:id="1046"/>
    <w:bookmarkStart w:name="z3551" w:id="1047"/>
    <w:p>
      <w:pPr>
        <w:spacing w:after="0"/>
        <w:ind w:left="0"/>
        <w:jc w:val="both"/>
      </w:pPr>
      <w:r>
        <w:rPr>
          <w:rFonts w:ascii="Times New Roman"/>
          <w:b w:val="false"/>
          <w:i w:val="false"/>
          <w:color w:val="000000"/>
          <w:sz w:val="28"/>
        </w:rPr>
        <w:t>
      7. Прокурор айыптау хаттамасының айыпталушыға табыс етілуін қамтамасыз етеді. Айыпталушының құқықтары түсіндірілгені қамтылған айыпталушының айыптау хаттамасын алғаны туралы қолхат іске қоса тігіледі.</w:t>
      </w:r>
    </w:p>
    <w:bookmarkEnd w:id="10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192-2-баппен толықтырылды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193-бап. Прокурордың сотқа дейінгі тергеп-тексеру барысындағы өкілеттіктері</w:t>
      </w:r>
    </w:p>
    <w:bookmarkStart w:name="z1609" w:id="1048"/>
    <w:p>
      <w:pPr>
        <w:spacing w:after="0"/>
        <w:ind w:left="0"/>
        <w:jc w:val="both"/>
      </w:pPr>
      <w:r>
        <w:rPr>
          <w:rFonts w:ascii="Times New Roman"/>
          <w:b w:val="false"/>
          <w:i w:val="false"/>
          <w:color w:val="000000"/>
          <w:sz w:val="28"/>
        </w:rPr>
        <w:t>
      1. Прокурор, сотқа дейінгі тергеп-тексерудің заңдылығын қадағалауды, сондай-ақ қылмыстық қудалауды жүзеге асыра отырып:</w:t>
      </w:r>
    </w:p>
    <w:bookmarkEnd w:id="1048"/>
    <w:p>
      <w:pPr>
        <w:spacing w:after="0"/>
        <w:ind w:left="0"/>
        <w:jc w:val="both"/>
      </w:pPr>
      <w:r>
        <w:rPr>
          <w:rFonts w:ascii="Times New Roman"/>
          <w:b w:val="false"/>
          <w:i w:val="false"/>
          <w:color w:val="000000"/>
          <w:sz w:val="28"/>
        </w:rPr>
        <w:t>
      1) қылмыстық құқық бұзушылық туралы арызды тіркейді және оны қылмыстық қудалау органына береді не өзінің іс жүргізуіне қабылдайды және сотқа дейінгі тергеп-тексеруді жүзеге асырады;</w:t>
      </w:r>
    </w:p>
    <w:p>
      <w:pPr>
        <w:spacing w:after="0"/>
        <w:ind w:left="0"/>
        <w:jc w:val="both"/>
      </w:pPr>
      <w:r>
        <w:rPr>
          <w:rFonts w:ascii="Times New Roman"/>
          <w:b w:val="false"/>
          <w:i w:val="false"/>
          <w:color w:val="000000"/>
          <w:sz w:val="28"/>
        </w:rPr>
        <w:t>
      2) қылмыстық құқық бұзушылық туралы арызды және қылмыстық қудалаудың бір органынан келіп түскен, қолдағы материалдарды тергеулігі және соттылығы бойынша береді;</w:t>
      </w:r>
    </w:p>
    <w:p>
      <w:pPr>
        <w:spacing w:after="0"/>
        <w:ind w:left="0"/>
        <w:jc w:val="both"/>
      </w:pPr>
      <w:r>
        <w:rPr>
          <w:rFonts w:ascii="Times New Roman"/>
          <w:b w:val="false"/>
          <w:i w:val="false"/>
          <w:color w:val="000000"/>
          <w:sz w:val="28"/>
        </w:rPr>
        <w:t>
      3) қылмыстық құқық бұзушылықтар туралы арыздарды және хабарларды қабылдау және тіркеу кезінде заңдылықтың сақталуын тексереді;</w:t>
      </w:r>
    </w:p>
    <w:p>
      <w:pPr>
        <w:spacing w:after="0"/>
        <w:ind w:left="0"/>
        <w:jc w:val="both"/>
      </w:pPr>
      <w:r>
        <w:rPr>
          <w:rFonts w:ascii="Times New Roman"/>
          <w:b w:val="false"/>
          <w:i w:val="false"/>
          <w:color w:val="000000"/>
          <w:sz w:val="28"/>
        </w:rPr>
        <w:t>
      3-1) сотқа дейінгі тергеп-тексеру заңдылығының сақталуын тексеру нәтижелері бойынша сотқа дейінгі тергеп-тексерудің ақылға қонымды мерзімдерін белгілеуге құқылы;</w:t>
      </w:r>
    </w:p>
    <w:p>
      <w:pPr>
        <w:spacing w:after="0"/>
        <w:ind w:left="0"/>
        <w:jc w:val="both"/>
      </w:pPr>
      <w:r>
        <w:rPr>
          <w:rFonts w:ascii="Times New Roman"/>
          <w:b w:val="false"/>
          <w:i w:val="false"/>
          <w:color w:val="000000"/>
          <w:sz w:val="28"/>
        </w:rPr>
        <w:t>
      4) оқиға орнын қарап-тексеруге қатысуға құқылы, сондай-ақ осы Кодексте көзделген өз өкілеттіктері шеңберінде басқа да әрекеттерді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тармаққа өзгеріс енгізу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қандай да бір тергеу әрекеттерін жүргізу туралы жазбаша нұсқаулар береді;</w:t>
      </w:r>
    </w:p>
    <w:p>
      <w:pPr>
        <w:spacing w:after="0"/>
        <w:ind w:left="0"/>
        <w:jc w:val="both"/>
      </w:pPr>
      <w:r>
        <w:rPr>
          <w:rFonts w:ascii="Times New Roman"/>
          <w:b w:val="false"/>
          <w:i w:val="false"/>
          <w:color w:val="000000"/>
          <w:sz w:val="28"/>
        </w:rPr>
        <w:t>
      6) осы Кодексте көзделген жағдайларда сотқа дейінгі тергеп-тексеруді жүзеге асыратын адамның әрекеттерін және (немесе) шешімдерін келіседі, бекітеді;</w:t>
      </w:r>
    </w:p>
    <w:p>
      <w:pPr>
        <w:spacing w:after="0"/>
        <w:ind w:left="0"/>
        <w:jc w:val="both"/>
      </w:pPr>
      <w:r>
        <w:rPr>
          <w:rFonts w:ascii="Times New Roman"/>
          <w:b w:val="false"/>
          <w:i w:val="false"/>
          <w:color w:val="000000"/>
          <w:sz w:val="28"/>
        </w:rPr>
        <w:t>
      Прокурордың келісуі мен бекітуі – қаулыны электрондық цифрлық қолтаңбамен куәландыру арқылы, ал қағаз түрінде ресімделген, оның ішінде құпиялылықты сақтауды талап ететін процестік шешімдер мен әрекеттер бойынша сотқа дейінгі тергеп-тексеруді жүзеге асыратын адамның қаулысына өзінің қолымен расталатын "Келісемін", "Бекітемін" белгілерін қою арқылы жүзеге асырылады;</w:t>
      </w:r>
    </w:p>
    <w:p>
      <w:pPr>
        <w:spacing w:after="0"/>
        <w:ind w:left="0"/>
        <w:jc w:val="both"/>
      </w:pPr>
      <w:r>
        <w:rPr>
          <w:rFonts w:ascii="Times New Roman"/>
          <w:b w:val="false"/>
          <w:i w:val="false"/>
          <w:color w:val="000000"/>
          <w:sz w:val="28"/>
        </w:rPr>
        <w:t>
      7) осы Кодексте белгіленген жағдайларда және тәртіппен жасырын тергеу әрекеттерінің нәтижелерін сотқа дейінгі тергеп-тексеру материалдарына іске қосып тігу туралы жазбаша нұсқаулар береді;</w:t>
      </w:r>
    </w:p>
    <w:p>
      <w:pPr>
        <w:spacing w:after="0"/>
        <w:ind w:left="0"/>
        <w:jc w:val="both"/>
      </w:pPr>
      <w:r>
        <w:rPr>
          <w:rFonts w:ascii="Times New Roman"/>
          <w:b w:val="false"/>
          <w:i w:val="false"/>
          <w:color w:val="000000"/>
          <w:sz w:val="28"/>
        </w:rPr>
        <w:t>
      8) қылмыстық қудалаудан иммунитеті мен артықшылықтары бар адамдарды қол сұғылмаушылығынан айыруға және қылмыстық жауаптылыққа тартуға келісім алу үшін ұсыну енгізеді;</w:t>
      </w:r>
    </w:p>
    <w:p>
      <w:pPr>
        <w:spacing w:after="0"/>
        <w:ind w:left="0"/>
        <w:jc w:val="both"/>
      </w:pPr>
      <w:r>
        <w:rPr>
          <w:rFonts w:ascii="Times New Roman"/>
          <w:b w:val="false"/>
          <w:i w:val="false"/>
          <w:color w:val="000000"/>
          <w:sz w:val="28"/>
        </w:rPr>
        <w:t>
      9) қылмыстық қудалау органдарынан қылмыстық істерді, құжаттарды, материалдарды, оның ішінде жедел-іздестіру, қарсы барлау іс-шараларының және жасырын тергеу іс-қимылдарының нәтижелерін тексеру үшін алады, мерзімдері үзілген қылмыстық істерді одан әрі тергеп-тексеру жүргізу үшін жібереді;</w:t>
      </w:r>
    </w:p>
    <w:p>
      <w:pPr>
        <w:spacing w:after="0"/>
        <w:ind w:left="0"/>
        <w:jc w:val="both"/>
      </w:pPr>
      <w:r>
        <w:rPr>
          <w:rFonts w:ascii="Times New Roman"/>
          <w:b w:val="false"/>
          <w:i w:val="false"/>
          <w:color w:val="000000"/>
          <w:sz w:val="28"/>
        </w:rPr>
        <w:t>
      9-1) осы Кодекстің 231-бабының 7) және 9) тармақтарында көзделген заңсыз жасырын тергеу әрекеттерін тоқтатады;</w:t>
      </w:r>
    </w:p>
    <w:p>
      <w:pPr>
        <w:spacing w:after="0"/>
        <w:ind w:left="0"/>
        <w:jc w:val="both"/>
      </w:pPr>
      <w:r>
        <w:rPr>
          <w:rFonts w:ascii="Times New Roman"/>
          <w:b w:val="false"/>
          <w:i w:val="false"/>
          <w:color w:val="000000"/>
          <w:sz w:val="28"/>
        </w:rPr>
        <w:t>
      10) тергеушінің, анықтаушының, анықтау органының заңсыз қаулыларының, сондай-ақ тергеу бөлімі мен анықтау органы бастықтарының, төмен тұрған прокурордың қаулылары мен нұсқауларының күшін жояды;</w:t>
      </w:r>
    </w:p>
    <w:p>
      <w:pPr>
        <w:spacing w:after="0"/>
        <w:ind w:left="0"/>
        <w:jc w:val="both"/>
      </w:pPr>
      <w:r>
        <w:rPr>
          <w:rFonts w:ascii="Times New Roman"/>
          <w:b w:val="false"/>
          <w:i w:val="false"/>
          <w:color w:val="000000"/>
          <w:sz w:val="28"/>
        </w:rPr>
        <w:t>
      11) қылмыстық істі қосымша тергеп-тексеру жүргізу үшін қайтарады;</w:t>
      </w:r>
    </w:p>
    <w:bookmarkStart w:name="z3709" w:id="1049"/>
    <w:p>
      <w:pPr>
        <w:spacing w:after="0"/>
        <w:ind w:left="0"/>
        <w:jc w:val="both"/>
      </w:pPr>
      <w:r>
        <w:rPr>
          <w:rFonts w:ascii="Times New Roman"/>
          <w:b w:val="false"/>
          <w:i w:val="false"/>
          <w:color w:val="000000"/>
          <w:sz w:val="28"/>
        </w:rPr>
        <w:t>
      11-1) сотқа дейінгі тергеп-тексеруді толық көлемде немесе нақты адамдарға қатысты тоқтатады;</w:t>
      </w:r>
    </w:p>
    <w:bookmarkEnd w:id="1049"/>
    <w:p>
      <w:pPr>
        <w:spacing w:after="0"/>
        <w:ind w:left="0"/>
        <w:jc w:val="both"/>
      </w:pPr>
      <w:r>
        <w:rPr>
          <w:rFonts w:ascii="Times New Roman"/>
          <w:b w:val="false"/>
          <w:i w:val="false"/>
          <w:color w:val="000000"/>
          <w:sz w:val="28"/>
        </w:rPr>
        <w:t>
      12) сотқа дейінгі тергеп-тексеруді жүзеге асыратын органнан істі алып қояды және осы Кодексте белгіленген тергеулігіне сәйкес оны басқа сотқа дейінгі тергеп-тексеру органына береді; тергеп-тексерудің объективті және жеткілікті болуын қамтамасыз ету қажеттілігіне байланысты ерекше жағдайларда, қылмыстық қудалау органының не қылмыстық процеске қатысушының жазбаша өтінішхаты бойынша істі бір органнан екінші органға береді не өзінің іс жүргізуіне қабылдайды және оларды осы Кодексте белгіленген тергеулігіне қарамастан тергеп-тексереді;</w:t>
      </w:r>
    </w:p>
    <w:bookmarkStart w:name="z3671" w:id="1050"/>
    <w:p>
      <w:pPr>
        <w:spacing w:after="0"/>
        <w:ind w:left="0"/>
        <w:jc w:val="both"/>
      </w:pPr>
      <w:r>
        <w:rPr>
          <w:rFonts w:ascii="Times New Roman"/>
          <w:b w:val="false"/>
          <w:i w:val="false"/>
          <w:color w:val="000000"/>
          <w:sz w:val="28"/>
        </w:rPr>
        <w:t xml:space="preserve">
      12-1) Қазақстан Республикасы Қылмыстық кодексінің </w:t>
      </w:r>
      <w:r>
        <w:rPr>
          <w:rFonts w:ascii="Times New Roman"/>
          <w:b w:val="false"/>
          <w:i w:val="false"/>
          <w:color w:val="000000"/>
          <w:sz w:val="28"/>
        </w:rPr>
        <w:t>17-тарауында</w:t>
      </w:r>
      <w:r>
        <w:rPr>
          <w:rFonts w:ascii="Times New Roman"/>
          <w:b w:val="false"/>
          <w:i w:val="false"/>
          <w:color w:val="000000"/>
          <w:sz w:val="28"/>
        </w:rPr>
        <w:t xml:space="preserve"> көзделген қылмыстық құқық бұзушылықтар туралы істер бойынша сотқа дейінгі тергеп-тексеруді жүзеге асыруға құқылы.</w:t>
      </w:r>
    </w:p>
    <w:bookmarkEnd w:id="1050"/>
    <w:p>
      <w:pPr>
        <w:spacing w:after="0"/>
        <w:ind w:left="0"/>
        <w:jc w:val="both"/>
      </w:pPr>
      <w:r>
        <w:rPr>
          <w:rFonts w:ascii="Times New Roman"/>
          <w:b w:val="false"/>
          <w:i w:val="false"/>
          <w:color w:val="000000"/>
          <w:sz w:val="28"/>
        </w:rPr>
        <w:t>
      Бас Прокурор ерекше жағдайларда өз бастамасы бойынша сотқа дейінгі тергеп-тексеруді жүргізуді осы Кодексте белгіленген тергеулігіне қарамастан прокурорға тапсыруға құқылы;</w:t>
      </w:r>
    </w:p>
    <w:p>
      <w:pPr>
        <w:spacing w:after="0"/>
        <w:ind w:left="0"/>
        <w:jc w:val="both"/>
      </w:pPr>
      <w:r>
        <w:rPr>
          <w:rFonts w:ascii="Times New Roman"/>
          <w:b w:val="false"/>
          <w:i w:val="false"/>
          <w:color w:val="000000"/>
          <w:sz w:val="28"/>
        </w:rPr>
        <w:t xml:space="preserve">
      13) осы Кодексте белгіленген жағдайларда және тәртіппен сотқа дейінгі тергеп-тексеру мерзімдерін ұзартады, сондай-ақ осы Кодекстің </w:t>
      </w:r>
      <w:r>
        <w:rPr>
          <w:rFonts w:ascii="Times New Roman"/>
          <w:b w:val="false"/>
          <w:i w:val="false"/>
          <w:color w:val="000000"/>
          <w:sz w:val="28"/>
        </w:rPr>
        <w:t>192-бабының</w:t>
      </w:r>
      <w:r>
        <w:rPr>
          <w:rFonts w:ascii="Times New Roman"/>
          <w:b w:val="false"/>
          <w:i w:val="false"/>
          <w:color w:val="000000"/>
          <w:sz w:val="28"/>
        </w:rPr>
        <w:t xml:space="preserve"> жетінші және сегізінші бөліктерінде көзделген жағдайларда тергеп-тексеру мерзімін белгілейді;</w:t>
      </w:r>
    </w:p>
    <w:p>
      <w:pPr>
        <w:spacing w:after="0"/>
        <w:ind w:left="0"/>
        <w:jc w:val="both"/>
      </w:pPr>
      <w:r>
        <w:rPr>
          <w:rFonts w:ascii="Times New Roman"/>
          <w:b w:val="false"/>
          <w:i w:val="false"/>
          <w:color w:val="000000"/>
          <w:sz w:val="28"/>
        </w:rPr>
        <w:t>
      14) осы Кодексте тергеу судьясының кұзыретіне жатқызылған мәселелер қаралған кезде сот отырыстарына қатысады;</w:t>
      </w:r>
    </w:p>
    <w:p>
      <w:pPr>
        <w:spacing w:after="0"/>
        <w:ind w:left="0"/>
        <w:jc w:val="both"/>
      </w:pPr>
      <w:r>
        <w:rPr>
          <w:rFonts w:ascii="Times New Roman"/>
          <w:b w:val="false"/>
          <w:i w:val="false"/>
          <w:color w:val="000000"/>
          <w:sz w:val="28"/>
        </w:rPr>
        <w:t>
      15) күзетілудегі адамдарды ұстаудың заңнамада белгіленген тәртібі мен шарттарының сақталуын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 тармақ жаңа редакцияда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айыптау актісін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 тармақ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3552" w:id="1051"/>
    <w:p>
      <w:pPr>
        <w:spacing w:after="0"/>
        <w:ind w:left="0"/>
        <w:jc w:val="both"/>
      </w:pPr>
      <w:r>
        <w:rPr>
          <w:rFonts w:ascii="Times New Roman"/>
          <w:b w:val="false"/>
          <w:i w:val="false"/>
          <w:color w:val="000000"/>
          <w:sz w:val="28"/>
        </w:rPr>
        <w:t>
      16-1) қылмыстық теріс қылық туралы хаттаманы, сотқа дейінгі жеделдетілген тергеп-тексеру хаттамасын, айыптау хаттамасын, бұйрықтық іс жүргізуді қолдану туралы қаулыны бекітеді, өз қарарымен айыпталушыны сотқа береді және қылмыстық істі мәні бойынша қарау үшін сотқа жібереді;</w:t>
      </w:r>
    </w:p>
    <w:bookmarkEnd w:id="1051"/>
    <w:p>
      <w:pPr>
        <w:spacing w:after="0"/>
        <w:ind w:left="0"/>
        <w:jc w:val="both"/>
      </w:pPr>
      <w:r>
        <w:rPr>
          <w:rFonts w:ascii="Times New Roman"/>
          <w:b w:val="false"/>
          <w:i w:val="false"/>
          <w:color w:val="000000"/>
          <w:sz w:val="28"/>
        </w:rPr>
        <w:t>
      17) сотқа дейінгі тергеп-тексеруді жүзеге асыратын адамның қылмыстық істі не қылмыстық қудалауды толық көлемде немесе бір бөлігінде тоқтату туралы қаулысын бекітеді;</w:t>
      </w:r>
    </w:p>
    <w:p>
      <w:pPr>
        <w:spacing w:after="0"/>
        <w:ind w:left="0"/>
        <w:jc w:val="both"/>
      </w:pPr>
      <w:r>
        <w:rPr>
          <w:rFonts w:ascii="Times New Roman"/>
          <w:b w:val="false"/>
          <w:i w:val="false"/>
          <w:color w:val="000000"/>
          <w:sz w:val="28"/>
        </w:rPr>
        <w:t>
      18) сот қаулысы бойынша нәтижелерін сот прокурордың өтінішхаты бойынша іс материалдарына қоса тігетін тергеу әрекеттерін жүргізуді ұйымдастырады;</w:t>
      </w:r>
    </w:p>
    <w:p>
      <w:pPr>
        <w:spacing w:after="0"/>
        <w:ind w:left="0"/>
        <w:jc w:val="both"/>
      </w:pPr>
      <w:r>
        <w:rPr>
          <w:rFonts w:ascii="Times New Roman"/>
          <w:b w:val="false"/>
          <w:i w:val="false"/>
          <w:color w:val="000000"/>
          <w:sz w:val="28"/>
        </w:rPr>
        <w:t>
      19) процестік келісімге бастамашылық етеді және оны жасасады;</w:t>
      </w:r>
    </w:p>
    <w:p>
      <w:pPr>
        <w:spacing w:after="0"/>
        <w:ind w:left="0"/>
        <w:jc w:val="both"/>
      </w:pPr>
      <w:r>
        <w:rPr>
          <w:rFonts w:ascii="Times New Roman"/>
          <w:b w:val="false"/>
          <w:i w:val="false"/>
          <w:color w:val="000000"/>
          <w:sz w:val="28"/>
        </w:rPr>
        <w:t>
      20) осы Кодексте көзделген өзге де өкілеттіктерді жүзеге асырады.</w:t>
      </w:r>
    </w:p>
    <w:bookmarkStart w:name="z3616" w:id="1052"/>
    <w:p>
      <w:pPr>
        <w:spacing w:after="0"/>
        <w:ind w:left="0"/>
        <w:jc w:val="both"/>
      </w:pPr>
      <w:r>
        <w:rPr>
          <w:rFonts w:ascii="Times New Roman"/>
          <w:b w:val="false"/>
          <w:i w:val="false"/>
          <w:color w:val="000000"/>
          <w:sz w:val="28"/>
        </w:rPr>
        <w:t>
      1-1. Прокурор азаптаулар туралы істер бойынша сотқа дейінгі тергеп-тексеруді жүзеге асырады.</w:t>
      </w:r>
    </w:p>
    <w:bookmarkEnd w:id="1052"/>
    <w:bookmarkStart w:name="z1610" w:id="1053"/>
    <w:p>
      <w:pPr>
        <w:spacing w:after="0"/>
        <w:ind w:left="0"/>
        <w:jc w:val="both"/>
      </w:pPr>
      <w:r>
        <w:rPr>
          <w:rFonts w:ascii="Times New Roman"/>
          <w:b w:val="false"/>
          <w:i w:val="false"/>
          <w:color w:val="000000"/>
          <w:sz w:val="28"/>
        </w:rPr>
        <w:t>
      2. Прокурорлардың сотқа дейінгі тергеп-тексеру сатысындағы өкілеттіктерінің аражігін ажыратуды Қазақстан Республикасының Бас Прокуроры айқындайды.</w:t>
      </w:r>
    </w:p>
    <w:bookmarkEnd w:id="1053"/>
    <w:p>
      <w:pPr>
        <w:spacing w:after="0"/>
        <w:ind w:left="0"/>
        <w:jc w:val="both"/>
      </w:pPr>
      <w:r>
        <w:rPr>
          <w:rFonts w:ascii="Times New Roman"/>
          <w:b w:val="false"/>
          <w:i w:val="false"/>
          <w:color w:val="000000"/>
          <w:sz w:val="28"/>
        </w:rPr>
        <w:t>
      Прокуратура органы басшысының айрықша өкілеттіктеріне:</w:t>
      </w:r>
    </w:p>
    <w:p>
      <w:pPr>
        <w:spacing w:after="0"/>
        <w:ind w:left="0"/>
        <w:jc w:val="both"/>
      </w:pPr>
      <w:r>
        <w:rPr>
          <w:rFonts w:ascii="Times New Roman"/>
          <w:b w:val="false"/>
          <w:i w:val="false"/>
          <w:color w:val="000000"/>
          <w:sz w:val="28"/>
        </w:rPr>
        <w:t>
      1) ынтымақтастық туралы процестік келісім жасасу;</w:t>
      </w:r>
    </w:p>
    <w:p>
      <w:pPr>
        <w:spacing w:after="0"/>
        <w:ind w:left="0"/>
        <w:jc w:val="both"/>
      </w:pPr>
      <w:r>
        <w:rPr>
          <w:rFonts w:ascii="Times New Roman"/>
          <w:b w:val="false"/>
          <w:i w:val="false"/>
          <w:color w:val="000000"/>
          <w:sz w:val="28"/>
        </w:rPr>
        <w:t>
      2) тергеушінің, анықтаушының, анықтау органының заңсыз қаулыларының, сондай-ақ тергеу бөлімі мен анықтау органы бастықтарының, төмен тұрған (бағынышты) прокурордың қаулылары мен нұсқауларының күшін жою;</w:t>
      </w:r>
    </w:p>
    <w:p>
      <w:pPr>
        <w:spacing w:after="0"/>
        <w:ind w:left="0"/>
        <w:jc w:val="both"/>
      </w:pPr>
      <w:r>
        <w:rPr>
          <w:rFonts w:ascii="Times New Roman"/>
          <w:b w:val="false"/>
          <w:i w:val="false"/>
          <w:color w:val="000000"/>
          <w:sz w:val="28"/>
        </w:rPr>
        <w:t>
      3) сотқа дейінгі тергеп-тексеруді жүзеге асыратын адамнан не органнан қылмыстық істі алып қою және оны сотқа дейінгі тергеп-тексеруді жүргізу үшін басқа адамға не органға беру;</w:t>
      </w:r>
    </w:p>
    <w:p>
      <w:pPr>
        <w:spacing w:after="0"/>
        <w:ind w:left="0"/>
        <w:jc w:val="both"/>
      </w:pPr>
      <w:r>
        <w:rPr>
          <w:rFonts w:ascii="Times New Roman"/>
          <w:b w:val="false"/>
          <w:i w:val="false"/>
          <w:color w:val="000000"/>
          <w:sz w:val="28"/>
        </w:rPr>
        <w:t>
      4) қылмыстық қудалаудан артықшылықтары бар адамдарды қол сұғылмаушылығынан айыруға және қылмыстық жауаптылыққа тартуға келісім алу үшін ұсыну енгізу;</w:t>
      </w:r>
    </w:p>
    <w:p>
      <w:pPr>
        <w:spacing w:after="0"/>
        <w:ind w:left="0"/>
        <w:jc w:val="both"/>
      </w:pPr>
      <w:r>
        <w:rPr>
          <w:rFonts w:ascii="Times New Roman"/>
          <w:b w:val="false"/>
          <w:i w:val="false"/>
          <w:color w:val="000000"/>
          <w:sz w:val="28"/>
        </w:rPr>
        <w:t>
      5) қылмыстық істерді тергеп-тексеру мерзімдерін ұзарту;</w:t>
      </w:r>
    </w:p>
    <w:p>
      <w:pPr>
        <w:spacing w:after="0"/>
        <w:ind w:left="0"/>
        <w:jc w:val="both"/>
      </w:pPr>
      <w:r>
        <w:rPr>
          <w:rFonts w:ascii="Times New Roman"/>
          <w:b w:val="false"/>
          <w:i w:val="false"/>
          <w:color w:val="000000"/>
          <w:sz w:val="28"/>
        </w:rPr>
        <w:t>
      6) тергеушінің, анықтаушының, анықтау органының, тергеу бөлімі және анықтау органы бастықтарының, сондай-ақ төмен тұрған прокурордың әрекеттері мен шешімдеріне шағымдарды қарау;</w:t>
      </w:r>
    </w:p>
    <w:p>
      <w:pPr>
        <w:spacing w:after="0"/>
        <w:ind w:left="0"/>
        <w:jc w:val="both"/>
      </w:pPr>
      <w:r>
        <w:rPr>
          <w:rFonts w:ascii="Times New Roman"/>
          <w:b w:val="false"/>
          <w:i w:val="false"/>
          <w:color w:val="000000"/>
          <w:sz w:val="28"/>
        </w:rPr>
        <w:t>
      7) заңдылық бұзылған кезде тергеушіні, анықтаушыны қылмыстық іс бойынша сотқа дейінгі тергеп-тексеру жүргізуден шеттету;</w:t>
      </w:r>
    </w:p>
    <w:p>
      <w:pPr>
        <w:spacing w:after="0"/>
        <w:ind w:left="0"/>
        <w:jc w:val="both"/>
      </w:pPr>
      <w:r>
        <w:rPr>
          <w:rFonts w:ascii="Times New Roman"/>
          <w:b w:val="false"/>
          <w:i w:val="false"/>
          <w:color w:val="000000"/>
          <w:sz w:val="28"/>
        </w:rPr>
        <w:t>
      8) процесс прокурорының қылмыстық істі қосымша тергеп-тексеру жүргізу үшін қайтару туралы қаулысын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тармаққа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айыптау актісін жасау;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 тармақ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3553" w:id="1054"/>
    <w:p>
      <w:pPr>
        <w:spacing w:after="0"/>
        <w:ind w:left="0"/>
        <w:jc w:val="both"/>
      </w:pPr>
      <w:r>
        <w:rPr>
          <w:rFonts w:ascii="Times New Roman"/>
          <w:b w:val="false"/>
          <w:i w:val="false"/>
          <w:color w:val="000000"/>
          <w:sz w:val="28"/>
        </w:rPr>
        <w:t>
      9-1) бұйрықтық іс жүргізуді қолдану туралы қаулыны, қылмыстық теріс қылық туралы хаттаманы, сотқа дейінгі жеделдетілген тергеп-тексеру хаттамасын, айыптау хаттамасын бекіту және қылмыстық істі мәні бойынша қарау үшін сотқа жіберу;</w:t>
      </w:r>
    </w:p>
    <w:bookmarkEnd w:id="1054"/>
    <w:p>
      <w:pPr>
        <w:spacing w:after="0"/>
        <w:ind w:left="0"/>
        <w:jc w:val="both"/>
      </w:pPr>
      <w:r>
        <w:rPr>
          <w:rFonts w:ascii="Times New Roman"/>
          <w:b w:val="false"/>
          <w:i w:val="false"/>
          <w:color w:val="000000"/>
          <w:sz w:val="28"/>
        </w:rPr>
        <w:t>
      10) сотқа дейінгі тергеп-тексеруді жүзеге асыратын адамның қылмыстық істі не қылмыстық қудалауды толық көлемде немесе бір бөлігінде тоқтату туралы қаулысын бекіту;</w:t>
      </w:r>
    </w:p>
    <w:p>
      <w:pPr>
        <w:spacing w:after="0"/>
        <w:ind w:left="0"/>
        <w:jc w:val="both"/>
      </w:pPr>
      <w:r>
        <w:rPr>
          <w:rFonts w:ascii="Times New Roman"/>
          <w:b w:val="false"/>
          <w:i w:val="false"/>
          <w:color w:val="000000"/>
          <w:sz w:val="28"/>
        </w:rPr>
        <w:t>
      11) осы Кодекстің нормалары осы міндетті прокуратура органының басшысына тікелей жүктеген жағдайларда, адамды күдікті деп тану туралы және күдіктінің іс-әрекетін саралау туралы қаулыларды келісу жатады.</w:t>
      </w:r>
    </w:p>
    <w:p>
      <w:pPr>
        <w:spacing w:after="0"/>
        <w:ind w:left="0"/>
        <w:jc w:val="both"/>
      </w:pPr>
      <w:r>
        <w:rPr>
          <w:rFonts w:ascii="Times New Roman"/>
          <w:b w:val="false"/>
          <w:i w:val="false"/>
          <w:color w:val="000000"/>
          <w:sz w:val="28"/>
        </w:rPr>
        <w:t>
      Прокуратура органы басшысының осы бөліктің 2), 3), 6), 7), 8), 9), 9-1) және 10) тармақтарында санамаланған өкілеттіктерін қылмыстық процестің сотқа дейінгі сатысының заңдылығын қадағалауды қамтамасыз ететін Қазақстан Республикасы Бас прокуратурасының құрылымдық бөлімшелерінің басшылары, олардың орынбасарлары, Бас әскери прокуратураның, Бас көлік прокуратурасының, облыстар прокуратураларының құрылымдық бөлімшелерінің және оларға теңестірілген прокуратуралардың басшылары жүзеге асыруы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Екінші бөліктің үшінші абзацы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1611" w:id="1055"/>
    <w:p>
      <w:pPr>
        <w:spacing w:after="0"/>
        <w:ind w:left="0"/>
        <w:jc w:val="both"/>
      </w:pPr>
      <w:r>
        <w:rPr>
          <w:rFonts w:ascii="Times New Roman"/>
          <w:b w:val="false"/>
          <w:i w:val="false"/>
          <w:color w:val="000000"/>
          <w:sz w:val="28"/>
        </w:rPr>
        <w:t>
      3. Прокуратура органының басшысы нақты қылмыстық іс бойынша осы бапқа сәйкес қадағалауды жүзеге асыратын прокурорды (процесс прокуроры) айқындауға құқылы.</w:t>
      </w:r>
    </w:p>
    <w:bookmarkEnd w:id="1055"/>
    <w:p>
      <w:pPr>
        <w:spacing w:after="0"/>
        <w:ind w:left="0"/>
        <w:jc w:val="both"/>
      </w:pPr>
      <w:r>
        <w:rPr>
          <w:rFonts w:ascii="Times New Roman"/>
          <w:b w:val="false"/>
          <w:i w:val="false"/>
          <w:color w:val="000000"/>
          <w:sz w:val="28"/>
        </w:rPr>
        <w:t>
      Процесс прокуроры қылмыстық іс бойынша қадағалауды сотқа дейінгі тергеп-тексеру басталған кезден бастап жүзеге асырады, осы баптың екінші бөлігінде көзделген жағдайларды қоспағанда, осы баптың бірінші бөлігінде көзделген өкілеттіктерді пайдаланады және бірінші сатыдағы сотқа мемлекеттік айыптаушы ретінде қатысады.</w:t>
      </w:r>
    </w:p>
    <w:p>
      <w:pPr>
        <w:spacing w:after="0"/>
        <w:ind w:left="0"/>
        <w:jc w:val="both"/>
      </w:pPr>
      <w:r>
        <w:rPr>
          <w:rFonts w:ascii="Times New Roman"/>
          <w:b w:val="false"/>
          <w:i w:val="false"/>
          <w:color w:val="000000"/>
          <w:sz w:val="28"/>
        </w:rPr>
        <w:t>
      Процесс прокуроры алмастырылмайды, бірақ Қазақстан Республикасы Бас Прокурорының нормативтік құқықтық актілерінде көзделген жағдайларда, прокуратура органы басшысының шешімі бойынша басқа процесс прокурорымен ауыстырылуы мүмкін.</w:t>
      </w:r>
    </w:p>
    <w:bookmarkStart w:name="z1612" w:id="1056"/>
    <w:p>
      <w:pPr>
        <w:spacing w:after="0"/>
        <w:ind w:left="0"/>
        <w:jc w:val="both"/>
      </w:pPr>
      <w:r>
        <w:rPr>
          <w:rFonts w:ascii="Times New Roman"/>
          <w:b w:val="false"/>
          <w:i w:val="false"/>
          <w:color w:val="000000"/>
          <w:sz w:val="28"/>
        </w:rPr>
        <w:t>
      4. Прокурордың сотқа дейінгі тергеп-тексеруді жүзеге асыратын адамға, қылмыстық қудалау органының бастығына осы Кодексте көзделген тәртіппен берген нұсқаулары міндетті болып табылады, бірақ оларға жоғары тұрған прокурорға шағым жасалуы мүмкін. Алынған нұсқауларға жоғары тұрған прокурорға шағым жасау олардың орындалуын тоқтата тұрмайды.</w:t>
      </w:r>
    </w:p>
    <w:bookmarkEnd w:id="10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194-бап. Тергеу, жедел-тергеу тобының сотқа дейінгі тергеп-тексеруді жүргізуі</w:t>
      </w:r>
    </w:p>
    <w:bookmarkStart w:name="z1613" w:id="1057"/>
    <w:p>
      <w:pPr>
        <w:spacing w:after="0"/>
        <w:ind w:left="0"/>
        <w:jc w:val="both"/>
      </w:pPr>
      <w:r>
        <w:rPr>
          <w:rFonts w:ascii="Times New Roman"/>
          <w:b w:val="false"/>
          <w:i w:val="false"/>
          <w:color w:val="000000"/>
          <w:sz w:val="28"/>
        </w:rPr>
        <w:t>
      1. Іс бойынша сотқа дейінгі тергеп-тексеру ол күрделі немесе үлкен көлемді болған жағдайда тергеушілер және анықтау органының қызметкерлері тобына (тергеу, жедел-тергеу тобына) тапсырылуы мүмкін, бұл туралы қаулы шығарылады. Бұл туралы шешімді тергеу бөлімінің немесе анықтау органының бастығы қабылдауға құқылы. Қаулыда тергеп-тексеру жүргізу тапсырылған барлық тергеушілер, анықтау органының қызметкерлері, оның ішінде топ жетекшісі – тергеуші көрсетілуге тиіс.</w:t>
      </w:r>
    </w:p>
    <w:bookmarkEnd w:id="1057"/>
    <w:p>
      <w:pPr>
        <w:spacing w:after="0"/>
        <w:ind w:left="0"/>
        <w:jc w:val="both"/>
      </w:pPr>
      <w:r>
        <w:rPr>
          <w:rFonts w:ascii="Times New Roman"/>
          <w:b w:val="false"/>
          <w:i w:val="false"/>
          <w:color w:val="000000"/>
          <w:sz w:val="28"/>
        </w:rPr>
        <w:t>
      Күдікті, жәбірленуші, азаматтық талапкер, азаматтық жауапкер және олардың өкілдері тергеушілер, анықтау органының қызметкерлері тобының тергеп-тексеретіні туралы қаулымен танысуға тиіс және оларға осы топ жетекшісіне, сондай-ақ топ құрамындағы кез келген тергеушіге, анықтау органының қызметкеріне қарсылық білдіру құқығы түсіндіріледі.</w:t>
      </w:r>
    </w:p>
    <w:bookmarkStart w:name="z1614" w:id="1058"/>
    <w:p>
      <w:pPr>
        <w:spacing w:after="0"/>
        <w:ind w:left="0"/>
        <w:jc w:val="both"/>
      </w:pPr>
      <w:r>
        <w:rPr>
          <w:rFonts w:ascii="Times New Roman"/>
          <w:b w:val="false"/>
          <w:i w:val="false"/>
          <w:color w:val="000000"/>
          <w:sz w:val="28"/>
        </w:rPr>
        <w:t>
      2. Топқа сотқа дейінгі тергеп-тексеруді жүзеге асыратын бірнеше органның тергеушілері, анықтау органының қызметкерлері кіруі мүмкін. Мұндай топты құру туралы шешім прокурордың нұсқауы бойынша да, тергеу бөлімі немесе анықтау органы бастықтарының бастамасы бойынша да қабылдануы мүмкін. Мұндай шешім осы баптың бірінші бөлігінде көрсетілген талаптарды сақтай отырып шығарылатын бірлескен қаулымен ресімделеді.</w:t>
      </w:r>
    </w:p>
    <w:bookmarkEnd w:id="1058"/>
    <w:bookmarkStart w:name="z1615" w:id="1059"/>
    <w:p>
      <w:pPr>
        <w:spacing w:after="0"/>
        <w:ind w:left="0"/>
        <w:jc w:val="both"/>
      </w:pPr>
      <w:r>
        <w:rPr>
          <w:rFonts w:ascii="Times New Roman"/>
          <w:b w:val="false"/>
          <w:i w:val="false"/>
          <w:color w:val="000000"/>
          <w:sz w:val="28"/>
        </w:rPr>
        <w:t>
      3. Қазақстан Республикасының Бас Прокуроры, оның орынбасары, Бас әскери прокурор, Бас көлік прокуроры, облыстардың прокурорлары және оларға теңестірілген прокурорлар айрықша жағдайларда тергеп-тексерудің толық және объективті болмау фактілері, істің күрделілігі мен маңыздылығы анықталған кезде прокурорлар, сондай-ақ сотқа дейінгі тергеп-тексеруді жүзеге асыратын бір немесе бірнеше органның тергеушілері, анықтаушылары мен жедел қызметкерлері арасынан топ құра алады, бұл ретте прокурорды осы топтың жетекшісі етіп тағайындап, бұл шешімді өз қаулысымен ресімдейді.</w:t>
      </w:r>
    </w:p>
    <w:bookmarkEnd w:id="1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195-бап. Топ жетекшісінің өкілеттіктері</w:t>
      </w:r>
    </w:p>
    <w:bookmarkStart w:name="z1616" w:id="1060"/>
    <w:p>
      <w:pPr>
        <w:spacing w:after="0"/>
        <w:ind w:left="0"/>
        <w:jc w:val="both"/>
      </w:pPr>
      <w:r>
        <w:rPr>
          <w:rFonts w:ascii="Times New Roman"/>
          <w:b w:val="false"/>
          <w:i w:val="false"/>
          <w:color w:val="000000"/>
          <w:sz w:val="28"/>
        </w:rPr>
        <w:t>
      1. Топ жетекшісі өз қаулысымен істі өзінің іс жүргізуіне қабылдайды, топтың жұмысын ұйымдастырады, басқа тергеушілер мен анықтау органдары қызметкерлерінің әрекеттеріне басшылық жасайды.</w:t>
      </w:r>
    </w:p>
    <w:bookmarkEnd w:id="1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Қылмыстық қудалауды, қылмыстық істі толықтай немесе бір бөлігінде тоқтату туралы, медициналық сипаттағы мәжбүрлеу шараларын қолдану үшін істі сотқа жіберу туралы, қылмыстық істерді біріктіру және бөлу туралы, сотқа дейінгі тергеп-тексеру мерзімін ұзарту, сот санкциялайтын бұлтартпау шараларын қолдану және оларды ұзарту туралы өтінішхат қозғау туралы қаулыларға, сондай-ақ айыптау хаттамасына, сотқа дейінгі тергеп-тексерудің аяқталғаны туралы есепке топ жетекшісі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1619" w:id="1061"/>
    <w:p>
      <w:pPr>
        <w:spacing w:after="0"/>
        <w:ind w:left="0"/>
        <w:jc w:val="both"/>
      </w:pPr>
      <w:r>
        <w:rPr>
          <w:rFonts w:ascii="Times New Roman"/>
          <w:b w:val="false"/>
          <w:i w:val="false"/>
          <w:color w:val="000000"/>
          <w:sz w:val="28"/>
        </w:rPr>
        <w:t>
      4. Топ жетекшісі осы Кодексте белгіленген тәртіппен қылмыстық іс бойынша басқа тергеушілер жүргізетін тергеу әрекеттеріне қатысуға, тергеу әрекеттерін жеке өзі жүргізуге және шешімдер қабылдауға құқылы.</w:t>
      </w:r>
    </w:p>
    <w:bookmarkEnd w:id="1061"/>
    <w:bookmarkStart w:name="z1620" w:id="1062"/>
    <w:p>
      <w:pPr>
        <w:spacing w:after="0"/>
        <w:ind w:left="0"/>
        <w:jc w:val="both"/>
      </w:pPr>
      <w:r>
        <w:rPr>
          <w:rFonts w:ascii="Times New Roman"/>
          <w:b w:val="false"/>
          <w:i w:val="false"/>
          <w:color w:val="000000"/>
          <w:sz w:val="28"/>
        </w:rPr>
        <w:t>
      5. Жетекші болып тағайындалған прокурор тергеушінің осы Кодексте көзделген барлық өкілеттіктерін пайдаланады.</w:t>
      </w:r>
    </w:p>
    <w:bookmarkEnd w:id="10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196-бап. Анықтау органдарының алдын ала тергеу жүзеге асырылатын істер бойынша қызметі</w:t>
      </w:r>
    </w:p>
    <w:bookmarkStart w:name="z1621" w:id="1063"/>
    <w:p>
      <w:pPr>
        <w:spacing w:after="0"/>
        <w:ind w:left="0"/>
        <w:jc w:val="both"/>
      </w:pPr>
      <w:r>
        <w:rPr>
          <w:rFonts w:ascii="Times New Roman"/>
          <w:b w:val="false"/>
          <w:i w:val="false"/>
          <w:color w:val="000000"/>
          <w:sz w:val="28"/>
        </w:rPr>
        <w:t>
      1. Алдын ала тергеудің жүзеге асырылуы қажет қылмыс белгілері болған жағдайда, анықтау органы сотқа дейінгі тергеп-тексеруді бастауға және қылмыс іздерін анықтау және бекіту бойынша кезек күттірмейтін тергеу әрекеттерін: қарап-тексеруді, тінтуді, алуды, куәландыруды, күдіктілерді ұстап алу мен олардан жауап алуды, жәбірленушілер мен куәлардан жауап алуды және басқа да тергеу әрекеттерін жүргізуге құқылы. Анықтау органы анықталған қылмыстық құқық бұзушылық және сотқа дейінгі тергеп-тексерудің басталғаны туралы прокурорды дереу хабардар етеді.</w:t>
      </w:r>
    </w:p>
    <w:bookmarkEnd w:id="1063"/>
    <w:bookmarkStart w:name="z1622" w:id="1064"/>
    <w:p>
      <w:pPr>
        <w:spacing w:after="0"/>
        <w:ind w:left="0"/>
        <w:jc w:val="both"/>
      </w:pPr>
      <w:r>
        <w:rPr>
          <w:rFonts w:ascii="Times New Roman"/>
          <w:b w:val="false"/>
          <w:i w:val="false"/>
          <w:color w:val="000000"/>
          <w:sz w:val="28"/>
        </w:rPr>
        <w:t>
      2. Кезек күттірмейтін тергеу әрекеттері орындалған соң, бірақ сотқа дейінгі тергеп-тексеру басталған күннен бастап бес тәуліктен кешіктірмей анықтау органы тергеулігі туралы мәселелер болмаған кезде бұл туралы жиырма төрт сағат ішінде прокурорды жазбаша хабардар ете отырып, істі дәл осы органның тергеушісіне беруге міндетті. Іс бойынша іс жүргізуді болдырмайтын мән-жайлар анықталған жағдайда, анықтау органы қылмыстық істі тоқтатуға құқылы. Қалған жағдайларда қылмыстық іс тергеулігін айқындау үшін прокурорға беріледі.</w:t>
      </w:r>
    </w:p>
    <w:bookmarkEnd w:id="1064"/>
    <w:bookmarkStart w:name="z1623" w:id="1065"/>
    <w:p>
      <w:pPr>
        <w:spacing w:after="0"/>
        <w:ind w:left="0"/>
        <w:jc w:val="both"/>
      </w:pPr>
      <w:r>
        <w:rPr>
          <w:rFonts w:ascii="Times New Roman"/>
          <w:b w:val="false"/>
          <w:i w:val="false"/>
          <w:color w:val="000000"/>
          <w:sz w:val="28"/>
        </w:rPr>
        <w:t>
      3. Iсті тергеушіге бергеннен кейін анықтау органы ол бойынша тергеу әрекеттерін, жасырын тергеу әрекеттерін, сондай-ақ іздестіру шараларын тек тергеушінің тапсырмасы бойынша ғана жүргізе алады. Қылмыстық құқық бұзушылық жасаған адамды табу мүмкін болмаған істі тергеушіге берген жағдайда, анықтау органы тергеушіні нәтижелері туралы хабардар ете отырып, қылмыстық құқық бұзушылық жасаған адамды анықтау үшін іздестіру шараларын қолдануға міндетті.</w:t>
      </w:r>
    </w:p>
    <w:bookmarkEnd w:id="1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197-бап. Тергеу әрекеттерін жүргізудің жалпы қағидалары</w:t>
      </w:r>
    </w:p>
    <w:bookmarkStart w:name="z1624" w:id="1066"/>
    <w:p>
      <w:pPr>
        <w:spacing w:after="0"/>
        <w:ind w:left="0"/>
        <w:jc w:val="both"/>
      </w:pPr>
      <w:r>
        <w:rPr>
          <w:rFonts w:ascii="Times New Roman"/>
          <w:b w:val="false"/>
          <w:i w:val="false"/>
          <w:color w:val="000000"/>
          <w:sz w:val="28"/>
        </w:rPr>
        <w:t>
      1. Сотқа дейінгі тергеп-тексеруді жүзеге асыратын адам заңда көзделген тергеу әрекеттеріне қатысуға адамдарды тарта отырып, олардың жеке басына көз жеткізеді, оларға құқықтары мен міндеттерін, сондай-ақ тергеу әрекетін жүргізу тәртібін түсіндіреді.</w:t>
      </w:r>
    </w:p>
    <w:bookmarkEnd w:id="1066"/>
    <w:bookmarkStart w:name="z1625" w:id="1067"/>
    <w:p>
      <w:pPr>
        <w:spacing w:after="0"/>
        <w:ind w:left="0"/>
        <w:jc w:val="both"/>
      </w:pPr>
      <w:r>
        <w:rPr>
          <w:rFonts w:ascii="Times New Roman"/>
          <w:b w:val="false"/>
          <w:i w:val="false"/>
          <w:color w:val="000000"/>
          <w:sz w:val="28"/>
        </w:rPr>
        <w:t>
      2. Кейінге қалдырылмайтын жағдайларды қоспағанда, тергеу әрекетін түнгі уақытта жүргізуге жол берілмейді.</w:t>
      </w:r>
    </w:p>
    <w:bookmarkEnd w:id="1067"/>
    <w:bookmarkStart w:name="z1626" w:id="1068"/>
    <w:p>
      <w:pPr>
        <w:spacing w:after="0"/>
        <w:ind w:left="0"/>
        <w:jc w:val="both"/>
      </w:pPr>
      <w:r>
        <w:rPr>
          <w:rFonts w:ascii="Times New Roman"/>
          <w:b w:val="false"/>
          <w:i w:val="false"/>
          <w:color w:val="000000"/>
          <w:sz w:val="28"/>
        </w:rPr>
        <w:t>
      3. Тергеу әрекеттерін жүргізу кезінде ғылыми-техникалық құралдар қолданылуы және қылмыстық құқық бұзушылықтың іздері мен заттай дәлелдемелерді анықтаудың, тіркеу мен алудың ғылыми негізделген тәсілдері пайдаланылуы мүмкін.</w:t>
      </w:r>
    </w:p>
    <w:bookmarkEnd w:id="1068"/>
    <w:bookmarkStart w:name="z1627" w:id="1069"/>
    <w:p>
      <w:pPr>
        <w:spacing w:after="0"/>
        <w:ind w:left="0"/>
        <w:jc w:val="both"/>
      </w:pPr>
      <w:r>
        <w:rPr>
          <w:rFonts w:ascii="Times New Roman"/>
          <w:b w:val="false"/>
          <w:i w:val="false"/>
          <w:color w:val="000000"/>
          <w:sz w:val="28"/>
        </w:rPr>
        <w:t>
      4. Тергеу әрекеттерін жүргізу кезінде азаптауға, зорлық-зомбылық көрсетуге, қорқытуға және өзге де заңсыз шараларды, қатыгез қарым-қатынасты қолдануға, сол сияқты оған қатысатын адамдардың өмірі мен денсаулығына қауіп төндіруге жол берілмейді.</w:t>
      </w:r>
    </w:p>
    <w:bookmarkEnd w:id="1069"/>
    <w:bookmarkStart w:name="z1628" w:id="1070"/>
    <w:p>
      <w:pPr>
        <w:spacing w:after="0"/>
        <w:ind w:left="0"/>
        <w:jc w:val="both"/>
      </w:pPr>
      <w:r>
        <w:rPr>
          <w:rFonts w:ascii="Times New Roman"/>
          <w:b w:val="false"/>
          <w:i w:val="false"/>
          <w:color w:val="000000"/>
          <w:sz w:val="28"/>
        </w:rPr>
        <w:t>
      5. Сотқа дейінгі тергеп-тексеруді жүзеге асыратын адам тергеу әрекеттеріне қылмыстық қудалау органының басқа да қызметкерлерін тартуға құқылы.</w:t>
      </w:r>
    </w:p>
    <w:bookmarkEnd w:id="1070"/>
    <w:bookmarkStart w:name="z1629" w:id="1071"/>
    <w:p>
      <w:pPr>
        <w:spacing w:after="0"/>
        <w:ind w:left="0"/>
        <w:jc w:val="both"/>
      </w:pPr>
      <w:r>
        <w:rPr>
          <w:rFonts w:ascii="Times New Roman"/>
          <w:b w:val="false"/>
          <w:i w:val="false"/>
          <w:color w:val="000000"/>
          <w:sz w:val="28"/>
        </w:rPr>
        <w:t>
      6. Осы Кодекстің 255-бабы үшінші бөлігінің 2) тармағында көзделген жағдайларды қоспағанда, 220-бабының он үшінші және он төртінші бөліктерінде, 252-бабында, 254-бабының төртінші бөлігінде, 255-бабында көзделген тергеу әрекеттерін жүргізу кезінде куәгерлерді тарту міндетті болады.</w:t>
      </w:r>
    </w:p>
    <w:bookmarkEnd w:id="1071"/>
    <w:p>
      <w:pPr>
        <w:spacing w:after="0"/>
        <w:ind w:left="0"/>
        <w:jc w:val="both"/>
      </w:pPr>
      <w:r>
        <w:rPr>
          <w:rFonts w:ascii="Times New Roman"/>
          <w:b w:val="false"/>
          <w:i w:val="false"/>
          <w:color w:val="000000"/>
          <w:sz w:val="28"/>
        </w:rPr>
        <w:t>
      Қалған жағдайларда тергеу әрекеттерін жүргізу кезінде олардың барысы мен нәтижелерін тіркейтін ғылыми-техникалық құралдар міндетті түрде қолданылады.</w:t>
      </w:r>
    </w:p>
    <w:p>
      <w:pPr>
        <w:spacing w:after="0"/>
        <w:ind w:left="0"/>
        <w:jc w:val="both"/>
      </w:pPr>
      <w:r>
        <w:rPr>
          <w:rFonts w:ascii="Times New Roman"/>
          <w:b w:val="false"/>
          <w:i w:val="false"/>
          <w:color w:val="000000"/>
          <w:sz w:val="28"/>
        </w:rPr>
        <w:t>
      Ғылыми-техникалық тіркеу құралдары болмаған немесе оларды қолдану мүмкін болмаған жағдайда, тергеу әрекеттерін жүргізу кезінде куәгерлер тартылады.</w:t>
      </w:r>
    </w:p>
    <w:p>
      <w:pPr>
        <w:spacing w:after="0"/>
        <w:ind w:left="0"/>
        <w:jc w:val="both"/>
      </w:pPr>
      <w:r>
        <w:rPr>
          <w:rFonts w:ascii="Times New Roman"/>
          <w:b w:val="false"/>
          <w:i w:val="false"/>
          <w:color w:val="000000"/>
          <w:sz w:val="28"/>
        </w:rPr>
        <w:t>
      Әрекеттердің барысы мен нәтижелерін тіркейтін ғылыми-техникалық құралдарды қолдану тәртібін Қазақстан Республикасының Бас Прокуроры тиісті мемлекеттік органдармен келісу бойынша айқындайды.</w:t>
      </w:r>
    </w:p>
    <w:p>
      <w:pPr>
        <w:spacing w:after="0"/>
        <w:ind w:left="0"/>
        <w:jc w:val="both"/>
      </w:pPr>
      <w:r>
        <w:rPr>
          <w:rFonts w:ascii="Times New Roman"/>
          <w:b w:val="false"/>
          <w:i w:val="false"/>
          <w:color w:val="000000"/>
          <w:sz w:val="28"/>
        </w:rPr>
        <w:t>
      7. Кәмелетке толмағанның қатысуымен тергеу әрекетін жүргізу кезінде оның заңды өкілдері қатысуға құқылы, сондай-ақ осы Кодексте көзделген жағдайларда педагог және (немесе) психолог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198-бап. Сотқа дейінгі тергеп-тексеру процесінде шығарылатын шешімдер</w:t>
      </w:r>
    </w:p>
    <w:bookmarkStart w:name="z3554" w:id="1072"/>
    <w:p>
      <w:pPr>
        <w:spacing w:after="0"/>
        <w:ind w:left="0"/>
        <w:jc w:val="both"/>
      </w:pPr>
      <w:r>
        <w:rPr>
          <w:rFonts w:ascii="Times New Roman"/>
          <w:b w:val="false"/>
          <w:i w:val="false"/>
          <w:color w:val="000000"/>
          <w:sz w:val="28"/>
        </w:rPr>
        <w:t>
      1. Осы Кодексте осы адамның процестік әрекет хаттамасында шешімді көрсете отырып, жеке қаулы шығармай шешім қабылдау мүмкіндігі тікелей көзделген жағдайларды қоспағанда, сотқа дейінгі тергеп-тексеру процесінде осы Кодекске сәйкес қандай да бір процестік шешімді қабылдау кезінде сотқа дейінгі тергеп-тексеруді жүзеге асыратын адам қаулы шығарады, онда оның жасалған орны мен уақыты, осы адамның тегі және лауазымы, қабылданатын шешімнің мәні мен негіздері, осы Кодекстің қаулы шығаруға негіз болған баптары көрсетіледі.</w:t>
      </w:r>
    </w:p>
    <w:bookmarkEnd w:id="1072"/>
    <w:bookmarkStart w:name="z3555" w:id="1073"/>
    <w:p>
      <w:pPr>
        <w:spacing w:after="0"/>
        <w:ind w:left="0"/>
        <w:jc w:val="both"/>
      </w:pPr>
      <w:r>
        <w:rPr>
          <w:rFonts w:ascii="Times New Roman"/>
          <w:b w:val="false"/>
          <w:i w:val="false"/>
          <w:color w:val="000000"/>
          <w:sz w:val="28"/>
        </w:rPr>
        <w:t>
      2. Анықтау органының бастығы, тергеу бөлімінің бастығы, прокурор, тергеу судьясы шығаратын шешімдер, осы Кодекстің нормаларында аталған адамдардың қаулы шығару қажеттігі тікелей көзделген жағдайларды қоспағанда, қарармен ресімделуі мүмкін.</w:t>
      </w:r>
    </w:p>
    <w:bookmarkEnd w:id="1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199-бап. Тергеу әрекетінің хаттамасы</w:t>
      </w:r>
    </w:p>
    <w:bookmarkStart w:name="z1630" w:id="1074"/>
    <w:p>
      <w:pPr>
        <w:spacing w:after="0"/>
        <w:ind w:left="0"/>
        <w:jc w:val="both"/>
      </w:pPr>
      <w:r>
        <w:rPr>
          <w:rFonts w:ascii="Times New Roman"/>
          <w:b w:val="false"/>
          <w:i w:val="false"/>
          <w:color w:val="000000"/>
          <w:sz w:val="28"/>
        </w:rPr>
        <w:t>
      1. Тергеу әрекетінің хаттамасы тергеу әрекетін жүргізу барысында немесе ол аяқталған бойда жасалады.</w:t>
      </w:r>
    </w:p>
    <w:bookmarkEnd w:id="1074"/>
    <w:bookmarkStart w:name="z1631" w:id="1075"/>
    <w:p>
      <w:pPr>
        <w:spacing w:after="0"/>
        <w:ind w:left="0"/>
        <w:jc w:val="both"/>
      </w:pPr>
      <w:r>
        <w:rPr>
          <w:rFonts w:ascii="Times New Roman"/>
          <w:b w:val="false"/>
          <w:i w:val="false"/>
          <w:color w:val="000000"/>
          <w:sz w:val="28"/>
        </w:rPr>
        <w:t>
      2. Хаттама қолмен жазылуы, машинкамен не компьютермен басу тәсілі арқылы жасалуы мүмкін. Хаттаманың толық болуын қамтамасыз ету үшін стенографиялау, киноға түсіру, дыбыс- және бейнежазба немесе өзге де ғылыми-техникалық құралдар қолданылуы мүмкін. Стенографиялық жазба, дыбыс- және бейнежазба материалдары немесе өзге де ақпарат жеткізгіштер хаттамаға қосып тігіледі және іспен бірге сақталады.</w:t>
      </w:r>
    </w:p>
    <w:bookmarkEnd w:id="1075"/>
    <w:bookmarkStart w:name="z1632" w:id="1076"/>
    <w:p>
      <w:pPr>
        <w:spacing w:after="0"/>
        <w:ind w:left="0"/>
        <w:jc w:val="both"/>
      </w:pPr>
      <w:r>
        <w:rPr>
          <w:rFonts w:ascii="Times New Roman"/>
          <w:b w:val="false"/>
          <w:i w:val="false"/>
          <w:color w:val="000000"/>
          <w:sz w:val="28"/>
        </w:rPr>
        <w:t>
      3. Хаттамада: тергеу әрекетін жүргізу орны мен күні; оның басталу және аяқталу уақыты минутына дейінгі дәлдікпен; тергеу әрекетін жүргізген адамның лауазымы мен тегі, тергеу әрекетіне қатысқан әрбір адамның тегі, аты, әкесінің аты (ол болған кезде) көрсетіледі.</w:t>
      </w:r>
    </w:p>
    <w:bookmarkEnd w:id="1076"/>
    <w:p>
      <w:pPr>
        <w:spacing w:after="0"/>
        <w:ind w:left="0"/>
        <w:jc w:val="both"/>
      </w:pPr>
      <w:r>
        <w:rPr>
          <w:rFonts w:ascii="Times New Roman"/>
          <w:b w:val="false"/>
          <w:i w:val="false"/>
          <w:color w:val="000000"/>
          <w:sz w:val="28"/>
        </w:rPr>
        <w:t>
      Хаттамада процестік әрекеттер олардың болған ретімен, оларды жүргізу кезінде анықталған іс үшін елеулі мән-жайлар, сондай-ақ тергеу әрекетін жүргізуге қатысқан адамдардың мәлімдемелері жазылады.</w:t>
      </w:r>
    </w:p>
    <w:p>
      <w:pPr>
        <w:spacing w:after="0"/>
        <w:ind w:left="0"/>
        <w:jc w:val="both"/>
      </w:pPr>
      <w:r>
        <w:rPr>
          <w:rFonts w:ascii="Times New Roman"/>
          <w:b w:val="false"/>
          <w:i w:val="false"/>
          <w:color w:val="000000"/>
          <w:sz w:val="28"/>
        </w:rPr>
        <w:t>
      Тергеу әрекетінің барысы мен нәтижелері дыбыс-, бейнежазба құралдарының көмегімен толық тіркелген жағдайда, тергеу әрекетін жүргізетін адам алынған нақты деректерді және іс үшін маңызы бар анықталған мән-жайларды қысқаша баяндаумен шектелуге құқылы.</w:t>
      </w:r>
    </w:p>
    <w:bookmarkStart w:name="z1633" w:id="1077"/>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97-бабы</w:t>
      </w:r>
      <w:r>
        <w:rPr>
          <w:rFonts w:ascii="Times New Roman"/>
          <w:b w:val="false"/>
          <w:i w:val="false"/>
          <w:color w:val="000000"/>
          <w:sz w:val="28"/>
        </w:rPr>
        <w:t xml:space="preserve"> қолданылған жағдайда, сотқа дейінгі тергеп-тексеруді жүзеге асыратын адам тергеу әрекетінің хаттамасында жәбірленушінің, оның өкілінің, сондай-ақ куәлардың (куәгерлердің) жеке басы туралы деректерді келтірмейді, қорғалатын адам өзі қатысатын тергеу әрекеттерінің хаттамаларында таңдайтын адамның бүркеншік аты мен қоятын қолын қолданады.</w:t>
      </w:r>
    </w:p>
    <w:bookmarkEnd w:id="1077"/>
    <w:bookmarkStart w:name="z1634" w:id="1078"/>
    <w:p>
      <w:pPr>
        <w:spacing w:after="0"/>
        <w:ind w:left="0"/>
        <w:jc w:val="both"/>
      </w:pPr>
      <w:r>
        <w:rPr>
          <w:rFonts w:ascii="Times New Roman"/>
          <w:b w:val="false"/>
          <w:i w:val="false"/>
          <w:color w:val="000000"/>
          <w:sz w:val="28"/>
        </w:rPr>
        <w:t>
      5. Егер тергеу әрекетін жүргізу кезінде фотосуретке түсіру, киноға түсіру, дыбыс- және бейнежазба немесе өзге де ғылыми-техникалық құралдар қолданылса не іздің баспа-таңбалары мен бедерлері әзірленсе, сызбалар, схемалар, жоспарлар жасалса, онда хаттамада сондай-ақ оны жүргізу барысында қолданылған ғылыми-техникалық құралдар, оларды пайдалану талаптары мен тәртібі, осы құралдар қолданылған объектілер және алынған нәтижелер көрсетілуге тиіс. Хаттамада бұған басқа ғылыми-техникалық құралдарды қолданудың алдында бұл туралы тергеу әрекетін жүргізуге қатысқан адамдардың хабардар етілгені аталуға тиіс.</w:t>
      </w:r>
    </w:p>
    <w:bookmarkEnd w:id="1078"/>
    <w:bookmarkStart w:name="z1635" w:id="1079"/>
    <w:p>
      <w:pPr>
        <w:spacing w:after="0"/>
        <w:ind w:left="0"/>
        <w:jc w:val="both"/>
      </w:pPr>
      <w:r>
        <w:rPr>
          <w:rFonts w:ascii="Times New Roman"/>
          <w:b w:val="false"/>
          <w:i w:val="false"/>
          <w:color w:val="000000"/>
          <w:sz w:val="28"/>
        </w:rPr>
        <w:t>
      6. Хаттама танысу үшін тергеу әрекетін жүргізуге қатысқан барлық адамдарға ұсынылады. Оларға хаттамаға енгізілуге жататын ескертулер жасау құқығы түсіндіріледі. Хаттамаға енгізілген барлық ескертулер, толықтырулар, түзетулер келісілуге және осы адамдардың қолдарымен куәландырылуға тиіс.</w:t>
      </w:r>
    </w:p>
    <w:bookmarkEnd w:id="1079"/>
    <w:bookmarkStart w:name="z1636" w:id="1080"/>
    <w:p>
      <w:pPr>
        <w:spacing w:after="0"/>
        <w:ind w:left="0"/>
        <w:jc w:val="both"/>
      </w:pPr>
      <w:r>
        <w:rPr>
          <w:rFonts w:ascii="Times New Roman"/>
          <w:b w:val="false"/>
          <w:i w:val="false"/>
          <w:color w:val="000000"/>
          <w:sz w:val="28"/>
        </w:rPr>
        <w:t xml:space="preserve">
      7. Хаттамаға оны жасаған лауазымды адам, жауап алынған адам, аудармашы, маман, куәгерлер және тергеу әрекетін жүргізуге қатысқан барлық өзге де адамдар қол қояды. Тергеу әрекетінің хаттамасына қол қоюдан бас тартылған немесе қол қою мүмкін болмаған жағдайда, бұл фактіні куәландыру осы Кодекстің </w:t>
      </w:r>
      <w:r>
        <w:rPr>
          <w:rFonts w:ascii="Times New Roman"/>
          <w:b w:val="false"/>
          <w:i w:val="false"/>
          <w:color w:val="000000"/>
          <w:sz w:val="28"/>
        </w:rPr>
        <w:t>123-бабының</w:t>
      </w:r>
      <w:r>
        <w:rPr>
          <w:rFonts w:ascii="Times New Roman"/>
          <w:b w:val="false"/>
          <w:i w:val="false"/>
          <w:color w:val="000000"/>
          <w:sz w:val="28"/>
        </w:rPr>
        <w:t xml:space="preserve"> жетінші және оныншы бөліктеріне сәйкес жүргізіледі.</w:t>
      </w:r>
    </w:p>
    <w:bookmarkEnd w:id="1080"/>
    <w:bookmarkStart w:name="z1637" w:id="1081"/>
    <w:p>
      <w:pPr>
        <w:spacing w:after="0"/>
        <w:ind w:left="0"/>
        <w:jc w:val="both"/>
      </w:pPr>
      <w:r>
        <w:rPr>
          <w:rFonts w:ascii="Times New Roman"/>
          <w:b w:val="false"/>
          <w:i w:val="false"/>
          <w:color w:val="000000"/>
          <w:sz w:val="28"/>
        </w:rPr>
        <w:t>
      8. Хаттамаға тергеу әрекетін жүргізу кезінде орындалған фотографиялық негативтер мен суреттер, кинотаспалар, диапозитивтер, фонограммалар, бейнежазба кассеталары, өзге ақпарат жеткізгіштер, сызбалар, жоспарлар, схемалар, іздің баспа-таңбалары мен бедерлері қоса тіркеледі.</w:t>
      </w:r>
    </w:p>
    <w:bookmarkEnd w:id="1081"/>
    <w:bookmarkStart w:name="z1638" w:id="1082"/>
    <w:p>
      <w:pPr>
        <w:spacing w:after="0"/>
        <w:ind w:left="0"/>
        <w:jc w:val="both"/>
      </w:pPr>
      <w:r>
        <w:rPr>
          <w:rFonts w:ascii="Times New Roman"/>
          <w:b w:val="false"/>
          <w:i w:val="false"/>
          <w:color w:val="000000"/>
          <w:sz w:val="28"/>
        </w:rPr>
        <w:t>
      9. Егер тергеу әрекетін жүргізу барысында маман өз зерттеу нәтижелері бойынша ресми құжат жасаса, осы құжат хаттамаға қоса тіркеледі, бұл туралы хаттамаға тиісті жазба жасалады.</w:t>
      </w:r>
    </w:p>
    <w:bookmarkEnd w:id="1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199-бапқа өзгеріс енгізілді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200-бап. Қылмыстық құқық бұзушылықтар және басқа да заң бұзушылықтар жасауға ықпал еткен мән-жайларды жою жөніндегі ұсыну</w:t>
      </w:r>
    </w:p>
    <w:bookmarkStart w:name="z1639" w:id="1083"/>
    <w:p>
      <w:pPr>
        <w:spacing w:after="0"/>
        <w:ind w:left="0"/>
        <w:jc w:val="both"/>
      </w:pPr>
      <w:r>
        <w:rPr>
          <w:rFonts w:ascii="Times New Roman"/>
          <w:b w:val="false"/>
          <w:i w:val="false"/>
          <w:color w:val="000000"/>
          <w:sz w:val="28"/>
        </w:rPr>
        <w:t>
      1. Сотқа дейінгі тергеп-тексеруді жүзеге асыратын адам қылмыстық іс бойынша іс жүргізу кезінде қылмыстық құқық бұзушылық жасауға ықпал еткен мән-жайларды анықтай отырып, тиісті мемлекеттік органдарға, ұйымдарға немесе онда басқарушылық функцияларды орындайтын адамдарға осы мән-жайларды немесе басқа да заң бұзушылықтарды жою жөніндегі шаралар қолдану туралы ұсыну енгізуге құқылы.</w:t>
      </w:r>
    </w:p>
    <w:bookmarkEnd w:id="1083"/>
    <w:bookmarkStart w:name="z1640" w:id="1084"/>
    <w:p>
      <w:pPr>
        <w:spacing w:after="0"/>
        <w:ind w:left="0"/>
        <w:jc w:val="both"/>
      </w:pPr>
      <w:r>
        <w:rPr>
          <w:rFonts w:ascii="Times New Roman"/>
          <w:b w:val="false"/>
          <w:i w:val="false"/>
          <w:color w:val="000000"/>
          <w:sz w:val="28"/>
        </w:rPr>
        <w:t>
      2. Ұсынулар қолданылған шаралар туралы міндетті түрде хабардар етіле отырып бір ай мерзімде қаралуға тиіс.</w:t>
      </w:r>
    </w:p>
    <w:bookmarkEnd w:id="1084"/>
    <w:p>
      <w:pPr>
        <w:spacing w:after="0"/>
        <w:ind w:left="0"/>
        <w:jc w:val="both"/>
      </w:pPr>
      <w:r>
        <w:rPr>
          <w:rFonts w:ascii="Times New Roman"/>
          <w:b/>
          <w:i w:val="false"/>
          <w:color w:val="000000"/>
          <w:sz w:val="28"/>
        </w:rPr>
        <w:t>201-бап. Сотқа дейінгі тергеп-тексеру деректерін жария етуге жол бермеу</w:t>
      </w:r>
    </w:p>
    <w:bookmarkStart w:name="z1641" w:id="1085"/>
    <w:p>
      <w:pPr>
        <w:spacing w:after="0"/>
        <w:ind w:left="0"/>
        <w:jc w:val="both"/>
      </w:pPr>
      <w:r>
        <w:rPr>
          <w:rFonts w:ascii="Times New Roman"/>
          <w:b w:val="false"/>
          <w:i w:val="false"/>
          <w:color w:val="000000"/>
          <w:sz w:val="28"/>
        </w:rPr>
        <w:t>
      1. Сотқа дейінгі тергеп-тексеру деректері жария етілмеуге тиіс. Олар, егер бұл тергеп-тексеру мүдделеріне қайшы келмесе және басқа тұлғалардың құқықтары мен заңды мүдделерін бұзуға байланысты болмаса, прокурордың рұқсатымен қандай көлемде жария ету мүмкін деп танылса, сол көлемде жария етілуі мүмкін.</w:t>
      </w:r>
    </w:p>
    <w:bookmarkEnd w:id="1085"/>
    <w:bookmarkStart w:name="z1642" w:id="1086"/>
    <w:p>
      <w:pPr>
        <w:spacing w:after="0"/>
        <w:ind w:left="0"/>
        <w:jc w:val="both"/>
      </w:pPr>
      <w:r>
        <w:rPr>
          <w:rFonts w:ascii="Times New Roman"/>
          <w:b w:val="false"/>
          <w:i w:val="false"/>
          <w:color w:val="000000"/>
          <w:sz w:val="28"/>
        </w:rPr>
        <w:t>
      2. Сотқа дейінгі тергеп-тексеруді жүзеге асыратын адам қорғаушыға, куәларға, жәбірленушіге, азаматтық талапкерге, азаматтық жауапкерге немесе олардың өкілдеріне, сарапшыға, маманға, аудармашыға, куәгерлерге және тергеу әрекеттерін жүргізу кезінде қатысқан басқа да адамдарға өзінің рұқсатынсыз істегі мәліметтерді жария етуге жол берілмейтіні туралы ескертеді, бұл туралы көрсетілген адамдардан жауаптылық туралы ескертіле отырып қолхат алынады.</w:t>
      </w:r>
    </w:p>
    <w:bookmarkEnd w:id="1086"/>
    <w:bookmarkStart w:name="z3488" w:id="1087"/>
    <w:p>
      <w:pPr>
        <w:spacing w:after="0"/>
        <w:ind w:left="0"/>
        <w:jc w:val="both"/>
      </w:pPr>
      <w:r>
        <w:rPr>
          <w:rFonts w:ascii="Times New Roman"/>
          <w:b w:val="false"/>
          <w:i w:val="false"/>
          <w:color w:val="000000"/>
          <w:sz w:val="28"/>
        </w:rPr>
        <w:t>
      3. Мыналар:</w:t>
      </w:r>
    </w:p>
    <w:bookmarkEnd w:id="1087"/>
    <w:p>
      <w:pPr>
        <w:spacing w:after="0"/>
        <w:ind w:left="0"/>
        <w:jc w:val="both"/>
      </w:pPr>
      <w:r>
        <w:rPr>
          <w:rFonts w:ascii="Times New Roman"/>
          <w:b w:val="false"/>
          <w:i w:val="false"/>
          <w:color w:val="000000"/>
          <w:sz w:val="28"/>
        </w:rPr>
        <w:t>
      1) осы Кодексте көзделген тәртіппен процеске қатысушылардан шығатын сұрау салуларда, өтінішхаттарда, арыздарда, шағымдарда және өзге де процестік құжаттарда баяндалған қылмыстық іс бойынша мәліметтерді беру;</w:t>
      </w:r>
    </w:p>
    <w:p>
      <w:pPr>
        <w:spacing w:after="0"/>
        <w:ind w:left="0"/>
        <w:jc w:val="both"/>
      </w:pPr>
      <w:r>
        <w:rPr>
          <w:rFonts w:ascii="Times New Roman"/>
          <w:b w:val="false"/>
          <w:i w:val="false"/>
          <w:color w:val="000000"/>
          <w:sz w:val="28"/>
        </w:rPr>
        <w:t xml:space="preserve">
      2) қылмыстық іс бойынша мәліметтерді оған қорғаушы, жәбірленушінің өкілі, шарттық негізде сарапшы, маман ретінде қатысуға тартылатын адамға, ол Қазақстан Республикасы Қылмыстық кодексінің </w:t>
      </w:r>
      <w:r>
        <w:rPr>
          <w:rFonts w:ascii="Times New Roman"/>
          <w:b w:val="false"/>
          <w:i w:val="false"/>
          <w:color w:val="000000"/>
          <w:sz w:val="28"/>
        </w:rPr>
        <w:t>423-бабы</w:t>
      </w:r>
      <w:r>
        <w:rPr>
          <w:rFonts w:ascii="Times New Roman"/>
          <w:b w:val="false"/>
          <w:i w:val="false"/>
          <w:color w:val="000000"/>
          <w:sz w:val="28"/>
        </w:rPr>
        <w:t xml:space="preserve"> бойынша жауаптылықпен таныстырылған және тиісті қолхат ресімделе отырып, сотқа дейінгі тергеп-тексеруді жүзеге асыратын адамның не прокурордың келісуінсіз көрсетілген мәліметтерді жария етпеу туралы жазбаша міндеттемені берген жағдайда, беру;</w:t>
      </w:r>
    </w:p>
    <w:p>
      <w:pPr>
        <w:spacing w:after="0"/>
        <w:ind w:left="0"/>
        <w:jc w:val="both"/>
      </w:pPr>
      <w:r>
        <w:rPr>
          <w:rFonts w:ascii="Times New Roman"/>
          <w:b w:val="false"/>
          <w:i w:val="false"/>
          <w:color w:val="000000"/>
          <w:sz w:val="28"/>
        </w:rPr>
        <w:t>
      3) активтерді қайтару жөніндегі уәкілетті органға қылмыстық іс жүргізу барысында алынған активтерді заңсыз иемденуге және шығаруға байланысты мәліметтерді ұсыну сотқа дейінгі тергеп-тексеру деректерін жария ету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321" w:id="1088"/>
    <w:p>
      <w:pPr>
        <w:spacing w:after="0"/>
        <w:ind w:left="0"/>
        <w:jc w:val="left"/>
      </w:pPr>
      <w:r>
        <w:rPr>
          <w:rFonts w:ascii="Times New Roman"/>
          <w:b/>
          <w:i w:val="false"/>
          <w:color w:val="000000"/>
        </w:rPr>
        <w:t xml:space="preserve"> 25-тарау. Адамды күдікті деп тану және күдіктінің іс-әрекетін саралауды, қылмыстық құқық бұзушылықты саралауды айқындау</w:t>
      </w:r>
    </w:p>
    <w:bookmarkEnd w:id="1088"/>
    <w:p>
      <w:pPr>
        <w:spacing w:after="0"/>
        <w:ind w:left="0"/>
        <w:jc w:val="both"/>
      </w:pPr>
      <w:r>
        <w:rPr>
          <w:rFonts w:ascii="Times New Roman"/>
          <w:b w:val="false"/>
          <w:i w:val="false"/>
          <w:color w:val="ff0000"/>
          <w:sz w:val="28"/>
        </w:rPr>
        <w:t xml:space="preserve">
      Ескерту. 25-тараудың тақырыбы жаңа редакцияда - ҚР 19.12.2020 </w:t>
      </w:r>
      <w:r>
        <w:rPr>
          <w:rFonts w:ascii="Times New Roman"/>
          <w:b w:val="false"/>
          <w:i w:val="false"/>
          <w:color w:val="ff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202-бап. Адамды күдікті деп тану туралы жариялау</w:t>
      </w:r>
    </w:p>
    <w:bookmarkStart w:name="z1643" w:id="1089"/>
    <w:p>
      <w:pPr>
        <w:spacing w:after="0"/>
        <w:ind w:left="0"/>
        <w:jc w:val="both"/>
      </w:pPr>
      <w:r>
        <w:rPr>
          <w:rFonts w:ascii="Times New Roman"/>
          <w:b w:val="false"/>
          <w:i w:val="false"/>
          <w:color w:val="000000"/>
          <w:sz w:val="28"/>
        </w:rPr>
        <w:t>
      1. Адамның қылмыс жасағанын көрсететін, оның ішінде осы Кодекстің 128-бабы екінші бөлігінің 1) – 4) тармақтарында көзделген деректер болған кезде, егер бұл ретте оған процестік ұстап алуды қолданудың қажеттігі болмаса, сотқа дейінгі тергеп-тексеру органы адамды күдікті деп тану туралы қаулы шығарады, ол соның негізділігін растайтын қылмыстық іс материалдарымен бірге дереу прокурорға келісу үшін жіберіледі.</w:t>
      </w:r>
    </w:p>
    <w:bookmarkEnd w:id="1089"/>
    <w:bookmarkStart w:name="z3457" w:id="1090"/>
    <w:p>
      <w:pPr>
        <w:spacing w:after="0"/>
        <w:ind w:left="0"/>
        <w:jc w:val="both"/>
      </w:pPr>
      <w:r>
        <w:rPr>
          <w:rFonts w:ascii="Times New Roman"/>
          <w:b w:val="false"/>
          <w:i w:val="false"/>
          <w:color w:val="000000"/>
          <w:sz w:val="28"/>
        </w:rPr>
        <w:t>
      1-1. Прокурор адамды күдікті деп тану туралы қаулыны келісу туралы дереу шешім қабылдайды не уәжді қаулымен оны келісуден бас тартады.</w:t>
      </w:r>
    </w:p>
    <w:bookmarkEnd w:id="1090"/>
    <w:bookmarkStart w:name="z3556" w:id="1091"/>
    <w:p>
      <w:pPr>
        <w:spacing w:after="0"/>
        <w:ind w:left="0"/>
        <w:jc w:val="both"/>
      </w:pPr>
      <w:r>
        <w:rPr>
          <w:rFonts w:ascii="Times New Roman"/>
          <w:b w:val="false"/>
          <w:i w:val="false"/>
          <w:color w:val="000000"/>
          <w:sz w:val="28"/>
        </w:rPr>
        <w:t>
      1-2. Кейінге қалдыруға болмайтын жағдайларда, сотқа дейінгі тергеп-тексеруді жүзеге асыратын адам адамды күдікті деп тану туралы қаулыны келісу үшін дереу прокурорға жібере отырып, адамды күдікті деп тану туралы қаулы шығаруға және осы Кодекстің 209 және 216-баптарында көзделген қағидалар бойынша одан жауап алуға құқылы.</w:t>
      </w:r>
    </w:p>
    <w:bookmarkEnd w:id="1091"/>
    <w:p>
      <w:pPr>
        <w:spacing w:after="0"/>
        <w:ind w:left="0"/>
        <w:jc w:val="both"/>
      </w:pPr>
      <w:r>
        <w:rPr>
          <w:rFonts w:ascii="Times New Roman"/>
          <w:b w:val="false"/>
          <w:i w:val="false"/>
          <w:color w:val="000000"/>
          <w:sz w:val="28"/>
        </w:rPr>
        <w:t>
      Қаулыға қылмыстық іс материалдары және адамнан күдікті ретінде жауап алу хаттамасы қоса беріледі.</w:t>
      </w:r>
    </w:p>
    <w:p>
      <w:pPr>
        <w:spacing w:after="0"/>
        <w:ind w:left="0"/>
        <w:jc w:val="both"/>
      </w:pPr>
      <w:r>
        <w:rPr>
          <w:rFonts w:ascii="Times New Roman"/>
          <w:b w:val="false"/>
          <w:i w:val="false"/>
          <w:color w:val="000000"/>
          <w:sz w:val="28"/>
        </w:rPr>
        <w:t>
      Прокурор қылмыстық іс материалдарын және адамнан күдікті ретінде жауап алу хаттамасын зерделеп шығып, дереу:</w:t>
      </w:r>
    </w:p>
    <w:p>
      <w:pPr>
        <w:spacing w:after="0"/>
        <w:ind w:left="0"/>
        <w:jc w:val="both"/>
      </w:pPr>
      <w:r>
        <w:rPr>
          <w:rFonts w:ascii="Times New Roman"/>
          <w:b w:val="false"/>
          <w:i w:val="false"/>
          <w:color w:val="000000"/>
          <w:sz w:val="28"/>
        </w:rPr>
        <w:t xml:space="preserve">
      1) адамды күдікті деп тану туралы қаулыны келіседі; </w:t>
      </w:r>
    </w:p>
    <w:p>
      <w:pPr>
        <w:spacing w:after="0"/>
        <w:ind w:left="0"/>
        <w:jc w:val="both"/>
      </w:pPr>
      <w:r>
        <w:rPr>
          <w:rFonts w:ascii="Times New Roman"/>
          <w:b w:val="false"/>
          <w:i w:val="false"/>
          <w:color w:val="000000"/>
          <w:sz w:val="28"/>
        </w:rPr>
        <w:t>
      2) жүргізілген жауап алуды дәлелдеме ретінде қолдануға жол берілмейді деп тани отырып, адамды күдікті деп тану туралы қаулыны келісуден бас тарту туралы уәжді қаулы шығарады және қылмыстық іс материалдарын сотқа дейінгі тергеп-тексеруді жүзеге асыратын адамға, қажет болған кезде белгілі бір тергеу әрекеттерін және (немесе) процестік әрекеттерді жүргізуін көрсете отырып қайтарады. Прокурор осы қаулыны келісуден бас тартқан кезде адамның күдікті жағдайында болуы тоқтатылады.</w:t>
      </w:r>
    </w:p>
    <w:p>
      <w:pPr>
        <w:spacing w:after="0"/>
        <w:ind w:left="0"/>
        <w:jc w:val="both"/>
      </w:pPr>
      <w:r>
        <w:rPr>
          <w:rFonts w:ascii="Times New Roman"/>
          <w:b w:val="false"/>
          <w:i w:val="false"/>
          <w:color w:val="000000"/>
          <w:sz w:val="28"/>
        </w:rPr>
        <w:t>
      Сотқа дейінгі тергеп-тексеруді жүзеге асыратын адам прокурор қабылдаған шешім туралы күдіктіні немесе өзіне қатысты прокурор күдікті деп тану туралы қаулыны келісуден бас тартқан адамды хабардар етеді.</w:t>
      </w:r>
    </w:p>
    <w:bookmarkStart w:name="z1644" w:id="1092"/>
    <w:p>
      <w:pPr>
        <w:spacing w:after="0"/>
        <w:ind w:left="0"/>
        <w:jc w:val="both"/>
      </w:pPr>
      <w:r>
        <w:rPr>
          <w:rFonts w:ascii="Times New Roman"/>
          <w:b w:val="false"/>
          <w:i w:val="false"/>
          <w:color w:val="000000"/>
          <w:sz w:val="28"/>
        </w:rPr>
        <w:t>
      2. Адамды күдікті деп тану туралы қаулыда:</w:t>
      </w:r>
    </w:p>
    <w:bookmarkEnd w:id="1092"/>
    <w:p>
      <w:pPr>
        <w:spacing w:after="0"/>
        <w:ind w:left="0"/>
        <w:jc w:val="both"/>
      </w:pPr>
      <w:r>
        <w:rPr>
          <w:rFonts w:ascii="Times New Roman"/>
          <w:b w:val="false"/>
          <w:i w:val="false"/>
          <w:color w:val="000000"/>
          <w:sz w:val="28"/>
        </w:rPr>
        <w:t>
      1) оның жасалған уақыты мен орны; қаулыны кімнің жасағаны; күдікті деп танылатын адамның тегі, аты және әкесінің аты (ол болған кезде), оның туған күні, айы, жылы және туған жері;</w:t>
      </w:r>
    </w:p>
    <w:p>
      <w:pPr>
        <w:spacing w:after="0"/>
        <w:ind w:left="0"/>
        <w:jc w:val="both"/>
      </w:pPr>
      <w:r>
        <w:rPr>
          <w:rFonts w:ascii="Times New Roman"/>
          <w:b w:val="false"/>
          <w:i w:val="false"/>
          <w:color w:val="000000"/>
          <w:sz w:val="28"/>
        </w:rPr>
        <w:t>
      2) адамға қандай қылмыстық құқық бұзушылық жасады деп күдік келтірілетіні көрсетілуге тиіс.</w:t>
      </w:r>
    </w:p>
    <w:p>
      <w:pPr>
        <w:spacing w:after="0"/>
        <w:ind w:left="0"/>
        <w:jc w:val="both"/>
      </w:pPr>
      <w:r>
        <w:rPr>
          <w:rFonts w:ascii="Times New Roman"/>
          <w:b w:val="false"/>
          <w:i w:val="false"/>
          <w:color w:val="000000"/>
          <w:sz w:val="28"/>
        </w:rPr>
        <w:t>
      Кәсіптік және қызметтік міндеттерін орындауға байланысты қылмыстар жасаған кезде адвокатты, прокурорды, тергеушіні, анықтаушыны, тергеу бөлімінің бастығын, анықтау органының бастығын күдікті деп тану туралы қаулы прокуратура органының басшысымен келісіледі.</w:t>
      </w:r>
    </w:p>
    <w:p>
      <w:pPr>
        <w:spacing w:after="0"/>
        <w:ind w:left="0"/>
        <w:jc w:val="both"/>
      </w:pPr>
      <w:r>
        <w:rPr>
          <w:rFonts w:ascii="Times New Roman"/>
          <w:b w:val="false"/>
          <w:i w:val="false"/>
          <w:color w:val="000000"/>
          <w:sz w:val="28"/>
        </w:rPr>
        <w:t>
      Адамды күдікті деп тану туралы қаулы сол адамға жарияланады. Сотқа дейінгі тергеп-тексеруді жүзеге асыратын адам өзіне қатысты күдікті деп тану туралы қаулы шығарылған адамға күдіктінің құқықтарын түсіндіруге, бұл туралы қаулыда белгі жасауға және оған сол қаулының көшірмесін табыс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202-бапқа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203-бап. Күдіктінің іс-әрекетінің саралануын айқындау</w:t>
      </w:r>
    </w:p>
    <w:bookmarkStart w:name="z1646" w:id="1093"/>
    <w:p>
      <w:pPr>
        <w:spacing w:after="0"/>
        <w:ind w:left="0"/>
        <w:jc w:val="both"/>
      </w:pPr>
      <w:r>
        <w:rPr>
          <w:rFonts w:ascii="Times New Roman"/>
          <w:b w:val="false"/>
          <w:i w:val="false"/>
          <w:color w:val="000000"/>
          <w:sz w:val="28"/>
        </w:rPr>
        <w:t>
      1. Адамның қылмыс жасағаны туралы күдікті растайтын оған қатысты жеткілікті дәлелдемелер болған кезде прокурор, Сотқа дейінгі тергеп-тексеруді жүзеге асыратын адам күдіктінің іс-әрекетін саралау туралы уәжді қаулы шығарады. Іс-әрекетті саралау туралы қаулы қисынды мерзімде шығарылуға тиіс.</w:t>
      </w:r>
    </w:p>
    <w:bookmarkEnd w:id="1093"/>
    <w:p>
      <w:pPr>
        <w:spacing w:after="0"/>
        <w:ind w:left="0"/>
        <w:jc w:val="both"/>
      </w:pPr>
      <w:r>
        <w:rPr>
          <w:rFonts w:ascii="Times New Roman"/>
          <w:b w:val="false"/>
          <w:i w:val="false"/>
          <w:color w:val="000000"/>
          <w:sz w:val="28"/>
        </w:rPr>
        <w:t>
      Адвокат, прокурор, тергеуші, анықтаушы, тергеу бөлімінің бастығы, анықтау органының бастығы кәсіптік және қызметтік міндеттерін орындауға байланысты қылмыстар жасаған кезде, олардың іс-әрекетін саралау туралы қаулы прокуратура органының басшысымен келісіледі.</w:t>
      </w:r>
    </w:p>
    <w:bookmarkStart w:name="z3458" w:id="1094"/>
    <w:p>
      <w:pPr>
        <w:spacing w:after="0"/>
        <w:ind w:left="0"/>
        <w:jc w:val="both"/>
      </w:pPr>
      <w:r>
        <w:rPr>
          <w:rFonts w:ascii="Times New Roman"/>
          <w:b w:val="false"/>
          <w:i w:val="false"/>
          <w:color w:val="000000"/>
          <w:sz w:val="28"/>
        </w:rPr>
        <w:t xml:space="preserve">
      1-1. Сотқа дейінгі тергеп-тексеруді жүзеге асыратын адам, осы баптың 1-3-бөлігінде көзделген жағдайларды қоспағанда, күдіктінің іс-әрекетін саралау туралы қаулы шығарылғаннан кейін оны дереу прокурорға келісу үшін жібереді. </w:t>
      </w:r>
    </w:p>
    <w:bookmarkEnd w:id="1094"/>
    <w:bookmarkStart w:name="z3459" w:id="1095"/>
    <w:p>
      <w:pPr>
        <w:spacing w:after="0"/>
        <w:ind w:left="0"/>
        <w:jc w:val="both"/>
      </w:pPr>
      <w:r>
        <w:rPr>
          <w:rFonts w:ascii="Times New Roman"/>
          <w:b w:val="false"/>
          <w:i w:val="false"/>
          <w:color w:val="000000"/>
          <w:sz w:val="28"/>
        </w:rPr>
        <w:t xml:space="preserve">
      1-2. Прокурор күдіктінің іс-әрекетін саралау туралы қаулыны келісу туралы дереу шешім қабылдайды не уәжді қаулымен оны келісуден бас тартады. </w:t>
      </w:r>
    </w:p>
    <w:bookmarkEnd w:id="1095"/>
    <w:bookmarkStart w:name="z3460" w:id="1096"/>
    <w:p>
      <w:pPr>
        <w:spacing w:after="0"/>
        <w:ind w:left="0"/>
        <w:jc w:val="both"/>
      </w:pPr>
      <w:r>
        <w:rPr>
          <w:rFonts w:ascii="Times New Roman"/>
          <w:b w:val="false"/>
          <w:i w:val="false"/>
          <w:color w:val="000000"/>
          <w:sz w:val="28"/>
        </w:rPr>
        <w:t xml:space="preserve">
      1-3. Осы Кодекстің </w:t>
      </w:r>
      <w:r>
        <w:rPr>
          <w:rFonts w:ascii="Times New Roman"/>
          <w:b w:val="false"/>
          <w:i w:val="false"/>
          <w:color w:val="000000"/>
          <w:sz w:val="28"/>
        </w:rPr>
        <w:t>128-бабының</w:t>
      </w:r>
      <w:r>
        <w:rPr>
          <w:rFonts w:ascii="Times New Roman"/>
          <w:b w:val="false"/>
          <w:i w:val="false"/>
          <w:color w:val="000000"/>
          <w:sz w:val="28"/>
        </w:rPr>
        <w:t xml:space="preserve"> тәртібімен ұстап алынған күдіктінің іс-әрекетін саралау туралы қаулы шығарылған жағдайда, қаулының заңдылығын тексеруді және оны келісуді прокурор күзетпен ұстауды немесе үйқамақты санкциялау туралы өтінішхатты келісу туралы мәселені шешумен бір мезгілде жүзеге асырады.</w:t>
      </w:r>
    </w:p>
    <w:bookmarkEnd w:id="1096"/>
    <w:bookmarkStart w:name="z1647" w:id="1097"/>
    <w:p>
      <w:pPr>
        <w:spacing w:after="0"/>
        <w:ind w:left="0"/>
        <w:jc w:val="both"/>
      </w:pPr>
      <w:r>
        <w:rPr>
          <w:rFonts w:ascii="Times New Roman"/>
          <w:b w:val="false"/>
          <w:i w:val="false"/>
          <w:color w:val="000000"/>
          <w:sz w:val="28"/>
        </w:rPr>
        <w:t>
      2. Прокурор, сотқа дейінгі тергеп-тексеруді жүзеге асыратын адам күдіктіге оған күдіктінің іс-әрекетін саралау туралы қаулы жарияланатын күн туралы хабарлайды және сонымен бір мезгілде оған қорғаушы шақыру не оның қатысуын қамтамасыз ету туралы өтіну құқығын түсіндіреді.</w:t>
      </w:r>
    </w:p>
    <w:bookmarkEnd w:id="1097"/>
    <w:bookmarkStart w:name="z1648" w:id="1098"/>
    <w:p>
      <w:pPr>
        <w:spacing w:after="0"/>
        <w:ind w:left="0"/>
        <w:jc w:val="both"/>
      </w:pPr>
      <w:r>
        <w:rPr>
          <w:rFonts w:ascii="Times New Roman"/>
          <w:b w:val="false"/>
          <w:i w:val="false"/>
          <w:color w:val="000000"/>
          <w:sz w:val="28"/>
        </w:rPr>
        <w:t>
      3. Осы Кодекстің қағидаларына сәйкес қорғаушының қатысуы міндетті болатын істер бойынша прокурор, сотқа дейінгі тергеп-тексеруді жүзеге асыратын адам, егер қорғаушыны күдіктінің өзі, оның заңды өкілі не оның тапсырмасы немесе оның келісімі бойынша басқа адамдар шақырмаған болса, оның келуін қамтамасыз ету бойынша шаралар қолданады.</w:t>
      </w:r>
    </w:p>
    <w:bookmarkEnd w:id="1098"/>
    <w:bookmarkStart w:name="z1649" w:id="1099"/>
    <w:p>
      <w:pPr>
        <w:spacing w:after="0"/>
        <w:ind w:left="0"/>
        <w:jc w:val="both"/>
      </w:pPr>
      <w:r>
        <w:rPr>
          <w:rFonts w:ascii="Times New Roman"/>
          <w:b w:val="false"/>
          <w:i w:val="false"/>
          <w:color w:val="000000"/>
          <w:sz w:val="28"/>
        </w:rPr>
        <w:t>
      4. Күдіктінің іс-әрекетінің саралануын айқындаған кезде іс материалдарына, егер ол бұрын жасалмаған болса, жеке басты куәландыратын құжаттың прокурор, сотқа дейінгі тергеп-тексеруді жүзеге асыратын адам куәландырған көшірмесі қоса беріледі.</w:t>
      </w:r>
    </w:p>
    <w:bookmarkEnd w:id="1099"/>
    <w:bookmarkStart w:name="z1650" w:id="1100"/>
    <w:p>
      <w:pPr>
        <w:spacing w:after="0"/>
        <w:ind w:left="0"/>
        <w:jc w:val="both"/>
      </w:pPr>
      <w:r>
        <w:rPr>
          <w:rFonts w:ascii="Times New Roman"/>
          <w:b w:val="false"/>
          <w:i w:val="false"/>
          <w:color w:val="000000"/>
          <w:sz w:val="28"/>
        </w:rPr>
        <w:t>
      5. Күдіктінің, айыпталушының жеке басын куәландыратын құжаты болмаған не жоғалған, оны жоғалтқан жағдайда, оны құжаттауды уәкілетті орган сотқа дейінгі тергеп-тексеруді жүзеге асыратын мемлекеттік органдармен келісу бойынша белгіленген тәртіппен жүргізеді.</w:t>
      </w:r>
    </w:p>
    <w:bookmarkEnd w:id="1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204-бап. Күдіктінің іс-әрекетін саралау туралы қаулы</w:t>
      </w:r>
    </w:p>
    <w:bookmarkStart w:name="z1651" w:id="1101"/>
    <w:p>
      <w:pPr>
        <w:spacing w:after="0"/>
        <w:ind w:left="0"/>
        <w:jc w:val="both"/>
      </w:pPr>
      <w:r>
        <w:rPr>
          <w:rFonts w:ascii="Times New Roman"/>
          <w:b w:val="false"/>
          <w:i w:val="false"/>
          <w:color w:val="000000"/>
          <w:sz w:val="28"/>
        </w:rPr>
        <w:t>
      1. Күдіктінің іс-әрекетін саралау туралы қаулыда:</w:t>
      </w:r>
    </w:p>
    <w:bookmarkEnd w:id="1101"/>
    <w:p>
      <w:pPr>
        <w:spacing w:after="0"/>
        <w:ind w:left="0"/>
        <w:jc w:val="both"/>
      </w:pPr>
      <w:r>
        <w:rPr>
          <w:rFonts w:ascii="Times New Roman"/>
          <w:b w:val="false"/>
          <w:i w:val="false"/>
          <w:color w:val="000000"/>
          <w:sz w:val="28"/>
        </w:rPr>
        <w:t>
      1) оның жасалған уақыты мен орны; хаттаманы кімнің жасағаны; күдіктінің тегі, аты және әкесінің аты (ол болған кезде), туған күні, айы, жылы және туған жері;</w:t>
      </w:r>
    </w:p>
    <w:p>
      <w:pPr>
        <w:spacing w:after="0"/>
        <w:ind w:left="0"/>
        <w:jc w:val="both"/>
      </w:pPr>
      <w:r>
        <w:rPr>
          <w:rFonts w:ascii="Times New Roman"/>
          <w:b w:val="false"/>
          <w:i w:val="false"/>
          <w:color w:val="000000"/>
          <w:sz w:val="28"/>
        </w:rPr>
        <w:t xml:space="preserve">
      2) қылмыстың жасалған уақыты, орны, сондай-ақ осы Кодекстің </w:t>
      </w:r>
      <w:r>
        <w:rPr>
          <w:rFonts w:ascii="Times New Roman"/>
          <w:b w:val="false"/>
          <w:i w:val="false"/>
          <w:color w:val="000000"/>
          <w:sz w:val="28"/>
        </w:rPr>
        <w:t>113-бабына</w:t>
      </w:r>
      <w:r>
        <w:rPr>
          <w:rFonts w:ascii="Times New Roman"/>
          <w:b w:val="false"/>
          <w:i w:val="false"/>
          <w:color w:val="000000"/>
          <w:sz w:val="28"/>
        </w:rPr>
        <w:t xml:space="preserve"> сәйкес дәлелденуге жататын өзге де мән-жайларды көрсете отырып, осы адам жасады деп күдік келтірілген қылмыстың сипаттамасы;</w:t>
      </w:r>
    </w:p>
    <w:p>
      <w:pPr>
        <w:spacing w:after="0"/>
        <w:ind w:left="0"/>
        <w:jc w:val="both"/>
      </w:pPr>
      <w:r>
        <w:rPr>
          <w:rFonts w:ascii="Times New Roman"/>
          <w:b w:val="false"/>
          <w:i w:val="false"/>
          <w:color w:val="000000"/>
          <w:sz w:val="28"/>
        </w:rPr>
        <w:t>
      3) адамға оны жасады деп күдік келтіріліп отырған қылмыс үшін жауаптылықты көздейтін қылмыстық заң (бап, бөлік, тармақ) көрсетілуге тиіс.</w:t>
      </w:r>
    </w:p>
    <w:bookmarkStart w:name="z1652" w:id="1102"/>
    <w:p>
      <w:pPr>
        <w:spacing w:after="0"/>
        <w:ind w:left="0"/>
        <w:jc w:val="both"/>
      </w:pPr>
      <w:r>
        <w:rPr>
          <w:rFonts w:ascii="Times New Roman"/>
          <w:b w:val="false"/>
          <w:i w:val="false"/>
          <w:color w:val="000000"/>
          <w:sz w:val="28"/>
        </w:rPr>
        <w:t>
      2. Бірнеше қылмыстық құқық бұзушылық жасады деп күдік келтірілген кезде күдіктінің іс-әрекетін саралау туралы қаулыда қылмыстық заң баптарының (бөліктерінің, тармақтарының) әрқайсысы бойынша адамның нақты қандай әрекеттер (әрекетсіздік) жасады деп күдік келтірілетіні көрсетілуге тиіс.</w:t>
      </w:r>
    </w:p>
    <w:bookmarkEnd w:id="1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204-бапқа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205-бап. Күдіктінің келу міндеттілігі</w:t>
      </w:r>
    </w:p>
    <w:bookmarkStart w:name="z1654" w:id="1103"/>
    <w:p>
      <w:pPr>
        <w:spacing w:after="0"/>
        <w:ind w:left="0"/>
        <w:jc w:val="both"/>
      </w:pPr>
      <w:r>
        <w:rPr>
          <w:rFonts w:ascii="Times New Roman"/>
          <w:b w:val="false"/>
          <w:i w:val="false"/>
          <w:color w:val="000000"/>
          <w:sz w:val="28"/>
        </w:rPr>
        <w:t>
      1. Өзіне қатысты күзетпен ұстау түріндегі бұлтартпау шарасы таңдалмаған күдікті жазбаша хабарлама-шақыру қағазы арқылы жауап алуға шақырылады. Хабарлама телефонограмма немесе жеделхат және өзге де байланыс құралдары арқылы да берілуі мүмкін.</w:t>
      </w:r>
    </w:p>
    <w:bookmarkEnd w:id="1103"/>
    <w:bookmarkStart w:name="z1655" w:id="1104"/>
    <w:p>
      <w:pPr>
        <w:spacing w:after="0"/>
        <w:ind w:left="0"/>
        <w:jc w:val="both"/>
      </w:pPr>
      <w:r>
        <w:rPr>
          <w:rFonts w:ascii="Times New Roman"/>
          <w:b w:val="false"/>
          <w:i w:val="false"/>
          <w:color w:val="000000"/>
          <w:sz w:val="28"/>
        </w:rPr>
        <w:t>
      2. Шақыру қағазында кімнің, қайда және кімге шақырылатыны, келетін күні мен сағаты, сондай-ақ келмей қалуының салдары көрсетілуге тиіс.</w:t>
      </w:r>
    </w:p>
    <w:bookmarkEnd w:id="1104"/>
    <w:bookmarkStart w:name="z1656" w:id="1105"/>
    <w:p>
      <w:pPr>
        <w:spacing w:after="0"/>
        <w:ind w:left="0"/>
        <w:jc w:val="both"/>
      </w:pPr>
      <w:r>
        <w:rPr>
          <w:rFonts w:ascii="Times New Roman"/>
          <w:b w:val="false"/>
          <w:i w:val="false"/>
          <w:color w:val="000000"/>
          <w:sz w:val="28"/>
        </w:rPr>
        <w:t>
      3. Шақыру қағазы күдіктіге одан қолхат ала отырып табыс етіледі, ал ол уақытша болмаған жағдайда, күдіктіге беру үшін отбасының кәмелетке толған мүшесіне табыс етіледі немесе тұрғын үй-пайдалану ұйымына немесе тұрғылықты жері бойынша әкімшілікке не жұмыс орны бойынша әкімшілікке беріледі, олар жауап алуға шақырылып отырған күдіктіге шақыру қағазын беруге міндетті. Күдікті басқа байланыс құралдарын пайдалану арқылы да шақырылуы мүмкін. Күдікті Қазақстан Республикасының шегінен тыс жерде болған және сотқа дейінгі тергеп-тексеру органдарына келуден жалтарған жағдайларда, хабарлама республикалық бұқаралық ақпарат құралдарында, сондай-ақ жалпыға қолжетімді телекоммуникациялық желілерде, ал оның тұрып жатқан жері белгілі болған жағдайда, күдіктінің тұрып жатқан жері бойынша бұқаралық ақпарат құралдарында жарияланады.</w:t>
      </w:r>
    </w:p>
    <w:bookmarkEnd w:id="1105"/>
    <w:bookmarkStart w:name="z1657" w:id="1106"/>
    <w:p>
      <w:pPr>
        <w:spacing w:after="0"/>
        <w:ind w:left="0"/>
        <w:jc w:val="both"/>
      </w:pPr>
      <w:r>
        <w:rPr>
          <w:rFonts w:ascii="Times New Roman"/>
          <w:b w:val="false"/>
          <w:i w:val="false"/>
          <w:color w:val="000000"/>
          <w:sz w:val="28"/>
        </w:rPr>
        <w:t>
      4. Өзіне қатысты күзетпен ұстау түріндегі бұлтартпау шарасы таңдалмаған күдікті сотқа дейінгі тергеп-тексеруді жүзеге асыратын адамның шақыруы бойынша белгіленген мерзімде келуге міндетті.</w:t>
      </w:r>
    </w:p>
    <w:bookmarkEnd w:id="1106"/>
    <w:bookmarkStart w:name="z1658" w:id="1107"/>
    <w:p>
      <w:pPr>
        <w:spacing w:after="0"/>
        <w:ind w:left="0"/>
        <w:jc w:val="both"/>
      </w:pPr>
      <w:r>
        <w:rPr>
          <w:rFonts w:ascii="Times New Roman"/>
          <w:b w:val="false"/>
          <w:i w:val="false"/>
          <w:color w:val="000000"/>
          <w:sz w:val="28"/>
        </w:rPr>
        <w:t>
      5. Күдікті белгіленген мерзімде келмеу себептері және дәлелді себептері бар екендігі туралы сотқа дейінгі тергеп-тексеруді жүзеге асыратын адамды хабардар етуге міндетті.</w:t>
      </w:r>
    </w:p>
    <w:bookmarkEnd w:id="1107"/>
    <w:bookmarkStart w:name="z1659" w:id="1108"/>
    <w:p>
      <w:pPr>
        <w:spacing w:after="0"/>
        <w:ind w:left="0"/>
        <w:jc w:val="both"/>
      </w:pPr>
      <w:r>
        <w:rPr>
          <w:rFonts w:ascii="Times New Roman"/>
          <w:b w:val="false"/>
          <w:i w:val="false"/>
          <w:color w:val="000000"/>
          <w:sz w:val="28"/>
        </w:rPr>
        <w:t>
      6. Дәлелді себептерсіз келмеген жағдайларда, күдікті күштеп әкелінуі мүмкін.</w:t>
      </w:r>
    </w:p>
    <w:bookmarkEnd w:id="1108"/>
    <w:bookmarkStart w:name="z1660" w:id="1109"/>
    <w:p>
      <w:pPr>
        <w:spacing w:after="0"/>
        <w:ind w:left="0"/>
        <w:jc w:val="both"/>
      </w:pPr>
      <w:r>
        <w:rPr>
          <w:rFonts w:ascii="Times New Roman"/>
          <w:b w:val="false"/>
          <w:i w:val="false"/>
          <w:color w:val="000000"/>
          <w:sz w:val="28"/>
        </w:rPr>
        <w:t>
      7. Қамаудағы күдікті күзетпен ұстау орнының әкімшілігі арқылы шақырылады және жеткізіледі.</w:t>
      </w:r>
    </w:p>
    <w:bookmarkEnd w:id="1109"/>
    <w:p>
      <w:pPr>
        <w:spacing w:after="0"/>
        <w:ind w:left="0"/>
        <w:jc w:val="both"/>
      </w:pPr>
      <w:r>
        <w:rPr>
          <w:rFonts w:ascii="Times New Roman"/>
          <w:b/>
          <w:i w:val="false"/>
          <w:color w:val="000000"/>
          <w:sz w:val="28"/>
        </w:rPr>
        <w:t>206-бап. Күдіктіге оның іс-әрекетін саралау туралы қаулыны жария ету тәртібі</w:t>
      </w:r>
    </w:p>
    <w:bookmarkStart w:name="z1661" w:id="1110"/>
    <w:p>
      <w:pPr>
        <w:spacing w:after="0"/>
        <w:ind w:left="0"/>
        <w:jc w:val="both"/>
      </w:pPr>
      <w:r>
        <w:rPr>
          <w:rFonts w:ascii="Times New Roman"/>
          <w:b w:val="false"/>
          <w:i w:val="false"/>
          <w:color w:val="000000"/>
          <w:sz w:val="28"/>
        </w:rPr>
        <w:t>
      1. Күдіктінің іс-әрекетін саралау туралы қаулы, егер қорғаушының қатысуы заң бойынша міндетті болса немесе бұл туралы күдікті өтінішхат берсе, қорғаушының қатысуымен және қаулы шығарылған кезден бастап жиырма төрт сағаттан кешіктірілмей жария етіледі. Күдікті немесе оның қорғаушысы келмей қалған жағдайда, қаулы жиырма төрт сағат өткеннен кейін де жариялануы мүмкін.</w:t>
      </w:r>
    </w:p>
    <w:bookmarkEnd w:id="1110"/>
    <w:bookmarkStart w:name="z1662" w:id="1111"/>
    <w:p>
      <w:pPr>
        <w:spacing w:after="0"/>
        <w:ind w:left="0"/>
        <w:jc w:val="both"/>
      </w:pPr>
      <w:r>
        <w:rPr>
          <w:rFonts w:ascii="Times New Roman"/>
          <w:b w:val="false"/>
          <w:i w:val="false"/>
          <w:color w:val="000000"/>
          <w:sz w:val="28"/>
        </w:rPr>
        <w:t>
      2. Күштеп әкелінген күдіктіге қаулы ол күштеп әкелінген күні жарияланады. Бұл ретте сотқа дейінгі тергеп-тексеруді жүзеге асыратын адам күдіктінің іс-әрекетін саралау туралы қаулыны жариялау кезінде қорғаушының қатысуы заң бойынша міндетті болған жағдайларда қорғаушының қатысуын қамтамасыз ету шараларын қолдануға тиіс.</w:t>
      </w:r>
    </w:p>
    <w:bookmarkEnd w:id="1111"/>
    <w:bookmarkStart w:name="z1663" w:id="1112"/>
    <w:p>
      <w:pPr>
        <w:spacing w:after="0"/>
        <w:ind w:left="0"/>
        <w:jc w:val="both"/>
      </w:pPr>
      <w:r>
        <w:rPr>
          <w:rFonts w:ascii="Times New Roman"/>
          <w:b w:val="false"/>
          <w:i w:val="false"/>
          <w:color w:val="000000"/>
          <w:sz w:val="28"/>
        </w:rPr>
        <w:t>
      3. Сотқа дейінгі тергеп-тексеруді жүзеге асыратын адам күдіктінің жеке басына және қорғаушының қорғауды жүргізу туралы тапсырмасына көз жеткізгеннен кейін күдіктіге және оның қорғаушысына күдіктінің іс-әрекетін саралау туралы қаулыны жариялайды.</w:t>
      </w:r>
    </w:p>
    <w:bookmarkEnd w:id="1112"/>
    <w:bookmarkStart w:name="z1664" w:id="1113"/>
    <w:p>
      <w:pPr>
        <w:spacing w:after="0"/>
        <w:ind w:left="0"/>
        <w:jc w:val="both"/>
      </w:pPr>
      <w:r>
        <w:rPr>
          <w:rFonts w:ascii="Times New Roman"/>
          <w:b w:val="false"/>
          <w:i w:val="false"/>
          <w:color w:val="000000"/>
          <w:sz w:val="28"/>
        </w:rPr>
        <w:t>
      4. Сотқа дейінгі тергеп-тексеруді жүзеге асыратын адам күдіктіге күдік келтірудің мәнін түсіндіруге міндетті.</w:t>
      </w:r>
    </w:p>
    <w:bookmarkEnd w:id="1113"/>
    <w:bookmarkStart w:name="z1665" w:id="1114"/>
    <w:p>
      <w:pPr>
        <w:spacing w:after="0"/>
        <w:ind w:left="0"/>
        <w:jc w:val="both"/>
      </w:pPr>
      <w:r>
        <w:rPr>
          <w:rFonts w:ascii="Times New Roman"/>
          <w:b w:val="false"/>
          <w:i w:val="false"/>
          <w:color w:val="000000"/>
          <w:sz w:val="28"/>
        </w:rPr>
        <w:t>
      5. Осы баптың үшінші және төртінші бөліктерінде көрсетілген әрекеттерді орындау күдіктінің іс-әрекетін саралау туралы қаулыны жариялау күні мен сағаты көрсетіле отырып, осы қаулыға күдіктінің, қорғаушының және тергеушінің қойылған қолдарымен куәландырылады.</w:t>
      </w:r>
    </w:p>
    <w:bookmarkEnd w:id="1114"/>
    <w:bookmarkStart w:name="z1666" w:id="1115"/>
    <w:p>
      <w:pPr>
        <w:spacing w:after="0"/>
        <w:ind w:left="0"/>
        <w:jc w:val="both"/>
      </w:pPr>
      <w:r>
        <w:rPr>
          <w:rFonts w:ascii="Times New Roman"/>
          <w:b w:val="false"/>
          <w:i w:val="false"/>
          <w:color w:val="000000"/>
          <w:sz w:val="28"/>
        </w:rPr>
        <w:t>
      6. Күдікті қол қоюдан бас тартқан жағдайда, сотқа дейінгі тергеп-тексеруді жүзеге асыратын адам және егер ол күдіктінің іс-әрекетін саралау туралы қаулыны жариялау кезінде қатысқан болса қорғаушы күдіктінің іс-әрекетін саралау туралы қаулыда күдіктіге қаулы мәтінінің жария етілгенін куәландырады.</w:t>
      </w:r>
    </w:p>
    <w:bookmarkEnd w:id="1115"/>
    <w:bookmarkStart w:name="z1667" w:id="1116"/>
    <w:p>
      <w:pPr>
        <w:spacing w:after="0"/>
        <w:ind w:left="0"/>
        <w:jc w:val="both"/>
      </w:pPr>
      <w:r>
        <w:rPr>
          <w:rFonts w:ascii="Times New Roman"/>
          <w:b w:val="false"/>
          <w:i w:val="false"/>
          <w:color w:val="000000"/>
          <w:sz w:val="28"/>
        </w:rPr>
        <w:t>
      7. Күдіктіге күдіктінің іс-әрекетін саралау туралы қаулының көшірмесі табыс етіледі.</w:t>
      </w:r>
    </w:p>
    <w:bookmarkEnd w:id="1116"/>
    <w:bookmarkStart w:name="z1668" w:id="1117"/>
    <w:p>
      <w:pPr>
        <w:spacing w:after="0"/>
        <w:ind w:left="0"/>
        <w:jc w:val="both"/>
      </w:pPr>
      <w:r>
        <w:rPr>
          <w:rFonts w:ascii="Times New Roman"/>
          <w:b w:val="false"/>
          <w:i w:val="false"/>
          <w:color w:val="000000"/>
          <w:sz w:val="28"/>
        </w:rPr>
        <w:t>
      8. Күдікті Қазақстан Республикасының шегінен тыс жерде болған және қылмыстық қудалау органдарына келуден жалтарған жағдайда – сотқа дейінгі тергеп-тексеруді жүзеге асыратын адам, ал қорғаушы келген жағдайда – қорғаушы да, күдіктінің іс-әрекетін саралау туралы қаулыда оның Қазақстан Республикасының шегінен тыс жерде болуына және сотқа дейінгі тергеп-тексеру органдарына келуден жалтаруына байланысты күдікті деп жариялау мүмкін еместігін куәландырады.</w:t>
      </w:r>
    </w:p>
    <w:bookmarkEnd w:id="1117"/>
    <w:p>
      <w:pPr>
        <w:spacing w:after="0"/>
        <w:ind w:left="0"/>
        <w:jc w:val="both"/>
      </w:pPr>
      <w:r>
        <w:rPr>
          <w:rFonts w:ascii="Times New Roman"/>
          <w:b w:val="false"/>
          <w:i w:val="false"/>
          <w:color w:val="000000"/>
          <w:sz w:val="28"/>
        </w:rPr>
        <w:t>
      Егер күдіктінің тұрып жатқан жері белгілі болса, қаулының көшірмесі оған байланыс құралдарын пайдалану, оның ішінде пошта арқылы да жіберіледі. Қажет болған жағдайда сотқа дейінгі тергеп-тексеруді жүзеге асыратын адам прокурордың келісімімен республикалық бұқаралық ақпарат құралдарында, күдіктінің тұрып жатқан жері бойынша бұқаралық ақпарат құралдарында, сондай-ақ жалпыға қолжетімді телекоммуникациялық желілерде күдіктінің іс-әрекетін саралау туралы хабарламаны жариялауды ұйымдастыруға құқылы.</w:t>
      </w:r>
    </w:p>
    <w:p>
      <w:pPr>
        <w:spacing w:after="0"/>
        <w:ind w:left="0"/>
        <w:jc w:val="both"/>
      </w:pPr>
      <w:r>
        <w:rPr>
          <w:rFonts w:ascii="Times New Roman"/>
          <w:b/>
          <w:i w:val="false"/>
          <w:color w:val="000000"/>
          <w:sz w:val="28"/>
        </w:rPr>
        <w:t>207-бап. Күдіктінің іс-әрекетін саралауды, қылмыстық құқық бұзушылықты саралауды өзгерту немесе толықтыру</w:t>
      </w:r>
    </w:p>
    <w:p>
      <w:pPr>
        <w:spacing w:after="0"/>
        <w:ind w:left="0"/>
        <w:jc w:val="both"/>
      </w:pPr>
      <w:r>
        <w:rPr>
          <w:rFonts w:ascii="Times New Roman"/>
          <w:b w:val="false"/>
          <w:i w:val="false"/>
          <w:color w:val="ff0000"/>
          <w:sz w:val="28"/>
        </w:rPr>
        <w:t xml:space="preserve">
      Ескерту. 207-баптың тақырыбы жаңа редакцияда - ҚР 19.12.2020 </w:t>
      </w:r>
      <w:r>
        <w:rPr>
          <w:rFonts w:ascii="Times New Roman"/>
          <w:b w:val="false"/>
          <w:i w:val="false"/>
          <w:color w:val="ff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669" w:id="1118"/>
    <w:p>
      <w:pPr>
        <w:spacing w:after="0"/>
        <w:ind w:left="0"/>
        <w:jc w:val="both"/>
      </w:pPr>
      <w:r>
        <w:rPr>
          <w:rFonts w:ascii="Times New Roman"/>
          <w:b w:val="false"/>
          <w:i w:val="false"/>
          <w:color w:val="000000"/>
          <w:sz w:val="28"/>
        </w:rPr>
        <w:t xml:space="preserve">
      1. Егер сотқа дейінгі тергеп-тексеруді жүргізу кезінде күдіктінің іс-әрекетін саралауды, қылмыстық құқық бұзушылықты саралауды өзгерту немесе толықтыру үшін негіздер туындаса, прокурор, сотқа дейінгі тергеп-тексеруді жүзеге асыратын адам осы Кодекстің </w:t>
      </w:r>
      <w:r>
        <w:rPr>
          <w:rFonts w:ascii="Times New Roman"/>
          <w:b w:val="false"/>
          <w:i w:val="false"/>
          <w:color w:val="000000"/>
          <w:sz w:val="28"/>
        </w:rPr>
        <w:t>204-бабының</w:t>
      </w:r>
      <w:r>
        <w:rPr>
          <w:rFonts w:ascii="Times New Roman"/>
          <w:b w:val="false"/>
          <w:i w:val="false"/>
          <w:color w:val="000000"/>
          <w:sz w:val="28"/>
        </w:rPr>
        <w:t xml:space="preserve"> талаптарын сақтай отырып, күдікті адамға қатысты, ал егер күдікті адам анықталмаған болса – осы баптың 1-1-бөлігін сақтай отырып, прокурормен келісуге жататын тиісінше күдіктінің іс-әрекетін саралау туралы жаңа қаулы не қылмыстық құқық бұзушылықты саралау туралы жаңа қаулы жасауға міндетті.</w:t>
      </w:r>
    </w:p>
    <w:bookmarkEnd w:id="1118"/>
    <w:p>
      <w:pPr>
        <w:spacing w:after="0"/>
        <w:ind w:left="0"/>
        <w:jc w:val="both"/>
      </w:pPr>
      <w:r>
        <w:rPr>
          <w:rFonts w:ascii="Times New Roman"/>
          <w:b w:val="false"/>
          <w:i w:val="false"/>
          <w:color w:val="000000"/>
          <w:sz w:val="28"/>
        </w:rPr>
        <w:t xml:space="preserve">
      Күдіктінің іс-әрекетін саралауды өзгерту немесе толықтыру туралы қаулы күдіктіге осы Кодекстің </w:t>
      </w:r>
      <w:r>
        <w:rPr>
          <w:rFonts w:ascii="Times New Roman"/>
          <w:b w:val="false"/>
          <w:i w:val="false"/>
          <w:color w:val="000000"/>
          <w:sz w:val="28"/>
        </w:rPr>
        <w:t>205</w:t>
      </w:r>
      <w:r>
        <w:rPr>
          <w:rFonts w:ascii="Times New Roman"/>
          <w:b w:val="false"/>
          <w:i w:val="false"/>
          <w:color w:val="000000"/>
          <w:sz w:val="28"/>
        </w:rPr>
        <w:t xml:space="preserve">, </w:t>
      </w:r>
      <w:r>
        <w:rPr>
          <w:rFonts w:ascii="Times New Roman"/>
          <w:b w:val="false"/>
          <w:i w:val="false"/>
          <w:color w:val="000000"/>
          <w:sz w:val="28"/>
        </w:rPr>
        <w:t>206-баптарында</w:t>
      </w:r>
      <w:r>
        <w:rPr>
          <w:rFonts w:ascii="Times New Roman"/>
          <w:b w:val="false"/>
          <w:i w:val="false"/>
          <w:color w:val="000000"/>
          <w:sz w:val="28"/>
        </w:rPr>
        <w:t xml:space="preserve"> белгіленген тәртіппен жарияланады. </w:t>
      </w:r>
    </w:p>
    <w:p>
      <w:pPr>
        <w:spacing w:after="0"/>
        <w:ind w:left="0"/>
        <w:jc w:val="both"/>
      </w:pPr>
      <w:r>
        <w:rPr>
          <w:rFonts w:ascii="Times New Roman"/>
          <w:b w:val="false"/>
          <w:i w:val="false"/>
          <w:color w:val="000000"/>
          <w:sz w:val="28"/>
        </w:rPr>
        <w:t>
      Күдіктінің іс-әрекетін түпкілікті саралау және қылмыстық құқық бұзушылықты саралау соңғы қаулының шығарылған күні бойынша айқындалады.</w:t>
      </w:r>
    </w:p>
    <w:bookmarkStart w:name="z3461" w:id="1119"/>
    <w:p>
      <w:pPr>
        <w:spacing w:after="0"/>
        <w:ind w:left="0"/>
        <w:jc w:val="both"/>
      </w:pPr>
      <w:r>
        <w:rPr>
          <w:rFonts w:ascii="Times New Roman"/>
          <w:b w:val="false"/>
          <w:i w:val="false"/>
          <w:color w:val="000000"/>
          <w:sz w:val="28"/>
        </w:rPr>
        <w:t>
      1-1. Қылмыстық құқық бұзушылықты саралауды өзгерту немесе толықтыру туралы қаулыда: оның жасалған орны мен уақыты; қаулыны кімнің жасағаны; анықталмаған адам жасаған қылмыстық құқық бұзушылықтың жасалған уақыты мен орны, сондай-ақ осы Кодекстің 113-бабына сәйкес дәлелдеуге жататын өзге де мән-жайлар көрсетіле отырып, оның сипаттамасы; жасалған іс-әрекет сараланатын қылмыстық заң (бап, бөлік, тармақ) көрсетілуге тиіс.</w:t>
      </w:r>
    </w:p>
    <w:bookmarkEnd w:id="1119"/>
    <w:bookmarkStart w:name="z1670" w:id="1120"/>
    <w:p>
      <w:pPr>
        <w:spacing w:after="0"/>
        <w:ind w:left="0"/>
        <w:jc w:val="both"/>
      </w:pPr>
      <w:r>
        <w:rPr>
          <w:rFonts w:ascii="Times New Roman"/>
          <w:b w:val="false"/>
          <w:i w:val="false"/>
          <w:color w:val="000000"/>
          <w:sz w:val="28"/>
        </w:rPr>
        <w:t>
      2. Егер сотқа дейінгі тергеп-тексеру барысында жария етілген күдік қандай да бір бөлігінде расталмаса, тергеуші өзінің қаулысымен осы бөлікте қылмыстық қудалауды тоқтатады, бұл туралы қабылданған шешімнің көшірмесін табыс ете отырып, күдіктіні және процестің басқа да қатысушыларын хабардар етеді.</w:t>
      </w:r>
    </w:p>
    <w:bookmarkEnd w:id="1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207-бапқа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322" w:id="1121"/>
    <w:p>
      <w:pPr>
        <w:spacing w:after="0"/>
        <w:ind w:left="0"/>
        <w:jc w:val="left"/>
      </w:pPr>
      <w:r>
        <w:rPr>
          <w:rFonts w:ascii="Times New Roman"/>
          <w:b/>
          <w:i w:val="false"/>
          <w:color w:val="000000"/>
        </w:rPr>
        <w:t xml:space="preserve"> 26-тарау. ЖАУАП АЛУ ЖӘНЕ БЕТТЕСТІРУ</w:t>
      </w:r>
    </w:p>
    <w:bookmarkEnd w:id="1121"/>
    <w:p>
      <w:pPr>
        <w:spacing w:after="0"/>
        <w:ind w:left="0"/>
        <w:jc w:val="both"/>
      </w:pPr>
      <w:r>
        <w:rPr>
          <w:rFonts w:ascii="Times New Roman"/>
          <w:b/>
          <w:i w:val="false"/>
          <w:color w:val="000000"/>
          <w:sz w:val="28"/>
        </w:rPr>
        <w:t>208-бап. Жауап алуға шақыру тәртібі</w:t>
      </w:r>
    </w:p>
    <w:bookmarkStart w:name="z1671" w:id="1122"/>
    <w:p>
      <w:pPr>
        <w:spacing w:after="0"/>
        <w:ind w:left="0"/>
        <w:jc w:val="both"/>
      </w:pPr>
      <w:r>
        <w:rPr>
          <w:rFonts w:ascii="Times New Roman"/>
          <w:b w:val="false"/>
          <w:i w:val="false"/>
          <w:color w:val="000000"/>
          <w:sz w:val="28"/>
        </w:rPr>
        <w:t>
      1. Сотқа дейінгі тергеп-тексеруді жүзеге асыратын адам куәны, жәбірленушіні, күдіктіні жауап алуға шақыру қағазы арқылы шақырады.</w:t>
      </w:r>
    </w:p>
    <w:bookmarkEnd w:id="1122"/>
    <w:p>
      <w:pPr>
        <w:spacing w:after="0"/>
        <w:ind w:left="0"/>
        <w:jc w:val="both"/>
      </w:pPr>
      <w:r>
        <w:rPr>
          <w:rFonts w:ascii="Times New Roman"/>
          <w:b w:val="false"/>
          <w:i w:val="false"/>
          <w:color w:val="000000"/>
          <w:sz w:val="28"/>
        </w:rPr>
        <w:t>
      Шақыру қағазында жауап алуға шақырылатын адамның тегі, аты, әкесінің аты (ол болған кезде), адамды шақырып отырған адамның тегі, аты, әкесінің аты (ол болған кезде), лауазымы, жауап алуға келетін мекенжай мен уақыты (күні, сағаты), адвокат шақыру құқығы, сондай-ақ дәлелді себептерсіз келмеудің салдары көрсетіледі.</w:t>
      </w:r>
    </w:p>
    <w:p>
      <w:pPr>
        <w:spacing w:after="0"/>
        <w:ind w:left="0"/>
        <w:jc w:val="both"/>
      </w:pPr>
      <w:r>
        <w:rPr>
          <w:rFonts w:ascii="Times New Roman"/>
          <w:b w:val="false"/>
          <w:i w:val="false"/>
          <w:color w:val="000000"/>
          <w:sz w:val="28"/>
        </w:rPr>
        <w:t>
      Шақыру қағазы жауап алуға шақырылатын адамға одан қолхат ала отырып табыс етіледі не байланыс құралдарының көмегімен беріледі. Жауап алуға шақырылатын адам уақытша болмаған жағдайда, шақыру қағазы оның отбасының кәмелетке толған мүшесіне немесе тұрғылықты жері бойынша тұрғын үй-пайдалану ұйымына немесе әкімшілікке не жұмыс орны бойынша әкімшілікке немесе сотқа дейінгі тергеп-тексеруді жүзеге асыратын адамның тапсырмасы бойынша өзге адамдар мен ұйымдарға табыс етіледі, олар шақыру қағазын жауап алуға шақырылатын адамға беруге міндетті.</w:t>
      </w:r>
    </w:p>
    <w:p>
      <w:pPr>
        <w:spacing w:after="0"/>
        <w:ind w:left="0"/>
        <w:jc w:val="both"/>
      </w:pPr>
      <w:r>
        <w:rPr>
          <w:rFonts w:ascii="Times New Roman"/>
          <w:b w:val="false"/>
          <w:i w:val="false"/>
          <w:color w:val="000000"/>
          <w:sz w:val="28"/>
        </w:rPr>
        <w:t>
      Жауап алынатын адам өзге байланыс құралдарын пайдалана отырып шақырылуы мүмкін.</w:t>
      </w:r>
    </w:p>
    <w:p>
      <w:pPr>
        <w:spacing w:after="0"/>
        <w:ind w:left="0"/>
        <w:jc w:val="both"/>
      </w:pPr>
      <w:r>
        <w:rPr>
          <w:rFonts w:ascii="Times New Roman"/>
          <w:b w:val="false"/>
          <w:i w:val="false"/>
          <w:color w:val="000000"/>
          <w:sz w:val="28"/>
        </w:rPr>
        <w:t>
      Күзетпен ұсталып отырған күдікті жауап алуға күзетпен ұстау орнының әкімшілігі арқылы шақырылады және жеткізіледі.</w:t>
      </w:r>
    </w:p>
    <w:bookmarkStart w:name="z1672" w:id="1123"/>
    <w:p>
      <w:pPr>
        <w:spacing w:after="0"/>
        <w:ind w:left="0"/>
        <w:jc w:val="both"/>
      </w:pPr>
      <w:r>
        <w:rPr>
          <w:rFonts w:ascii="Times New Roman"/>
          <w:b w:val="false"/>
          <w:i w:val="false"/>
          <w:color w:val="000000"/>
          <w:sz w:val="28"/>
        </w:rPr>
        <w:t>
      2. Жауап алуға шақырылатын адам белгіленген мерзімде келуге не сотқа дейінгі тергеп-тексеруді жүзеге асыратын адамды келмеу себептері туралы алдын ала хабардар етуге міндетті. Жауап алуға шақырылатын адам дәлелді себептерсіз келмеген жағдайда күштеп әкелінуі мүмкін не оған осы Кодексте көзделген өзге де процестік мәжбүрлеу шаралары қолданылуы мүмкін.</w:t>
      </w:r>
    </w:p>
    <w:bookmarkEnd w:id="1123"/>
    <w:bookmarkStart w:name="z1673" w:id="1124"/>
    <w:p>
      <w:pPr>
        <w:spacing w:after="0"/>
        <w:ind w:left="0"/>
        <w:jc w:val="both"/>
      </w:pPr>
      <w:r>
        <w:rPr>
          <w:rFonts w:ascii="Times New Roman"/>
          <w:b w:val="false"/>
          <w:i w:val="false"/>
          <w:color w:val="000000"/>
          <w:sz w:val="28"/>
        </w:rPr>
        <w:t>
      3. Он сегіз жасқа толмаған адам жауап алуға оның заңды өкілдері арқылы, ал олар болмаған кезде қорғаншы және қамқоршы орган арқылы не оның жұмыс немесе оқу орны бойынша әкімшілігі арқылы шақырылады.</w:t>
      </w:r>
    </w:p>
    <w:bookmarkEnd w:id="1124"/>
    <w:bookmarkStart w:name="z1674" w:id="1125"/>
    <w:p>
      <w:pPr>
        <w:spacing w:after="0"/>
        <w:ind w:left="0"/>
        <w:jc w:val="both"/>
      </w:pPr>
      <w:r>
        <w:rPr>
          <w:rFonts w:ascii="Times New Roman"/>
          <w:b w:val="false"/>
          <w:i w:val="false"/>
          <w:color w:val="000000"/>
          <w:sz w:val="28"/>
        </w:rPr>
        <w:t>
      4. Әскери қызметші жауап алуға әскери бөлім қолбасшылығы арқылы шақырылады.</w:t>
      </w:r>
    </w:p>
    <w:bookmarkEnd w:id="1125"/>
    <w:p>
      <w:pPr>
        <w:spacing w:after="0"/>
        <w:ind w:left="0"/>
        <w:jc w:val="both"/>
      </w:pPr>
      <w:r>
        <w:rPr>
          <w:rFonts w:ascii="Times New Roman"/>
          <w:b/>
          <w:i w:val="false"/>
          <w:color w:val="000000"/>
          <w:sz w:val="28"/>
        </w:rPr>
        <w:t>209-бап. Жауап алу орны, уақыты мен ұзақтығы</w:t>
      </w:r>
    </w:p>
    <w:bookmarkStart w:name="z1675" w:id="1126"/>
    <w:p>
      <w:pPr>
        <w:spacing w:after="0"/>
        <w:ind w:left="0"/>
        <w:jc w:val="both"/>
      </w:pPr>
      <w:r>
        <w:rPr>
          <w:rFonts w:ascii="Times New Roman"/>
          <w:b w:val="false"/>
          <w:i w:val="false"/>
          <w:color w:val="000000"/>
          <w:sz w:val="28"/>
        </w:rPr>
        <w:t>
      1. Жауап алу сотқа дейінгі тергеп-тексеру жүргізілген жерде жүргізіледі. Сотқа дейінгі тергеп-тексеруді жүзеге асыратын адам, егер оны қажет деп тапса, жауап алуды жауап алынатын адам тұратын жерде жүргізуге құқылы.</w:t>
      </w:r>
    </w:p>
    <w:bookmarkEnd w:id="1126"/>
    <w:bookmarkStart w:name="z1676" w:id="1127"/>
    <w:p>
      <w:pPr>
        <w:spacing w:after="0"/>
        <w:ind w:left="0"/>
        <w:jc w:val="both"/>
      </w:pPr>
      <w:r>
        <w:rPr>
          <w:rFonts w:ascii="Times New Roman"/>
          <w:b w:val="false"/>
          <w:i w:val="false"/>
          <w:color w:val="000000"/>
          <w:sz w:val="28"/>
        </w:rPr>
        <w:t>
      2. Жауап алу кейінге қалдыруға болмайтын жағдайларды қоспағанда, күндізгі уақытта жүргізіледі.</w:t>
      </w:r>
    </w:p>
    <w:bookmarkEnd w:id="1127"/>
    <w:bookmarkStart w:name="z1677" w:id="1128"/>
    <w:p>
      <w:pPr>
        <w:spacing w:after="0"/>
        <w:ind w:left="0"/>
        <w:jc w:val="both"/>
      </w:pPr>
      <w:r>
        <w:rPr>
          <w:rFonts w:ascii="Times New Roman"/>
          <w:b w:val="false"/>
          <w:i w:val="false"/>
          <w:color w:val="000000"/>
          <w:sz w:val="28"/>
        </w:rPr>
        <w:t>
      3. Жауап алу үзіліссіз төрт сағаттан артық жүргізілмеуге тиіс. Жауап алуды демалу мен ас ішуге арналған кемінде бір сағат үзілістен кейін жалғастыруға жол беріледі, бұл ретте жауап алудың бір күн ішіндегі жалпы ұзақтығы сегіз сағаттан аспауға тиіс. Медициналық көрсетілімдер болған жағдайда, жауап алудың ұзақтығы дәрігердің жазбаша қорытындысының негізінде белгіленеді.</w:t>
      </w:r>
    </w:p>
    <w:bookmarkEnd w:id="1128"/>
    <w:bookmarkStart w:name="z3448" w:id="1129"/>
    <w:p>
      <w:pPr>
        <w:spacing w:after="0"/>
        <w:ind w:left="0"/>
        <w:jc w:val="both"/>
      </w:pPr>
      <w:r>
        <w:rPr>
          <w:rFonts w:ascii="Times New Roman"/>
          <w:b w:val="false"/>
          <w:i w:val="false"/>
          <w:color w:val="000000"/>
          <w:sz w:val="28"/>
        </w:rPr>
        <w:t>
      3-1. Мыналардан:</w:t>
      </w:r>
    </w:p>
    <w:bookmarkEnd w:id="1129"/>
    <w:p>
      <w:pPr>
        <w:spacing w:after="0"/>
        <w:ind w:left="0"/>
        <w:jc w:val="both"/>
      </w:pPr>
      <w:r>
        <w:rPr>
          <w:rFonts w:ascii="Times New Roman"/>
          <w:b w:val="false"/>
          <w:i w:val="false"/>
          <w:color w:val="000000"/>
          <w:sz w:val="28"/>
        </w:rPr>
        <w:t>
      1) жүкті әйелден не асырауында жас баласы бар әйелден;</w:t>
      </w:r>
    </w:p>
    <w:p>
      <w:pPr>
        <w:spacing w:after="0"/>
        <w:ind w:left="0"/>
        <w:jc w:val="both"/>
      </w:pPr>
      <w:r>
        <w:rPr>
          <w:rFonts w:ascii="Times New Roman"/>
          <w:b w:val="false"/>
          <w:i w:val="false"/>
          <w:color w:val="000000"/>
          <w:sz w:val="28"/>
        </w:rPr>
        <w:t>
      2) елу сегіз және одан үлкен жастағы әйелдерден;</w:t>
      </w:r>
    </w:p>
    <w:p>
      <w:pPr>
        <w:spacing w:after="0"/>
        <w:ind w:left="0"/>
        <w:jc w:val="both"/>
      </w:pPr>
      <w:r>
        <w:rPr>
          <w:rFonts w:ascii="Times New Roman"/>
          <w:b w:val="false"/>
          <w:i w:val="false"/>
          <w:color w:val="000000"/>
          <w:sz w:val="28"/>
        </w:rPr>
        <w:t>
      3) алпыс үш және одан үлкен жастағы ер адамдардан үздіксіз жауап алу – үш сағаттан, ал жауап алудың жалпы ұзақтығы бес сағаттан аспауға тиіс.</w:t>
      </w:r>
    </w:p>
    <w:bookmarkStart w:name="z1678" w:id="1130"/>
    <w:p>
      <w:pPr>
        <w:spacing w:after="0"/>
        <w:ind w:left="0"/>
        <w:jc w:val="both"/>
      </w:pPr>
      <w:r>
        <w:rPr>
          <w:rFonts w:ascii="Times New Roman"/>
          <w:b w:val="false"/>
          <w:i w:val="false"/>
          <w:color w:val="000000"/>
          <w:sz w:val="28"/>
        </w:rPr>
        <w:t>
      4. Кәмелетке толмаған адамнан жауап алу тәуліктің күндізгі уақытында жүргізіледі және үзіліссіз екі сағаттан артық, жалпы алғанда күніне төрт сағаттан артық жүргізілмейді. Кәмелетке толмаған адамның қажығаны анық болған жағдайда, жауап алу осындай уақыт өткенге дейін де үзілуі мүмкін.</w:t>
      </w:r>
    </w:p>
    <w:bookmarkEnd w:id="1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210-бап. Жауап алуды жүргізудің жалпы қағидалары</w:t>
      </w:r>
    </w:p>
    <w:bookmarkStart w:name="z1679" w:id="1131"/>
    <w:p>
      <w:pPr>
        <w:spacing w:after="0"/>
        <w:ind w:left="0"/>
        <w:jc w:val="both"/>
      </w:pPr>
      <w:r>
        <w:rPr>
          <w:rFonts w:ascii="Times New Roman"/>
          <w:b w:val="false"/>
          <w:i w:val="false"/>
          <w:color w:val="000000"/>
          <w:sz w:val="28"/>
        </w:rPr>
        <w:t>
      1. Сотқа дейінгі тергеп-тексеруді жүзеге асыратын адам жауап алу алдында жауап алынатын адамның жеке басына көз жеткізуге тиіс. Егер жауап алынатын адамның іс бойынша іс жүргізіліп отырған тілді білетіні-білмейтініне күмән келтірсе, оның айғақтарды қай тілде бергісі келетіні анықталады. Қажет болған жағдайларда оны аудармашымен тегін қамтамасыз етеді.</w:t>
      </w:r>
    </w:p>
    <w:bookmarkEnd w:id="1131"/>
    <w:bookmarkStart w:name="z1680" w:id="1132"/>
    <w:p>
      <w:pPr>
        <w:spacing w:after="0"/>
        <w:ind w:left="0"/>
        <w:jc w:val="both"/>
      </w:pPr>
      <w:r>
        <w:rPr>
          <w:rFonts w:ascii="Times New Roman"/>
          <w:b w:val="false"/>
          <w:i w:val="false"/>
          <w:color w:val="000000"/>
          <w:sz w:val="28"/>
        </w:rPr>
        <w:t>
      2. Жауап алуға шақырылған адамға одан кім ретінде, қандай қылмыстық іс бойынша жауап алынатыны хабарланады, осы Кодексте көзделген құқықтары мен міндеттері түсіндіріледі, бұл туралы хаттамада белгі жасалады.</w:t>
      </w:r>
    </w:p>
    <w:bookmarkEnd w:id="1132"/>
    <w:p>
      <w:pPr>
        <w:spacing w:after="0"/>
        <w:ind w:left="0"/>
        <w:jc w:val="both"/>
      </w:pPr>
      <w:r>
        <w:rPr>
          <w:rFonts w:ascii="Times New Roman"/>
          <w:b w:val="false"/>
          <w:i w:val="false"/>
          <w:color w:val="000000"/>
          <w:sz w:val="28"/>
        </w:rPr>
        <w:t>
      Бір іс бойынша шақырылған адамдар басқа жауап алынатын адамдардан бөлек жауап береді. Сотқа дейінгі тергеп-тексеруді жүзеге асыратын адам бір іс бойынша жауап алуға шақырылған адамдардың жауап алу басталғанға дейін бір-бірімен сөйлесе алмауы үшін шаралар қолданады.</w:t>
      </w:r>
    </w:p>
    <w:bookmarkStart w:name="z1681" w:id="1133"/>
    <w:p>
      <w:pPr>
        <w:spacing w:after="0"/>
        <w:ind w:left="0"/>
        <w:jc w:val="both"/>
      </w:pPr>
      <w:r>
        <w:rPr>
          <w:rFonts w:ascii="Times New Roman"/>
          <w:b w:val="false"/>
          <w:i w:val="false"/>
          <w:color w:val="000000"/>
          <w:sz w:val="28"/>
        </w:rPr>
        <w:t>
      3. Жауап алу жауап алынатын адамға істің өзіне белгілі болған мән-жайларын айтуды ұсынудан басталады. Егер жауап алынатын адам іске мүлде қатысы жоқ мән-жайлар туралы айтатын болса, оған бұл туралы ескертілуге тиіс.</w:t>
      </w:r>
    </w:p>
    <w:bookmarkEnd w:id="1133"/>
    <w:bookmarkStart w:name="z1682" w:id="1134"/>
    <w:p>
      <w:pPr>
        <w:spacing w:after="0"/>
        <w:ind w:left="0"/>
        <w:jc w:val="both"/>
      </w:pPr>
      <w:r>
        <w:rPr>
          <w:rFonts w:ascii="Times New Roman"/>
          <w:b w:val="false"/>
          <w:i w:val="false"/>
          <w:color w:val="000000"/>
          <w:sz w:val="28"/>
        </w:rPr>
        <w:t>
      4. Еркін баяндау аяқталғаннан кейін жауап алынып отырған адамға айғақтарды нақтылауға және толықтыруға бағытталған сұрақтар қойылуы мүмкін. Жетелеуші сұрақтар қоюға тыйым салынады.</w:t>
      </w:r>
    </w:p>
    <w:bookmarkEnd w:id="1134"/>
    <w:bookmarkStart w:name="z1683" w:id="1135"/>
    <w:p>
      <w:pPr>
        <w:spacing w:after="0"/>
        <w:ind w:left="0"/>
        <w:jc w:val="both"/>
      </w:pPr>
      <w:r>
        <w:rPr>
          <w:rFonts w:ascii="Times New Roman"/>
          <w:b w:val="false"/>
          <w:i w:val="false"/>
          <w:color w:val="000000"/>
          <w:sz w:val="28"/>
        </w:rPr>
        <w:t>
      5. Егер айғақтар цифрлық деректермен немесе есте сақтауға қиын өзге де мәліметтермен байланысты болса, жауап алынатын адам құжаттар мен жазбаларды пайдалануға құқылы, олар жауап алынатын адамның өтінішхаты бойынша немесе оның келісімімен хаттамаға қоса тігілуі мүмкін.</w:t>
      </w:r>
    </w:p>
    <w:bookmarkEnd w:id="1135"/>
    <w:bookmarkStart w:name="z1684" w:id="1136"/>
    <w:p>
      <w:pPr>
        <w:spacing w:after="0"/>
        <w:ind w:left="0"/>
        <w:jc w:val="both"/>
      </w:pPr>
      <w:r>
        <w:rPr>
          <w:rFonts w:ascii="Times New Roman"/>
          <w:b w:val="false"/>
          <w:i w:val="false"/>
          <w:color w:val="000000"/>
          <w:sz w:val="28"/>
        </w:rPr>
        <w:t>
      6. Егер жауап алу барысында жауап алынып отырған адамға заттай дәлелдемелер мен құжаттар көрсетілсе, басқа тергеу әрекеттерінің хаттамалары жария етілсе және тергеу әрекетінің дыбыс- және (немесе) бейнежазба, киноға түсіру материалдары тыңдатылып-көрсетілсе, онда бұл туралы жауап алу хаттамасында тиісті жазба жасалады. Бұл ретте хаттамада жауап алынып отырған адамның оған көрсетілген дәлелдемелер, жария етілген хаттамалар, тыңдатылып көрсетілген тергеу әрекеттерінің дыбыс- және (немесе) бейнежазбалары, кино түсірілімдер бойынша берген айғақтары көрсетіледі.</w:t>
      </w:r>
    </w:p>
    <w:bookmarkEnd w:id="1136"/>
    <w:bookmarkStart w:name="z1685" w:id="1137"/>
    <w:p>
      <w:pPr>
        <w:spacing w:after="0"/>
        <w:ind w:left="0"/>
        <w:jc w:val="both"/>
      </w:pPr>
      <w:r>
        <w:rPr>
          <w:rFonts w:ascii="Times New Roman"/>
          <w:b w:val="false"/>
          <w:i w:val="false"/>
          <w:color w:val="000000"/>
          <w:sz w:val="28"/>
        </w:rPr>
        <w:t>
      7. Сөйлеу және (немесе) есту қабілетінен толық айырылған куәдан, жәбірленушіден, күдіктіден, айыпталушыдан жауап алу сурдоаударма дағдыларын меңгерген адамның қатысуымен жүзеге асырылады. Бұл адамның жауап алуға қатысуы хаттамада көрсетіледі.</w:t>
      </w:r>
    </w:p>
    <w:bookmarkEnd w:id="1137"/>
    <w:bookmarkStart w:name="z1686" w:id="1138"/>
    <w:p>
      <w:pPr>
        <w:spacing w:after="0"/>
        <w:ind w:left="0"/>
        <w:jc w:val="both"/>
      </w:pPr>
      <w:r>
        <w:rPr>
          <w:rFonts w:ascii="Times New Roman"/>
          <w:b w:val="false"/>
          <w:i w:val="false"/>
          <w:color w:val="000000"/>
          <w:sz w:val="28"/>
        </w:rPr>
        <w:t>
      8. Жауап алынатын адамның психикалық немесе өзге ауыр науқасы болған кезде одан жауап алу дәрігердің рұқсатымен және оның қатысуымен жүзеге асырылады.</w:t>
      </w:r>
    </w:p>
    <w:bookmarkEnd w:id="1138"/>
    <w:bookmarkStart w:name="z1687" w:id="1139"/>
    <w:p>
      <w:pPr>
        <w:spacing w:after="0"/>
        <w:ind w:left="0"/>
        <w:jc w:val="both"/>
      </w:pPr>
      <w:r>
        <w:rPr>
          <w:rFonts w:ascii="Times New Roman"/>
          <w:b w:val="false"/>
          <w:i w:val="false"/>
          <w:color w:val="000000"/>
          <w:sz w:val="28"/>
        </w:rPr>
        <w:t>
      9. Сотқа дейінгі тергеп-тексеруді жүзеге асыратын адамның шешімі бойынша, сондай-ақ күдіктінің, айыпталушының, куәнің немесе жәбірленушінің өтінуі бойынша жауап алу кезінде дыбыс- және бейнежазба қолданылуы мүмкін. Жауап алынатын адамға мұндай дыбыс- және бейнежазбаның қолданылатыны туралы жауап алу басталғанға дейін хабарланады.</w:t>
      </w:r>
    </w:p>
    <w:bookmarkEnd w:id="1139"/>
    <w:bookmarkStart w:name="z1688" w:id="1140"/>
    <w:p>
      <w:pPr>
        <w:spacing w:after="0"/>
        <w:ind w:left="0"/>
        <w:jc w:val="both"/>
      </w:pPr>
      <w:r>
        <w:rPr>
          <w:rFonts w:ascii="Times New Roman"/>
          <w:b w:val="false"/>
          <w:i w:val="false"/>
          <w:color w:val="000000"/>
          <w:sz w:val="28"/>
        </w:rPr>
        <w:t>
      10. Дыбыс- және бейнежазба жауап алудың барысын толығымен көрсетуге және жауап алынатын адамдардың айғақтарын толық қамтуға тиіс. Жауап алудың бір бөлігін дыбыс- және бейнежазбаға түсіруге, сондай-ақ сол жауап алудың барысында берілген айғақтарды жазып алу үшін арнайы қайталауға жол берілмейді.</w:t>
      </w:r>
    </w:p>
    <w:bookmarkEnd w:id="1140"/>
    <w:bookmarkStart w:name="z1689" w:id="1141"/>
    <w:p>
      <w:pPr>
        <w:spacing w:after="0"/>
        <w:ind w:left="0"/>
        <w:jc w:val="both"/>
      </w:pPr>
      <w:r>
        <w:rPr>
          <w:rFonts w:ascii="Times New Roman"/>
          <w:b w:val="false"/>
          <w:i w:val="false"/>
          <w:color w:val="000000"/>
          <w:sz w:val="28"/>
        </w:rPr>
        <w:t>
      11. Жауап алу аяқталғаннан кейін дыбыс- және бейнежазба толығымен жауап алынып отырған адамға тыңдатылып-көрсетіледі. Айғақтардың дыбыс- және бейнежазбасына жауап алынып отырған адам жасаған толықтырулар да фонограммаға және бейнеграммаға енгізіледі. Дыбыс- және бейнежазба жауап алынатын адамның олардың дұрыстығын куәландыратын мәлімдемесімен аяқталады.</w:t>
      </w:r>
    </w:p>
    <w:bookmarkEnd w:id="1141"/>
    <w:bookmarkStart w:name="z1690" w:id="1142"/>
    <w:p>
      <w:pPr>
        <w:spacing w:after="0"/>
        <w:ind w:left="0"/>
        <w:jc w:val="both"/>
      </w:pPr>
      <w:r>
        <w:rPr>
          <w:rFonts w:ascii="Times New Roman"/>
          <w:b w:val="false"/>
          <w:i w:val="false"/>
          <w:color w:val="000000"/>
          <w:sz w:val="28"/>
        </w:rPr>
        <w:t>
      12. Жауап алу барысында дыбыс- және бейнежазба қолданылып алынған айғақтар жауап алу хаттамасына енгізіледі. Жауап алу хаттамасы, сондай-ақ: дыбыс- және бейнежазбаның қолданылғаны және бұл туралы жауап алынып отырған адамға хабарланғаны туралы белгіні; ғылыми-техникалық құралдар, дыбыс- және бейнежазба жағдайлары мен оны тоқтата тұру фактілері, тоқтатудың себептері мен ұзақтығы туралы мәліметтерді; жауап алынып отырған адамның дыбыс- және бейнежазбаны қолдану себебі жөніндегі мәлімдемесін; жауап алынып отырған адамға дыбыс- және бейнежазбаның тыңдатылып көрсетілгені туралы белгіні; жауап алынып отырған адамның және сотқа дейінгі тергеп-тексеруді жүзеге асыратын адамның хаттаманың және дыбыс- және бейнежазбаның дұрыстығын куәландырғанын қамтуға тиіс. Фонограмма мен бейнеграмма іспен бірге сақталады және олар сотқа дейінгі тергеп-тексеру аяқталғаннан кейін мөрмен бекітіледі.</w:t>
      </w:r>
    </w:p>
    <w:bookmarkEnd w:id="1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210-1-бап. Адвокаттың қылмыстық іске қатысты ақпаратты білуі ықтимал адамға сұрау салу тәртібі</w:t>
      </w:r>
    </w:p>
    <w:bookmarkStart w:name="z3490" w:id="1143"/>
    <w:p>
      <w:pPr>
        <w:spacing w:after="0"/>
        <w:ind w:left="0"/>
        <w:jc w:val="both"/>
      </w:pPr>
      <w:r>
        <w:rPr>
          <w:rFonts w:ascii="Times New Roman"/>
          <w:b w:val="false"/>
          <w:i w:val="false"/>
          <w:color w:val="000000"/>
          <w:sz w:val="28"/>
        </w:rPr>
        <w:t xml:space="preserve">
      1. Қорғаушы, жәбірленушінің өкілі ретінде іске қатысатын адвокат қылмыстық іске қатысты ақпаратты білуі ықтимал адамның ерікті келісімі негізінде оған сұрау салу жүргізуге құқылы. </w:t>
      </w:r>
    </w:p>
    <w:bookmarkEnd w:id="1143"/>
    <w:bookmarkStart w:name="z3491" w:id="1144"/>
    <w:p>
      <w:pPr>
        <w:spacing w:after="0"/>
        <w:ind w:left="0"/>
        <w:jc w:val="both"/>
      </w:pPr>
      <w:r>
        <w:rPr>
          <w:rFonts w:ascii="Times New Roman"/>
          <w:b w:val="false"/>
          <w:i w:val="false"/>
          <w:color w:val="000000"/>
          <w:sz w:val="28"/>
        </w:rPr>
        <w:t>
      2. Сұрау салуды жүргізу алдында адвокат қылмыстық іске қатысты ақпаратты білуі ықтимал адамға:</w:t>
      </w:r>
    </w:p>
    <w:bookmarkEnd w:id="1144"/>
    <w:bookmarkStart w:name="z3492" w:id="1145"/>
    <w:p>
      <w:pPr>
        <w:spacing w:after="0"/>
        <w:ind w:left="0"/>
        <w:jc w:val="both"/>
      </w:pPr>
      <w:r>
        <w:rPr>
          <w:rFonts w:ascii="Times New Roman"/>
          <w:b w:val="false"/>
          <w:i w:val="false"/>
          <w:color w:val="000000"/>
          <w:sz w:val="28"/>
        </w:rPr>
        <w:t>
      1) адвокатқа мәжбүрлеусіз ерікті түрде түсініктер беру, оның ішінде қылмыстық жазаланатын іс-әрекет немесе әкімшілік құқық бұзушылық жасағаны үшін оның өзін, жұбайын (зайыбын) немесе жақын туыстарын қудалауға алып келуі мүмкін түсініктер беруден бас тарту құқығын;</w:t>
      </w:r>
    </w:p>
    <w:bookmarkEnd w:id="1145"/>
    <w:bookmarkStart w:name="z3493" w:id="1146"/>
    <w:p>
      <w:pPr>
        <w:spacing w:after="0"/>
        <w:ind w:left="0"/>
        <w:jc w:val="both"/>
      </w:pPr>
      <w:r>
        <w:rPr>
          <w:rFonts w:ascii="Times New Roman"/>
          <w:b w:val="false"/>
          <w:i w:val="false"/>
          <w:color w:val="000000"/>
          <w:sz w:val="28"/>
        </w:rPr>
        <w:t>
      2) өзінің ана тілінде немесе өзі білетін тілде түсініктер беру құқығын;</w:t>
      </w:r>
    </w:p>
    <w:bookmarkEnd w:id="1146"/>
    <w:bookmarkStart w:name="z3494" w:id="1147"/>
    <w:p>
      <w:pPr>
        <w:spacing w:after="0"/>
        <w:ind w:left="0"/>
        <w:jc w:val="both"/>
      </w:pPr>
      <w:r>
        <w:rPr>
          <w:rFonts w:ascii="Times New Roman"/>
          <w:b w:val="false"/>
          <w:i w:val="false"/>
          <w:color w:val="000000"/>
          <w:sz w:val="28"/>
        </w:rPr>
        <w:t>
      3) сұрау салу актісінде түсініктерді өз қолымен жазу құқығын;</w:t>
      </w:r>
    </w:p>
    <w:bookmarkEnd w:id="1147"/>
    <w:bookmarkStart w:name="z3495" w:id="1148"/>
    <w:p>
      <w:pPr>
        <w:spacing w:after="0"/>
        <w:ind w:left="0"/>
        <w:jc w:val="both"/>
      </w:pPr>
      <w:r>
        <w:rPr>
          <w:rFonts w:ascii="Times New Roman"/>
          <w:b w:val="false"/>
          <w:i w:val="false"/>
          <w:color w:val="000000"/>
          <w:sz w:val="28"/>
        </w:rPr>
        <w:t>
      4) сотқа дейінгі тергеп-тексеруді жүзеге асыратын адамның және прокурордың келісуінсіз, қылмыстық іс бойынша адвокаттан өзіне белгілі болған мәліметтерді жария етуге жол берілмейтіндігін және Қазақстан Республикасы Қылмыстық кодексінің 423-бабы бойынша жауаптылық туралы түсіндіруге міндетті.</w:t>
      </w:r>
    </w:p>
    <w:bookmarkEnd w:id="1148"/>
    <w:bookmarkStart w:name="z3496" w:id="1149"/>
    <w:p>
      <w:pPr>
        <w:spacing w:after="0"/>
        <w:ind w:left="0"/>
        <w:jc w:val="both"/>
      </w:pPr>
      <w:r>
        <w:rPr>
          <w:rFonts w:ascii="Times New Roman"/>
          <w:b w:val="false"/>
          <w:i w:val="false"/>
          <w:color w:val="000000"/>
          <w:sz w:val="28"/>
        </w:rPr>
        <w:t>
      3. Осы баптың екінші бөлігінде көрсетілген әрекеттерден кейін адвокат сұрау салынатын адамға іс бойынша өзіне белгілі болғанның барлығын айтып беруді және сұрақтарға жауап беруді ұсынады. Осылайша алынған түсініктер және осы баптың екінші бөлігінде көзделген құқықтар мен міндеттерді түсіндіру сұрау салу актісінде бекітіледі, ол міндетті түрде сұрау салынған адамға оқу үшін көрсетіледі және оның қолтаңбасымен, сондай-ақ сұрау салуды жүргізген адвокаттың қолтаңбасымен куәландырылады.</w:t>
      </w:r>
    </w:p>
    <w:bookmarkEnd w:id="1149"/>
    <w:bookmarkStart w:name="z3497" w:id="1150"/>
    <w:p>
      <w:pPr>
        <w:spacing w:after="0"/>
        <w:ind w:left="0"/>
        <w:jc w:val="both"/>
      </w:pPr>
      <w:r>
        <w:rPr>
          <w:rFonts w:ascii="Times New Roman"/>
          <w:b w:val="false"/>
          <w:i w:val="false"/>
          <w:color w:val="000000"/>
          <w:sz w:val="28"/>
        </w:rPr>
        <w:t>
      4. Сұрау салу барысы мен нәтижелері жазбаша түрде не электрондық жеткізгіште көрсетіледі, олар адвокаттың өтінішхаты бойынша осы Кодексте көзделген тәртіппен қылмыстық іске қоса тіркелуге жатады.</w:t>
      </w:r>
    </w:p>
    <w:bookmarkEnd w:id="1150"/>
    <w:bookmarkStart w:name="z3498" w:id="1151"/>
    <w:p>
      <w:pPr>
        <w:spacing w:after="0"/>
        <w:ind w:left="0"/>
        <w:jc w:val="both"/>
      </w:pPr>
      <w:r>
        <w:rPr>
          <w:rFonts w:ascii="Times New Roman"/>
          <w:b w:val="false"/>
          <w:i w:val="false"/>
          <w:color w:val="000000"/>
          <w:sz w:val="28"/>
        </w:rPr>
        <w:t>
      5. Сұрау салуды жүргізу кезінде ғылыми-техникалық құралдарды қолдану міндетті болып табылады. Мұндай жазба үшін қолданылған техникалық құралдар туралы мәліметтер сұрау салу актісінде міндетті түрде көрсетілуге жатады.</w:t>
      </w:r>
    </w:p>
    <w:bookmarkEnd w:id="1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210-1-баппен толықтырылды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Қосымша және қайталап жауап алу</w:t>
      </w:r>
    </w:p>
    <w:bookmarkStart w:name="z1691" w:id="1152"/>
    <w:p>
      <w:pPr>
        <w:spacing w:after="0"/>
        <w:ind w:left="0"/>
        <w:jc w:val="both"/>
      </w:pPr>
      <w:r>
        <w:rPr>
          <w:rFonts w:ascii="Times New Roman"/>
          <w:b w:val="false"/>
          <w:i w:val="false"/>
          <w:color w:val="000000"/>
          <w:sz w:val="28"/>
        </w:rPr>
        <w:t xml:space="preserve">
      1. Қосымша және қайталап жауап алу осы Кодекстің </w:t>
      </w:r>
      <w:r>
        <w:rPr>
          <w:rFonts w:ascii="Times New Roman"/>
          <w:b w:val="false"/>
          <w:i w:val="false"/>
          <w:color w:val="000000"/>
          <w:sz w:val="28"/>
        </w:rPr>
        <w:t>210-бабында</w:t>
      </w:r>
      <w:r>
        <w:rPr>
          <w:rFonts w:ascii="Times New Roman"/>
          <w:b w:val="false"/>
          <w:i w:val="false"/>
          <w:color w:val="000000"/>
          <w:sz w:val="28"/>
        </w:rPr>
        <w:t xml:space="preserve"> көзделген қағидалар сақтала отырып жүргізіледі.</w:t>
      </w:r>
    </w:p>
    <w:bookmarkEnd w:id="1152"/>
    <w:bookmarkStart w:name="z1692" w:id="1153"/>
    <w:p>
      <w:pPr>
        <w:spacing w:after="0"/>
        <w:ind w:left="0"/>
        <w:jc w:val="both"/>
      </w:pPr>
      <w:r>
        <w:rPr>
          <w:rFonts w:ascii="Times New Roman"/>
          <w:b w:val="false"/>
          <w:i w:val="false"/>
          <w:color w:val="000000"/>
          <w:sz w:val="28"/>
        </w:rPr>
        <w:t>
      2. Қосымша жауап алу мынадай:</w:t>
      </w:r>
    </w:p>
    <w:bookmarkEnd w:id="1153"/>
    <w:p>
      <w:pPr>
        <w:spacing w:after="0"/>
        <w:ind w:left="0"/>
        <w:jc w:val="both"/>
      </w:pPr>
      <w:r>
        <w:rPr>
          <w:rFonts w:ascii="Times New Roman"/>
          <w:b w:val="false"/>
          <w:i w:val="false"/>
          <w:color w:val="000000"/>
          <w:sz w:val="28"/>
        </w:rPr>
        <w:t>
      1) жауап алынған адам тергелетін істің мән-жайлары бойынша бұрын берген айғақтарын олардың жеткілікті түрде анық немесе толық болмауына қарай нақтылауға немесе толықтыруға ниет білдірген;</w:t>
      </w:r>
    </w:p>
    <w:p>
      <w:pPr>
        <w:spacing w:after="0"/>
        <w:ind w:left="0"/>
        <w:jc w:val="both"/>
      </w:pPr>
      <w:r>
        <w:rPr>
          <w:rFonts w:ascii="Times New Roman"/>
          <w:b w:val="false"/>
          <w:i w:val="false"/>
          <w:color w:val="000000"/>
          <w:sz w:val="28"/>
        </w:rPr>
        <w:t>
      2) бұрын жауап алынған адамға іс үшін елеулі жаңа сұрақтар туындаған жағдайларда жүзеге асырылады.</w:t>
      </w:r>
    </w:p>
    <w:bookmarkStart w:name="z1693" w:id="1154"/>
    <w:p>
      <w:pPr>
        <w:spacing w:after="0"/>
        <w:ind w:left="0"/>
        <w:jc w:val="both"/>
      </w:pPr>
      <w:r>
        <w:rPr>
          <w:rFonts w:ascii="Times New Roman"/>
          <w:b w:val="false"/>
          <w:i w:val="false"/>
          <w:color w:val="000000"/>
          <w:sz w:val="28"/>
        </w:rPr>
        <w:t>
      3. Қайталап жауап алу мынадай:</w:t>
      </w:r>
    </w:p>
    <w:bookmarkEnd w:id="1154"/>
    <w:p>
      <w:pPr>
        <w:spacing w:after="0"/>
        <w:ind w:left="0"/>
        <w:jc w:val="both"/>
      </w:pPr>
      <w:r>
        <w:rPr>
          <w:rFonts w:ascii="Times New Roman"/>
          <w:b w:val="false"/>
          <w:i w:val="false"/>
          <w:color w:val="000000"/>
          <w:sz w:val="28"/>
        </w:rPr>
        <w:t>
      1) бастапқы жауап алуды жүргізудің процестік нормалары елеулі түрде бұзылған;</w:t>
      </w:r>
    </w:p>
    <w:p>
      <w:pPr>
        <w:spacing w:after="0"/>
        <w:ind w:left="0"/>
        <w:jc w:val="both"/>
      </w:pPr>
      <w:r>
        <w:rPr>
          <w:rFonts w:ascii="Times New Roman"/>
          <w:b w:val="false"/>
          <w:i w:val="false"/>
          <w:color w:val="000000"/>
          <w:sz w:val="28"/>
        </w:rPr>
        <w:t>
      2) жауап алынған адам бұрын берген айғақтарынан бас тартқан және жаңа айғақтар беруге ниет білдірген жағдайларда жүзеге асырылады.</w:t>
      </w:r>
    </w:p>
    <w:p>
      <w:pPr>
        <w:spacing w:after="0"/>
        <w:ind w:left="0"/>
        <w:jc w:val="both"/>
      </w:pPr>
      <w:r>
        <w:rPr>
          <w:rFonts w:ascii="Times New Roman"/>
          <w:b/>
          <w:i w:val="false"/>
          <w:color w:val="000000"/>
          <w:sz w:val="28"/>
        </w:rPr>
        <w:t>212-бап. Жауап алу хаттамасы</w:t>
      </w:r>
    </w:p>
    <w:bookmarkStart w:name="z1694" w:id="1155"/>
    <w:p>
      <w:pPr>
        <w:spacing w:after="0"/>
        <w:ind w:left="0"/>
        <w:jc w:val="both"/>
      </w:pPr>
      <w:r>
        <w:rPr>
          <w:rFonts w:ascii="Times New Roman"/>
          <w:b w:val="false"/>
          <w:i w:val="false"/>
          <w:color w:val="000000"/>
          <w:sz w:val="28"/>
        </w:rPr>
        <w:t xml:space="preserve">
      1. Жауап алудың барысы мен нәтижелері осы Кодекстің </w:t>
      </w:r>
      <w:r>
        <w:rPr>
          <w:rFonts w:ascii="Times New Roman"/>
          <w:b w:val="false"/>
          <w:i w:val="false"/>
          <w:color w:val="000000"/>
          <w:sz w:val="28"/>
        </w:rPr>
        <w:t>199-бабының</w:t>
      </w:r>
      <w:r>
        <w:rPr>
          <w:rFonts w:ascii="Times New Roman"/>
          <w:b w:val="false"/>
          <w:i w:val="false"/>
          <w:color w:val="000000"/>
          <w:sz w:val="28"/>
        </w:rPr>
        <w:t xml:space="preserve"> талаптары сақтала отырып жасалатын хаттамада көрсетіледі.</w:t>
      </w:r>
    </w:p>
    <w:bookmarkEnd w:id="1155"/>
    <w:p>
      <w:pPr>
        <w:spacing w:after="0"/>
        <w:ind w:left="0"/>
        <w:jc w:val="both"/>
      </w:pPr>
      <w:r>
        <w:rPr>
          <w:rFonts w:ascii="Times New Roman"/>
          <w:b w:val="false"/>
          <w:i w:val="false"/>
          <w:color w:val="000000"/>
          <w:sz w:val="28"/>
        </w:rPr>
        <w:t>
      Айғақтар бірінші жақтан және мүмкіндігінше сөзбе-сөз жазылады. Сұрақтар мен олардың жауаптары жауап алу кезіндегі реті бойынша жазылады. Хаттамада жауап алуға қатысқан адамдардың сотқа дейінгі тергеп-тексеруді жүзеге асыратын адам қабылдамаған немесе жауап алынып отырған адам жауап беруден бас тартқан сұрақтары да, оларды қабылдамаудың немесе олардан бас тартудың уәждері көрсетіле отырып, қамтылуға тиіс.</w:t>
      </w:r>
    </w:p>
    <w:bookmarkStart w:name="z1695" w:id="1156"/>
    <w:p>
      <w:pPr>
        <w:spacing w:after="0"/>
        <w:ind w:left="0"/>
        <w:jc w:val="both"/>
      </w:pPr>
      <w:r>
        <w:rPr>
          <w:rFonts w:ascii="Times New Roman"/>
          <w:b w:val="false"/>
          <w:i w:val="false"/>
          <w:color w:val="000000"/>
          <w:sz w:val="28"/>
        </w:rPr>
        <w:t>
      2. Бірінші жауап алу хаттамасында жауап алынып отырған адамның жеке басы туралы деректер, оның ішінде: тегі, аты, әкесінің аты (ол болған кезде), туған уақыты мен жері, азаматтығы, ұлты, білімі; отбасылық жағдайы, жұмыс орны, қызмет түрі немесе лауазымы, тұрғылықты жері, сондай-ақ осы Кодекстің 199-бабы төртінші бөлігінің қағидаларына сәйкес істің мән-жайлары бойынша қажет болуы мүмкін басқа да мәліметтер көрсетіледі.</w:t>
      </w:r>
    </w:p>
    <w:bookmarkEnd w:id="1156"/>
    <w:p>
      <w:pPr>
        <w:spacing w:after="0"/>
        <w:ind w:left="0"/>
        <w:jc w:val="both"/>
      </w:pPr>
      <w:r>
        <w:rPr>
          <w:rFonts w:ascii="Times New Roman"/>
          <w:b w:val="false"/>
          <w:i w:val="false"/>
          <w:color w:val="000000"/>
          <w:sz w:val="28"/>
        </w:rPr>
        <w:t>
      Кейінгі жауап алулар кезінде жауап алынып отырған адамның жеке басы туралы деректерді, егер олар өзгермеген болса, оның тегін, атын, әкесінің атын (ол болған кезде) көрсетумен шектелуге болады.</w:t>
      </w:r>
    </w:p>
    <w:p>
      <w:pPr>
        <w:spacing w:after="0"/>
        <w:ind w:left="0"/>
        <w:jc w:val="both"/>
      </w:pPr>
      <w:r>
        <w:rPr>
          <w:rFonts w:ascii="Times New Roman"/>
          <w:b w:val="false"/>
          <w:i w:val="false"/>
          <w:color w:val="000000"/>
          <w:sz w:val="28"/>
        </w:rPr>
        <w:t>
      Күдіктіден жауап алу хаттамасында бұрын сотталғандығының бар-жоғы көрсетіледі.</w:t>
      </w:r>
    </w:p>
    <w:bookmarkStart w:name="z1696" w:id="1157"/>
    <w:p>
      <w:pPr>
        <w:spacing w:after="0"/>
        <w:ind w:left="0"/>
        <w:jc w:val="both"/>
      </w:pPr>
      <w:r>
        <w:rPr>
          <w:rFonts w:ascii="Times New Roman"/>
          <w:b w:val="false"/>
          <w:i w:val="false"/>
          <w:color w:val="000000"/>
          <w:sz w:val="28"/>
        </w:rPr>
        <w:t>
      3. Жауап алынып отырған адам схемалар, сызбалар, суреттер, диаграммалар жасай алады, олар хаттамаға қоса тіркеліп, онда бұл туралы белгі жасалады.</w:t>
      </w:r>
    </w:p>
    <w:bookmarkEnd w:id="1157"/>
    <w:bookmarkStart w:name="z1697" w:id="1158"/>
    <w:p>
      <w:pPr>
        <w:spacing w:after="0"/>
        <w:ind w:left="0"/>
        <w:jc w:val="both"/>
      </w:pPr>
      <w:r>
        <w:rPr>
          <w:rFonts w:ascii="Times New Roman"/>
          <w:b w:val="false"/>
          <w:i w:val="false"/>
          <w:color w:val="000000"/>
          <w:sz w:val="28"/>
        </w:rPr>
        <w:t>
      4. Хаттамада жауап алуға қатысқан барлық адамдар көрсетіледі. Олардың әрқайсысы хаттамаға, сондай-ақ оған жасалған барлық толықтырулар мен нақтылауларға қол қоюға тиіс.</w:t>
      </w:r>
    </w:p>
    <w:bookmarkEnd w:id="1158"/>
    <w:bookmarkStart w:name="z1698" w:id="1159"/>
    <w:p>
      <w:pPr>
        <w:spacing w:after="0"/>
        <w:ind w:left="0"/>
        <w:jc w:val="both"/>
      </w:pPr>
      <w:r>
        <w:rPr>
          <w:rFonts w:ascii="Times New Roman"/>
          <w:b w:val="false"/>
          <w:i w:val="false"/>
          <w:color w:val="000000"/>
          <w:sz w:val="28"/>
        </w:rPr>
        <w:t>
      5. Еркін баяндаудан кейін жауап алынып отырған адам өз айғақтарын өз қолымен жазуға құқылы. Жауап алынып отырған адам айғақтарын өз қолымен жазғаннан және оларға қол қойғаннан кейін сотқа дейінгі тергеп-тексеруді жүзеге асыратын адам толықтырушы және нақтылаушы сұрақтар қоюы мүмкін.</w:t>
      </w:r>
    </w:p>
    <w:bookmarkEnd w:id="1159"/>
    <w:bookmarkStart w:name="z1699" w:id="1160"/>
    <w:p>
      <w:pPr>
        <w:spacing w:after="0"/>
        <w:ind w:left="0"/>
        <w:jc w:val="both"/>
      </w:pPr>
      <w:r>
        <w:rPr>
          <w:rFonts w:ascii="Times New Roman"/>
          <w:b w:val="false"/>
          <w:i w:val="false"/>
          <w:color w:val="000000"/>
          <w:sz w:val="28"/>
        </w:rPr>
        <w:t>
      6. Жауап алу аяқталғаннан кейін хаттама оқып шығу үшін жауап алынып отырған адамға ұсынылады не оның өтінуі бойынша жарияланады. Жауап алынып отырған адамның хаттамаға толықтыру мен нақтылау енгізу талабы міндетті түрде орындалуға тиіс.</w:t>
      </w:r>
    </w:p>
    <w:bookmarkEnd w:id="1160"/>
    <w:bookmarkStart w:name="z1700" w:id="1161"/>
    <w:p>
      <w:pPr>
        <w:spacing w:after="0"/>
        <w:ind w:left="0"/>
        <w:jc w:val="both"/>
      </w:pPr>
      <w:r>
        <w:rPr>
          <w:rFonts w:ascii="Times New Roman"/>
          <w:b w:val="false"/>
          <w:i w:val="false"/>
          <w:color w:val="000000"/>
          <w:sz w:val="28"/>
        </w:rPr>
        <w:t>
      7. Айғақтармен танысу фактісін және олардың жазылуының дұрыстығын жауап алынып отырған адам хаттаманың соңында өз қолын қою арқылы куәландырады. Жауап алынып отырған адам сонымен қатар хаттаманың әрбір бетіне де қол қояды. Жауап алынып отырған адам хаттамаға қол қоюдан бас тартқан жағдайда, сотқа дейінгі тергеп-тексеруді жүзеге асыратын адам бас тарту себептерін анықтайды, оларды хаттамаға енгізеді және хаттаманы өзінің қолымен куәландырады.</w:t>
      </w:r>
    </w:p>
    <w:bookmarkEnd w:id="1161"/>
    <w:bookmarkStart w:name="z1701" w:id="1162"/>
    <w:p>
      <w:pPr>
        <w:spacing w:after="0"/>
        <w:ind w:left="0"/>
        <w:jc w:val="both"/>
      </w:pPr>
      <w:r>
        <w:rPr>
          <w:rFonts w:ascii="Times New Roman"/>
          <w:b w:val="false"/>
          <w:i w:val="false"/>
          <w:color w:val="000000"/>
          <w:sz w:val="28"/>
        </w:rPr>
        <w:t>
      8. Егер жауап алынып отырған адам дене бітімінің кемістігінен немесе өзге де себептердің салдарынан хаттамаға өзі қол қою мүмкіндігінен айырылса, оның өтінуі бойынша хаттамаға қорғаушы, жауап алынып отырған адам сенетін өкіл немесе өзге адам қол қояды, бұл туралы хаттамада белгі жасалады.</w:t>
      </w:r>
    </w:p>
    <w:bookmarkEnd w:id="1162"/>
    <w:bookmarkStart w:name="z1702" w:id="1163"/>
    <w:p>
      <w:pPr>
        <w:spacing w:after="0"/>
        <w:ind w:left="0"/>
        <w:jc w:val="both"/>
      </w:pPr>
      <w:r>
        <w:rPr>
          <w:rFonts w:ascii="Times New Roman"/>
          <w:b w:val="false"/>
          <w:i w:val="false"/>
          <w:color w:val="000000"/>
          <w:sz w:val="28"/>
        </w:rPr>
        <w:t>
      9. Егер жауап алуға аудармашы не сурдоаударма дағдыларын меңгерген адам қатысса, онда олар да хаттаманың әрбір бетіне және тұтас хаттамаға қол қояды. Олар жауап алынатын адамның өз қолымен жазған айғақтарының аудармасына да қол қояды.</w:t>
      </w:r>
    </w:p>
    <w:bookmarkEnd w:id="1163"/>
    <w:p>
      <w:pPr>
        <w:spacing w:after="0"/>
        <w:ind w:left="0"/>
        <w:jc w:val="both"/>
      </w:pPr>
      <w:r>
        <w:rPr>
          <w:rFonts w:ascii="Times New Roman"/>
          <w:b/>
          <w:i w:val="false"/>
          <w:color w:val="000000"/>
          <w:sz w:val="28"/>
        </w:rPr>
        <w:t>213-бап. Ғылыми-техникалық құралдарды пайдалана отырып, бейнебайланыс режимінде жауап алудың, беттестірудің (қашықтықтан жауап алу, беттестіру) ерекшеліктері</w:t>
      </w:r>
    </w:p>
    <w:p>
      <w:pPr>
        <w:spacing w:after="0"/>
        <w:ind w:left="0"/>
        <w:jc w:val="both"/>
      </w:pPr>
      <w:r>
        <w:rPr>
          <w:rFonts w:ascii="Times New Roman"/>
          <w:b w:val="false"/>
          <w:i w:val="false"/>
          <w:color w:val="ff0000"/>
          <w:sz w:val="28"/>
        </w:rPr>
        <w:t xml:space="preserve">
      Ескерту. 213-баптың тақырыбына өзгеріс енгізілді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703" w:id="1164"/>
    <w:p>
      <w:pPr>
        <w:spacing w:after="0"/>
        <w:ind w:left="0"/>
        <w:jc w:val="both"/>
      </w:pPr>
      <w:r>
        <w:rPr>
          <w:rFonts w:ascii="Times New Roman"/>
          <w:b w:val="false"/>
          <w:i w:val="false"/>
          <w:color w:val="000000"/>
          <w:sz w:val="28"/>
        </w:rPr>
        <w:t>
      1. Жәбірленушіден, куәдан, қорғалуға құқығы бар куәдан, күдіктіден жауап алу, сондай-ақ беттестіру олар аумағында болатын не тұратын ауданның не астананың, облыстың, республикалық маңызы бар қаланың сотқа дейінгі тергеп-тексеру органына оларды шақыру арқылы ғылыми-техникалық құралдар пайдаланыла отырып, бейнебайланыс режимінде (қашықтықтан жауап алу, беттестіру) жүргізілуі мүмкін. Қашықтықтан жауап алу, беттестіру барысында процестік әрекетке қатысушылар жауап алынып жатқан адамның айғақтарын тікелей трансляциядан бірден қабылдайды.</w:t>
      </w:r>
    </w:p>
    <w:bookmarkEnd w:id="1164"/>
    <w:p>
      <w:pPr>
        <w:spacing w:after="0"/>
        <w:ind w:left="0"/>
        <w:jc w:val="both"/>
      </w:pPr>
      <w:r>
        <w:rPr>
          <w:rFonts w:ascii="Times New Roman"/>
          <w:b w:val="false"/>
          <w:i w:val="false"/>
          <w:color w:val="000000"/>
          <w:sz w:val="28"/>
        </w:rPr>
        <w:t>
      Қашықтықтан жауап алу, беттестіру:</w:t>
      </w:r>
    </w:p>
    <w:p>
      <w:pPr>
        <w:spacing w:after="0"/>
        <w:ind w:left="0"/>
        <w:jc w:val="both"/>
      </w:pPr>
      <w:r>
        <w:rPr>
          <w:rFonts w:ascii="Times New Roman"/>
          <w:b w:val="false"/>
          <w:i w:val="false"/>
          <w:color w:val="000000"/>
          <w:sz w:val="28"/>
        </w:rPr>
        <w:t>
      1) адамның денсаулық жағдайы немесе басқа да дәлелді себептер бойынша қылмыстық істі тергеп-тексеру (қарау) жеріндегі қылмыстық процесті жүргізетін органға тікелей келуі мүмкін болмайтын;</w:t>
      </w:r>
    </w:p>
    <w:p>
      <w:pPr>
        <w:spacing w:after="0"/>
        <w:ind w:left="0"/>
        <w:jc w:val="both"/>
      </w:pPr>
      <w:r>
        <w:rPr>
          <w:rFonts w:ascii="Times New Roman"/>
          <w:b w:val="false"/>
          <w:i w:val="false"/>
          <w:color w:val="000000"/>
          <w:sz w:val="28"/>
        </w:rPr>
        <w:t>
      2) адамның қауіпсіздігін қамтамасыз ету қажет болатын;</w:t>
      </w:r>
    </w:p>
    <w:p>
      <w:pPr>
        <w:spacing w:after="0"/>
        <w:ind w:left="0"/>
        <w:jc w:val="both"/>
      </w:pPr>
      <w:r>
        <w:rPr>
          <w:rFonts w:ascii="Times New Roman"/>
          <w:b w:val="false"/>
          <w:i w:val="false"/>
          <w:color w:val="000000"/>
          <w:sz w:val="28"/>
        </w:rPr>
        <w:t>
      3) жас немесе кәмелетке толмаған куәдан, жәбірленушіден жауап алу жүргізілген;</w:t>
      </w:r>
    </w:p>
    <w:p>
      <w:pPr>
        <w:spacing w:after="0"/>
        <w:ind w:left="0"/>
        <w:jc w:val="both"/>
      </w:pPr>
      <w:r>
        <w:rPr>
          <w:rFonts w:ascii="Times New Roman"/>
          <w:b w:val="false"/>
          <w:i w:val="false"/>
          <w:color w:val="000000"/>
          <w:sz w:val="28"/>
        </w:rPr>
        <w:t>
      4) сотқа дейінгі тергеп-тексеру мерзімінің сақталуын, істің сотта қаралуын қамтамасыз ету үшін қажет болған;</w:t>
      </w:r>
    </w:p>
    <w:p>
      <w:pPr>
        <w:spacing w:after="0"/>
        <w:ind w:left="0"/>
        <w:jc w:val="both"/>
      </w:pPr>
      <w:r>
        <w:rPr>
          <w:rFonts w:ascii="Times New Roman"/>
          <w:b w:val="false"/>
          <w:i w:val="false"/>
          <w:color w:val="000000"/>
          <w:sz w:val="28"/>
        </w:rPr>
        <w:t>
      5) жауап алу қиын немесе артық шығындармен байланысты болады деп пайымдауға негіз беретін себептер болған жағдайларда жүргізіледі.</w:t>
      </w:r>
    </w:p>
    <w:bookmarkStart w:name="z1704" w:id="1165"/>
    <w:p>
      <w:pPr>
        <w:spacing w:after="0"/>
        <w:ind w:left="0"/>
        <w:jc w:val="both"/>
      </w:pPr>
      <w:r>
        <w:rPr>
          <w:rFonts w:ascii="Times New Roman"/>
          <w:b w:val="false"/>
          <w:i w:val="false"/>
          <w:color w:val="000000"/>
          <w:sz w:val="28"/>
        </w:rPr>
        <w:t xml:space="preserve">
      2. Қашықтықтан жауап алуды жүргізу туралы шешімді сотқа дейінгі тергеп-тексеруді жүзеге асыратын адам өз бастамасымен немесе тараптың немесе қылмыстық процеске басқа да қатысушылардың өтінішхаты бойынша немесе прокурордың нұсқауы бойынша осы Кодекстің </w:t>
      </w:r>
      <w:r>
        <w:rPr>
          <w:rFonts w:ascii="Times New Roman"/>
          <w:b w:val="false"/>
          <w:i w:val="false"/>
          <w:color w:val="000000"/>
          <w:sz w:val="28"/>
        </w:rPr>
        <w:t>188-бабында</w:t>
      </w:r>
      <w:r>
        <w:rPr>
          <w:rFonts w:ascii="Times New Roman"/>
          <w:b w:val="false"/>
          <w:i w:val="false"/>
          <w:color w:val="000000"/>
          <w:sz w:val="28"/>
        </w:rPr>
        <w:t xml:space="preserve"> көзделген тәртіппен тапсырма жібере отырып, қабылдайды.</w:t>
      </w:r>
    </w:p>
    <w:bookmarkEnd w:id="1165"/>
    <w:p>
      <w:pPr>
        <w:spacing w:after="0"/>
        <w:ind w:left="0"/>
        <w:jc w:val="both"/>
      </w:pPr>
      <w:r>
        <w:rPr>
          <w:rFonts w:ascii="Times New Roman"/>
          <w:b w:val="false"/>
          <w:i w:val="false"/>
          <w:color w:val="000000"/>
          <w:sz w:val="28"/>
        </w:rPr>
        <w:t>
      Қашықтықтан жауап алған кезде ғылыми-техникалық құралдар мен технологияларды пайдалану бейне мен дыбыстың тиісті сапасын, сондай-ақ ақпараттық қауіпсіздікті қамтамасыз етуге тиіс.</w:t>
      </w:r>
    </w:p>
    <w:bookmarkStart w:name="z1705" w:id="1166"/>
    <w:p>
      <w:pPr>
        <w:spacing w:after="0"/>
        <w:ind w:left="0"/>
        <w:jc w:val="both"/>
      </w:pPr>
      <w:r>
        <w:rPr>
          <w:rFonts w:ascii="Times New Roman"/>
          <w:b w:val="false"/>
          <w:i w:val="false"/>
          <w:color w:val="000000"/>
          <w:sz w:val="28"/>
        </w:rPr>
        <w:t xml:space="preserve">
      3. Бейнебайланыс режимінде жүргізілген тергеу әрекетінің барысы мен нәтижелері осы Кодекстің </w:t>
      </w:r>
      <w:r>
        <w:rPr>
          <w:rFonts w:ascii="Times New Roman"/>
          <w:b w:val="false"/>
          <w:i w:val="false"/>
          <w:color w:val="000000"/>
          <w:sz w:val="28"/>
        </w:rPr>
        <w:t>199-бабының</w:t>
      </w:r>
      <w:r>
        <w:rPr>
          <w:rFonts w:ascii="Times New Roman"/>
          <w:b w:val="false"/>
          <w:i w:val="false"/>
          <w:color w:val="000000"/>
          <w:sz w:val="28"/>
        </w:rPr>
        <w:t xml:space="preserve"> талаптарына сәйкес тапсырманы орындайтын сотқа дейінгі тергеп-тексеру органы жасайтын хаттамада көрсетіледі. Қашықтықтан жауап алу, беттестіру хаттамасында көмегі арқылы тергеу әрекеті жүргізілетін ғылыми-техникалық дыбыс- және бейнежазба құралдары туралы мәліметтер көрсетіледі.</w:t>
      </w:r>
    </w:p>
    <w:bookmarkEnd w:id="1166"/>
    <w:p>
      <w:pPr>
        <w:spacing w:after="0"/>
        <w:ind w:left="0"/>
        <w:jc w:val="both"/>
      </w:pPr>
      <w:r>
        <w:rPr>
          <w:rFonts w:ascii="Times New Roman"/>
          <w:b w:val="false"/>
          <w:i w:val="false"/>
          <w:color w:val="000000"/>
          <w:sz w:val="28"/>
        </w:rPr>
        <w:t>
      Жауап алынатын адамның хаттамаға толықтырулар мен нақтылаулар енгізу туралы талаптары міндетті түрде орындалуға жатады.</w:t>
      </w:r>
    </w:p>
    <w:p>
      <w:pPr>
        <w:spacing w:after="0"/>
        <w:ind w:left="0"/>
        <w:jc w:val="both"/>
      </w:pPr>
      <w:r>
        <w:rPr>
          <w:rFonts w:ascii="Times New Roman"/>
          <w:b w:val="false"/>
          <w:i w:val="false"/>
          <w:color w:val="000000"/>
          <w:sz w:val="28"/>
        </w:rPr>
        <w:t>
      Хаттама оған қол қойылғаннан кейін істі тергеп-тексеруді жүзеге асыратын адамға жіберіледі.</w:t>
      </w:r>
    </w:p>
    <w:bookmarkStart w:name="z1706" w:id="1167"/>
    <w:p>
      <w:pPr>
        <w:spacing w:after="0"/>
        <w:ind w:left="0"/>
        <w:jc w:val="both"/>
      </w:pPr>
      <w:r>
        <w:rPr>
          <w:rFonts w:ascii="Times New Roman"/>
          <w:b w:val="false"/>
          <w:i w:val="false"/>
          <w:color w:val="000000"/>
          <w:sz w:val="28"/>
        </w:rPr>
        <w:t>
      4. Қауіпсіздікті қамтамасыз ету мақсатында адамнан оның өтінішхаты бойынша оны тануды болдырмайтын сыртқы келбеті мен дауысы өзгертіле отырып, бейнебайланыс режимінде жауап алынуы мүмкін.</w:t>
      </w:r>
    </w:p>
    <w:bookmarkEnd w:id="1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214-бап. Куәдан және жәбірленушіден жауап алудың ерекшеліктері</w:t>
      </w:r>
    </w:p>
    <w:bookmarkStart w:name="z1707" w:id="1168"/>
    <w:p>
      <w:pPr>
        <w:spacing w:after="0"/>
        <w:ind w:left="0"/>
        <w:jc w:val="both"/>
      </w:pPr>
      <w:r>
        <w:rPr>
          <w:rFonts w:ascii="Times New Roman"/>
          <w:b w:val="false"/>
          <w:i w:val="false"/>
          <w:color w:val="000000"/>
          <w:sz w:val="28"/>
        </w:rPr>
        <w:t>
      1. Сотқа дейінгі тергеп-тексеруді жүзеге асыратын адам жауап алу алдында куәнің, жәбірленушінің күдіктіге қандай қатысы бар екенін анықтайды, оларға процестік құқықтары мен міндеттерін түсіндіреді, айғақтар беруден бас тартқаны үшін қылмыстық жауаптылығы туралы ескертеді. Бұл ретте сотқа дейінгі тергеп-тексеруді жүзеге асыратын адам куәнің, жәбірленушінің өзінің, жұбайының (зайыбының), жақын туыстарының қылмыстық құқық бұзушылық жасағанын әшкерелейтін, сондай-ақ ал діни қызметшінің тәубеге келу үстінде өзіне сырын ашқан адамдарға қарсы айғақтар беруден бас тартуға құқылы екенін түсіндіруге міндетті. Бұл құқықты пайдаланбаған куәге, жәбірленушіге олардың көрінеу жалған айғақтар бергені үшін қылмыстық жауаптылығы туралы ескертіледі.</w:t>
      </w:r>
    </w:p>
    <w:bookmarkEnd w:id="1168"/>
    <w:bookmarkStart w:name="z1708" w:id="1169"/>
    <w:p>
      <w:pPr>
        <w:spacing w:after="0"/>
        <w:ind w:left="0"/>
        <w:jc w:val="both"/>
      </w:pPr>
      <w:r>
        <w:rPr>
          <w:rFonts w:ascii="Times New Roman"/>
          <w:b w:val="false"/>
          <w:i w:val="false"/>
          <w:color w:val="000000"/>
          <w:sz w:val="28"/>
        </w:rPr>
        <w:t>
      2. Егер куә жауап алуға заң көмегін көрсету үшін шақырылған адвокатпен бірге келсе, онда адвокат жауап алу кезінде қатысады. Жауап алу аяқталғаннан кейін адвокат жауап алудың мәні бойынша ескертулер беруге және жауап алу хаттамасына енгізілуге тиіс өтінішхат мәлімдеуге құқылы.</w:t>
      </w:r>
    </w:p>
    <w:bookmarkEnd w:id="1169"/>
    <w:bookmarkStart w:name="z1709" w:id="1170"/>
    <w:p>
      <w:pPr>
        <w:spacing w:after="0"/>
        <w:ind w:left="0"/>
        <w:jc w:val="both"/>
      </w:pPr>
      <w:r>
        <w:rPr>
          <w:rFonts w:ascii="Times New Roman"/>
          <w:b w:val="false"/>
          <w:i w:val="false"/>
          <w:color w:val="000000"/>
          <w:sz w:val="28"/>
        </w:rPr>
        <w:t xml:space="preserve">
      3. Қалған жағдайда куә мен жәбірленушіден жауап алу осы Кодекстің </w:t>
      </w:r>
      <w:r>
        <w:rPr>
          <w:rFonts w:ascii="Times New Roman"/>
          <w:b w:val="false"/>
          <w:i w:val="false"/>
          <w:color w:val="000000"/>
          <w:sz w:val="28"/>
        </w:rPr>
        <w:t>210-бабының</w:t>
      </w:r>
      <w:r>
        <w:rPr>
          <w:rFonts w:ascii="Times New Roman"/>
          <w:b w:val="false"/>
          <w:i w:val="false"/>
          <w:color w:val="000000"/>
          <w:sz w:val="28"/>
        </w:rPr>
        <w:t xml:space="preserve"> қағидалары бойынша жүргізіледі.</w:t>
      </w:r>
    </w:p>
    <w:bookmarkEnd w:id="1170"/>
    <w:p>
      <w:pPr>
        <w:spacing w:after="0"/>
        <w:ind w:left="0"/>
        <w:jc w:val="both"/>
      </w:pPr>
      <w:r>
        <w:rPr>
          <w:rFonts w:ascii="Times New Roman"/>
          <w:b/>
          <w:i w:val="false"/>
          <w:color w:val="000000"/>
          <w:sz w:val="28"/>
        </w:rPr>
        <w:t>214-1-бап. Қорғалуға құқығы бар куәдан жауап алу ерекшеліктері</w:t>
      </w:r>
    </w:p>
    <w:p>
      <w:pPr>
        <w:spacing w:after="0"/>
        <w:ind w:left="0"/>
        <w:jc w:val="both"/>
      </w:pPr>
      <w:r>
        <w:rPr>
          <w:rFonts w:ascii="Times New Roman"/>
          <w:b w:val="false"/>
          <w:i w:val="false"/>
          <w:color w:val="000000"/>
          <w:sz w:val="28"/>
        </w:rPr>
        <w:t>
      1. Сотқа дейінгі тергеп-тексеруді жүзеге асыратын адам жауап алуды бастаудың алдында қорғалуға құқығы бар куәға қылмыстық құқық бұзушылықты жасаған адамды көрсететін қылмыстық құқық бұзушылық туралы арыздың, хабардың не куәлік айғақтардың мәнін хабарлайды. Сотқа дейінгі тергеп-тексеруді жүзеге асыратын адам сондай-ақ қорғалуға құқығы бар куәға оның айғақтар беруден бас тарту құқығын қоса алғанда, осы Кодекстің 65-1-бабының екінші бөлігінде көзделген құқықтарын түсіндіреді.</w:t>
      </w:r>
    </w:p>
    <w:p>
      <w:pPr>
        <w:spacing w:after="0"/>
        <w:ind w:left="0"/>
        <w:jc w:val="both"/>
      </w:pPr>
      <w:r>
        <w:rPr>
          <w:rFonts w:ascii="Times New Roman"/>
          <w:b w:val="false"/>
          <w:i w:val="false"/>
          <w:color w:val="000000"/>
          <w:sz w:val="28"/>
        </w:rPr>
        <w:t>
      2. Қалған жағында қорғалуға құқығы бар куәдан жауап алу осы Кодекстің 210-бабының қағидалары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26-тарау 214-1-баппен толықтырылды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215-бап. Кәмелетке толмаған куәдан немесе жәбірленушіден жауап алу ерекшеліктері</w:t>
      </w:r>
    </w:p>
    <w:bookmarkStart w:name="z1710" w:id="1171"/>
    <w:p>
      <w:pPr>
        <w:spacing w:after="0"/>
        <w:ind w:left="0"/>
        <w:jc w:val="both"/>
      </w:pPr>
      <w:r>
        <w:rPr>
          <w:rFonts w:ascii="Times New Roman"/>
          <w:b w:val="false"/>
          <w:i w:val="false"/>
          <w:color w:val="000000"/>
          <w:sz w:val="28"/>
        </w:rPr>
        <w:t>
      1. Он төрт жасқа дейінгі куәдан немесе жәбірленушіден жауап алуға қатысу үшін, ал сотқа дейінгі тергеп-тексеруді жүзеге асыратын адамның қалауы бойынша он төрт жастан он сегіз жасқа дейінгі куәдан немесе жәбірленушіден жауап алуға қатысу үшін педагог және (немесе) психолог шақырылады. Кәмелетке толмаған куәдан немесе жәбірленушіден жауап алу кезінде оның заңды өкілдері қатысуға құқылы.</w:t>
      </w:r>
    </w:p>
    <w:bookmarkEnd w:id="1171"/>
    <w:bookmarkStart w:name="z1711" w:id="1172"/>
    <w:p>
      <w:pPr>
        <w:spacing w:after="0"/>
        <w:ind w:left="0"/>
        <w:jc w:val="both"/>
      </w:pPr>
      <w:r>
        <w:rPr>
          <w:rFonts w:ascii="Times New Roman"/>
          <w:b w:val="false"/>
          <w:i w:val="false"/>
          <w:color w:val="000000"/>
          <w:sz w:val="28"/>
        </w:rPr>
        <w:t>
      2. Он алты жасқа дейінгі куәлар мен жәбірленушілерге олардың айғақтар беруден бас тартқаны және көрінеу жалған айғақтар бергені үшін жауаптылығы туралы ескертілмейді. Мұндай куәлар мен жәбірленушілерге процестік құқықтары мен міндеттерін түсіндіру кезінде оларға тек қана шындықты айту қажеттігі көрсетіледі. Кәмелетке толмаған куә мен жәбірленушіге оның өзінің немесе жақын туыстарының қылмыстық құқық бұзушылық жасағанын әшкерелейтін айғақтар беруден бас тарту құқығы түсіндіріледі.</w:t>
      </w:r>
    </w:p>
    <w:bookmarkEnd w:id="1172"/>
    <w:bookmarkStart w:name="z1712" w:id="1173"/>
    <w:p>
      <w:pPr>
        <w:spacing w:after="0"/>
        <w:ind w:left="0"/>
        <w:jc w:val="both"/>
      </w:pPr>
      <w:r>
        <w:rPr>
          <w:rFonts w:ascii="Times New Roman"/>
          <w:b w:val="false"/>
          <w:i w:val="false"/>
          <w:color w:val="000000"/>
          <w:sz w:val="28"/>
        </w:rPr>
        <w:t>
      3. Осы баптың бірінші бөлігінде көрсетілген адамдардан жауап алу кезінде қатысып отырғандарға жауап алынып отырған адамдардың құқықтары мен заңды мүдделерін бұзушылық туралы, хаттамаға енгізілуге тиіс ескертулер жасау, сондай-ақ сотқа дейінгі тергеп-тексеруді жүзеге асыратын адамның рұқсатымен жауап алынып отырған адамға сұрақ қою құқығы түсіндіріледі. Сотқа дейінгі тергеп-тексеруді жүзеге асыратын адам қойылған сұрақты қабылдамауға құқылы, бірақ оны хаттамаға енгізуге және қабылдамаудың себебін көрсетуге тиіс.</w:t>
      </w:r>
    </w:p>
    <w:bookmarkEnd w:id="1173"/>
    <w:p>
      <w:pPr>
        <w:spacing w:after="0"/>
        <w:ind w:left="0"/>
        <w:jc w:val="both"/>
      </w:pPr>
      <w:r>
        <w:rPr>
          <w:rFonts w:ascii="Times New Roman"/>
          <w:b/>
          <w:i w:val="false"/>
          <w:color w:val="000000"/>
          <w:sz w:val="28"/>
        </w:rPr>
        <w:t>216-бап. Күдіктіден жауап алу ерекшеліктері</w:t>
      </w:r>
    </w:p>
    <w:bookmarkStart w:name="z1713" w:id="1174"/>
    <w:p>
      <w:pPr>
        <w:spacing w:after="0"/>
        <w:ind w:left="0"/>
        <w:jc w:val="both"/>
      </w:pPr>
      <w:r>
        <w:rPr>
          <w:rFonts w:ascii="Times New Roman"/>
          <w:b w:val="false"/>
          <w:i w:val="false"/>
          <w:color w:val="000000"/>
          <w:sz w:val="28"/>
        </w:rPr>
        <w:t>
      1. Сотқа дейінгі тергеп-тексеруді жүзеге асыратын адам жауап алудың алдында күдіктіге оның қандай қылмыстық жазаланатын әрекетті жасады деп күдік келтіріліп отырғанын хабарлайды, сондай-ақ оған айғақтар беруден бас тарту құқығын қоса алғанда, осы Кодекстің 64-бабында көзделген құқықтарды түсіндіреді.</w:t>
      </w:r>
    </w:p>
    <w:bookmarkEnd w:id="1174"/>
    <w:bookmarkStart w:name="z1714" w:id="1175"/>
    <w:p>
      <w:pPr>
        <w:spacing w:after="0"/>
        <w:ind w:left="0"/>
        <w:jc w:val="both"/>
      </w:pPr>
      <w:r>
        <w:rPr>
          <w:rFonts w:ascii="Times New Roman"/>
          <w:b w:val="false"/>
          <w:i w:val="false"/>
          <w:color w:val="000000"/>
          <w:sz w:val="28"/>
        </w:rPr>
        <w:t>
      2. Cотқа дейінгі тергеп-тексеруді жүзеге асыратын адам күдіктіге оған келтірілген күдіктің мәнін түсіндіре отырып, күдіктінің қылмыстық құқық бұзушылық жасауда өзін толық немесе ішінара кінәлі деп мойындайтынын не өз кінәсін мойындамайтынын анықтайды.</w:t>
      </w:r>
    </w:p>
    <w:bookmarkEnd w:id="1175"/>
    <w:p>
      <w:pPr>
        <w:spacing w:after="0"/>
        <w:ind w:left="0"/>
        <w:jc w:val="both"/>
      </w:pPr>
      <w:r>
        <w:rPr>
          <w:rFonts w:ascii="Times New Roman"/>
          <w:b w:val="false"/>
          <w:i w:val="false"/>
          <w:color w:val="000000"/>
          <w:sz w:val="28"/>
        </w:rPr>
        <w:t>
      Күдіктінің жауап беруден бас тартуы оның өз кінәсін мойындамауы ретінде бағаланады.</w:t>
      </w:r>
    </w:p>
    <w:bookmarkStart w:name="z1715" w:id="1176"/>
    <w:p>
      <w:pPr>
        <w:spacing w:after="0"/>
        <w:ind w:left="0"/>
        <w:jc w:val="both"/>
      </w:pPr>
      <w:r>
        <w:rPr>
          <w:rFonts w:ascii="Times New Roman"/>
          <w:b w:val="false"/>
          <w:i w:val="false"/>
          <w:color w:val="000000"/>
          <w:sz w:val="28"/>
        </w:rPr>
        <w:t>
      3. Жауап алу күдіктіге келтірген күдік жөнінде және іс үшін маңызы болуы мүмкін барлық басқа мән-жайлар бойынша айғақтар беруін ұсынудан басталады.</w:t>
      </w:r>
    </w:p>
    <w:bookmarkEnd w:id="1176"/>
    <w:bookmarkStart w:name="z1716" w:id="1177"/>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67-бабында</w:t>
      </w:r>
      <w:r>
        <w:rPr>
          <w:rFonts w:ascii="Times New Roman"/>
          <w:b w:val="false"/>
          <w:i w:val="false"/>
          <w:color w:val="000000"/>
          <w:sz w:val="28"/>
        </w:rPr>
        <w:t xml:space="preserve"> көзделген жағдайларда, осы Кодекстің </w:t>
      </w:r>
      <w:r>
        <w:rPr>
          <w:rFonts w:ascii="Times New Roman"/>
          <w:b w:val="false"/>
          <w:i w:val="false"/>
          <w:color w:val="000000"/>
          <w:sz w:val="28"/>
        </w:rPr>
        <w:t>69-бабы</w:t>
      </w:r>
      <w:r>
        <w:rPr>
          <w:rFonts w:ascii="Times New Roman"/>
          <w:b w:val="false"/>
          <w:i w:val="false"/>
          <w:color w:val="000000"/>
          <w:sz w:val="28"/>
        </w:rPr>
        <w:t xml:space="preserve"> екінші бөлігінің ережелерін ескере отырып, қорғаушының қатысуы міндетті.</w:t>
      </w:r>
    </w:p>
    <w:bookmarkEnd w:id="1177"/>
    <w:bookmarkStart w:name="z1717" w:id="1178"/>
    <w:p>
      <w:pPr>
        <w:spacing w:after="0"/>
        <w:ind w:left="0"/>
        <w:jc w:val="both"/>
      </w:pPr>
      <w:r>
        <w:rPr>
          <w:rFonts w:ascii="Times New Roman"/>
          <w:b w:val="false"/>
          <w:i w:val="false"/>
          <w:color w:val="000000"/>
          <w:sz w:val="28"/>
        </w:rPr>
        <w:t xml:space="preserve">
      5. Қалған жағдайларда күдіктіден жауап алу осы Кодекстің </w:t>
      </w:r>
      <w:r>
        <w:rPr>
          <w:rFonts w:ascii="Times New Roman"/>
          <w:b w:val="false"/>
          <w:i w:val="false"/>
          <w:color w:val="000000"/>
          <w:sz w:val="28"/>
        </w:rPr>
        <w:t>210-бабының</w:t>
      </w:r>
      <w:r>
        <w:rPr>
          <w:rFonts w:ascii="Times New Roman"/>
          <w:b w:val="false"/>
          <w:i w:val="false"/>
          <w:color w:val="000000"/>
          <w:sz w:val="28"/>
        </w:rPr>
        <w:t xml:space="preserve"> қағидалары бойынша жүргізіледі.</w:t>
      </w:r>
    </w:p>
    <w:bookmarkEnd w:id="1178"/>
    <w:p>
      <w:pPr>
        <w:spacing w:after="0"/>
        <w:ind w:left="0"/>
        <w:jc w:val="both"/>
      </w:pPr>
      <w:r>
        <w:rPr>
          <w:rFonts w:ascii="Times New Roman"/>
          <w:b/>
          <w:i w:val="false"/>
          <w:color w:val="000000"/>
          <w:sz w:val="28"/>
        </w:rPr>
        <w:t>217-бап. Тергеу судьясының жәбірленушіден, куәдан жауап алу ерекшеліктері (айғақтарды сақтауға қою)</w:t>
      </w:r>
    </w:p>
    <w:bookmarkStart w:name="z1718" w:id="1179"/>
    <w:p>
      <w:pPr>
        <w:spacing w:after="0"/>
        <w:ind w:left="0"/>
        <w:jc w:val="both"/>
      </w:pPr>
      <w:r>
        <w:rPr>
          <w:rFonts w:ascii="Times New Roman"/>
          <w:b w:val="false"/>
          <w:i w:val="false"/>
          <w:color w:val="000000"/>
          <w:sz w:val="28"/>
        </w:rPr>
        <w:t>
      1. Прокурор, тергеуші, анықтау органының бастығы, қорғалуға құқығы бар куә, күдікті, іске қорғаушы ретінде қатысатын адвокат, сондай-ақ жәбірленушінің өкілі болып табылатын адвокат, егер жәбірленуші, куә болып табылатын адамнан сотқа дейінгі тергеп-тексеру не сот отырысы барысында неғұрлым кешірек жауап алу объективті себептерге (Қазақстан Республикасының шегінен тыс жерде тұрақты тұруы, шетелге шығуы, денсаулығының ауыр жағдайы, қауіпсіздік шараларын қолдану) байланысты мүмкін болмауы ықтимал деп пайымдауға негіз болған жағдайда, сондай-ақ психикасын жарақаттаушы әсер етуді болдырмау үшін кәмелетке толмаған куәлар мен жәбірленушілерден кейіннен жауап алуды болдырмау мақсатында тергеу судьясының олардан жауап алуы туралы өтінішхат беруге құқылы.</w:t>
      </w:r>
    </w:p>
    <w:bookmarkEnd w:id="1179"/>
    <w:p>
      <w:pPr>
        <w:spacing w:after="0"/>
        <w:ind w:left="0"/>
        <w:jc w:val="both"/>
      </w:pPr>
      <w:r>
        <w:rPr>
          <w:rFonts w:ascii="Times New Roman"/>
          <w:b w:val="false"/>
          <w:i w:val="false"/>
          <w:color w:val="000000"/>
          <w:sz w:val="28"/>
        </w:rPr>
        <w:t>
      Сотқа дейінгі тергеп-тексеруді жүзеге асыратын адам жолданымға қылмыстық істің жәбірленушінің, куәнің айғақтарын сақтауға қою қажеттігін растайтын материалдарын қоса береді.</w:t>
      </w:r>
    </w:p>
    <w:bookmarkStart w:name="z1719" w:id="1180"/>
    <w:p>
      <w:pPr>
        <w:spacing w:after="0"/>
        <w:ind w:left="0"/>
        <w:jc w:val="both"/>
      </w:pPr>
      <w:r>
        <w:rPr>
          <w:rFonts w:ascii="Times New Roman"/>
          <w:b w:val="false"/>
          <w:i w:val="false"/>
          <w:color w:val="000000"/>
          <w:sz w:val="28"/>
        </w:rPr>
        <w:t xml:space="preserve">
      2. Тергеу судьясы өтінішхатты алынған кезінен бастап жиырма төрт сағат ішінде қарайды және оның нәтижелері бойынша өтінішхатты қанағаттандыру не қанағаттандырудан бас тарту туралы уәжді қаулы шығарады. Өтінішхат қанағаттандырылған жағдайда, тергеу судьясы алғаш мүмкіндік болған кезде жауап алу уақытын тағайындайды, бұл туралы прокурорға, қорғалуға құқығы бар куәға, күдіктіге және іске қорғаушы ретінде қатысатын адвокатқа, сондай-ақ жәбірленушінің өкілі болып табылатын адвокатқа хабарланады. Тергеу судьясының өтінішхатты қанағаттандырудан бас тарту туралы қаулысына осы Кодекстің </w:t>
      </w:r>
      <w:r>
        <w:rPr>
          <w:rFonts w:ascii="Times New Roman"/>
          <w:b w:val="false"/>
          <w:i w:val="false"/>
          <w:color w:val="000000"/>
          <w:sz w:val="28"/>
        </w:rPr>
        <w:t>107-бабында</w:t>
      </w:r>
      <w:r>
        <w:rPr>
          <w:rFonts w:ascii="Times New Roman"/>
          <w:b w:val="false"/>
          <w:i w:val="false"/>
          <w:color w:val="000000"/>
          <w:sz w:val="28"/>
        </w:rPr>
        <w:t xml:space="preserve"> көзделген тәртіппен шағым жасалады және осы қаулы прокурордың өтінішхаты бойынша қайта қаралады. Тергеу судьясының өтінішхатты қанағаттандырудан бас тартуы айғақтарды сақтауға қою туралы өтінішхатты сотқа жіберу үшін негіздердің бар екенін көрсететін мән-жайлар туындаған жағдайда, осы баптың бірінші бөлігінде көрсетілген адамдардың қайтадан жүгінуіне кедергі болмайды. Кәмелетке толмағандардың айғақтарын сақтауға қою туралы өтінішхат міндетті түрде қанағаттандыруға жатады.</w:t>
      </w:r>
    </w:p>
    <w:bookmarkEnd w:id="1180"/>
    <w:bookmarkStart w:name="z1720" w:id="1181"/>
    <w:p>
      <w:pPr>
        <w:spacing w:after="0"/>
        <w:ind w:left="0"/>
        <w:jc w:val="both"/>
      </w:pPr>
      <w:r>
        <w:rPr>
          <w:rFonts w:ascii="Times New Roman"/>
          <w:b w:val="false"/>
          <w:i w:val="false"/>
          <w:color w:val="000000"/>
          <w:sz w:val="28"/>
        </w:rPr>
        <w:t>
      3. Тергеу судьясының жәбірленуші мен куәдан жауап алуы прокурордың, қорғалуға құқығы бар куәнің, күдіктінің (ол болған жағдайда), қорғаушы ретінде қатысатын адвокаттың, жәбірленушінің өкілі болып табылатын адвокаттың, ал қажет болған жағдайларда процеске басқа да қатысушылардың қатысуымен жүргізіледі. Егер қорғалуға құқығы бар куәнің, күдіктінің жауап алуға қатысуы жәбірленушінің, куәнің қауіпсіздігіне қатер төндіретін болса, олар жауап алуға шақырылмайды. Айғақтарды сақтауға қою кезінде адамдардың сот отырысына қатысу үшін келуін қамтамасыз ету тергеу судьясына өтініш мәлімдеген адамдарға жүктеледі. Егер қорғалуға құқығы бар куәнің жауап алуға шақырылуы қылмыстық іс бойынша жүргізіліп жатқан жасырын тергеу іс-шаралары туралы ақпараттың ашылу қаупін туғызса, ол жауап алуға шақырылмайды. Қорғалуға құқығы бар куәнің, күдіктінің қорғаушысы адамды шақыру үшін тергеу судьясына адамның жауап алуға келуін қамтамасыз етуге көмек көрсету туралы өтініш мәлімдеуі мүмкін.</w:t>
      </w:r>
    </w:p>
    <w:bookmarkEnd w:id="1181"/>
    <w:p>
      <w:pPr>
        <w:spacing w:after="0"/>
        <w:ind w:left="0"/>
        <w:jc w:val="both"/>
      </w:pPr>
      <w:r>
        <w:rPr>
          <w:rFonts w:ascii="Times New Roman"/>
          <w:b w:val="false"/>
          <w:i w:val="false"/>
          <w:color w:val="000000"/>
          <w:sz w:val="28"/>
        </w:rPr>
        <w:t>
      Прокурордың, қорғаушының, жәбірленушінің өкілі болып табылатын адвокаттың, күдіктінің дәлелді себептер бойынша келмей қалуына байланысты жауап алуды жүргізу, егер осы баптың бірінші бөлігінің бірінші абзацында санамаланған мән-жайлар бұған кедергі келтірмесе, кейінге қалдырылуы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22.05.2023 </w:t>
      </w:r>
      <w:r>
        <w:rPr>
          <w:rFonts w:ascii="Times New Roman"/>
          <w:b w:val="false"/>
          <w:i w:val="false"/>
          <w:color w:val="ff0000"/>
          <w:sz w:val="28"/>
        </w:rPr>
        <w:t>№ 15</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217-бабының</w:t>
      </w:r>
      <w:r>
        <w:rPr>
          <w:rFonts w:ascii="Times New Roman"/>
          <w:b w:val="false"/>
          <w:i w:val="false"/>
          <w:color w:val="ff0000"/>
          <w:sz w:val="28"/>
        </w:rPr>
        <w:t xml:space="preserve"> үшінші бөлігі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bookmarkStart w:name="z1721" w:id="1182"/>
    <w:p>
      <w:pPr>
        <w:spacing w:after="0"/>
        <w:ind w:left="0"/>
        <w:jc w:val="both"/>
      </w:pPr>
      <w:r>
        <w:rPr>
          <w:rFonts w:ascii="Times New Roman"/>
          <w:b w:val="false"/>
          <w:i w:val="false"/>
          <w:color w:val="000000"/>
          <w:sz w:val="28"/>
        </w:rPr>
        <w:t xml:space="preserve">
      4. Тергеу судьясының жауап алуы мен жауап алу хаттамасын жүргізуі осы Кодекстің </w:t>
      </w:r>
      <w:r>
        <w:rPr>
          <w:rFonts w:ascii="Times New Roman"/>
          <w:b w:val="false"/>
          <w:i w:val="false"/>
          <w:color w:val="000000"/>
          <w:sz w:val="28"/>
        </w:rPr>
        <w:t>347</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371-баптарының</w:t>
      </w:r>
      <w:r>
        <w:rPr>
          <w:rFonts w:ascii="Times New Roman"/>
          <w:b w:val="false"/>
          <w:i w:val="false"/>
          <w:color w:val="000000"/>
          <w:sz w:val="28"/>
        </w:rPr>
        <w:t xml:space="preserve"> қағидалары сақтала отырып жүргізіледі.</w:t>
      </w:r>
    </w:p>
    <w:bookmarkEnd w:id="1182"/>
    <w:bookmarkStart w:name="z1722" w:id="1183"/>
    <w:p>
      <w:pPr>
        <w:spacing w:after="0"/>
        <w:ind w:left="0"/>
        <w:jc w:val="both"/>
      </w:pPr>
      <w:r>
        <w:rPr>
          <w:rFonts w:ascii="Times New Roman"/>
          <w:b w:val="false"/>
          <w:i w:val="false"/>
          <w:color w:val="000000"/>
          <w:sz w:val="28"/>
        </w:rPr>
        <w:t>
      5. Жауап алынатын адамның тергеу судьясы сақтауға қойған айғақтары тіркелген сот отырысының хаттамасына судья мен сот отырысының хатшысы қол қояды. Айғақтарды сақтауға қою кезінде болған процеске қатысушылар сот отырысы хаттамасының көшірмесін алуға және оған қол қойылғаннан кейін бес тәулік ішінде өз ескертулерін келтіруге құқылы. Тергеу судьясы хаттамаға ескертулерді келіп түскен күні қарап, олардың қабылданғаны немесе қабылданбағаны туралы қаулы шығарады. Содан соң сот отырысының хаттамасы, егер хаттамаға ескертулер келтірілген болса, осы ескертулер және судьяның оларды қарау туралы қаулысы қылмыстық іс материалдарына қосып тігу үшін сотқа дейінгі тергеп-тексеруді жүзеге асыратын адамға жіберіледі.</w:t>
      </w:r>
    </w:p>
    <w:bookmarkEnd w:id="1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09.04.2016 </w:t>
      </w:r>
      <w:r>
        <w:rPr>
          <w:rFonts w:ascii="Times New Roman"/>
          <w:b w:val="false"/>
          <w:i w:val="false"/>
          <w:color w:val="ff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218-бап. Беттестіру</w:t>
      </w:r>
    </w:p>
    <w:bookmarkStart w:name="z1723" w:id="1184"/>
    <w:p>
      <w:pPr>
        <w:spacing w:after="0"/>
        <w:ind w:left="0"/>
        <w:jc w:val="both"/>
      </w:pPr>
      <w:r>
        <w:rPr>
          <w:rFonts w:ascii="Times New Roman"/>
          <w:b w:val="false"/>
          <w:i w:val="false"/>
          <w:color w:val="000000"/>
          <w:sz w:val="28"/>
        </w:rPr>
        <w:t>
      1. Сотқа дейінгі тергеп-тексеруді жүзеге асыратын адам бұрын жауап алынған екі адам арасында, егер олардың айғақтарында елеулі қайшылықтар болса, осы қайшылықтардың себептерін анықтау үшін беттестіру жүргізуге құқылы.</w:t>
      </w:r>
    </w:p>
    <w:bookmarkEnd w:id="1184"/>
    <w:bookmarkStart w:name="z1724" w:id="1185"/>
    <w:p>
      <w:pPr>
        <w:spacing w:after="0"/>
        <w:ind w:left="0"/>
        <w:jc w:val="both"/>
      </w:pPr>
      <w:r>
        <w:rPr>
          <w:rFonts w:ascii="Times New Roman"/>
          <w:b w:val="false"/>
          <w:i w:val="false"/>
          <w:color w:val="000000"/>
          <w:sz w:val="28"/>
        </w:rPr>
        <w:t>
      2. Осы Кодексте көзделген жағдайларда беттестіруге қорғаушы, педагог және (немесе) психолог, дәрігер, аудармашы және жауап алынып отырған адамның заңды өкілі қатыса алады.</w:t>
      </w:r>
    </w:p>
    <w:bookmarkEnd w:id="1185"/>
    <w:bookmarkStart w:name="z1725" w:id="1186"/>
    <w:p>
      <w:pPr>
        <w:spacing w:after="0"/>
        <w:ind w:left="0"/>
        <w:jc w:val="both"/>
      </w:pPr>
      <w:r>
        <w:rPr>
          <w:rFonts w:ascii="Times New Roman"/>
          <w:b w:val="false"/>
          <w:i w:val="false"/>
          <w:color w:val="000000"/>
          <w:sz w:val="28"/>
        </w:rPr>
        <w:t>
      3. Беттестіруді бастау алдында беттестіріліп отырған адамдардың бірін-бірі білетін-білмейтіндігі және олардың арасында қандай қарым-қатынас бар екені анықталады. Куә мен жәбірленушіге олардың айғақтар беруден бас тартқаны, айғақтар беруден жалтарғаны және көрінеу жалған айғақтар бергені үшін қылмыстық жауаптылығы туралы ескертіледі, сондай-ақ жауап алынатын адамдарға – олардың өзіне, жұбайына (зайыбына) және өзінің жақын туыстарына қарсы, ал діни қызметшілерге – тәубеге келу үстінде оларға сырын ашқан адамдарға қарсы куәлік етпеу құқығы түсіндіріледі.</w:t>
      </w:r>
    </w:p>
    <w:bookmarkEnd w:id="1186"/>
    <w:bookmarkStart w:name="z1726" w:id="1187"/>
    <w:p>
      <w:pPr>
        <w:spacing w:after="0"/>
        <w:ind w:left="0"/>
        <w:jc w:val="both"/>
      </w:pPr>
      <w:r>
        <w:rPr>
          <w:rFonts w:ascii="Times New Roman"/>
          <w:b w:val="false"/>
          <w:i w:val="false"/>
          <w:color w:val="000000"/>
          <w:sz w:val="28"/>
        </w:rPr>
        <w:t>
      4. Беттестіруге шақырылған адамдарға анықтау үшін беттестіру жүргізіліп отырған істің мән-жайлары туралы айғақтар беру кезек-кезегімен ұсынылады. Содан кейін сотқа дейінгі тергеп-тексеруді жүзеге асыратын адам сұрақтар қояды. Беттестіруге шақырылған адамдар сотқа дейінгі тергеп-тексеруді жүзеге асыратын адамның рұқсатымен бір-біріне сұрақтар қоя алады.</w:t>
      </w:r>
    </w:p>
    <w:bookmarkEnd w:id="1187"/>
    <w:bookmarkStart w:name="z1727" w:id="1188"/>
    <w:p>
      <w:pPr>
        <w:spacing w:after="0"/>
        <w:ind w:left="0"/>
        <w:jc w:val="both"/>
      </w:pPr>
      <w:r>
        <w:rPr>
          <w:rFonts w:ascii="Times New Roman"/>
          <w:b w:val="false"/>
          <w:i w:val="false"/>
          <w:color w:val="000000"/>
          <w:sz w:val="28"/>
        </w:rPr>
        <w:t>
      5. Беттестіру жүргізу кезінде сотқа дейінгі тергеп-тексеруді жүзеге асыратын адам іске қоса берілген заттай дәлелдемелер мен құжаттарды көрсетуге құқылы.</w:t>
      </w:r>
    </w:p>
    <w:bookmarkEnd w:id="1188"/>
    <w:bookmarkStart w:name="z1728" w:id="1189"/>
    <w:p>
      <w:pPr>
        <w:spacing w:after="0"/>
        <w:ind w:left="0"/>
        <w:jc w:val="both"/>
      </w:pPr>
      <w:r>
        <w:rPr>
          <w:rFonts w:ascii="Times New Roman"/>
          <w:b w:val="false"/>
          <w:i w:val="false"/>
          <w:color w:val="000000"/>
          <w:sz w:val="28"/>
        </w:rPr>
        <w:t>
      6. Беттестіруге қатысқан адамдардың алдыңғы жауап алуда берген айғақтарын жариялауға олар беттестіруде айғақтар бергеннен және олар хаттамаға енгізілгеннен кейін рұқсат етіледі.</w:t>
      </w:r>
    </w:p>
    <w:bookmarkEnd w:id="1189"/>
    <w:bookmarkStart w:name="z1729" w:id="1190"/>
    <w:p>
      <w:pPr>
        <w:spacing w:after="0"/>
        <w:ind w:left="0"/>
        <w:jc w:val="both"/>
      </w:pPr>
      <w:r>
        <w:rPr>
          <w:rFonts w:ascii="Times New Roman"/>
          <w:b w:val="false"/>
          <w:i w:val="false"/>
          <w:color w:val="000000"/>
          <w:sz w:val="28"/>
        </w:rPr>
        <w:t xml:space="preserve">
      7. Беттестірудің барысы мен нәтижелері осы Кодекстің </w:t>
      </w:r>
      <w:r>
        <w:rPr>
          <w:rFonts w:ascii="Times New Roman"/>
          <w:b w:val="false"/>
          <w:i w:val="false"/>
          <w:color w:val="000000"/>
          <w:sz w:val="28"/>
        </w:rPr>
        <w:t>199-бабында</w:t>
      </w:r>
      <w:r>
        <w:rPr>
          <w:rFonts w:ascii="Times New Roman"/>
          <w:b w:val="false"/>
          <w:i w:val="false"/>
          <w:color w:val="000000"/>
          <w:sz w:val="28"/>
        </w:rPr>
        <w:t xml:space="preserve"> көзделген қағидалар бойынша жасалатын хаттамада көрсетіледі.</w:t>
      </w:r>
    </w:p>
    <w:bookmarkEnd w:id="1190"/>
    <w:bookmarkStart w:name="z1730" w:id="1191"/>
    <w:p>
      <w:pPr>
        <w:spacing w:after="0"/>
        <w:ind w:left="0"/>
        <w:jc w:val="both"/>
      </w:pPr>
      <w:r>
        <w:rPr>
          <w:rFonts w:ascii="Times New Roman"/>
          <w:b w:val="false"/>
          <w:i w:val="false"/>
          <w:color w:val="000000"/>
          <w:sz w:val="28"/>
        </w:rPr>
        <w:t>
      8. Сотқа дейінгі тергеп-тексеруді жүзеге асыратын адам беттестіруге қатысқандарды хаттаманың мазмұнымен таныстырады. Жауап алынған адамдардың хаттамаға түзетулер мен толықтырулар енгізуді талап етуге құқығы бар. Беттестіру хаттамасына сотқа дейінгі тергеп-тексеруді жүзеге асыратын адам және жауап алынған адамдар қол қояды. Әрбір жауап алынған адам өз айғақтарына және хаттаманың әрбір бетіне қол қояды.</w:t>
      </w:r>
    </w:p>
    <w:bookmarkEnd w:id="1191"/>
    <w:bookmarkStart w:name="z1733" w:id="1192"/>
    <w:p>
      <w:pPr>
        <w:spacing w:after="0"/>
        <w:ind w:left="0"/>
        <w:jc w:val="left"/>
      </w:pPr>
      <w:r>
        <w:rPr>
          <w:rFonts w:ascii="Times New Roman"/>
          <w:b/>
          <w:i w:val="false"/>
          <w:color w:val="000000"/>
        </w:rPr>
        <w:t xml:space="preserve"> 27-тарау. ҚАРАП-ТЕКСЕРУ, КУӘЛАНДЫРУ</w:t>
      </w:r>
    </w:p>
    <w:bookmarkEnd w:id="1192"/>
    <w:p>
      <w:pPr>
        <w:spacing w:after="0"/>
        <w:ind w:left="0"/>
        <w:jc w:val="both"/>
      </w:pPr>
      <w:r>
        <w:rPr>
          <w:rFonts w:ascii="Times New Roman"/>
          <w:b/>
          <w:i w:val="false"/>
          <w:color w:val="000000"/>
          <w:sz w:val="28"/>
        </w:rPr>
        <w:t>219-бап. Қарап-тексеру</w:t>
      </w:r>
    </w:p>
    <w:bookmarkStart w:name="z3347" w:id="1193"/>
    <w:p>
      <w:pPr>
        <w:spacing w:after="0"/>
        <w:ind w:left="0"/>
        <w:jc w:val="both"/>
      </w:pPr>
      <w:r>
        <w:rPr>
          <w:rFonts w:ascii="Times New Roman"/>
          <w:b w:val="false"/>
          <w:i w:val="false"/>
          <w:color w:val="000000"/>
          <w:sz w:val="28"/>
        </w:rPr>
        <w:t>
      Қылмыстық құқық бұзушылықтың іздерін және өзге де материалдық объектілерді табу және анықтау, оқиғаның жағдайын анықтау және іс үшін маңызы бар мән-жайларды айқындау мақсатында сотқа дейінгі тергеп-тексеруді жүзеге асыратын адам жергілікті жерді, үй-жайларды, нәрселерді, құжаттарды, тірі адамдарды, мәйіттерді, жануарларды қарап-тексеруді жүргізеді. Қарап-тексеруді жүзеге асыратын адамның нұсқаулары осы тергеу әрекетінің барлық қатысушылары үшін міндетті.</w:t>
      </w:r>
    </w:p>
    <w:bookmarkEnd w:id="1193"/>
    <w:p>
      <w:pPr>
        <w:spacing w:after="0"/>
        <w:ind w:left="0"/>
        <w:jc w:val="both"/>
      </w:pPr>
      <w:r>
        <w:rPr>
          <w:rFonts w:ascii="Times New Roman"/>
          <w:b/>
          <w:i w:val="false"/>
          <w:color w:val="000000"/>
          <w:sz w:val="28"/>
        </w:rPr>
        <w:t>220-бап. Қарап-тексеруді жүргізудің жалпы қағидалары</w:t>
      </w:r>
    </w:p>
    <w:bookmarkStart w:name="z1731" w:id="1194"/>
    <w:p>
      <w:pPr>
        <w:spacing w:after="0"/>
        <w:ind w:left="0"/>
        <w:jc w:val="both"/>
      </w:pPr>
      <w:r>
        <w:rPr>
          <w:rFonts w:ascii="Times New Roman"/>
          <w:b w:val="false"/>
          <w:i w:val="false"/>
          <w:color w:val="000000"/>
          <w:sz w:val="28"/>
        </w:rPr>
        <w:t>
      1. Қарап-тексеру бұған қажеттілік туындаған кезде, әдетте, кейінге қалдырылмай жүргізіледі.</w:t>
      </w:r>
    </w:p>
    <w:bookmarkEnd w:id="1194"/>
    <w:bookmarkStart w:name="z1732" w:id="1195"/>
    <w:p>
      <w:pPr>
        <w:spacing w:after="0"/>
        <w:ind w:left="0"/>
        <w:jc w:val="both"/>
      </w:pPr>
      <w:r>
        <w:rPr>
          <w:rFonts w:ascii="Times New Roman"/>
          <w:b w:val="false"/>
          <w:i w:val="false"/>
          <w:color w:val="000000"/>
          <w:sz w:val="28"/>
        </w:rPr>
        <w:t>
      2. Сотқа дейінгі тергеп-тексеруді жүзеге асыратын адам жасалған қылмыстық құқық бұзушылық туралы арыз немесе хабар ала отырып, оқиға орнына дереу келуге және қарап-тексеру жүргізуге міндетті.</w:t>
      </w:r>
    </w:p>
    <w:bookmarkEnd w:id="1195"/>
    <w:bookmarkStart w:name="z1734" w:id="1196"/>
    <w:p>
      <w:pPr>
        <w:spacing w:after="0"/>
        <w:ind w:left="0"/>
        <w:jc w:val="both"/>
      </w:pPr>
      <w:r>
        <w:rPr>
          <w:rFonts w:ascii="Times New Roman"/>
          <w:b w:val="false"/>
          <w:i w:val="false"/>
          <w:color w:val="000000"/>
          <w:sz w:val="28"/>
        </w:rPr>
        <w:t>
      3. Сотқа дейінгі тергеп-тексеруді жүзеге асыратын адамның уақтылы келуі мүмкін болмаған жағдайда, қарап-тексеруді арыз немесе хабар келіп түскен анықтау органының анықтаушысы немесе өзге қызметкері жүргізуге міндетті.</w:t>
      </w:r>
    </w:p>
    <w:bookmarkEnd w:id="1196"/>
    <w:bookmarkStart w:name="z1735" w:id="1197"/>
    <w:p>
      <w:pPr>
        <w:spacing w:after="0"/>
        <w:ind w:left="0"/>
        <w:jc w:val="both"/>
      </w:pPr>
      <w:r>
        <w:rPr>
          <w:rFonts w:ascii="Times New Roman"/>
          <w:b w:val="false"/>
          <w:i w:val="false"/>
          <w:color w:val="000000"/>
          <w:sz w:val="28"/>
        </w:rPr>
        <w:t>
      4. Анықтау органдарының қызметкерлері қарап-тексеруді жүргізу кезінде жәрдем көрсетуге және сотқа дейінгі тергеп-тексеруді жүзеге асыратын адамның тапсырмасы бойынша оқиға орнын күзету, көзбен көргендерді анықтау және қылмыстық құқық бұзушылық жасаған адамдарды табу және ұстап алу, зардап шеккендерді көшіру, қаза болғандарды тасымалдау, жалғасып жатқан қылмыстық құқық бұзушылықтардың жолын кесу және қайталануының алдын алу және оқиғаның өзге салдарларын жою жөніндегі қажетті іс-шараларды жүргізуге міндетті.</w:t>
      </w:r>
    </w:p>
    <w:bookmarkEnd w:id="1197"/>
    <w:bookmarkStart w:name="z1736" w:id="1198"/>
    <w:p>
      <w:pPr>
        <w:spacing w:after="0"/>
        <w:ind w:left="0"/>
        <w:jc w:val="both"/>
      </w:pPr>
      <w:r>
        <w:rPr>
          <w:rFonts w:ascii="Times New Roman"/>
          <w:b w:val="false"/>
          <w:i w:val="false"/>
          <w:color w:val="000000"/>
          <w:sz w:val="28"/>
        </w:rPr>
        <w:t>
      5. Қарап-тексеру оның барысы мен нәтижелерін тіркейтін ғылыми-техникалық құралдар қолданыла отырып, ал осы баптың он үшінші және он төртінші бөліктерінде көзделген жағдайда куәгерлердің қатысуымен жүргізіледі.</w:t>
      </w:r>
    </w:p>
    <w:bookmarkEnd w:id="1198"/>
    <w:bookmarkStart w:name="z1737" w:id="1199"/>
    <w:p>
      <w:pPr>
        <w:spacing w:after="0"/>
        <w:ind w:left="0"/>
        <w:jc w:val="both"/>
      </w:pPr>
      <w:r>
        <w:rPr>
          <w:rFonts w:ascii="Times New Roman"/>
          <w:b w:val="false"/>
          <w:i w:val="false"/>
          <w:color w:val="000000"/>
          <w:sz w:val="28"/>
        </w:rPr>
        <w:t>
      6. Қажет болған кезде қарап-тексеру күдіктінің, жәбірленушінің, куәнің, сондай-ақ маманның қатысуымен жүргізіледі.</w:t>
      </w:r>
    </w:p>
    <w:bookmarkEnd w:id="1199"/>
    <w:bookmarkStart w:name="z1738" w:id="1200"/>
    <w:p>
      <w:pPr>
        <w:spacing w:after="0"/>
        <w:ind w:left="0"/>
        <w:jc w:val="both"/>
      </w:pPr>
      <w:r>
        <w:rPr>
          <w:rFonts w:ascii="Times New Roman"/>
          <w:b w:val="false"/>
          <w:i w:val="false"/>
          <w:color w:val="000000"/>
          <w:sz w:val="28"/>
        </w:rPr>
        <w:t>
      7. Табылған іздерді және өзге де материалдық объектілерді қарап-тексеру тергеу әрекеті жүргізілетін жерде жүзеге асырылады. Егер қарап-тексеруге ұзақ уақыт талап етілсе немесе қылмыс анықталған жерде қарап-тексеру елеулі түрде қиын болса, объектілер ол жерден алынып, қапталып, мөрленіп және бүлдірілмей, қарап-тексеруге ыңғайлы басқа жерге жеткізілуге тиіс.</w:t>
      </w:r>
    </w:p>
    <w:bookmarkEnd w:id="1200"/>
    <w:bookmarkStart w:name="z1739" w:id="1201"/>
    <w:p>
      <w:pPr>
        <w:spacing w:after="0"/>
        <w:ind w:left="0"/>
        <w:jc w:val="both"/>
      </w:pPr>
      <w:r>
        <w:rPr>
          <w:rFonts w:ascii="Times New Roman"/>
          <w:b w:val="false"/>
          <w:i w:val="false"/>
          <w:color w:val="000000"/>
          <w:sz w:val="28"/>
        </w:rPr>
        <w:t>
      8. Қарап-тексеру кезінде табылғанның және алып қойылғанның барлығы куәгерлерге, қарап-тексерудің басқа да қатысушыларына көрсетілуге тиіс, бұл туралы хаттамада белгі жасалады.</w:t>
      </w:r>
    </w:p>
    <w:bookmarkEnd w:id="1201"/>
    <w:bookmarkStart w:name="z1740" w:id="1202"/>
    <w:p>
      <w:pPr>
        <w:spacing w:after="0"/>
        <w:ind w:left="0"/>
        <w:jc w:val="both"/>
      </w:pPr>
      <w:r>
        <w:rPr>
          <w:rFonts w:ascii="Times New Roman"/>
          <w:b w:val="false"/>
          <w:i w:val="false"/>
          <w:color w:val="000000"/>
          <w:sz w:val="28"/>
        </w:rPr>
        <w:t>
      9. Іске қатысы бар объектілер ғана алып қойылуға жатады. Алып қойылған объектілер қапталады, мөрленеді және сотқа дейінгі тергеп-тексеруді жүзеге асыратын адамның және куәгерлер тартылған кезде олардың қол қоюы арқылы расталады.</w:t>
      </w:r>
    </w:p>
    <w:bookmarkEnd w:id="1202"/>
    <w:bookmarkStart w:name="z1741" w:id="1203"/>
    <w:p>
      <w:pPr>
        <w:spacing w:after="0"/>
        <w:ind w:left="0"/>
        <w:jc w:val="both"/>
      </w:pPr>
      <w:r>
        <w:rPr>
          <w:rFonts w:ascii="Times New Roman"/>
          <w:b w:val="false"/>
          <w:i w:val="false"/>
          <w:color w:val="000000"/>
          <w:sz w:val="28"/>
        </w:rPr>
        <w:t>
      10. Қарап-тексеруге қатысатын адамдар сотқа дейінгі тергеп-тексеруді жүзеге асыратын адамның назарын, өз пікірлері бойынша, істің мән-жайларын анықтауға ықпал ететіннің барлығына аударуға құқылы.</w:t>
      </w:r>
    </w:p>
    <w:bookmarkEnd w:id="1203"/>
    <w:bookmarkStart w:name="z1742" w:id="1204"/>
    <w:p>
      <w:pPr>
        <w:spacing w:after="0"/>
        <w:ind w:left="0"/>
        <w:jc w:val="both"/>
      </w:pPr>
      <w:r>
        <w:rPr>
          <w:rFonts w:ascii="Times New Roman"/>
          <w:b w:val="false"/>
          <w:i w:val="false"/>
          <w:color w:val="000000"/>
          <w:sz w:val="28"/>
        </w:rPr>
        <w:t>
      11. Қарап-тексеру кезінде қажет болған жағдайларда қарап-тексерілетін объектілерге өлшеу жүргізіліп, олардың жоспарлары мен схемалары жасалады, сондай-ақ суретке түсіру және өзге де құралдармен түсіріп алу жүргізіледі, бұл туралы хаттамада белгі жасалып, оған көрсетілген материалдар қоса тіркеледі.</w:t>
      </w:r>
    </w:p>
    <w:bookmarkEnd w:id="1204"/>
    <w:bookmarkStart w:name="z1743" w:id="1205"/>
    <w:p>
      <w:pPr>
        <w:spacing w:after="0"/>
        <w:ind w:left="0"/>
        <w:jc w:val="both"/>
      </w:pPr>
      <w:r>
        <w:rPr>
          <w:rFonts w:ascii="Times New Roman"/>
          <w:b w:val="false"/>
          <w:i w:val="false"/>
          <w:color w:val="000000"/>
          <w:sz w:val="28"/>
        </w:rPr>
        <w:t>
      12. Тірі адамды қарап-тексеру оның киген киімдерін және денесінің ашық бөліктерін көзбен шолу, сырттай қарап-тексеру нысанында жүргізіледі, оның барысы мен нәтижелері тергеу әрекетінің хаттамасында көрсетіледі.</w:t>
      </w:r>
    </w:p>
    <w:bookmarkEnd w:id="1205"/>
    <w:bookmarkStart w:name="z1744" w:id="1206"/>
    <w:p>
      <w:pPr>
        <w:spacing w:after="0"/>
        <w:ind w:left="0"/>
        <w:jc w:val="both"/>
      </w:pPr>
      <w:r>
        <w:rPr>
          <w:rFonts w:ascii="Times New Roman"/>
          <w:b w:val="false"/>
          <w:i w:val="false"/>
          <w:color w:val="000000"/>
          <w:sz w:val="28"/>
        </w:rPr>
        <w:t>
      13. Тұрғын үй-жайды қарап-тексеру онда тұратын кәмелетке толған адамдардың келісуімен немесе тергеу судьясының санкциясымен ғана жүргізіледі. Егер онда тұратын адамдар кәмелетке толмағандар болса немесе олардың психикалық немесе өзге де ауыр науқастардан зардап шегетіні көрінеу белгілі болса немесе олар қарап-тексеруге қарсы болса, сотқа дейінгі тергеп-тексеруді жүзеге асыратын адам мәжбүрлеп қарап-тексеру туралы қаулы шығарады, оған тергеу судьясынан санкция алынуға тиіс. Санкция беруден бас тартылған жағдайда, қарап-тексеру жүргізілмейді.</w:t>
      </w:r>
    </w:p>
    <w:bookmarkEnd w:id="1206"/>
    <w:bookmarkStart w:name="z3362" w:id="1207"/>
    <w:p>
      <w:pPr>
        <w:spacing w:after="0"/>
        <w:ind w:left="0"/>
        <w:jc w:val="both"/>
      </w:pPr>
      <w:r>
        <w:rPr>
          <w:rFonts w:ascii="Times New Roman"/>
          <w:b w:val="false"/>
          <w:i w:val="false"/>
          <w:color w:val="000000"/>
          <w:sz w:val="28"/>
        </w:rPr>
        <w:t xml:space="preserve">
      13-1. Тұрғын үй-жайды мәжбүрлеп қарап-тексеру жүргізу қажет болған кезде, сотқа дейінгі тергеп-тексеруді жүзеге асыратын адам қарап-тексеру жүргізу туралы қаулы шығарады және оны тергеу судьясына жібереді. </w:t>
      </w:r>
    </w:p>
    <w:bookmarkEnd w:id="1207"/>
    <w:p>
      <w:pPr>
        <w:spacing w:after="0"/>
        <w:ind w:left="0"/>
        <w:jc w:val="both"/>
      </w:pPr>
      <w:r>
        <w:rPr>
          <w:rFonts w:ascii="Times New Roman"/>
          <w:b w:val="false"/>
          <w:i w:val="false"/>
          <w:color w:val="000000"/>
          <w:sz w:val="28"/>
        </w:rPr>
        <w:t>
      Қаулыға қылмыстық істің қарап-тексеру жүргізу қажеттігін растайтын материалдарының куәландырылған көшірмелері қоса беріледі.</w:t>
      </w:r>
    </w:p>
    <w:p>
      <w:pPr>
        <w:spacing w:after="0"/>
        <w:ind w:left="0"/>
        <w:jc w:val="both"/>
      </w:pPr>
      <w:r>
        <w:rPr>
          <w:rFonts w:ascii="Times New Roman"/>
          <w:b w:val="false"/>
          <w:i w:val="false"/>
          <w:color w:val="000000"/>
          <w:sz w:val="28"/>
        </w:rPr>
        <w:t>
      Қаулының көшірмесі бір мезгілде прокурорға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13-2.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71" w:id="1208"/>
    <w:p>
      <w:pPr>
        <w:spacing w:after="0"/>
        <w:ind w:left="0"/>
        <w:jc w:val="both"/>
      </w:pPr>
      <w:r>
        <w:rPr>
          <w:rFonts w:ascii="Times New Roman"/>
          <w:b w:val="false"/>
          <w:i w:val="false"/>
          <w:color w:val="000000"/>
          <w:sz w:val="28"/>
        </w:rPr>
        <w:t>
      13-3. Материалдар сотқа келіп түскен соң тергеу судьясы қарап-тексеруді жүргізу туралы қаулыны дереу қарайды.</w:t>
      </w:r>
    </w:p>
    <w:bookmarkEnd w:id="1208"/>
    <w:bookmarkStart w:name="z3372" w:id="1209"/>
    <w:p>
      <w:pPr>
        <w:spacing w:after="0"/>
        <w:ind w:left="0"/>
        <w:jc w:val="both"/>
      </w:pPr>
      <w:r>
        <w:rPr>
          <w:rFonts w:ascii="Times New Roman"/>
          <w:b w:val="false"/>
          <w:i w:val="false"/>
          <w:color w:val="000000"/>
          <w:sz w:val="28"/>
        </w:rPr>
        <w:t>
      13-4. Тергеу судьясы қаулыны және ұсынылған материалдарды қарап шығып, қарап-тексеруді санкциялайды не оны санкциялаудан уәжді қаулымен бас тартады. Тергеу судьясының шешімі сотқа дейінгі тергеп-тексеруді жүзеге асыратын адамға жіберіледі.</w:t>
      </w:r>
    </w:p>
    <w:bookmarkEnd w:id="1209"/>
    <w:bookmarkStart w:name="z1745" w:id="1210"/>
    <w:p>
      <w:pPr>
        <w:spacing w:after="0"/>
        <w:ind w:left="0"/>
        <w:jc w:val="both"/>
      </w:pPr>
      <w:r>
        <w:rPr>
          <w:rFonts w:ascii="Times New Roman"/>
          <w:b w:val="false"/>
          <w:i w:val="false"/>
          <w:color w:val="000000"/>
          <w:sz w:val="28"/>
        </w:rPr>
        <w:t>
      14. Егер тұрғын үй-жай оқиға орны болса және оны қарап-тексеруді кейінге қалдыруға болмаса, онда тұрғын үй-жайды қарап-тексеру кейіннен материалдарды бір тәуліктік мерзімде тергеу судьясына жібере отырып, сотқа дейінгі тергеп-тексеруді жүзеге асыратын адамның қаулысы бойынша жүргізілуі мүмкін.</w:t>
      </w:r>
    </w:p>
    <w:bookmarkEnd w:id="1210"/>
    <w:p>
      <w:pPr>
        <w:spacing w:after="0"/>
        <w:ind w:left="0"/>
        <w:jc w:val="both"/>
      </w:pPr>
      <w:r>
        <w:rPr>
          <w:rFonts w:ascii="Times New Roman"/>
          <w:b w:val="false"/>
          <w:i w:val="false"/>
          <w:color w:val="000000"/>
          <w:sz w:val="28"/>
        </w:rPr>
        <w:t>
      Қаулының көшірмесі бір мезгілде прокурорға жіберіледі.</w:t>
      </w:r>
    </w:p>
    <w:p>
      <w:pPr>
        <w:spacing w:after="0"/>
        <w:ind w:left="0"/>
        <w:jc w:val="both"/>
      </w:pPr>
      <w:r>
        <w:rPr>
          <w:rFonts w:ascii="Times New Roman"/>
          <w:b w:val="false"/>
          <w:i w:val="false"/>
          <w:color w:val="000000"/>
          <w:sz w:val="28"/>
        </w:rPr>
        <w:t>
      Тергеу судьясы жүргізілген қарап-тексерудің заңдылығын тексереді және оның заңды немесе заңсыз екені туралы қаулы шығарады, ол қылмыстық істің материалына қоса тігіледі.</w:t>
      </w:r>
    </w:p>
    <w:p>
      <w:pPr>
        <w:spacing w:after="0"/>
        <w:ind w:left="0"/>
        <w:jc w:val="both"/>
      </w:pPr>
      <w:r>
        <w:rPr>
          <w:rFonts w:ascii="Times New Roman"/>
          <w:b w:val="false"/>
          <w:i w:val="false"/>
          <w:color w:val="000000"/>
          <w:sz w:val="28"/>
        </w:rPr>
        <w:t>
      Жүргізілген қарап-тексерудің заңсыз екені туралы шешім қабылданған жағдайда, оның нәтижелері іс бойынша дәлелдемелер ретінде жіберіле алмайды.</w:t>
      </w:r>
    </w:p>
    <w:bookmarkStart w:name="z1746" w:id="1211"/>
    <w:p>
      <w:pPr>
        <w:spacing w:after="0"/>
        <w:ind w:left="0"/>
        <w:jc w:val="both"/>
      </w:pPr>
      <w:r>
        <w:rPr>
          <w:rFonts w:ascii="Times New Roman"/>
          <w:b w:val="false"/>
          <w:i w:val="false"/>
          <w:color w:val="000000"/>
          <w:sz w:val="28"/>
        </w:rPr>
        <w:t>
      15. Тұрғын үй-жайды қарап-тексеру кезінде онда тұратын кәмелетке толған адамның қатысуы қамтамасыз етілуге тиіс. Оның қатысуы мүмкін болмаған жағдайда, жергілікті атқарушы органның өкілдері шақырылады.</w:t>
      </w:r>
    </w:p>
    <w:bookmarkEnd w:id="1211"/>
    <w:bookmarkStart w:name="z1747" w:id="1212"/>
    <w:p>
      <w:pPr>
        <w:spacing w:after="0"/>
        <w:ind w:left="0"/>
        <w:jc w:val="both"/>
      </w:pPr>
      <w:r>
        <w:rPr>
          <w:rFonts w:ascii="Times New Roman"/>
          <w:b w:val="false"/>
          <w:i w:val="false"/>
          <w:color w:val="000000"/>
          <w:sz w:val="28"/>
        </w:rPr>
        <w:t>
      16. Ұйымдардың үй-жайлары мен аумағындағы, сондай-ақ дара кәсіпкерлер кәсіпкерлік қызметте не жеке практикамен айналысатын адамдар пайдаланатын үй-жайлар мен аумақтардағы қарап-тексеру олардың әкімшілігі өкілдерінің не үй-жайлар, аумақтар иелерінің, пайдаланушыларының немесе жалға алушыларының қатысуымен жүргізіледі. Олардың қатысуы мүмкін болмаған жағдайда жергілікті атқарушы органның өкілдері шақырылады.</w:t>
      </w:r>
    </w:p>
    <w:bookmarkEnd w:id="1212"/>
    <w:bookmarkStart w:name="z3509" w:id="1213"/>
    <w:p>
      <w:pPr>
        <w:spacing w:after="0"/>
        <w:ind w:left="0"/>
        <w:jc w:val="both"/>
      </w:pPr>
      <w:r>
        <w:rPr>
          <w:rFonts w:ascii="Times New Roman"/>
          <w:b w:val="false"/>
          <w:i w:val="false"/>
          <w:color w:val="000000"/>
          <w:sz w:val="28"/>
        </w:rPr>
        <w:t>
      16-1. Егер осы баптың он алтыншы бөлігінде аталған адамдар қарап-тексеруге қарсылық білдірсе, сотқа дейінгі тергеп-тексеруді жүзеге асыратын адам мәжбүрлеп қарап-тексеру туралы қаулы шығарады, оны тергеу судьясы санкциялауға тиіс.</w:t>
      </w:r>
    </w:p>
    <w:bookmarkEnd w:id="1213"/>
    <w:p>
      <w:pPr>
        <w:spacing w:after="0"/>
        <w:ind w:left="0"/>
        <w:jc w:val="both"/>
      </w:pPr>
      <w:r>
        <w:rPr>
          <w:rFonts w:ascii="Times New Roman"/>
          <w:b w:val="false"/>
          <w:i w:val="false"/>
          <w:color w:val="000000"/>
          <w:sz w:val="28"/>
        </w:rPr>
        <w:t>
      Санкция беруден бас тартылған жағдайда қарап-тексеру жүргізілмейді.</w:t>
      </w:r>
    </w:p>
    <w:bookmarkStart w:name="z3510" w:id="1214"/>
    <w:p>
      <w:pPr>
        <w:spacing w:after="0"/>
        <w:ind w:left="0"/>
        <w:jc w:val="both"/>
      </w:pPr>
      <w:r>
        <w:rPr>
          <w:rFonts w:ascii="Times New Roman"/>
          <w:b w:val="false"/>
          <w:i w:val="false"/>
          <w:color w:val="000000"/>
          <w:sz w:val="28"/>
        </w:rPr>
        <w:t>
      16-2. Тергеу судьясының осы баптың он алтыншы бөлігінде көрсетілген үй-жайлар мен аумақтарды мәжбүрлеп қарап-тексеруді санкциялау тәртібі осы баптың 13-1, 13-3 және 13-4-бөліктерінде көзделген қағидалар бойынша жүзеге асырылады.</w:t>
      </w:r>
    </w:p>
    <w:bookmarkEnd w:id="1214"/>
    <w:bookmarkStart w:name="z3511" w:id="1215"/>
    <w:p>
      <w:pPr>
        <w:spacing w:after="0"/>
        <w:ind w:left="0"/>
        <w:jc w:val="both"/>
      </w:pPr>
      <w:r>
        <w:rPr>
          <w:rFonts w:ascii="Times New Roman"/>
          <w:b w:val="false"/>
          <w:i w:val="false"/>
          <w:color w:val="000000"/>
          <w:sz w:val="28"/>
        </w:rPr>
        <w:t>
      16-3. Ұйымдар, сондай-ақ дара кәсіпкерлер кәсіпкерлік қызметте не жеке практикамен айналысатын адамдар пайдаланатын үй-жай немесе аумақ оқиға орны болып табылған жағдайларда, оларды қарап-тексеруге тергеу судьясының санкциясы талап етілмейді.</w:t>
      </w:r>
    </w:p>
    <w:bookmarkEnd w:id="1215"/>
    <w:bookmarkStart w:name="z1748" w:id="1216"/>
    <w:p>
      <w:pPr>
        <w:spacing w:after="0"/>
        <w:ind w:left="0"/>
        <w:jc w:val="both"/>
      </w:pPr>
      <w:r>
        <w:rPr>
          <w:rFonts w:ascii="Times New Roman"/>
          <w:b w:val="false"/>
          <w:i w:val="false"/>
          <w:color w:val="000000"/>
          <w:sz w:val="28"/>
        </w:rPr>
        <w:t>
      17. Дипломатиялық өкілдіктер орналасқан үй-жайлардағы, сол сияқты дипломатиялық өкілдіктердің мүшелері мен олардың отбасылары тұратын үй-жайларды қарап-тексеру тек дипломатиялық өкілдік басшысының немесе оны алмастыратын адамның өтініші бойынша немесе оның келісуімен және қатысуымен ғана жүргізіледі. Дипломатиялық өкілдің келісімі Қазақстан Республикасының Сыртқы істер министрлігі арқылы сұратылады. Қарап-тексеру жүргізілген кезде прокурордың және Қазақстан Республикасының Сыртқы істер министрлігі өкілінің қатысуы міндетті.</w:t>
      </w:r>
    </w:p>
    <w:bookmarkEnd w:id="1216"/>
    <w:bookmarkStart w:name="z1749" w:id="1217"/>
    <w:p>
      <w:pPr>
        <w:spacing w:after="0"/>
        <w:ind w:left="0"/>
        <w:jc w:val="both"/>
      </w:pPr>
      <w:r>
        <w:rPr>
          <w:rFonts w:ascii="Times New Roman"/>
          <w:b w:val="false"/>
          <w:i w:val="false"/>
          <w:color w:val="000000"/>
          <w:sz w:val="28"/>
        </w:rPr>
        <w:t>
      18. Егер бірінші қарап-тексеру кезінде объектінің бөлшектері қандай да бір себептер бойынша зерттелмеген болса, оларды қосымша қарап-тексеру жүргізіледі.</w:t>
      </w:r>
    </w:p>
    <w:bookmarkEnd w:id="1217"/>
    <w:bookmarkStart w:name="z1750" w:id="1218"/>
    <w:p>
      <w:pPr>
        <w:spacing w:after="0"/>
        <w:ind w:left="0"/>
        <w:jc w:val="both"/>
      </w:pPr>
      <w:r>
        <w:rPr>
          <w:rFonts w:ascii="Times New Roman"/>
          <w:b w:val="false"/>
          <w:i w:val="false"/>
          <w:color w:val="000000"/>
          <w:sz w:val="28"/>
        </w:rPr>
        <w:t>
      19. Нақ сол объектіні қайтадан қарап-тексеру:</w:t>
      </w:r>
    </w:p>
    <w:bookmarkEnd w:id="1218"/>
    <w:p>
      <w:pPr>
        <w:spacing w:after="0"/>
        <w:ind w:left="0"/>
        <w:jc w:val="both"/>
      </w:pPr>
      <w:r>
        <w:rPr>
          <w:rFonts w:ascii="Times New Roman"/>
          <w:b w:val="false"/>
          <w:i w:val="false"/>
          <w:color w:val="000000"/>
          <w:sz w:val="28"/>
        </w:rPr>
        <w:t>
      1) бастапқы қарап-тексеру жағдайлары объектінің тиімді қабылдануы үшін қолайлы болмаған ретте;</w:t>
      </w:r>
    </w:p>
    <w:p>
      <w:pPr>
        <w:spacing w:after="0"/>
        <w:ind w:left="0"/>
        <w:jc w:val="both"/>
      </w:pPr>
      <w:r>
        <w:rPr>
          <w:rFonts w:ascii="Times New Roman"/>
          <w:b w:val="false"/>
          <w:i w:val="false"/>
          <w:color w:val="000000"/>
          <w:sz w:val="28"/>
        </w:rPr>
        <w:t>
      2) егер бастапқы қарап-тексеруден кейін жаңа мәліметтер алынуы мүмкін болса;</w:t>
      </w:r>
    </w:p>
    <w:p>
      <w:pPr>
        <w:spacing w:after="0"/>
        <w:ind w:left="0"/>
        <w:jc w:val="both"/>
      </w:pPr>
      <w:r>
        <w:rPr>
          <w:rFonts w:ascii="Times New Roman"/>
          <w:b w:val="false"/>
          <w:i w:val="false"/>
          <w:color w:val="000000"/>
          <w:sz w:val="28"/>
        </w:rPr>
        <w:t>
      3) егер бастапқы қарап-тексеру сапалы жүргізілмеген жағдайда, өткізілуі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мәнтінге өзгеріс енгізілмеді - 12.07.2018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221-бап. Заттай дәлелдемелерді қарап-тексеру және сақтау</w:t>
      </w:r>
    </w:p>
    <w:bookmarkStart w:name="z1751" w:id="1219"/>
    <w:p>
      <w:pPr>
        <w:spacing w:after="0"/>
        <w:ind w:left="0"/>
        <w:jc w:val="both"/>
      </w:pPr>
      <w:r>
        <w:rPr>
          <w:rFonts w:ascii="Times New Roman"/>
          <w:b w:val="false"/>
          <w:i w:val="false"/>
          <w:color w:val="000000"/>
          <w:sz w:val="28"/>
        </w:rPr>
        <w:t xml:space="preserve">
      1. Оқиға орнын, жергілікті жерді немесе үй-жайды қарап-тексеру кезінде табылған, тінту, алу, тергеу эксперименті немесе басқа тергеу әрекеттерін жүргізу кезінде алынған не сотқа дейінгі тергеп-тексеруді жүзеге асыратын адамның талап етуі бойынша ұйымдар және азаматтар ұсынған нәрселер осы Кодекстің </w:t>
      </w:r>
      <w:r>
        <w:rPr>
          <w:rFonts w:ascii="Times New Roman"/>
          <w:b w:val="false"/>
          <w:i w:val="false"/>
          <w:color w:val="000000"/>
          <w:sz w:val="28"/>
        </w:rPr>
        <w:t>220-бабының</w:t>
      </w:r>
      <w:r>
        <w:rPr>
          <w:rFonts w:ascii="Times New Roman"/>
          <w:b w:val="false"/>
          <w:i w:val="false"/>
          <w:color w:val="000000"/>
          <w:sz w:val="28"/>
        </w:rPr>
        <w:t xml:space="preserve"> қағидалары бойынша қарап-тексерілуге жатады.</w:t>
      </w:r>
    </w:p>
    <w:bookmarkEnd w:id="1219"/>
    <w:bookmarkStart w:name="z1752" w:id="1220"/>
    <w:p>
      <w:pPr>
        <w:spacing w:after="0"/>
        <w:ind w:left="0"/>
        <w:jc w:val="both"/>
      </w:pPr>
      <w:r>
        <w:rPr>
          <w:rFonts w:ascii="Times New Roman"/>
          <w:b w:val="false"/>
          <w:i w:val="false"/>
          <w:color w:val="000000"/>
          <w:sz w:val="28"/>
        </w:rPr>
        <w:t xml:space="preserve">
      2. Көрсетілген нәрселер қарап-тексерілгеннен кейін осы Кодекстің </w:t>
      </w:r>
      <w:r>
        <w:rPr>
          <w:rFonts w:ascii="Times New Roman"/>
          <w:b w:val="false"/>
          <w:i w:val="false"/>
          <w:color w:val="000000"/>
          <w:sz w:val="28"/>
        </w:rPr>
        <w:t>118-бабының</w:t>
      </w:r>
      <w:r>
        <w:rPr>
          <w:rFonts w:ascii="Times New Roman"/>
          <w:b w:val="false"/>
          <w:i w:val="false"/>
          <w:color w:val="000000"/>
          <w:sz w:val="28"/>
        </w:rPr>
        <w:t xml:space="preserve"> қағидаларына сәйкес заттай дәлелдемелер деп танылуы мүмкін. Сотқа дейінгі тергеп-тексеруді жүзеге асыратын адам нәрсені заттай дәлелдеме ретінде тану және оны іске қоса тіркеу туралы қаулы шығарады. Осы қаулыда заттай дәлелдемені іспен бірге қалдыру немесе оны иесіне немесе өзге адамдарға немесе ұйымдарға сақтауға өткізу туралы мәселе шешілуге тиіс.</w:t>
      </w:r>
    </w:p>
    <w:bookmarkEnd w:id="1220"/>
    <w:bookmarkStart w:name="z1753" w:id="1221"/>
    <w:p>
      <w:pPr>
        <w:spacing w:after="0"/>
        <w:ind w:left="0"/>
        <w:jc w:val="both"/>
      </w:pPr>
      <w:r>
        <w:rPr>
          <w:rFonts w:ascii="Times New Roman"/>
          <w:b w:val="false"/>
          <w:i w:val="false"/>
          <w:color w:val="000000"/>
          <w:sz w:val="28"/>
        </w:rPr>
        <w:t>
      3. Егер нәрселерді ауқымды болуына немесе өзге де себептерге байланысты қылмыстық іспен бірге сақтау мүмкін болмаса, олар фото- немесе бейнетүсіру құралдарымен түсіріп алынуға, мүмкіндігінше мөрленуге және сотқа дейінгі тергеп-тексеруді жүзеге асыратын адам көрсеткен орында сақталуға тиіс. Iске заттай дәлелдеменің үлгісі қоса тіркелуі мүмкін. Істе заттай дәлелдеменің табылған жері туралы тиісті анықтама болуға тиіс.</w:t>
      </w:r>
    </w:p>
    <w:bookmarkEnd w:id="1221"/>
    <w:p>
      <w:pPr>
        <w:spacing w:after="0"/>
        <w:ind w:left="0"/>
        <w:jc w:val="both"/>
      </w:pPr>
      <w:r>
        <w:rPr>
          <w:rFonts w:ascii="Times New Roman"/>
          <w:b w:val="false"/>
          <w:i w:val="false"/>
          <w:color w:val="000000"/>
          <w:sz w:val="28"/>
        </w:rPr>
        <w:t>
      Заттай дәлелдемелерді алып қою, сақтау, беру және жою, сондай-ақ сотқа дейінгі тергеп-тексеруді жүргізетін орган алып қойған ұлттық және шетелдік валютадағы ақшаны сақтау тәртібін Қазақстан Республикасының Үкіметі айқындайды.</w:t>
      </w:r>
    </w:p>
    <w:bookmarkStart w:name="z1754" w:id="1222"/>
    <w:p>
      <w:pPr>
        <w:spacing w:after="0"/>
        <w:ind w:left="0"/>
        <w:jc w:val="both"/>
      </w:pPr>
      <w:r>
        <w:rPr>
          <w:rFonts w:ascii="Times New Roman"/>
          <w:b w:val="false"/>
          <w:i w:val="false"/>
          <w:color w:val="000000"/>
          <w:sz w:val="28"/>
        </w:rPr>
        <w:t>
      4. Тез бұзылуға бейім заттай дәлелдемелер, егер иесіне қайтарылуы мүмкін болмаса, жергілікті атқарушы орган айқындайтын тиісті ұйымдарға мақсатына сай пайдалану не алынған сомаларды сотқа дейінгі тергеп-тексеруді жүргізетін органның депозитіне сала отырып, өткізу үшін тапсырылады. Сақталуы елеулі материалдық шығындарды талап ететін заттай дәлелдемелер, егер иесіне қайтарылуы мүмкін болмаса, не олардың иесі анықталмаған жағдайда, өткізіледі. Заттай дәлелдемелер алынған сомаларды сотқа дейінгі тергеп-тексеруді жүргізетін органның депозитіне сала отырып, Қазақстан Республикасының заңнамасында белгіленген тәртіппен өткізіледі. Негіздер болған кезде пайдаланылған немесе өткізілген заттай дәлелдемелер иесіне сондай түрдегі және сападағы нәрселермен өтеледі немесе соңғысына соттың шешімі бойынша мемлекеттік бюджет есебінен олардың құны төленеді.</w:t>
      </w:r>
    </w:p>
    <w:bookmarkEnd w:id="1222"/>
    <w:p>
      <w:pPr>
        <w:spacing w:after="0"/>
        <w:ind w:left="0"/>
        <w:jc w:val="both"/>
      </w:pPr>
      <w:r>
        <w:rPr>
          <w:rFonts w:ascii="Times New Roman"/>
          <w:b w:val="false"/>
          <w:i w:val="false"/>
          <w:color w:val="000000"/>
          <w:sz w:val="28"/>
        </w:rPr>
        <w:t>
      Әрбір атауы (түрі) бойынша аса ірі мөлшерге жатқызудың белгіленген шегінен асатын мөлшердегі есірткі, психотроптық заттар сот сараптамасы жүргізілгеннен кейін заттай дәлелдемелер деп танылып, іске үлгі ретінде қоса берілгендерін қоспағанда, прокурордың келісімімен қылмыстық қудалау органы қаулысының негізінде Қазақстан Республикасының Үкіметі белгілеген тәртіппен жойылуға тиіс. Есірткі заттарды жою туралы, прокурормен келісілген қаулы және заң талаптарына сәйкес және жою кезінде бейнетіркеуді қолдана отырып жасалған, оны іс жүзінде жою туралы акт қылмыстық іске қоса тігіледі.</w:t>
      </w:r>
    </w:p>
    <w:p>
      <w:pPr>
        <w:spacing w:after="0"/>
        <w:ind w:left="0"/>
        <w:jc w:val="both"/>
      </w:pPr>
      <w:r>
        <w:rPr>
          <w:rFonts w:ascii="Times New Roman"/>
          <w:b w:val="false"/>
          <w:i w:val="false"/>
          <w:color w:val="000000"/>
          <w:sz w:val="28"/>
        </w:rPr>
        <w:t>
      Сотқа дейінгі тергеп-тексеруді жүзеге асыратын адамның қылмыстық іске қосып тігу үшін прокурормен келісілген тиісті қаулының негізінде маманның міндетті түрде қатысуымен және бейнежазбаны қолданып, алып қойылған есірткі, психотроптық заттардың жалпы көлемінен әрбір атауы (түрі) бойынша тиісті есірткі, психотроптық заттар үшін заңда белгіленген аса ірі мөлшерге тең шамасында үлгілер іріктеп алынуға, олар қапталып, мөрленуге тиіс, қаптамада заттың атауы және оның көлемі туралы жазба жасалып, қаптамада қамтылғанның анықтығы осы әрекетке қатысқан адамдардың қойған қолдарымен куәландырылады.</w:t>
      </w:r>
    </w:p>
    <w:p>
      <w:pPr>
        <w:spacing w:after="0"/>
        <w:ind w:left="0"/>
        <w:jc w:val="both"/>
      </w:pPr>
      <w:r>
        <w:rPr>
          <w:rFonts w:ascii="Times New Roman"/>
          <w:b w:val="false"/>
          <w:i w:val="false"/>
          <w:color w:val="000000"/>
          <w:sz w:val="28"/>
        </w:rPr>
        <w:t>
      Бақыланатын жеткізілім немесе өзге де жасырын тергеу әрекеттерін жүргізу кезінде заңсыз айналымнан алып қойылған есірткі заттарын немесе психотроптық заттарды пайдалану қажет болған жағдайда, оларды жою тиісті жасырын тергеу әрекеттері аяқталғанға дейін прокурордың келісімімен жүргізілмеуі мүмкін.</w:t>
      </w:r>
    </w:p>
    <w:bookmarkStart w:name="z1755" w:id="1223"/>
    <w:p>
      <w:pPr>
        <w:spacing w:after="0"/>
        <w:ind w:left="0"/>
        <w:jc w:val="both"/>
      </w:pPr>
      <w:r>
        <w:rPr>
          <w:rFonts w:ascii="Times New Roman"/>
          <w:b w:val="false"/>
          <w:i w:val="false"/>
          <w:color w:val="000000"/>
          <w:sz w:val="28"/>
        </w:rPr>
        <w:t>
      5. Анықтау органы істі сотқа дейінгі тергеп-тексеруді жүзеге асыратын адамға немесе бір анықтау органынан басқа анықтау органына не сотқа дейінгі тергеп-тексеруді жүзеге асыратын бір адамнан екіншісіне берген кезде, сол сияқты іс прокурорға және сотқа жіберілген кезде заттай дәлелдемелер, осы баптың үшінші және төртінші бөліктерінде көзделген жағдайларды қоспағанда, белгіленген тәртіпке сәйкес жөнелтіледі. Заттай дәлелдемелер қапталған және мөрленген түрде оларды даралайтын белгілері көрсетіліп, қамтылған тізімдемемен қоса беріледі.</w:t>
      </w:r>
    </w:p>
    <w:bookmarkEnd w:id="1223"/>
    <w:bookmarkStart w:name="z1756" w:id="1224"/>
    <w:p>
      <w:pPr>
        <w:spacing w:after="0"/>
        <w:ind w:left="0"/>
        <w:jc w:val="both"/>
      </w:pPr>
      <w:r>
        <w:rPr>
          <w:rFonts w:ascii="Times New Roman"/>
          <w:b w:val="false"/>
          <w:i w:val="false"/>
          <w:color w:val="000000"/>
          <w:sz w:val="28"/>
        </w:rPr>
        <w:t xml:space="preserve">
      6. Қылмыстық іс тоқтатылған кезде заттай дәлелдемелердің және мұндай деп танылмаған нәрселердің тағдыры туралы мәселе осы Кодекстің </w:t>
      </w:r>
      <w:r>
        <w:rPr>
          <w:rFonts w:ascii="Times New Roman"/>
          <w:b w:val="false"/>
          <w:i w:val="false"/>
          <w:color w:val="000000"/>
          <w:sz w:val="28"/>
        </w:rPr>
        <w:t>118-бабы</w:t>
      </w:r>
      <w:r>
        <w:rPr>
          <w:rFonts w:ascii="Times New Roman"/>
          <w:b w:val="false"/>
          <w:i w:val="false"/>
          <w:color w:val="000000"/>
          <w:sz w:val="28"/>
        </w:rPr>
        <w:t xml:space="preserve"> үшінші бөлігінің қағидалары бойынша шешіледі.</w:t>
      </w:r>
    </w:p>
    <w:bookmarkEnd w:id="1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221-бапқа өзгерістер енгізілді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222-бап. Адамның мәйітін қарап-тексеру</w:t>
      </w:r>
    </w:p>
    <w:bookmarkStart w:name="z1757" w:id="1225"/>
    <w:p>
      <w:pPr>
        <w:spacing w:after="0"/>
        <w:ind w:left="0"/>
        <w:jc w:val="both"/>
      </w:pPr>
      <w:r>
        <w:rPr>
          <w:rFonts w:ascii="Times New Roman"/>
          <w:b w:val="false"/>
          <w:i w:val="false"/>
          <w:color w:val="000000"/>
          <w:sz w:val="28"/>
        </w:rPr>
        <w:t>
      1. Адамның мәйітін ол табылған жерде сыртынан қарап-тексеру оның жалпы қағидалары сақтала отырып және сот медицинасы саласындағы маман дәрігердің, ал оның қатысуы мүмкін болмаған жағдайда өзге дәрігердің міндетті түрде қатысуымен жүргізіледі. Адамның мәйітін қарап-тексеру үшін басқа мамандар да тартылуы мүмкін.</w:t>
      </w:r>
    </w:p>
    <w:bookmarkEnd w:id="1225"/>
    <w:bookmarkStart w:name="z1758" w:id="1226"/>
    <w:p>
      <w:pPr>
        <w:spacing w:after="0"/>
        <w:ind w:left="0"/>
        <w:jc w:val="both"/>
      </w:pPr>
      <w:r>
        <w:rPr>
          <w:rFonts w:ascii="Times New Roman"/>
          <w:b w:val="false"/>
          <w:i w:val="false"/>
          <w:color w:val="000000"/>
          <w:sz w:val="28"/>
        </w:rPr>
        <w:t>
      2. Адамның мәйітін қосымша немесе қайталап қарап тексерген жағдайда, сот медицинасы саласындағы маман дәрігердің қатысуы міндетті.</w:t>
      </w:r>
    </w:p>
    <w:bookmarkEnd w:id="1226"/>
    <w:bookmarkStart w:name="z1759" w:id="1227"/>
    <w:p>
      <w:pPr>
        <w:spacing w:after="0"/>
        <w:ind w:left="0"/>
        <w:jc w:val="both"/>
      </w:pPr>
      <w:r>
        <w:rPr>
          <w:rFonts w:ascii="Times New Roman"/>
          <w:b w:val="false"/>
          <w:i w:val="false"/>
          <w:color w:val="000000"/>
          <w:sz w:val="28"/>
        </w:rPr>
        <w:t>
      3. Танылмаған адамның мәйітін фотосуретке түсіру, оған дактилоскопия жасау, сондай-ақ сараптамалық зерттеу жүргізу үшін үлгілер алу міндетті болып табылады.</w:t>
      </w:r>
    </w:p>
    <w:bookmarkEnd w:id="1227"/>
    <w:bookmarkStart w:name="z1760" w:id="1228"/>
    <w:p>
      <w:pPr>
        <w:spacing w:after="0"/>
        <w:ind w:left="0"/>
        <w:jc w:val="both"/>
      </w:pPr>
      <w:r>
        <w:rPr>
          <w:rFonts w:ascii="Times New Roman"/>
          <w:b w:val="false"/>
          <w:i w:val="false"/>
          <w:color w:val="000000"/>
          <w:sz w:val="28"/>
        </w:rPr>
        <w:t>
      4. Адамның мәйітін сырттай қарап-тексеру кейіннен сот-медициналық сараптаманың жүргізілуін алмастыра алмайды және жоққа шығармайды.</w:t>
      </w:r>
    </w:p>
    <w:bookmarkEnd w:id="1228"/>
    <w:bookmarkStart w:name="z1761" w:id="1229"/>
    <w:p>
      <w:pPr>
        <w:spacing w:after="0"/>
        <w:ind w:left="0"/>
        <w:jc w:val="both"/>
      </w:pPr>
      <w:r>
        <w:rPr>
          <w:rFonts w:ascii="Times New Roman"/>
          <w:b w:val="false"/>
          <w:i w:val="false"/>
          <w:color w:val="000000"/>
          <w:sz w:val="28"/>
        </w:rPr>
        <w:t>
      5. Мәйітті қарап-тексеру процесінде азаматтардың қайтыс болған адамды тану туралы мәлімдемелері кейіннен мәлімдеушіден куә ретінде жауап алынып, сол тергеу әрекетінің хаттамасына енгізіледі, бұл адам мәйітін бұдан әрі басқа адамдарға тану үшін көрсетуді жоққа шығармайды.</w:t>
      </w:r>
    </w:p>
    <w:bookmarkEnd w:id="1229"/>
    <w:p>
      <w:pPr>
        <w:spacing w:after="0"/>
        <w:ind w:left="0"/>
        <w:jc w:val="both"/>
      </w:pPr>
      <w:r>
        <w:rPr>
          <w:rFonts w:ascii="Times New Roman"/>
          <w:b/>
          <w:i w:val="false"/>
          <w:color w:val="000000"/>
          <w:sz w:val="28"/>
        </w:rPr>
        <w:t>223-бап. Куәландыру</w:t>
      </w:r>
    </w:p>
    <w:bookmarkStart w:name="z1762" w:id="1230"/>
    <w:p>
      <w:pPr>
        <w:spacing w:after="0"/>
        <w:ind w:left="0"/>
        <w:jc w:val="both"/>
      </w:pPr>
      <w:r>
        <w:rPr>
          <w:rFonts w:ascii="Times New Roman"/>
          <w:b w:val="false"/>
          <w:i w:val="false"/>
          <w:color w:val="000000"/>
          <w:sz w:val="28"/>
        </w:rPr>
        <w:t>
      1. Адам денесіндегі ерекше белгілерді, қылмыстық құқық бұзушылық іздерін, денсаулыққа келтірілген зиянның белгілерін табу, мас болу жағдайын немесе іс үшін маңызы бар өзге де қасиеттер мен белгілерді анықтау үшін, егер бұл үшін сараптама жүргізу талап етілмесе, күдіктіге, жәбірленушіге, куәға, арыз иесіне және арыз иесі қылмыстық құқық бұзушылық жасаған адам ретінде тікелей көрсеткен адамға куәландыру жүргізілуі мүмкін.</w:t>
      </w:r>
    </w:p>
    <w:bookmarkEnd w:id="1230"/>
    <w:bookmarkStart w:name="z1763" w:id="1231"/>
    <w:p>
      <w:pPr>
        <w:spacing w:after="0"/>
        <w:ind w:left="0"/>
        <w:jc w:val="both"/>
      </w:pPr>
      <w:r>
        <w:rPr>
          <w:rFonts w:ascii="Times New Roman"/>
          <w:b w:val="false"/>
          <w:i w:val="false"/>
          <w:color w:val="000000"/>
          <w:sz w:val="28"/>
        </w:rPr>
        <w:t>
      2. Сотқа дейінгі тергеп-тексеруді жүзеге асыратын адам куәландыру жүргізу туралы қаулы шығарады, ол күдікті, айыпталушы үшін, сондай-ақ арыз иесі қылмыстық құқық бұзушылық жасаған адам ретінде тікелей көрсеткен адам үшін міндетті болып табылады.</w:t>
      </w:r>
    </w:p>
    <w:bookmarkEnd w:id="1231"/>
    <w:p>
      <w:pPr>
        <w:spacing w:after="0"/>
        <w:ind w:left="0"/>
        <w:jc w:val="both"/>
      </w:pPr>
      <w:r>
        <w:rPr>
          <w:rFonts w:ascii="Times New Roman"/>
          <w:b w:val="false"/>
          <w:i w:val="false"/>
          <w:color w:val="000000"/>
          <w:sz w:val="28"/>
        </w:rPr>
        <w:t xml:space="preserve">
      Жәбірленушіні, куәні, арыз иесін мәжбүрлеп куәландыру осы Кодекстің 220-бабының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және </w:t>
      </w:r>
      <w:r>
        <w:rPr>
          <w:rFonts w:ascii="Times New Roman"/>
          <w:b w:val="false"/>
          <w:i w:val="false"/>
          <w:color w:val="000000"/>
          <w:sz w:val="28"/>
        </w:rPr>
        <w:t>13-4-бөліктерінде</w:t>
      </w:r>
      <w:r>
        <w:rPr>
          <w:rFonts w:ascii="Times New Roman"/>
          <w:b w:val="false"/>
          <w:i w:val="false"/>
          <w:color w:val="000000"/>
          <w:sz w:val="28"/>
        </w:rPr>
        <w:t xml:space="preserve"> көзделген тәртіппен, тергеу судьясының санкциясымен жүргізіледі.</w:t>
      </w:r>
    </w:p>
    <w:bookmarkStart w:name="z1764" w:id="1232"/>
    <w:p>
      <w:pPr>
        <w:spacing w:after="0"/>
        <w:ind w:left="0"/>
        <w:jc w:val="both"/>
      </w:pPr>
      <w:r>
        <w:rPr>
          <w:rFonts w:ascii="Times New Roman"/>
          <w:b w:val="false"/>
          <w:i w:val="false"/>
          <w:color w:val="000000"/>
          <w:sz w:val="28"/>
        </w:rPr>
        <w:t>
      3. Куәландыруды сотқа дейінгі тергеп-тексеруді жүзеге асыратын адам дәрігердің немесе басқа маманның қатысуымен жүргізеді.</w:t>
      </w:r>
    </w:p>
    <w:bookmarkEnd w:id="1232"/>
    <w:bookmarkStart w:name="z1765" w:id="1233"/>
    <w:p>
      <w:pPr>
        <w:spacing w:after="0"/>
        <w:ind w:left="0"/>
        <w:jc w:val="both"/>
      </w:pPr>
      <w:r>
        <w:rPr>
          <w:rFonts w:ascii="Times New Roman"/>
          <w:b w:val="false"/>
          <w:i w:val="false"/>
          <w:color w:val="000000"/>
          <w:sz w:val="28"/>
        </w:rPr>
        <w:t>
      4. Егер куәландыру адамның денесін жалаңаштаумен ұштастырылатын болса, онда сотқа дейінгі тергеп-тексеруді жүзеге асыратын адам жынысы басқа адамды куәландыру кезінде қатыспайды. Бұл жағдайда куәландыруды сот медицинасы саласындағы маман немесе дәрігер жүргізеді.</w:t>
      </w:r>
    </w:p>
    <w:bookmarkEnd w:id="1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224-бап. Қарап-тексеру, куәландыру хаттамасы</w:t>
      </w:r>
    </w:p>
    <w:bookmarkStart w:name="z1766" w:id="1234"/>
    <w:p>
      <w:pPr>
        <w:spacing w:after="0"/>
        <w:ind w:left="0"/>
        <w:jc w:val="both"/>
      </w:pPr>
      <w:r>
        <w:rPr>
          <w:rFonts w:ascii="Times New Roman"/>
          <w:b w:val="false"/>
          <w:i w:val="false"/>
          <w:color w:val="000000"/>
          <w:sz w:val="28"/>
        </w:rPr>
        <w:t xml:space="preserve">
      1. Қарап-тексерудің, куәландырудың барысы мен нәтижелері тергеу әрекетін жүргізетін адам жасаған хаттамада осы Кодекстің </w:t>
      </w:r>
      <w:r>
        <w:rPr>
          <w:rFonts w:ascii="Times New Roman"/>
          <w:b w:val="false"/>
          <w:i w:val="false"/>
          <w:color w:val="000000"/>
          <w:sz w:val="28"/>
        </w:rPr>
        <w:t>199-бабының</w:t>
      </w:r>
      <w:r>
        <w:rPr>
          <w:rFonts w:ascii="Times New Roman"/>
          <w:b w:val="false"/>
          <w:i w:val="false"/>
          <w:color w:val="000000"/>
          <w:sz w:val="28"/>
        </w:rPr>
        <w:t xml:space="preserve"> талаптары сақтала отырып, көрсетіледі.</w:t>
      </w:r>
    </w:p>
    <w:bookmarkEnd w:id="1234"/>
    <w:bookmarkStart w:name="z1767" w:id="1235"/>
    <w:p>
      <w:pPr>
        <w:spacing w:after="0"/>
        <w:ind w:left="0"/>
        <w:jc w:val="both"/>
      </w:pPr>
      <w:r>
        <w:rPr>
          <w:rFonts w:ascii="Times New Roman"/>
          <w:b w:val="false"/>
          <w:i w:val="false"/>
          <w:color w:val="000000"/>
          <w:sz w:val="28"/>
        </w:rPr>
        <w:t>
      2. Хаттамада қарап-тексеру немесе куәландыру кезінде жүргізілген барлық әрекеттер, сол сияқты қарап-тексеру немесе куәландыру кезінде анықталғандардың барлығы олар жүргізілген ретпен және қарап-тексеру немесе куәландыру кезінде анықталған күйінде сипатталады. Хаттамада қарап-тексеру немесе куәландыру кезінде алып қойылған барлық объектілер санамаланады және сипатталады.</w:t>
      </w:r>
    </w:p>
    <w:bookmarkEnd w:id="1235"/>
    <w:bookmarkStart w:name="z1768" w:id="1236"/>
    <w:p>
      <w:pPr>
        <w:spacing w:after="0"/>
        <w:ind w:left="0"/>
        <w:jc w:val="both"/>
      </w:pPr>
      <w:r>
        <w:rPr>
          <w:rFonts w:ascii="Times New Roman"/>
          <w:b w:val="false"/>
          <w:i w:val="false"/>
          <w:color w:val="000000"/>
          <w:sz w:val="28"/>
        </w:rPr>
        <w:t>
      3. Хаттамада: қарап-тексеру немесе куәландыру қай уақытта, қандай ауа райы кезінде және жарықтың түсуі қандай болғанда жүргізілгені; қандай ғылыми-техникалық құралдар қолданылғаны және қандай нәтижелер алынғаны; көрсетілген тергеу әрекетін жүргізуге кімдердің тартылғаны және олардың қалай қатысқаны; қандай объектілердің мөрленгені және қандай мөрмен бекітілгені; қарап-тексеруден кейін адамның мәйіті немесе іс үшін маңызы бар нәрселер қайда жіберілгені көрсетілуге тиіс.</w:t>
      </w:r>
    </w:p>
    <w:bookmarkEnd w:id="1236"/>
    <w:bookmarkStart w:name="z3323" w:id="1237"/>
    <w:p>
      <w:pPr>
        <w:spacing w:after="0"/>
        <w:ind w:left="0"/>
        <w:jc w:val="left"/>
      </w:pPr>
      <w:r>
        <w:rPr>
          <w:rFonts w:ascii="Times New Roman"/>
          <w:b/>
          <w:i w:val="false"/>
          <w:color w:val="000000"/>
        </w:rPr>
        <w:t xml:space="preserve"> 28-тарау. ЭКСГУМАЦИЯ</w:t>
      </w:r>
    </w:p>
    <w:bookmarkEnd w:id="1237"/>
    <w:p>
      <w:pPr>
        <w:spacing w:after="0"/>
        <w:ind w:left="0"/>
        <w:jc w:val="both"/>
      </w:pPr>
      <w:r>
        <w:rPr>
          <w:rFonts w:ascii="Times New Roman"/>
          <w:b/>
          <w:i w:val="false"/>
          <w:color w:val="000000"/>
          <w:sz w:val="28"/>
        </w:rPr>
        <w:t>225-бап. Эксгумациялау үшін негіздер</w:t>
      </w:r>
    </w:p>
    <w:bookmarkStart w:name="z1769" w:id="1238"/>
    <w:p>
      <w:pPr>
        <w:spacing w:after="0"/>
        <w:ind w:left="0"/>
        <w:jc w:val="both"/>
      </w:pPr>
      <w:r>
        <w:rPr>
          <w:rFonts w:ascii="Times New Roman"/>
          <w:b w:val="false"/>
          <w:i w:val="false"/>
          <w:color w:val="000000"/>
          <w:sz w:val="28"/>
        </w:rPr>
        <w:t>
      1. Егер:</w:t>
      </w:r>
    </w:p>
    <w:bookmarkEnd w:id="1238"/>
    <w:p>
      <w:pPr>
        <w:spacing w:after="0"/>
        <w:ind w:left="0"/>
        <w:jc w:val="both"/>
      </w:pPr>
      <w:r>
        <w:rPr>
          <w:rFonts w:ascii="Times New Roman"/>
          <w:b w:val="false"/>
          <w:i w:val="false"/>
          <w:color w:val="000000"/>
          <w:sz w:val="28"/>
        </w:rPr>
        <w:t>
      1) адамның мәйітін қарап-тексеру, оның ішінде оны қосымша немесе қайталап қарап-тексеру;</w:t>
      </w:r>
    </w:p>
    <w:p>
      <w:pPr>
        <w:spacing w:after="0"/>
        <w:ind w:left="0"/>
        <w:jc w:val="both"/>
      </w:pPr>
      <w:r>
        <w:rPr>
          <w:rFonts w:ascii="Times New Roman"/>
          <w:b w:val="false"/>
          <w:i w:val="false"/>
          <w:color w:val="000000"/>
          <w:sz w:val="28"/>
        </w:rPr>
        <w:t>
      2) тану үшін көрсету;</w:t>
      </w:r>
    </w:p>
    <w:p>
      <w:pPr>
        <w:spacing w:after="0"/>
        <w:ind w:left="0"/>
        <w:jc w:val="both"/>
      </w:pPr>
      <w:r>
        <w:rPr>
          <w:rFonts w:ascii="Times New Roman"/>
          <w:b w:val="false"/>
          <w:i w:val="false"/>
          <w:color w:val="000000"/>
          <w:sz w:val="28"/>
        </w:rPr>
        <w:t>
      3) сараптама үшін үлгілер алу және сараптама жүргізу;</w:t>
      </w:r>
    </w:p>
    <w:p>
      <w:pPr>
        <w:spacing w:after="0"/>
        <w:ind w:left="0"/>
        <w:jc w:val="both"/>
      </w:pPr>
      <w:r>
        <w:rPr>
          <w:rFonts w:ascii="Times New Roman"/>
          <w:b w:val="false"/>
          <w:i w:val="false"/>
          <w:color w:val="000000"/>
          <w:sz w:val="28"/>
        </w:rPr>
        <w:t>
      4) іс үшін елеулі маңызы бар өзге де мән-жайларды анықтау талап етілгенде, адамның мәйітін жерленген жерінен шығарып алу (эксгумация) жүргізіледі.</w:t>
      </w:r>
    </w:p>
    <w:bookmarkStart w:name="z1770" w:id="1239"/>
    <w:p>
      <w:pPr>
        <w:spacing w:after="0"/>
        <w:ind w:left="0"/>
        <w:jc w:val="both"/>
      </w:pPr>
      <w:r>
        <w:rPr>
          <w:rFonts w:ascii="Times New Roman"/>
          <w:b w:val="false"/>
          <w:i w:val="false"/>
          <w:color w:val="000000"/>
          <w:sz w:val="28"/>
        </w:rPr>
        <w:t>
      2. Эксгумация сотқа дейінгі тергеп-тексеруді жүзеге асыратын адамның сот санкциялаған уәжді қаулысы негізінде жүргізіледі. Эксгумацияның жүргізілетіні туралы қайтыс болған адамның туыстарының біреуі хабардар етіледі.</w:t>
      </w:r>
    </w:p>
    <w:bookmarkEnd w:id="1239"/>
    <w:p>
      <w:pPr>
        <w:spacing w:after="0"/>
        <w:ind w:left="0"/>
        <w:jc w:val="both"/>
      </w:pPr>
      <w:r>
        <w:rPr>
          <w:rFonts w:ascii="Times New Roman"/>
          <w:b w:val="false"/>
          <w:i w:val="false"/>
          <w:color w:val="000000"/>
          <w:sz w:val="28"/>
        </w:rPr>
        <w:t>
      Эксгумациялау туралы қаулы адам жерленген жердің әкімшілігі үшін міндетті болып табылады.</w:t>
      </w:r>
    </w:p>
    <w:p>
      <w:pPr>
        <w:spacing w:after="0"/>
        <w:ind w:left="0"/>
        <w:jc w:val="both"/>
      </w:pPr>
      <w:r>
        <w:rPr>
          <w:rFonts w:ascii="Times New Roman"/>
          <w:b/>
          <w:i w:val="false"/>
          <w:color w:val="000000"/>
          <w:sz w:val="28"/>
        </w:rPr>
        <w:t>226-бап. Эксгумациялау туралы қаулыны санкциялау тәртібі</w:t>
      </w:r>
    </w:p>
    <w:bookmarkStart w:name="z1771" w:id="1240"/>
    <w:p>
      <w:pPr>
        <w:spacing w:after="0"/>
        <w:ind w:left="0"/>
        <w:jc w:val="both"/>
      </w:pPr>
      <w:r>
        <w:rPr>
          <w:rFonts w:ascii="Times New Roman"/>
          <w:b w:val="false"/>
          <w:i w:val="false"/>
          <w:color w:val="000000"/>
          <w:sz w:val="28"/>
        </w:rPr>
        <w:t>
      1. Эксгумациялау жүргізу қажет болған кезде сотқа дейінгі тергеп-тексеруді жүзеге асыратын адам эксгумациялау жүргізу туралы қаулы шығарады және оны тергеу судьясына жібереді.</w:t>
      </w:r>
    </w:p>
    <w:bookmarkEnd w:id="1240"/>
    <w:p>
      <w:pPr>
        <w:spacing w:after="0"/>
        <w:ind w:left="0"/>
        <w:jc w:val="both"/>
      </w:pPr>
      <w:r>
        <w:rPr>
          <w:rFonts w:ascii="Times New Roman"/>
          <w:b w:val="false"/>
          <w:i w:val="false"/>
          <w:color w:val="000000"/>
          <w:sz w:val="28"/>
        </w:rPr>
        <w:t>
      Қаулыға қылмыстық істің эксгумациялау жүргізу қажеттігін растайтын материалдарының куәландырылған көшірмелері қоса беріледі.</w:t>
      </w:r>
    </w:p>
    <w:p>
      <w:pPr>
        <w:spacing w:after="0"/>
        <w:ind w:left="0"/>
        <w:jc w:val="both"/>
      </w:pPr>
      <w:r>
        <w:rPr>
          <w:rFonts w:ascii="Times New Roman"/>
          <w:b w:val="false"/>
          <w:i w:val="false"/>
          <w:color w:val="000000"/>
          <w:sz w:val="28"/>
        </w:rPr>
        <w:t>
      Қаулының көшірмесі бір мезгілде прокурорға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73" w:id="1241"/>
    <w:p>
      <w:pPr>
        <w:spacing w:after="0"/>
        <w:ind w:left="0"/>
        <w:jc w:val="both"/>
      </w:pPr>
      <w:r>
        <w:rPr>
          <w:rFonts w:ascii="Times New Roman"/>
          <w:b w:val="false"/>
          <w:i w:val="false"/>
          <w:color w:val="000000"/>
          <w:sz w:val="28"/>
        </w:rPr>
        <w:t>
      3. Эксгумациялауды санкциялау туралы өтінішхатты тергеу судьясы материалдар сотқа келіп түскен кезден бастап жиырма төрт сағат ішінде тараптардың қатысуынсыз жеке-дара қарайды.</w:t>
      </w:r>
    </w:p>
    <w:bookmarkEnd w:id="1241"/>
    <w:bookmarkStart w:name="z1774" w:id="1242"/>
    <w:p>
      <w:pPr>
        <w:spacing w:after="0"/>
        <w:ind w:left="0"/>
        <w:jc w:val="both"/>
      </w:pPr>
      <w:r>
        <w:rPr>
          <w:rFonts w:ascii="Times New Roman"/>
          <w:b w:val="false"/>
          <w:i w:val="false"/>
          <w:color w:val="000000"/>
          <w:sz w:val="28"/>
        </w:rPr>
        <w:t>
      4. Тергеу судьясы өтінішхатты және істің ұсынылған материалдарын қарап шығып, эксгумациялауды санкциялайды не оны санкциялаудан уәжді қаулымен бас тартады, ал сот отырысы өткізіліп жатқан жағдайда эксгумациялауды санкциялау не санкциялаудан бас тарту туралы қаулы шығарады.</w:t>
      </w:r>
    </w:p>
    <w:bookmarkEnd w:id="1242"/>
    <w:p>
      <w:pPr>
        <w:spacing w:after="0"/>
        <w:ind w:left="0"/>
        <w:jc w:val="both"/>
      </w:pPr>
      <w:r>
        <w:rPr>
          <w:rFonts w:ascii="Times New Roman"/>
          <w:b w:val="false"/>
          <w:i w:val="false"/>
          <w:color w:val="000000"/>
          <w:sz w:val="28"/>
        </w:rPr>
        <w:t>
      Тергеу судьясы шешімінің немесе қаулысының көшірмесі эксгумациялау туралы қаулы шығарған сотқа дейінгі тергеп-тексеру органына орындау үшін жіберіледі.</w:t>
      </w:r>
    </w:p>
    <w:bookmarkStart w:name="z1775" w:id="1243"/>
    <w:p>
      <w:pPr>
        <w:spacing w:after="0"/>
        <w:ind w:left="0"/>
        <w:jc w:val="both"/>
      </w:pPr>
      <w:r>
        <w:rPr>
          <w:rFonts w:ascii="Times New Roman"/>
          <w:b w:val="false"/>
          <w:i w:val="false"/>
          <w:color w:val="000000"/>
          <w:sz w:val="28"/>
        </w:rPr>
        <w:t xml:space="preserve">
      5. Эксгумациялау жүргізу немесе одан бас тарту туралы шешімге осы Кодекстің </w:t>
      </w:r>
      <w:r>
        <w:rPr>
          <w:rFonts w:ascii="Times New Roman"/>
          <w:b w:val="false"/>
          <w:i w:val="false"/>
          <w:color w:val="000000"/>
          <w:sz w:val="28"/>
        </w:rPr>
        <w:t>107-бабында</w:t>
      </w:r>
      <w:r>
        <w:rPr>
          <w:rFonts w:ascii="Times New Roman"/>
          <w:b w:val="false"/>
          <w:i w:val="false"/>
          <w:color w:val="000000"/>
          <w:sz w:val="28"/>
        </w:rPr>
        <w:t xml:space="preserve"> көзделген тәртіппен шағым жасалуы, осы шешім прокурордың өтінішхаты бойынша қайта қаралуы мүмкін.</w:t>
      </w:r>
    </w:p>
    <w:bookmarkEnd w:id="1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227-бап. Эксгумациялауды жүргізу тәртібі</w:t>
      </w:r>
    </w:p>
    <w:bookmarkStart w:name="z1776" w:id="1244"/>
    <w:p>
      <w:pPr>
        <w:spacing w:after="0"/>
        <w:ind w:left="0"/>
        <w:jc w:val="both"/>
      </w:pPr>
      <w:r>
        <w:rPr>
          <w:rFonts w:ascii="Times New Roman"/>
          <w:b w:val="false"/>
          <w:i w:val="false"/>
          <w:color w:val="000000"/>
          <w:sz w:val="28"/>
        </w:rPr>
        <w:t>
      1. Эксгумациялауды, сотқа дейінгі тергеп-тексеру органы жергілікті санитариялық-эпидемиологиялық қызметке алдын ала хабарлай отырып, адам жерленген жердің әкімшілігі сот медицинасы саласындағы маманның қатысуымен жүргізеді.</w:t>
      </w:r>
    </w:p>
    <w:bookmarkEnd w:id="1244"/>
    <w:p>
      <w:pPr>
        <w:spacing w:after="0"/>
        <w:ind w:left="0"/>
        <w:jc w:val="both"/>
      </w:pPr>
      <w:r>
        <w:rPr>
          <w:rFonts w:ascii="Times New Roman"/>
          <w:b w:val="false"/>
          <w:i w:val="false"/>
          <w:color w:val="000000"/>
          <w:sz w:val="28"/>
        </w:rPr>
        <w:t>
      Эксгумациялауды жүргізу кезінде эксгумациялау туралы қаулы шығарған, сотқа дейінгі тергеп-тексеруді жүзеге асыратын адам қатысады.</w:t>
      </w:r>
    </w:p>
    <w:bookmarkStart w:name="z1777" w:id="1245"/>
    <w:p>
      <w:pPr>
        <w:spacing w:after="0"/>
        <w:ind w:left="0"/>
        <w:jc w:val="both"/>
      </w:pPr>
      <w:r>
        <w:rPr>
          <w:rFonts w:ascii="Times New Roman"/>
          <w:b w:val="false"/>
          <w:i w:val="false"/>
          <w:color w:val="000000"/>
          <w:sz w:val="28"/>
        </w:rPr>
        <w:t>
      2. Адамның мәйітін тану мен қарап-тексеру, үлгілер алу эксгумациялау орнында жүргізілуі мүмкін.</w:t>
      </w:r>
    </w:p>
    <w:bookmarkEnd w:id="1245"/>
    <w:bookmarkStart w:name="z1778" w:id="1246"/>
    <w:p>
      <w:pPr>
        <w:spacing w:after="0"/>
        <w:ind w:left="0"/>
        <w:jc w:val="both"/>
      </w:pPr>
      <w:r>
        <w:rPr>
          <w:rFonts w:ascii="Times New Roman"/>
          <w:b w:val="false"/>
          <w:i w:val="false"/>
          <w:color w:val="000000"/>
          <w:sz w:val="28"/>
        </w:rPr>
        <w:t>
      3. Эксгумациялаудан кейін адамның мәйіті өзге де зерттеулер жүргізу үшін медициналық ұйымға жеткізілуі мүмкін.</w:t>
      </w:r>
    </w:p>
    <w:bookmarkEnd w:id="1246"/>
    <w:bookmarkStart w:name="z1779" w:id="1247"/>
    <w:p>
      <w:pPr>
        <w:spacing w:after="0"/>
        <w:ind w:left="0"/>
        <w:jc w:val="both"/>
      </w:pPr>
      <w:r>
        <w:rPr>
          <w:rFonts w:ascii="Times New Roman"/>
          <w:b w:val="false"/>
          <w:i w:val="false"/>
          <w:color w:val="000000"/>
          <w:sz w:val="28"/>
        </w:rPr>
        <w:t>
      4. Анықтау органдары эксгумациялау жүргізуде сотқа дейінгі тергеп-тексеруді жүзеге асыратын адамға жәрдемдесуге міндетті.</w:t>
      </w:r>
    </w:p>
    <w:bookmarkEnd w:id="1247"/>
    <w:bookmarkStart w:name="z1780" w:id="1248"/>
    <w:p>
      <w:pPr>
        <w:spacing w:after="0"/>
        <w:ind w:left="0"/>
        <w:jc w:val="both"/>
      </w:pPr>
      <w:r>
        <w:rPr>
          <w:rFonts w:ascii="Times New Roman"/>
          <w:b w:val="false"/>
          <w:i w:val="false"/>
          <w:color w:val="000000"/>
          <w:sz w:val="28"/>
        </w:rPr>
        <w:t xml:space="preserve">
      5. Эксгумациялаудың барысы мен нәтижелері осы Кодекстің </w:t>
      </w:r>
      <w:r>
        <w:rPr>
          <w:rFonts w:ascii="Times New Roman"/>
          <w:b w:val="false"/>
          <w:i w:val="false"/>
          <w:color w:val="000000"/>
          <w:sz w:val="28"/>
        </w:rPr>
        <w:t>199-бабының</w:t>
      </w:r>
      <w:r>
        <w:rPr>
          <w:rFonts w:ascii="Times New Roman"/>
          <w:b w:val="false"/>
          <w:i w:val="false"/>
          <w:color w:val="000000"/>
          <w:sz w:val="28"/>
        </w:rPr>
        <w:t xml:space="preserve"> талаптары сақтала отырып жасалатын хаттамада көрсетіледі.</w:t>
      </w:r>
    </w:p>
    <w:bookmarkEnd w:id="1248"/>
    <w:p>
      <w:pPr>
        <w:spacing w:after="0"/>
        <w:ind w:left="0"/>
        <w:jc w:val="both"/>
      </w:pPr>
      <w:r>
        <w:rPr>
          <w:rFonts w:ascii="Times New Roman"/>
          <w:b w:val="false"/>
          <w:i w:val="false"/>
          <w:color w:val="000000"/>
          <w:sz w:val="28"/>
        </w:rPr>
        <w:t>
      Хаттамада:</w:t>
      </w:r>
    </w:p>
    <w:p>
      <w:pPr>
        <w:spacing w:after="0"/>
        <w:ind w:left="0"/>
        <w:jc w:val="both"/>
      </w:pPr>
      <w:r>
        <w:rPr>
          <w:rFonts w:ascii="Times New Roman"/>
          <w:b w:val="false"/>
          <w:i w:val="false"/>
          <w:color w:val="000000"/>
          <w:sz w:val="28"/>
        </w:rPr>
        <w:t>
      1) тергеу әрекеті жүргізілген күн, уақыт пен орын;</w:t>
      </w:r>
    </w:p>
    <w:p>
      <w:pPr>
        <w:spacing w:after="0"/>
        <w:ind w:left="0"/>
        <w:jc w:val="both"/>
      </w:pPr>
      <w:r>
        <w:rPr>
          <w:rFonts w:ascii="Times New Roman"/>
          <w:b w:val="false"/>
          <w:i w:val="false"/>
          <w:color w:val="000000"/>
          <w:sz w:val="28"/>
        </w:rPr>
        <w:t>
      2) сотқа дейінгі тергеп-тексеруді жүзеге асыратын адамның тегі, аты, әкесінің аты (ол болған кезде) және лауазымы;</w:t>
      </w:r>
    </w:p>
    <w:p>
      <w:pPr>
        <w:spacing w:after="0"/>
        <w:ind w:left="0"/>
        <w:jc w:val="both"/>
      </w:pPr>
      <w:r>
        <w:rPr>
          <w:rFonts w:ascii="Times New Roman"/>
          <w:b w:val="false"/>
          <w:i w:val="false"/>
          <w:color w:val="000000"/>
          <w:sz w:val="28"/>
        </w:rPr>
        <w:t>
      3) эксгумациялауға қатысқан сот медицинасы саласы маманының лауазымы, тегі, аты, әкесінің аты (ол болған кезде);</w:t>
      </w:r>
    </w:p>
    <w:p>
      <w:pPr>
        <w:spacing w:after="0"/>
        <w:ind w:left="0"/>
        <w:jc w:val="both"/>
      </w:pPr>
      <w:r>
        <w:rPr>
          <w:rFonts w:ascii="Times New Roman"/>
          <w:b w:val="false"/>
          <w:i w:val="false"/>
          <w:color w:val="000000"/>
          <w:sz w:val="28"/>
        </w:rPr>
        <w:t>
      4) қайтыс болған адамның қатысқан жақын туыстарының немесе заңды өкілдерінің тегі, аты, әкесінің аты (ол болған кезде), туған жылы, айы, күні, туған жері, тұрғылықты жері;</w:t>
      </w:r>
    </w:p>
    <w:p>
      <w:pPr>
        <w:spacing w:after="0"/>
        <w:ind w:left="0"/>
        <w:jc w:val="both"/>
      </w:pPr>
      <w:r>
        <w:rPr>
          <w:rFonts w:ascii="Times New Roman"/>
          <w:b w:val="false"/>
          <w:i w:val="false"/>
          <w:color w:val="000000"/>
          <w:sz w:val="28"/>
        </w:rPr>
        <w:t>
      5) эксгумациялау жүргізу кезінде қатысқан өзге де адамдар туралы мәліметтер;</w:t>
      </w:r>
    </w:p>
    <w:p>
      <w:pPr>
        <w:spacing w:after="0"/>
        <w:ind w:left="0"/>
        <w:jc w:val="both"/>
      </w:pPr>
      <w:r>
        <w:rPr>
          <w:rFonts w:ascii="Times New Roman"/>
          <w:b w:val="false"/>
          <w:i w:val="false"/>
          <w:color w:val="000000"/>
          <w:sz w:val="28"/>
        </w:rPr>
        <w:t>
      6) жүргізілген фотосуретке түсіру, дыбыс-, бейне- және кинотүсіру немесе өзге де жазып алатын ғылыми-техникалық құралдардың пайдаланылғаны туралы белгі және олар туралы мәліметтер;</w:t>
      </w:r>
    </w:p>
    <w:p>
      <w:pPr>
        <w:spacing w:after="0"/>
        <w:ind w:left="0"/>
        <w:jc w:val="both"/>
      </w:pPr>
      <w:r>
        <w:rPr>
          <w:rFonts w:ascii="Times New Roman"/>
          <w:b w:val="false"/>
          <w:i w:val="false"/>
          <w:color w:val="000000"/>
          <w:sz w:val="28"/>
        </w:rPr>
        <w:t>
      7) жерленген адамның тегі, аты, әкесінің аты (ол болған кезде), қайтыс болған күні, сондай-ақ эксгумациялау кезіндегі барлық әрекеттер мен барлық табылғандар олардың жүргізілу және табылу ретімен;</w:t>
      </w:r>
    </w:p>
    <w:p>
      <w:pPr>
        <w:spacing w:after="0"/>
        <w:ind w:left="0"/>
        <w:jc w:val="both"/>
      </w:pPr>
      <w:r>
        <w:rPr>
          <w:rFonts w:ascii="Times New Roman"/>
          <w:b w:val="false"/>
          <w:i w:val="false"/>
          <w:color w:val="000000"/>
          <w:sz w:val="28"/>
        </w:rPr>
        <w:t>
      8) тергеу әрекетіне қатысатын адамдардың ескертулері;</w:t>
      </w:r>
    </w:p>
    <w:p>
      <w:pPr>
        <w:spacing w:after="0"/>
        <w:ind w:left="0"/>
        <w:jc w:val="both"/>
      </w:pPr>
      <w:r>
        <w:rPr>
          <w:rFonts w:ascii="Times New Roman"/>
          <w:b w:val="false"/>
          <w:i w:val="false"/>
          <w:color w:val="000000"/>
          <w:sz w:val="28"/>
        </w:rPr>
        <w:t>
      9) эксгумациядан кейін адам мәйіті жіберілген мекеме не осы тергеу әрекетін жүргізу кезінде табылған, іс үшін маңызы бар, өзге де нәрселер көрсетіледі.</w:t>
      </w:r>
    </w:p>
    <w:bookmarkStart w:name="z1781" w:id="1249"/>
    <w:p>
      <w:pPr>
        <w:spacing w:after="0"/>
        <w:ind w:left="0"/>
        <w:jc w:val="both"/>
      </w:pPr>
      <w:r>
        <w:rPr>
          <w:rFonts w:ascii="Times New Roman"/>
          <w:b w:val="false"/>
          <w:i w:val="false"/>
          <w:color w:val="000000"/>
          <w:sz w:val="28"/>
        </w:rPr>
        <w:t>
      6. Тергеу әрекетіне барлық қатысушылар эксгумациялау туралы хаттамаға қол қояды. Егер хаттама бірнеше бетте жасалса, тергеу әрекетіне қатысушылар оның әрбір парағына қол қояды.</w:t>
      </w:r>
    </w:p>
    <w:bookmarkEnd w:id="1249"/>
    <w:p>
      <w:pPr>
        <w:spacing w:after="0"/>
        <w:ind w:left="0"/>
        <w:jc w:val="both"/>
      </w:pPr>
      <w:r>
        <w:rPr>
          <w:rFonts w:ascii="Times New Roman"/>
          <w:b w:val="false"/>
          <w:i w:val="false"/>
          <w:color w:val="000000"/>
          <w:sz w:val="28"/>
        </w:rPr>
        <w:t>
      Егер эксгумациялау кезінде фотосуретке түсіру, бейне- және кинотүсіру немесе өзге де жазып алатын ғылыми-техникалық құралдар пайдаланылған болса, онда фотосуреттер, таспалар немесе өзге де ақпарат жеткізгіштер хаттамаға қоса беріледі.</w:t>
      </w:r>
    </w:p>
    <w:bookmarkStart w:name="z1782" w:id="1250"/>
    <w:p>
      <w:pPr>
        <w:spacing w:after="0"/>
        <w:ind w:left="0"/>
        <w:jc w:val="both"/>
      </w:pPr>
      <w:r>
        <w:rPr>
          <w:rFonts w:ascii="Times New Roman"/>
          <w:b w:val="false"/>
          <w:i w:val="false"/>
          <w:color w:val="000000"/>
          <w:sz w:val="28"/>
        </w:rPr>
        <w:t>
      7. Егер мәйітті тану, қарап-тексеру, үлгілер алу басқа жерде жүргізілген болса, бұл туралы жеке хаттама жасалады.</w:t>
      </w:r>
    </w:p>
    <w:bookmarkEnd w:id="1250"/>
    <w:p>
      <w:pPr>
        <w:spacing w:after="0"/>
        <w:ind w:left="0"/>
        <w:jc w:val="both"/>
      </w:pPr>
      <w:r>
        <w:rPr>
          <w:rFonts w:ascii="Times New Roman"/>
          <w:b/>
          <w:i w:val="false"/>
          <w:color w:val="000000"/>
          <w:sz w:val="28"/>
        </w:rPr>
        <w:t>228-бап. Эксгумациялаудан кейін адамның мәйітін жерлеу</w:t>
      </w:r>
    </w:p>
    <w:bookmarkStart w:name="z3350" w:id="1251"/>
    <w:p>
      <w:pPr>
        <w:spacing w:after="0"/>
        <w:ind w:left="0"/>
        <w:jc w:val="both"/>
      </w:pPr>
      <w:r>
        <w:rPr>
          <w:rFonts w:ascii="Times New Roman"/>
          <w:b w:val="false"/>
          <w:i w:val="false"/>
          <w:color w:val="000000"/>
          <w:sz w:val="28"/>
        </w:rPr>
        <w:t>
      Эксгумациялаудан және одан кейінгі процестік әрекеттерден кейін адамның мәйітін жерлеуді оның қаулысы бойынша эксгумация жүргізілген адамның қатысуымен жерлеу орнының әкімшілігі жүргізеді. Адамның мәйітін жерлеу туралы хаттама жасалады.</w:t>
      </w:r>
    </w:p>
    <w:bookmarkEnd w:id="1251"/>
    <w:bookmarkStart w:name="z1784" w:id="1252"/>
    <w:p>
      <w:pPr>
        <w:spacing w:after="0"/>
        <w:ind w:left="0"/>
        <w:jc w:val="left"/>
      </w:pPr>
      <w:r>
        <w:rPr>
          <w:rFonts w:ascii="Times New Roman"/>
          <w:b/>
          <w:i w:val="false"/>
          <w:color w:val="000000"/>
        </w:rPr>
        <w:t xml:space="preserve"> 29-тарау. ТАНУ</w:t>
      </w:r>
    </w:p>
    <w:bookmarkEnd w:id="1252"/>
    <w:p>
      <w:pPr>
        <w:spacing w:after="0"/>
        <w:ind w:left="0"/>
        <w:jc w:val="both"/>
      </w:pPr>
      <w:r>
        <w:rPr>
          <w:rFonts w:ascii="Times New Roman"/>
          <w:b/>
          <w:i w:val="false"/>
          <w:color w:val="000000"/>
          <w:sz w:val="28"/>
        </w:rPr>
        <w:t>229-бап. Тану үшін көрсету</w:t>
      </w:r>
    </w:p>
    <w:bookmarkStart w:name="z1783" w:id="1253"/>
    <w:p>
      <w:pPr>
        <w:spacing w:after="0"/>
        <w:ind w:left="0"/>
        <w:jc w:val="both"/>
      </w:pPr>
      <w:r>
        <w:rPr>
          <w:rFonts w:ascii="Times New Roman"/>
          <w:b w:val="false"/>
          <w:i w:val="false"/>
          <w:color w:val="000000"/>
          <w:sz w:val="28"/>
        </w:rPr>
        <w:t>
      1. Сотқа дейінгі тергеп-тексеруді жүзеге асыратын адам бұрын байқалған адаммен немесе объектімен ұқсастықты немесе айырмашылықты анықтау мақсатында адамды немесе нәрсені тану үшін куәға, жәбірленушіге, күдіктіге көрсете алады. Тану үшін мәйіт те көрсетілуі мүмкін.</w:t>
      </w:r>
    </w:p>
    <w:bookmarkEnd w:id="1253"/>
    <w:bookmarkStart w:name="z1785" w:id="1254"/>
    <w:p>
      <w:pPr>
        <w:spacing w:after="0"/>
        <w:ind w:left="0"/>
        <w:jc w:val="both"/>
      </w:pPr>
      <w:r>
        <w:rPr>
          <w:rFonts w:ascii="Times New Roman"/>
          <w:b w:val="false"/>
          <w:i w:val="false"/>
          <w:color w:val="000000"/>
          <w:sz w:val="28"/>
        </w:rPr>
        <w:t>
      2. Танушы адамдардан тиісті адамды немесе нәрсені қандай жағдайда байқағаны туралы, қандай белгілері мен ерекшеліктеріне қарай тани алатыны туралы алдын ала жауап алынады.</w:t>
      </w:r>
    </w:p>
    <w:bookmarkEnd w:id="1254"/>
    <w:p>
      <w:pPr>
        <w:spacing w:after="0"/>
        <w:ind w:left="0"/>
        <w:jc w:val="both"/>
      </w:pPr>
      <w:r>
        <w:rPr>
          <w:rFonts w:ascii="Times New Roman"/>
          <w:b/>
          <w:i w:val="false"/>
          <w:color w:val="000000"/>
          <w:sz w:val="28"/>
        </w:rPr>
        <w:t>230-бап. Тану үшін көрсету тәртібі</w:t>
      </w:r>
    </w:p>
    <w:bookmarkStart w:name="z1786" w:id="1255"/>
    <w:p>
      <w:pPr>
        <w:spacing w:after="0"/>
        <w:ind w:left="0"/>
        <w:jc w:val="both"/>
      </w:pPr>
      <w:r>
        <w:rPr>
          <w:rFonts w:ascii="Times New Roman"/>
          <w:b w:val="false"/>
          <w:i w:val="false"/>
          <w:color w:val="000000"/>
          <w:sz w:val="28"/>
        </w:rPr>
        <w:t>
      1. Танылуға тиіс адам танушы адамға жынысы бір, сыртқы пішіні мен киімінде айқын айырмасы жоқ өзге адамдармен бірге көрсетіледі. Тану үшін көрсетілетін адамдардың жалпы саны кемінде үш адам болуға тиіс. Бұл қағида адам мәйітін тану үшін көрсетуге қолданылмайды.</w:t>
      </w:r>
    </w:p>
    <w:bookmarkEnd w:id="1255"/>
    <w:bookmarkStart w:name="z1787" w:id="1256"/>
    <w:p>
      <w:pPr>
        <w:spacing w:after="0"/>
        <w:ind w:left="0"/>
        <w:jc w:val="both"/>
      </w:pPr>
      <w:r>
        <w:rPr>
          <w:rFonts w:ascii="Times New Roman"/>
          <w:b w:val="false"/>
          <w:i w:val="false"/>
          <w:color w:val="000000"/>
          <w:sz w:val="28"/>
        </w:rPr>
        <w:t>
      2. Тергеу әрекетіне өздерінің арасында танылуға тиіс адам болған өзге де адамдардың қатысуы тек олар ерікті түрде келіскен кезде және танушы адам олармен көрінеу таныс болмаған жағдайда ғана мүмкін болады.</w:t>
      </w:r>
    </w:p>
    <w:bookmarkEnd w:id="1256"/>
    <w:bookmarkStart w:name="z1788" w:id="1257"/>
    <w:p>
      <w:pPr>
        <w:spacing w:after="0"/>
        <w:ind w:left="0"/>
        <w:jc w:val="both"/>
      </w:pPr>
      <w:r>
        <w:rPr>
          <w:rFonts w:ascii="Times New Roman"/>
          <w:b w:val="false"/>
          <w:i w:val="false"/>
          <w:color w:val="000000"/>
          <w:sz w:val="28"/>
        </w:rPr>
        <w:t>
      3. Әдетте мәйіттің жеке өзі көрсетіледі. Апаттар туралы істер және құрбан болғандардың саны айтарлықтай болған басқа да істер бойынша мәйітті тану үшін көрсету жалпы қаза болғандармен бірге жүргізілуі мүмкін. Қажет болған жағдайларда, сотқа дейінгі тергеп-тексеруді жүзеге асыратын адамның нұсқауы бойынша мәйітті танушы адамға көрсетудің алдында маман мәйітті гримдейді ("жасандырады"). Сотқа дейінгі тергеп-тексеруді жүзеге асыратын адамның адам мәйіті қойылған жерде сақталуын қамтамасыз ету туралы нұсқауы тану үшін көрсетуді жүргізуге қажетті уақыт кезеңінде орындалуға міндетті.</w:t>
      </w:r>
    </w:p>
    <w:bookmarkEnd w:id="1257"/>
    <w:bookmarkStart w:name="z1789" w:id="1258"/>
    <w:p>
      <w:pPr>
        <w:spacing w:after="0"/>
        <w:ind w:left="0"/>
        <w:jc w:val="both"/>
      </w:pPr>
      <w:r>
        <w:rPr>
          <w:rFonts w:ascii="Times New Roman"/>
          <w:b w:val="false"/>
          <w:i w:val="false"/>
          <w:color w:val="000000"/>
          <w:sz w:val="28"/>
        </w:rPr>
        <w:t>
      4. Егер танушы адам куә немесе жәбірленуші болса, оған тану үшін көрсетудің алдында айғақтар беруден бас тартқаны үшін, көрінеу жалған айғақтар бергені үшін қылмыстық жауаптылығы туралы ескертіледі, оған – өзіне, жұбайына (зайыбына) және өзінің жақын туыстарына, ал діни қызметшіге тәубеге келу үстінде өзіне сырын ашқан адамдарға қарсы куәлік етпеу құқығы түсіндіріледі.</w:t>
      </w:r>
    </w:p>
    <w:bookmarkEnd w:id="1258"/>
    <w:bookmarkStart w:name="z1790" w:id="1259"/>
    <w:p>
      <w:pPr>
        <w:spacing w:after="0"/>
        <w:ind w:left="0"/>
        <w:jc w:val="both"/>
      </w:pPr>
      <w:r>
        <w:rPr>
          <w:rFonts w:ascii="Times New Roman"/>
          <w:b w:val="false"/>
          <w:i w:val="false"/>
          <w:color w:val="000000"/>
          <w:sz w:val="28"/>
        </w:rPr>
        <w:t>
      5. Тану үшін көрсетуді бастаудың алдында сотқа дейінгі тергеп-тексеруді жүзеге асыратын адам танылуға тиіс адамға өзге де адамдар арасында кез келген орынды таңдап алуын ұсынады, бұл хаттамада көрсетіледі.</w:t>
      </w:r>
    </w:p>
    <w:bookmarkEnd w:id="1259"/>
    <w:bookmarkStart w:name="z1791" w:id="1260"/>
    <w:p>
      <w:pPr>
        <w:spacing w:after="0"/>
        <w:ind w:left="0"/>
        <w:jc w:val="both"/>
      </w:pPr>
      <w:r>
        <w:rPr>
          <w:rFonts w:ascii="Times New Roman"/>
          <w:b w:val="false"/>
          <w:i w:val="false"/>
          <w:color w:val="000000"/>
          <w:sz w:val="28"/>
        </w:rPr>
        <w:t>
      6. Адамды тану үшін көрсету мүмкін болмаған кезде тану үшін көрсету сыртқы пішіні танылуға тиіс адаммен мүмкіндігінше ұқсас, бір мезгілде кемінде үш басқа адамның фотосуреттерімен бірге көрсетілетін оның фотосуреті, сондай-ақ дыбыс және бейне жазба бойынша жүргізілуі мүмкін.</w:t>
      </w:r>
    </w:p>
    <w:bookmarkEnd w:id="1260"/>
    <w:bookmarkStart w:name="z1792" w:id="1261"/>
    <w:p>
      <w:pPr>
        <w:spacing w:after="0"/>
        <w:ind w:left="0"/>
        <w:jc w:val="both"/>
      </w:pPr>
      <w:r>
        <w:rPr>
          <w:rFonts w:ascii="Times New Roman"/>
          <w:b w:val="false"/>
          <w:i w:val="false"/>
          <w:color w:val="000000"/>
          <w:sz w:val="28"/>
        </w:rPr>
        <w:t>
      7. Нәрсе кемінде үш біртектес нәрселер тобында көрсетіледі. Нәрсені тану үшін көрсету кезінде соған ұқсас объектілерді таңдап алу мүмкін болмаған немесе қиын болғанда тану үшін көрсету жалғыз көрсетілген дана бойынша жүргізіледі.</w:t>
      </w:r>
    </w:p>
    <w:bookmarkEnd w:id="1261"/>
    <w:bookmarkStart w:name="z1793" w:id="1262"/>
    <w:p>
      <w:pPr>
        <w:spacing w:after="0"/>
        <w:ind w:left="0"/>
        <w:jc w:val="both"/>
      </w:pPr>
      <w:r>
        <w:rPr>
          <w:rFonts w:ascii="Times New Roman"/>
          <w:b w:val="false"/>
          <w:i w:val="false"/>
          <w:color w:val="000000"/>
          <w:sz w:val="28"/>
        </w:rPr>
        <w:t>
      8. Танушы адамға өзі ол туралы айғақтар берген адамды немесе нәрсені көрсету ұсынылады. Жетелеуші сұрақтар қоюға жол берілмейді.</w:t>
      </w:r>
    </w:p>
    <w:bookmarkEnd w:id="1262"/>
    <w:bookmarkStart w:name="z1794" w:id="1263"/>
    <w:p>
      <w:pPr>
        <w:spacing w:after="0"/>
        <w:ind w:left="0"/>
        <w:jc w:val="both"/>
      </w:pPr>
      <w:r>
        <w:rPr>
          <w:rFonts w:ascii="Times New Roman"/>
          <w:b w:val="false"/>
          <w:i w:val="false"/>
          <w:color w:val="000000"/>
          <w:sz w:val="28"/>
        </w:rPr>
        <w:t>
      9. Егер танушы адам өзіне көрсетілген адамдардың біреуін немесе нәрселердің бірін көрсетсе, оған бұл адамды немесе нәрсені қандай белгілері немесе ерекшеліктері бойынша танығанын түсіндіру ұсынылады.</w:t>
      </w:r>
    </w:p>
    <w:bookmarkEnd w:id="1263"/>
    <w:bookmarkStart w:name="z1795" w:id="1264"/>
    <w:p>
      <w:pPr>
        <w:spacing w:after="0"/>
        <w:ind w:left="0"/>
        <w:jc w:val="both"/>
      </w:pPr>
      <w:r>
        <w:rPr>
          <w:rFonts w:ascii="Times New Roman"/>
          <w:b w:val="false"/>
          <w:i w:val="false"/>
          <w:color w:val="000000"/>
          <w:sz w:val="28"/>
        </w:rPr>
        <w:t>
      10. Тану үшін көрсету оның барысы мен нәтижелерін тіркейтін ғылыми-техникалық құралдар қолданыла отырып жүргізіледі.</w:t>
      </w:r>
    </w:p>
    <w:bookmarkEnd w:id="1264"/>
    <w:bookmarkStart w:name="z1796" w:id="1265"/>
    <w:p>
      <w:pPr>
        <w:spacing w:after="0"/>
        <w:ind w:left="0"/>
        <w:jc w:val="both"/>
      </w:pPr>
      <w:r>
        <w:rPr>
          <w:rFonts w:ascii="Times New Roman"/>
          <w:b w:val="false"/>
          <w:i w:val="false"/>
          <w:color w:val="000000"/>
          <w:sz w:val="28"/>
        </w:rPr>
        <w:t>
      11. Танушы адамның қауіпсіздігін қамтамасыз ету мақсатында, сондай-ақ дауыс, сөйлеу, жүріс ерекшеліктері бойынша тану кезінде адамды тану үшін көрсету танылуға тиіс адамның танушы адамды көзбен шолып байқауын болдырмайтын жағдайларда жүргізілуі мүмкін. Танушы адамға тану үшін көрсетілген адамдарды жеткілікті түрде көзбен шолып байқау мүмкіндігі қамтамасыз етілуге тиіс.</w:t>
      </w:r>
    </w:p>
    <w:bookmarkEnd w:id="1265"/>
    <w:bookmarkStart w:name="z1797" w:id="1266"/>
    <w:p>
      <w:pPr>
        <w:spacing w:after="0"/>
        <w:ind w:left="0"/>
        <w:jc w:val="both"/>
      </w:pPr>
      <w:r>
        <w:rPr>
          <w:rFonts w:ascii="Times New Roman"/>
          <w:b w:val="false"/>
          <w:i w:val="false"/>
          <w:color w:val="000000"/>
          <w:sz w:val="28"/>
        </w:rPr>
        <w:t>
      12. Адамды сол бір белгілері бойынша сол бір танушы адамның қайталап тануы жүргізілмейді.</w:t>
      </w:r>
    </w:p>
    <w:bookmarkEnd w:id="1266"/>
    <w:bookmarkStart w:name="z1798" w:id="1267"/>
    <w:p>
      <w:pPr>
        <w:spacing w:after="0"/>
        <w:ind w:left="0"/>
        <w:jc w:val="both"/>
      </w:pPr>
      <w:r>
        <w:rPr>
          <w:rFonts w:ascii="Times New Roman"/>
          <w:b w:val="false"/>
          <w:i w:val="false"/>
          <w:color w:val="000000"/>
          <w:sz w:val="28"/>
        </w:rPr>
        <w:t xml:space="preserve">
      13. Тану үшін көрсету туралы осы Кодекстің </w:t>
      </w:r>
      <w:r>
        <w:rPr>
          <w:rFonts w:ascii="Times New Roman"/>
          <w:b w:val="false"/>
          <w:i w:val="false"/>
          <w:color w:val="000000"/>
          <w:sz w:val="28"/>
        </w:rPr>
        <w:t>199-бабының</w:t>
      </w:r>
      <w:r>
        <w:rPr>
          <w:rFonts w:ascii="Times New Roman"/>
          <w:b w:val="false"/>
          <w:i w:val="false"/>
          <w:color w:val="000000"/>
          <w:sz w:val="28"/>
        </w:rPr>
        <w:t xml:space="preserve"> талаптары сақтала отырып, хаттама жасалады. Хаттамада танудың шарттары, барысы, нәтижелері көрсетіледі және танушы адамның түсініктемелері мүмкіндігінше сөзбе-сөз жазылады. Егер адамды тану үшін көрсету танылуға тиіс адамның танушы адамды көзбен шолып байқауын болдырмайтын жағдайда жүргізілсе, бұл да хаттамада көрсетіледі.</w:t>
      </w:r>
    </w:p>
    <w:bookmarkEnd w:id="1267"/>
    <w:bookmarkStart w:name="z1802" w:id="1268"/>
    <w:p>
      <w:pPr>
        <w:spacing w:after="0"/>
        <w:ind w:left="0"/>
        <w:jc w:val="left"/>
      </w:pPr>
      <w:r>
        <w:rPr>
          <w:rFonts w:ascii="Times New Roman"/>
          <w:b/>
          <w:i w:val="false"/>
          <w:color w:val="000000"/>
        </w:rPr>
        <w:t xml:space="preserve"> 30-тарау. ЖАСЫРЫН ТЕРГЕУ ӘРЕКЕТТЕРІ</w:t>
      </w:r>
    </w:p>
    <w:bookmarkEnd w:id="1268"/>
    <w:p>
      <w:pPr>
        <w:spacing w:after="0"/>
        <w:ind w:left="0"/>
        <w:jc w:val="both"/>
      </w:pPr>
      <w:r>
        <w:rPr>
          <w:rFonts w:ascii="Times New Roman"/>
          <w:b/>
          <w:i w:val="false"/>
          <w:color w:val="000000"/>
          <w:sz w:val="28"/>
        </w:rPr>
        <w:t>231-бап. Жасырын тергеу әрекеттерінің түрлері</w:t>
      </w:r>
    </w:p>
    <w:bookmarkStart w:name="z1799" w:id="1269"/>
    <w:p>
      <w:pPr>
        <w:spacing w:after="0"/>
        <w:ind w:left="0"/>
        <w:jc w:val="both"/>
      </w:pPr>
      <w:r>
        <w:rPr>
          <w:rFonts w:ascii="Times New Roman"/>
          <w:b w:val="false"/>
          <w:i w:val="false"/>
          <w:color w:val="000000"/>
          <w:sz w:val="28"/>
        </w:rPr>
        <w:t>
      1. Осы тараудың ережелеріне сәйкес мынадай жасырын тергеу әрекеттері:</w:t>
      </w:r>
    </w:p>
    <w:bookmarkEnd w:id="1269"/>
    <w:p>
      <w:pPr>
        <w:spacing w:after="0"/>
        <w:ind w:left="0"/>
        <w:jc w:val="both"/>
      </w:pPr>
      <w:r>
        <w:rPr>
          <w:rFonts w:ascii="Times New Roman"/>
          <w:b w:val="false"/>
          <w:i w:val="false"/>
          <w:color w:val="000000"/>
          <w:sz w:val="28"/>
        </w:rPr>
        <w:t>
      1) адамды немесе орынды жасырын аудио- және (немесе) бейнебақылау;</w:t>
      </w:r>
    </w:p>
    <w:p>
      <w:pPr>
        <w:spacing w:after="0"/>
        <w:ind w:left="0"/>
        <w:jc w:val="both"/>
      </w:pPr>
      <w:r>
        <w:rPr>
          <w:rFonts w:ascii="Times New Roman"/>
          <w:b w:val="false"/>
          <w:i w:val="false"/>
          <w:color w:val="000000"/>
          <w:sz w:val="28"/>
        </w:rPr>
        <w:t>
      2) электр (телекоммуникация) байланыс желілері арқылы берілетін ақпаратты жасырын бақылау, ұстап қалу және түсіріп алу;</w:t>
      </w:r>
    </w:p>
    <w:p>
      <w:pPr>
        <w:spacing w:after="0"/>
        <w:ind w:left="0"/>
        <w:jc w:val="both"/>
      </w:pPr>
      <w:r>
        <w:rPr>
          <w:rFonts w:ascii="Times New Roman"/>
          <w:b w:val="false"/>
          <w:i w:val="false"/>
          <w:color w:val="000000"/>
          <w:sz w:val="28"/>
        </w:rPr>
        <w:t>
      3) абоненттер және (немесе) абоненттік құрылғылар арасындағы қосылулар туралы ақпаратты жасырын алу;</w:t>
      </w:r>
    </w:p>
    <w:p>
      <w:pPr>
        <w:spacing w:after="0"/>
        <w:ind w:left="0"/>
        <w:jc w:val="both"/>
      </w:pPr>
      <w:r>
        <w:rPr>
          <w:rFonts w:ascii="Times New Roman"/>
          <w:b w:val="false"/>
          <w:i w:val="false"/>
          <w:color w:val="000000"/>
          <w:sz w:val="28"/>
        </w:rPr>
        <w:t>
      4) компьютерлерден, серверлерден және ақпаратты жинауға, өңдеуге, жинақтауға және сақтауға арналған басқа да құрылғылардан ақпаратты жасырын түсіріп алу;</w:t>
      </w:r>
    </w:p>
    <w:p>
      <w:pPr>
        <w:spacing w:after="0"/>
        <w:ind w:left="0"/>
        <w:jc w:val="both"/>
      </w:pPr>
      <w:r>
        <w:rPr>
          <w:rFonts w:ascii="Times New Roman"/>
          <w:b w:val="false"/>
          <w:i w:val="false"/>
          <w:color w:val="000000"/>
          <w:sz w:val="28"/>
        </w:rPr>
        <w:t>
      5) пошта жөнелтілімдерін және өзге де жөнелтілімдерді жасырын бақылау;</w:t>
      </w:r>
    </w:p>
    <w:p>
      <w:pPr>
        <w:spacing w:after="0"/>
        <w:ind w:left="0"/>
        <w:jc w:val="both"/>
      </w:pPr>
      <w:r>
        <w:rPr>
          <w:rFonts w:ascii="Times New Roman"/>
          <w:b w:val="false"/>
          <w:i w:val="false"/>
          <w:color w:val="000000"/>
          <w:sz w:val="28"/>
        </w:rPr>
        <w:t>
      6) орынға жасырын кіру және (немесе) оны тексеру;</w:t>
      </w:r>
    </w:p>
    <w:p>
      <w:pPr>
        <w:spacing w:after="0"/>
        <w:ind w:left="0"/>
        <w:jc w:val="both"/>
      </w:pPr>
      <w:r>
        <w:rPr>
          <w:rFonts w:ascii="Times New Roman"/>
          <w:b w:val="false"/>
          <w:i w:val="false"/>
          <w:color w:val="000000"/>
          <w:sz w:val="28"/>
        </w:rPr>
        <w:t>
      7) адамды немесе орынды жасырын байқауға алу;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03.07.2017 </w:t>
      </w:r>
      <w:r>
        <w:rPr>
          <w:rFonts w:ascii="Times New Roman"/>
          <w:b w:val="false"/>
          <w:i w:val="false"/>
          <w:color w:val="00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жасырын бақыланатын сатып алу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Ескерту. 231-бапқа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232-бап. Жасырын тергеу әрекеттерін жүргізу шарттары мен негіздері</w:t>
      </w:r>
    </w:p>
    <w:bookmarkStart w:name="z1800" w:id="1270"/>
    <w:p>
      <w:pPr>
        <w:spacing w:after="0"/>
        <w:ind w:left="0"/>
        <w:jc w:val="both"/>
      </w:pPr>
      <w:r>
        <w:rPr>
          <w:rFonts w:ascii="Times New Roman"/>
          <w:b w:val="false"/>
          <w:i w:val="false"/>
          <w:color w:val="000000"/>
          <w:sz w:val="28"/>
        </w:rPr>
        <w:t>
      1. Егер қылмыстық іс бойынша дәлелденуге жататын мән-жайларды, қылмыстық процеске тартылған тұлғалардың мүдделерін қозғайтын фактілер туралы мәліметтерді оларға хабарламай алу қажет болғанда, осы тарауда көзделген жасырын тергеу әрекеттері жүргізіледі.</w:t>
      </w:r>
    </w:p>
    <w:bookmarkEnd w:id="1270"/>
    <w:bookmarkStart w:name="z1801" w:id="1271"/>
    <w:p>
      <w:pPr>
        <w:spacing w:after="0"/>
        <w:ind w:left="0"/>
        <w:jc w:val="both"/>
      </w:pPr>
      <w:r>
        <w:rPr>
          <w:rFonts w:ascii="Times New Roman"/>
          <w:b w:val="false"/>
          <w:i w:val="false"/>
          <w:color w:val="000000"/>
          <w:sz w:val="28"/>
        </w:rPr>
        <w:t>
      2. Пошта жөнелтілімдерін және өзге де жөнелтілімдерді жасырын бақылауды қоспағанда, жасырын тергеу әрекеттерін сотқа дейінгі тергеп-тексеру органының тапсырмасы бойынша құқық қорғау органының немесе арнаулы мемлекеттік органның уәкілетті бөлімшесі жедел-іздестіру қызметінің нысандары мен әдістерін пайдалана отырып жүргізеді.</w:t>
      </w:r>
    </w:p>
    <w:bookmarkEnd w:id="1271"/>
    <w:bookmarkStart w:name="z1803" w:id="1272"/>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231-бабының</w:t>
      </w:r>
      <w:r>
        <w:rPr>
          <w:rFonts w:ascii="Times New Roman"/>
          <w:b w:val="false"/>
          <w:i w:val="false"/>
          <w:color w:val="000000"/>
          <w:sz w:val="28"/>
        </w:rPr>
        <w:t xml:space="preserve"> 1) – 6) тармақтарында көзделген жасырын тергеу әрекеттері мамандандырылған тергеу сотының, мамандандырылған ауданаралық тергеу сотының тергеу судьясының санкциясымен жүргізіледі, оны алу тәртібі осы Кодекстің </w:t>
      </w:r>
      <w:r>
        <w:rPr>
          <w:rFonts w:ascii="Times New Roman"/>
          <w:b w:val="false"/>
          <w:i w:val="false"/>
          <w:color w:val="000000"/>
          <w:sz w:val="28"/>
        </w:rPr>
        <w:t>234-бабында</w:t>
      </w:r>
      <w:r>
        <w:rPr>
          <w:rFonts w:ascii="Times New Roman"/>
          <w:b w:val="false"/>
          <w:i w:val="false"/>
          <w:color w:val="000000"/>
          <w:sz w:val="28"/>
        </w:rPr>
        <w:t xml:space="preserve"> белгіленген.</w:t>
      </w:r>
    </w:p>
    <w:bookmarkEnd w:id="1272"/>
    <w:bookmarkStart w:name="z1804" w:id="1273"/>
    <w:p>
      <w:pPr>
        <w:spacing w:after="0"/>
        <w:ind w:left="0"/>
        <w:jc w:val="both"/>
      </w:pPr>
      <w:r>
        <w:rPr>
          <w:rFonts w:ascii="Times New Roman"/>
          <w:b w:val="false"/>
          <w:i w:val="false"/>
          <w:color w:val="000000"/>
          <w:sz w:val="28"/>
        </w:rPr>
        <w:t>
      4. Жасырын тергеу әрекеттері мына негіздердің бірі болған кезде:</w:t>
      </w:r>
    </w:p>
    <w:bookmarkEnd w:id="1273"/>
    <w:p>
      <w:pPr>
        <w:spacing w:after="0"/>
        <w:ind w:left="0"/>
        <w:jc w:val="both"/>
      </w:pPr>
      <w:r>
        <w:rPr>
          <w:rFonts w:ascii="Times New Roman"/>
          <w:b w:val="false"/>
          <w:i w:val="false"/>
          <w:color w:val="000000"/>
          <w:sz w:val="28"/>
        </w:rPr>
        <w:t>
      1) жасалғаны үшін санкциясы бір жылдан астам мерзімге бас бостандығынан айыру түріндегі жазаны көздейтін қылмыстар туралы істер бойынша;</w:t>
      </w:r>
    </w:p>
    <w:p>
      <w:pPr>
        <w:spacing w:after="0"/>
        <w:ind w:left="0"/>
        <w:jc w:val="both"/>
      </w:pPr>
      <w:r>
        <w:rPr>
          <w:rFonts w:ascii="Times New Roman"/>
          <w:b w:val="false"/>
          <w:i w:val="false"/>
          <w:color w:val="000000"/>
          <w:sz w:val="28"/>
        </w:rPr>
        <w:t>
      2) қылмыстық топ дайындайтын және жасайтын қылмыстар бойынша жүргізіледі.</w:t>
      </w:r>
    </w:p>
    <w:bookmarkStart w:name="z1805" w:id="1274"/>
    <w:p>
      <w:pPr>
        <w:spacing w:after="0"/>
        <w:ind w:left="0"/>
        <w:jc w:val="both"/>
      </w:pPr>
      <w:r>
        <w:rPr>
          <w:rFonts w:ascii="Times New Roman"/>
          <w:b w:val="false"/>
          <w:i w:val="false"/>
          <w:color w:val="000000"/>
          <w:sz w:val="28"/>
        </w:rPr>
        <w:t xml:space="preserve">
      5. Осы баптың төртінші бөлігінде көзделмеген басқа да қылмыстық құқық бұзушылықтарды анықтау, олардың жолын кесу және оларды ашу үшін осы Кодекстің </w:t>
      </w:r>
      <w:r>
        <w:rPr>
          <w:rFonts w:ascii="Times New Roman"/>
          <w:b w:val="false"/>
          <w:i w:val="false"/>
          <w:color w:val="000000"/>
          <w:sz w:val="28"/>
        </w:rPr>
        <w:t>231-бабының</w:t>
      </w:r>
      <w:r>
        <w:rPr>
          <w:rFonts w:ascii="Times New Roman"/>
          <w:b w:val="false"/>
          <w:i w:val="false"/>
          <w:color w:val="000000"/>
          <w:sz w:val="28"/>
        </w:rPr>
        <w:t xml:space="preserve"> тек 7) – 9) тармақтарында көзделген жасырын тергеу әрекеттері жүргізілуі мүмкін.</w:t>
      </w:r>
    </w:p>
    <w:bookmarkEnd w:id="1274"/>
    <w:bookmarkStart w:name="z1806" w:id="1275"/>
    <w:p>
      <w:pPr>
        <w:spacing w:after="0"/>
        <w:ind w:left="0"/>
        <w:jc w:val="both"/>
      </w:pPr>
      <w:r>
        <w:rPr>
          <w:rFonts w:ascii="Times New Roman"/>
          <w:b w:val="false"/>
          <w:i w:val="false"/>
          <w:color w:val="000000"/>
          <w:sz w:val="28"/>
        </w:rPr>
        <w:t xml:space="preserve">
      6. Жекелеген адамдардың өміріне, денсаулығына, меншігіне қатер төнген жағдайда, олардың арызы бойынша немесе жазбаша келісуімен, сотқа дейінгі тергеп-тексеру органының қаулысы негізінде, қаулы шығарылған кезден бастап жиырма төрт сағаттың ішінде прокурорды міндетті түрде хабардар ете отырып, осы Кодекстің </w:t>
      </w:r>
      <w:r>
        <w:rPr>
          <w:rFonts w:ascii="Times New Roman"/>
          <w:b w:val="false"/>
          <w:i w:val="false"/>
          <w:color w:val="000000"/>
          <w:sz w:val="28"/>
        </w:rPr>
        <w:t>231-бабының</w:t>
      </w:r>
      <w:r>
        <w:rPr>
          <w:rFonts w:ascii="Times New Roman"/>
          <w:b w:val="false"/>
          <w:i w:val="false"/>
          <w:color w:val="000000"/>
          <w:sz w:val="28"/>
        </w:rPr>
        <w:t xml:space="preserve"> 1) және 2) тармақтарында көзделген жасырын тергеу әрекеттерін жүргізуге рұқсат етіледі.</w:t>
      </w:r>
    </w:p>
    <w:bookmarkEnd w:id="1275"/>
    <w:bookmarkStart w:name="z1807" w:id="1276"/>
    <w:p>
      <w:pPr>
        <w:spacing w:after="0"/>
        <w:ind w:left="0"/>
        <w:jc w:val="both"/>
      </w:pPr>
      <w:r>
        <w:rPr>
          <w:rFonts w:ascii="Times New Roman"/>
          <w:b w:val="false"/>
          <w:i w:val="false"/>
          <w:color w:val="000000"/>
          <w:sz w:val="28"/>
        </w:rPr>
        <w:t>
      7. Жасырын тергеу әрекеттері:</w:t>
      </w:r>
    </w:p>
    <w:bookmarkEnd w:id="1276"/>
    <w:p>
      <w:pPr>
        <w:spacing w:after="0"/>
        <w:ind w:left="0"/>
        <w:jc w:val="both"/>
      </w:pPr>
      <w:r>
        <w:rPr>
          <w:rFonts w:ascii="Times New Roman"/>
          <w:b w:val="false"/>
          <w:i w:val="false"/>
          <w:color w:val="000000"/>
          <w:sz w:val="28"/>
        </w:rPr>
        <w:t>
      1) қылмыстық құқық бұзушылық туралы арызда, хабарда оны дайындап жатқан, жасап жатқан немесе жасаған адам ретінде көрсетілген не өзіне қатысты оның тергеліп жатқан құқық бұзушылыққа қатысы бар не дайындалып жатқан, жасалып жатқан немесе жасалған қылмыстық құқық бұзушылық туралы мәліметтерге ие деп пайымдауға өзге де негіздер бар адамға;</w:t>
      </w:r>
    </w:p>
    <w:p>
      <w:pPr>
        <w:spacing w:after="0"/>
        <w:ind w:left="0"/>
        <w:jc w:val="both"/>
      </w:pPr>
      <w:r>
        <w:rPr>
          <w:rFonts w:ascii="Times New Roman"/>
          <w:b w:val="false"/>
          <w:i w:val="false"/>
          <w:color w:val="000000"/>
          <w:sz w:val="28"/>
        </w:rPr>
        <w:t>
      2) күдіктіге;</w:t>
      </w:r>
    </w:p>
    <w:p>
      <w:pPr>
        <w:spacing w:after="0"/>
        <w:ind w:left="0"/>
        <w:jc w:val="both"/>
      </w:pPr>
      <w:r>
        <w:rPr>
          <w:rFonts w:ascii="Times New Roman"/>
          <w:b w:val="false"/>
          <w:i w:val="false"/>
          <w:color w:val="000000"/>
          <w:sz w:val="28"/>
        </w:rPr>
        <w:t>
      3) жәбірленушінің жазбаша келісімі бойынша оған;</w:t>
      </w:r>
    </w:p>
    <w:p>
      <w:pPr>
        <w:spacing w:after="0"/>
        <w:ind w:left="0"/>
        <w:jc w:val="both"/>
      </w:pPr>
      <w:r>
        <w:rPr>
          <w:rFonts w:ascii="Times New Roman"/>
          <w:b w:val="false"/>
          <w:i w:val="false"/>
          <w:color w:val="000000"/>
          <w:sz w:val="28"/>
        </w:rPr>
        <w:t>
      4) егер үшінші тұлғаның іс үшін маңызы бар ақпаратты алатыны немесе беретіні туралы мәліметтер болса, үшінші тұлғаға;</w:t>
      </w:r>
    </w:p>
    <w:p>
      <w:pPr>
        <w:spacing w:after="0"/>
        <w:ind w:left="0"/>
        <w:jc w:val="both"/>
      </w:pPr>
      <w:r>
        <w:rPr>
          <w:rFonts w:ascii="Times New Roman"/>
          <w:b w:val="false"/>
          <w:i w:val="false"/>
          <w:color w:val="000000"/>
          <w:sz w:val="28"/>
        </w:rPr>
        <w:t>
      5) егер онда болып жатқан немесе болуы болжанатын мән-жайлардың іс үшін маңызы болатын болса, жерге қатысты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Ескертпе!</w:t>
      </w:r>
      <w:r>
        <w:br/>
      </w:r>
      <w:r>
        <w:rPr>
          <w:rFonts w:ascii="Times New Roman"/>
          <w:b w:val="false"/>
          <w:i w:val="false"/>
          <w:color w:val="000000"/>
          <w:sz w:val="28"/>
        </w:rPr>
        <w:t>
</w:t>
      </w:r>
      <w:r>
        <w:rPr>
          <w:rFonts w:ascii="Times New Roman"/>
          <w:b w:val="false"/>
          <w:i w:val="false"/>
          <w:color w:val="ff0000"/>
          <w:sz w:val="28"/>
        </w:rPr>
        <w:t>      ҚР Конституциялық Соты 232-баптың 8-бөлігінің конституциялылығын тексеру жөнінде іс жүргізу бастады.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Заң көмегін көрсететін адвокаттар ауыр немесе аса ауыр қылмыс дайындап жатыр немесе жасады деп пайымдауға негіз болған жағдайларды қоспағанда, оларға қатысты жасырын тергеу әрекеттерін жүргізуге тыйым салынады.</w:t>
      </w:r>
    </w:p>
    <w:bookmarkStart w:name="z1809" w:id="1277"/>
    <w:p>
      <w:pPr>
        <w:spacing w:after="0"/>
        <w:ind w:left="0"/>
        <w:jc w:val="both"/>
      </w:pPr>
      <w:r>
        <w:rPr>
          <w:rFonts w:ascii="Times New Roman"/>
          <w:b w:val="false"/>
          <w:i w:val="false"/>
          <w:color w:val="000000"/>
          <w:sz w:val="28"/>
        </w:rPr>
        <w:t>
      9. Осы Кодексте көзделмеген мақсаттар мен міндеттерге қол жеткізу үшін жасырын тергеу әрекеттерін жүзеге асыруға, сондай-ақ оларды жүргізу барысында алынған ақпаратты пайдалануға жол берілмейді.</w:t>
      </w:r>
    </w:p>
    <w:bookmarkEnd w:id="1277"/>
    <w:bookmarkStart w:name="z1810" w:id="1278"/>
    <w:p>
      <w:pPr>
        <w:spacing w:after="0"/>
        <w:ind w:left="0"/>
        <w:jc w:val="both"/>
      </w:pPr>
      <w:r>
        <w:rPr>
          <w:rFonts w:ascii="Times New Roman"/>
          <w:b w:val="false"/>
          <w:i w:val="false"/>
          <w:color w:val="000000"/>
          <w:sz w:val="28"/>
        </w:rPr>
        <w:t>
      10. Жасырын тергеу әрекеттерін жүргізу тәртібін Қазақстан Республикасының Бас Прокурорымен келісім бойынша құқық қорғау органдары мен арнаулы мемлекеттік органдар айқындайды.</w:t>
      </w:r>
    </w:p>
    <w:bookmarkEnd w:id="1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232-бапқа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(01.03.2018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233-бап. Жасырын тергеу әрекетін жүргізу туралы қаулы</w:t>
      </w:r>
    </w:p>
    <w:bookmarkStart w:name="z1811" w:id="1279"/>
    <w:p>
      <w:pPr>
        <w:spacing w:after="0"/>
        <w:ind w:left="0"/>
        <w:jc w:val="both"/>
      </w:pPr>
      <w:r>
        <w:rPr>
          <w:rFonts w:ascii="Times New Roman"/>
          <w:b w:val="false"/>
          <w:i w:val="false"/>
          <w:color w:val="000000"/>
          <w:sz w:val="28"/>
        </w:rPr>
        <w:t xml:space="preserve">
      1. Жасырын тергеу әрекетін жүргізу тапсырылған органның уәкілетті лауазымды адамы осы Кодекстің </w:t>
      </w:r>
      <w:r>
        <w:rPr>
          <w:rFonts w:ascii="Times New Roman"/>
          <w:b w:val="false"/>
          <w:i w:val="false"/>
          <w:color w:val="000000"/>
          <w:sz w:val="28"/>
        </w:rPr>
        <w:t>198-бабында</w:t>
      </w:r>
      <w:r>
        <w:rPr>
          <w:rFonts w:ascii="Times New Roman"/>
          <w:b w:val="false"/>
          <w:i w:val="false"/>
          <w:color w:val="000000"/>
          <w:sz w:val="28"/>
        </w:rPr>
        <w:t xml:space="preserve"> белгіленген талаптарға сәйкес келуге тиіс қаулы шығарады.</w:t>
      </w:r>
    </w:p>
    <w:bookmarkEnd w:id="1279"/>
    <w:p>
      <w:pPr>
        <w:spacing w:after="0"/>
        <w:ind w:left="0"/>
        <w:jc w:val="both"/>
      </w:pPr>
      <w:r>
        <w:rPr>
          <w:rFonts w:ascii="Times New Roman"/>
          <w:b w:val="false"/>
          <w:i w:val="false"/>
          <w:color w:val="000000"/>
          <w:sz w:val="28"/>
        </w:rPr>
        <w:t>
      Қаулыда:</w:t>
      </w:r>
    </w:p>
    <w:p>
      <w:pPr>
        <w:spacing w:after="0"/>
        <w:ind w:left="0"/>
        <w:jc w:val="both"/>
      </w:pPr>
      <w:r>
        <w:rPr>
          <w:rFonts w:ascii="Times New Roman"/>
          <w:b w:val="false"/>
          <w:i w:val="false"/>
          <w:color w:val="000000"/>
          <w:sz w:val="28"/>
        </w:rPr>
        <w:t>
      1) оның жасалған орны мен уақыты;</w:t>
      </w:r>
    </w:p>
    <w:p>
      <w:pPr>
        <w:spacing w:after="0"/>
        <w:ind w:left="0"/>
        <w:jc w:val="both"/>
      </w:pPr>
      <w:r>
        <w:rPr>
          <w:rFonts w:ascii="Times New Roman"/>
          <w:b w:val="false"/>
          <w:i w:val="false"/>
          <w:color w:val="000000"/>
          <w:sz w:val="28"/>
        </w:rPr>
        <w:t>
      2) қаулы шығарған адамның лауазымы, тегі мен аты-жөні, жеке қойған қолы;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(01.03.2018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аясында жасырын тергеу әрекеттерін жүргізу болжанып отырған қылмыстық істің нөмірі;</w:t>
      </w:r>
    </w:p>
    <w:p>
      <w:pPr>
        <w:spacing w:after="0"/>
        <w:ind w:left="0"/>
        <w:jc w:val="both"/>
      </w:pPr>
      <w:r>
        <w:rPr>
          <w:rFonts w:ascii="Times New Roman"/>
          <w:b w:val="false"/>
          <w:i w:val="false"/>
          <w:color w:val="000000"/>
          <w:sz w:val="28"/>
        </w:rPr>
        <w:t>
      5) қаулы шығаруға негіз болған осы Кодекстің баптары;</w:t>
      </w:r>
    </w:p>
    <w:p>
      <w:pPr>
        <w:spacing w:after="0"/>
        <w:ind w:left="0"/>
        <w:jc w:val="both"/>
      </w:pPr>
      <w:r>
        <w:rPr>
          <w:rFonts w:ascii="Times New Roman"/>
          <w:b w:val="false"/>
          <w:i w:val="false"/>
          <w:color w:val="000000"/>
          <w:sz w:val="28"/>
        </w:rPr>
        <w:t>
      6) қылмыстық іс фабуласының қысқаша сипаттамасы;</w:t>
      </w:r>
    </w:p>
    <w:p>
      <w:pPr>
        <w:spacing w:after="0"/>
        <w:ind w:left="0"/>
        <w:jc w:val="both"/>
      </w:pPr>
      <w:r>
        <w:rPr>
          <w:rFonts w:ascii="Times New Roman"/>
          <w:b w:val="false"/>
          <w:i w:val="false"/>
          <w:color w:val="000000"/>
          <w:sz w:val="28"/>
        </w:rPr>
        <w:t>
      7) жасырын тергеу әрекетін жүргізу қажеттігінің негіздемесі;</w:t>
      </w:r>
    </w:p>
    <w:p>
      <w:pPr>
        <w:spacing w:after="0"/>
        <w:ind w:left="0"/>
        <w:jc w:val="both"/>
      </w:pPr>
      <w:r>
        <w:rPr>
          <w:rFonts w:ascii="Times New Roman"/>
          <w:b w:val="false"/>
          <w:i w:val="false"/>
          <w:color w:val="000000"/>
          <w:sz w:val="28"/>
        </w:rPr>
        <w:t>
      8) өзіне қатысты жасырын тергеу әрекетін жүргізу жоспарланып отырған адам, орын немесе зат туралы мәліметтер;</w:t>
      </w:r>
    </w:p>
    <w:p>
      <w:pPr>
        <w:spacing w:after="0"/>
        <w:ind w:left="0"/>
        <w:jc w:val="both"/>
      </w:pPr>
      <w:r>
        <w:rPr>
          <w:rFonts w:ascii="Times New Roman"/>
          <w:b w:val="false"/>
          <w:i w:val="false"/>
          <w:color w:val="000000"/>
          <w:sz w:val="28"/>
        </w:rPr>
        <w:t>
      9) жасырын тергеу әрекетін жүргізу мерзімі;</w:t>
      </w:r>
    </w:p>
    <w:p>
      <w:pPr>
        <w:spacing w:after="0"/>
        <w:ind w:left="0"/>
        <w:jc w:val="both"/>
      </w:pPr>
      <w:r>
        <w:rPr>
          <w:rFonts w:ascii="Times New Roman"/>
          <w:b w:val="false"/>
          <w:i w:val="false"/>
          <w:color w:val="000000"/>
          <w:sz w:val="28"/>
        </w:rPr>
        <w:t>
      10) жасырын тергеу әрекетін жүргізу тапсырылатын орган туралы мәліметтер қамтылуға тиіс.</w:t>
      </w:r>
    </w:p>
    <w:bookmarkStart w:name="z1812" w:id="1280"/>
    <w:p>
      <w:pPr>
        <w:spacing w:after="0"/>
        <w:ind w:left="0"/>
        <w:jc w:val="both"/>
      </w:pPr>
      <w:r>
        <w:rPr>
          <w:rFonts w:ascii="Times New Roman"/>
          <w:b w:val="false"/>
          <w:i w:val="false"/>
          <w:color w:val="000000"/>
          <w:sz w:val="28"/>
        </w:rPr>
        <w:t>
      2. Өзіне қатысты жасырын тергеу әрекеті жүргізілетін объектінің шифрын ашуды болғызбау мақсатында қаулыда нақты деректердің орнына бүркеншік атты, шартты атауды көрсетуге жол беріледі. Құпиялық талаптары сақтала отырып, деректерді өзгерту туралы прокурормен келісілетін тиісті қаулы шығарылады.</w:t>
      </w:r>
    </w:p>
    <w:bookmarkEnd w:id="1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(01.03.2018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234-бап. Жасырын тергеу әрекеттерін санкциялау</w:t>
      </w:r>
    </w:p>
    <w:bookmarkStart w:name="z1813" w:id="1281"/>
    <w:p>
      <w:pPr>
        <w:spacing w:after="0"/>
        <w:ind w:left="0"/>
        <w:jc w:val="both"/>
      </w:pPr>
      <w:r>
        <w:rPr>
          <w:rFonts w:ascii="Times New Roman"/>
          <w:b w:val="false"/>
          <w:i w:val="false"/>
          <w:color w:val="000000"/>
          <w:sz w:val="28"/>
        </w:rPr>
        <w:t>
      1. Жасырын тергеу әрекеттері сотқа дейінгі тергеп-тексеруді жүзеге асыратын адамның не осы Кодексте тиісті қаулы шығаруға уәкілеттік берілген өзге де лауазымды адамдардың уәжді қаулысы негізінде мамандандырылған тергеу сотының, мамандандырылған ауданаралық тергеу сотының тергеу судьясының санкциясымен жүргізіледі.</w:t>
      </w:r>
    </w:p>
    <w:bookmarkEnd w:id="1281"/>
    <w:bookmarkStart w:name="z3420" w:id="1282"/>
    <w:p>
      <w:pPr>
        <w:spacing w:after="0"/>
        <w:ind w:left="0"/>
        <w:jc w:val="both"/>
      </w:pPr>
      <w:r>
        <w:rPr>
          <w:rFonts w:ascii="Times New Roman"/>
          <w:b w:val="false"/>
          <w:i w:val="false"/>
          <w:color w:val="000000"/>
          <w:sz w:val="28"/>
        </w:rPr>
        <w:t>
      2. Жасырын тергеу әрекетін жүргізу туралы қаулы шығарылғанынан кейін жиырма төрт сағат ішінде көрсетілген тергеу әрекетін жүргізудің негізділігін растайтын материалдармен бірге тергеу судьясына ұсынылады.</w:t>
      </w:r>
    </w:p>
    <w:bookmarkEnd w:id="1282"/>
    <w:bookmarkStart w:name="z3421" w:id="1283"/>
    <w:p>
      <w:pPr>
        <w:spacing w:after="0"/>
        <w:ind w:left="0"/>
        <w:jc w:val="both"/>
      </w:pPr>
      <w:r>
        <w:rPr>
          <w:rFonts w:ascii="Times New Roman"/>
          <w:b w:val="false"/>
          <w:i w:val="false"/>
          <w:color w:val="000000"/>
          <w:sz w:val="28"/>
        </w:rPr>
        <w:t>
      Жасырын тергеу әрекетін санкциялау тиісті қаулы сотқа келіп түскен кезден бастап он екі сағат ішінде жүргізіледі.</w:t>
      </w:r>
    </w:p>
    <w:bookmarkEnd w:id="1283"/>
    <w:bookmarkStart w:name="z3422" w:id="1284"/>
    <w:p>
      <w:pPr>
        <w:spacing w:after="0"/>
        <w:ind w:left="0"/>
        <w:jc w:val="both"/>
      </w:pPr>
      <w:r>
        <w:rPr>
          <w:rFonts w:ascii="Times New Roman"/>
          <w:b w:val="false"/>
          <w:i w:val="false"/>
          <w:color w:val="000000"/>
          <w:sz w:val="28"/>
        </w:rPr>
        <w:t xml:space="preserve">
      Қосымша материалдарды талап етіп алдыру қажет болған жағдайларда, қаулыны белгіленген мерзімнен асырып, бірақ жиырма төрт сағаттан аспайтын мерзімде қарауға жол беріледі. </w:t>
      </w:r>
    </w:p>
    <w:bookmarkEnd w:id="1284"/>
    <w:bookmarkStart w:name="z3423" w:id="1285"/>
    <w:p>
      <w:pPr>
        <w:spacing w:after="0"/>
        <w:ind w:left="0"/>
        <w:jc w:val="both"/>
      </w:pPr>
      <w:r>
        <w:rPr>
          <w:rFonts w:ascii="Times New Roman"/>
          <w:b w:val="false"/>
          <w:i w:val="false"/>
          <w:color w:val="000000"/>
          <w:sz w:val="28"/>
        </w:rPr>
        <w:t>
      Шығарылған қаулы негізсіз болған жағдайда, тергеу судьясы оны санкциялаудан бас тартады.</w:t>
      </w:r>
    </w:p>
    <w:bookmarkEnd w:id="1285"/>
    <w:bookmarkStart w:name="z3424" w:id="1286"/>
    <w:p>
      <w:pPr>
        <w:spacing w:after="0"/>
        <w:ind w:left="0"/>
        <w:jc w:val="both"/>
      </w:pPr>
      <w:r>
        <w:rPr>
          <w:rFonts w:ascii="Times New Roman"/>
          <w:b w:val="false"/>
          <w:i w:val="false"/>
          <w:color w:val="000000"/>
          <w:sz w:val="28"/>
        </w:rPr>
        <w:t>
      Жасырын тергеу әрекетін санкциялау барысында берілген ақпараттың анықтығына күмән болған кезде, тергеу судьясы қаулыны санкциялап, жиырма төрт сағат ішінде оның заңдылығын процестік прокурордың тексеруіне бастама жасауға құқылы.</w:t>
      </w:r>
    </w:p>
    <w:bookmarkEnd w:id="1286"/>
    <w:bookmarkStart w:name="z3425" w:id="1287"/>
    <w:p>
      <w:pPr>
        <w:spacing w:after="0"/>
        <w:ind w:left="0"/>
        <w:jc w:val="both"/>
      </w:pPr>
      <w:r>
        <w:rPr>
          <w:rFonts w:ascii="Times New Roman"/>
          <w:b w:val="false"/>
          <w:i w:val="false"/>
          <w:color w:val="000000"/>
          <w:sz w:val="28"/>
        </w:rPr>
        <w:t>
      Процестік прокурор бес тәулік ішінде тиісті тексеру жүргізіп, оның нәтижелері туралы тергеу судьясын хабардар етуге міндетті.</w:t>
      </w:r>
    </w:p>
    <w:bookmarkEnd w:id="1287"/>
    <w:bookmarkStart w:name="z3426" w:id="1288"/>
    <w:p>
      <w:pPr>
        <w:spacing w:after="0"/>
        <w:ind w:left="0"/>
        <w:jc w:val="both"/>
      </w:pPr>
      <w:r>
        <w:rPr>
          <w:rFonts w:ascii="Times New Roman"/>
          <w:b w:val="false"/>
          <w:i w:val="false"/>
          <w:color w:val="000000"/>
          <w:sz w:val="28"/>
        </w:rPr>
        <w:t>
      Егер тексеруде жасырын тергеу әрекетін жүргізу туралы қаулының заңсыз екені анықталған жағдайда, прокурор тергеу судьясына тиісті өтінішхат енгізуге міндетті.</w:t>
      </w:r>
    </w:p>
    <w:bookmarkEnd w:id="1288"/>
    <w:bookmarkStart w:name="z3427" w:id="1289"/>
    <w:p>
      <w:pPr>
        <w:spacing w:after="0"/>
        <w:ind w:left="0"/>
        <w:jc w:val="both"/>
      </w:pPr>
      <w:r>
        <w:rPr>
          <w:rFonts w:ascii="Times New Roman"/>
          <w:b w:val="false"/>
          <w:i w:val="false"/>
          <w:color w:val="000000"/>
          <w:sz w:val="28"/>
        </w:rPr>
        <w:t>
      3. Тергеу судьясы осы Кодекстің 231-бабының 1), 2), 3), 4), 5) және 6) тармақтарында көзделген жасырын тергеу әрекеттерін прокурордың өтінішхаты бойынша тоқтатуы мүмкін. Осы Кодекстің 231-бабының 7) және 9) тармақтарында көзделген жасырын тергеу әрекеттерін прокурор тоқтатуы мүмкін.</w:t>
      </w:r>
    </w:p>
    <w:bookmarkEnd w:id="1289"/>
    <w:bookmarkStart w:name="z3428" w:id="1290"/>
    <w:p>
      <w:pPr>
        <w:spacing w:after="0"/>
        <w:ind w:left="0"/>
        <w:jc w:val="both"/>
      </w:pPr>
      <w:r>
        <w:rPr>
          <w:rFonts w:ascii="Times New Roman"/>
          <w:b w:val="false"/>
          <w:i w:val="false"/>
          <w:color w:val="000000"/>
          <w:sz w:val="28"/>
        </w:rPr>
        <w:t xml:space="preserve">
      4. Судьяға қатысты жасырын тергеу әрекетін санкциялауды астананың мамандандырылған ауданаралық тергеу сотының тергеу судьясы сотқа дейінгі тергеп-тексеру органының Қазақстан Республикасының Бас Прокурорымен келісілген қаулысы бойынша жүргізеді. </w:t>
      </w:r>
    </w:p>
    <w:bookmarkEnd w:id="1290"/>
    <w:bookmarkStart w:name="z3429" w:id="1291"/>
    <w:p>
      <w:pPr>
        <w:spacing w:after="0"/>
        <w:ind w:left="0"/>
        <w:jc w:val="both"/>
      </w:pPr>
      <w:r>
        <w:rPr>
          <w:rFonts w:ascii="Times New Roman"/>
          <w:b w:val="false"/>
          <w:i w:val="false"/>
          <w:color w:val="000000"/>
          <w:sz w:val="28"/>
        </w:rPr>
        <w:t>
      Қазақстан Республикасының Бас Прокурорына қатысты жасырын тергеу әрекетін санкциялауды астананың мамандандырылған ауданаралық тергеу сотының тергеу судьясы сотқа дейінгі тергеп-тексеру органының Қазақстан Республикасы Бас Прокурорының бірінші орынбасарымен келісілген қаулысы бойынша жүргізеді.</w:t>
      </w:r>
    </w:p>
    <w:bookmarkEnd w:id="1291"/>
    <w:bookmarkStart w:name="z3430" w:id="1292"/>
    <w:p>
      <w:pPr>
        <w:spacing w:after="0"/>
        <w:ind w:left="0"/>
        <w:jc w:val="both"/>
      </w:pPr>
      <w:r>
        <w:rPr>
          <w:rFonts w:ascii="Times New Roman"/>
          <w:b w:val="false"/>
          <w:i w:val="false"/>
          <w:color w:val="000000"/>
          <w:sz w:val="28"/>
        </w:rPr>
        <w:t>
      5. Жасырын тергеу әрекеті аяқталған күннен бастап екі тәуліктен кешіктірілмей, уәкілетті прокурор оны жүргізу нәтижелері туралы хабардар етіледі.</w:t>
      </w:r>
    </w:p>
    <w:bookmarkEnd w:id="1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234-бап жаңа редакцияда - ҚР 21.12.2017 </w:t>
      </w:r>
      <w:r>
        <w:rPr>
          <w:rFonts w:ascii="Times New Roman"/>
          <w:b w:val="false"/>
          <w:i w:val="false"/>
          <w:color w:val="ff0000"/>
          <w:sz w:val="28"/>
        </w:rPr>
        <w:t>№ 118-VI</w:t>
      </w:r>
      <w:r>
        <w:rPr>
          <w:rFonts w:ascii="Times New Roman"/>
          <w:b w:val="false"/>
          <w:i w:val="false"/>
          <w:color w:val="ff0000"/>
          <w:sz w:val="28"/>
        </w:rPr>
        <w:t xml:space="preserve"> (01.03.2018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235-бап. Кейінге қалдыруға болмайтын жағдайларда жасырын тергеу әрекеттерін жүргізу</w:t>
      </w:r>
    </w:p>
    <w:bookmarkStart w:name="z1816" w:id="1293"/>
    <w:p>
      <w:pPr>
        <w:spacing w:after="0"/>
        <w:ind w:left="0"/>
        <w:jc w:val="both"/>
      </w:pPr>
      <w:r>
        <w:rPr>
          <w:rFonts w:ascii="Times New Roman"/>
          <w:b w:val="false"/>
          <w:i w:val="false"/>
          <w:color w:val="000000"/>
          <w:sz w:val="28"/>
        </w:rPr>
        <w:t xml:space="preserve">
      1. Кейінге қалдыруға болмайтын жағдайларда, тергеу судьясын жиырма төрт сағат ішінде хабардар ете отырып және санкцияны кейіннен осы Кодекстің </w:t>
      </w:r>
      <w:r>
        <w:rPr>
          <w:rFonts w:ascii="Times New Roman"/>
          <w:b w:val="false"/>
          <w:i w:val="false"/>
          <w:color w:val="000000"/>
          <w:sz w:val="28"/>
        </w:rPr>
        <w:t>234-бабында</w:t>
      </w:r>
      <w:r>
        <w:rPr>
          <w:rFonts w:ascii="Times New Roman"/>
          <w:b w:val="false"/>
          <w:i w:val="false"/>
          <w:color w:val="000000"/>
          <w:sz w:val="28"/>
        </w:rPr>
        <w:t xml:space="preserve"> көзделген тәртіппен ала отырып, осы Кодекстің </w:t>
      </w:r>
      <w:r>
        <w:rPr>
          <w:rFonts w:ascii="Times New Roman"/>
          <w:b w:val="false"/>
          <w:i w:val="false"/>
          <w:color w:val="000000"/>
          <w:sz w:val="28"/>
        </w:rPr>
        <w:t>232-бабының</w:t>
      </w:r>
      <w:r>
        <w:rPr>
          <w:rFonts w:ascii="Times New Roman"/>
          <w:b w:val="false"/>
          <w:i w:val="false"/>
          <w:color w:val="000000"/>
          <w:sz w:val="28"/>
        </w:rPr>
        <w:t xml:space="preserve"> үшінші бөлігінде көрсетілген жасырын тергеу әрекеттерін жүргізуге жол беріледі.</w:t>
      </w:r>
    </w:p>
    <w:bookmarkEnd w:id="1293"/>
    <w:bookmarkStart w:name="z1817" w:id="1294"/>
    <w:p>
      <w:pPr>
        <w:spacing w:after="0"/>
        <w:ind w:left="0"/>
        <w:jc w:val="both"/>
      </w:pPr>
      <w:r>
        <w:rPr>
          <w:rFonts w:ascii="Times New Roman"/>
          <w:b w:val="false"/>
          <w:i w:val="false"/>
          <w:color w:val="000000"/>
          <w:sz w:val="28"/>
        </w:rPr>
        <w:t>
      2. Тергеу судьясы ұсынылған материалдарды зерделеп шығып, кейінге қалдыруға болмайтынына келіскен жағдайда – жасырын тергеу әрекетін жүргізу туралы қаулыны санкциялайды, ал оған келіспеген жағдайда оны тоқтату және алынған нәтижелерді дәлелдемелер ретінде пайдалануға жол берілмейтіні туралы қаулы шығарады.</w:t>
      </w:r>
    </w:p>
    <w:bookmarkEnd w:id="1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235-бап жаңа редакцияда - ҚР 21.12.2017 </w:t>
      </w:r>
      <w:r>
        <w:rPr>
          <w:rFonts w:ascii="Times New Roman"/>
          <w:b w:val="false"/>
          <w:i w:val="false"/>
          <w:color w:val="ff0000"/>
          <w:sz w:val="28"/>
        </w:rPr>
        <w:t>№ 118-VI</w:t>
      </w:r>
      <w:r>
        <w:rPr>
          <w:rFonts w:ascii="Times New Roman"/>
          <w:b w:val="false"/>
          <w:i w:val="false"/>
          <w:color w:val="ff0000"/>
          <w:sz w:val="28"/>
        </w:rPr>
        <w:t xml:space="preserve"> Заңымен (01.03.2018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236-бап. Жасырын тергеу әрекеттерін жүргізу мерзімдері</w:t>
      </w:r>
    </w:p>
    <w:bookmarkStart w:name="z1818" w:id="1295"/>
    <w:p>
      <w:pPr>
        <w:spacing w:after="0"/>
        <w:ind w:left="0"/>
        <w:jc w:val="both"/>
      </w:pPr>
      <w:r>
        <w:rPr>
          <w:rFonts w:ascii="Times New Roman"/>
          <w:b w:val="false"/>
          <w:i w:val="false"/>
          <w:color w:val="000000"/>
          <w:sz w:val="28"/>
        </w:rPr>
        <w:t>
      1. Санкциялануға жататын жасырын тергеу әрекеті отыз тәуліктен аспайтын мерзімде жүргізіледі.</w:t>
      </w:r>
    </w:p>
    <w:bookmarkEnd w:id="1295"/>
    <w:bookmarkStart w:name="z1819" w:id="1296"/>
    <w:p>
      <w:pPr>
        <w:spacing w:after="0"/>
        <w:ind w:left="0"/>
        <w:jc w:val="both"/>
      </w:pPr>
      <w:r>
        <w:rPr>
          <w:rFonts w:ascii="Times New Roman"/>
          <w:b w:val="false"/>
          <w:i w:val="false"/>
          <w:color w:val="000000"/>
          <w:sz w:val="28"/>
        </w:rPr>
        <w:t xml:space="preserve">
      2. Жасырын тергеу әрекеттерін жүргізуді жалғастыру қажет болған кезде оларды жүргізуге бастамашы болған орган мерзім аяқталардан үш тәулік бұрын оны отыз тәуліктен аспайтын мерзімге ұзарту қажеттігі туралы уәжді қаулы шығарады және оны санкциялау үшін тергеу судьясына жібереді. </w:t>
      </w:r>
    </w:p>
    <w:bookmarkEnd w:id="1296"/>
    <w:p>
      <w:pPr>
        <w:spacing w:after="0"/>
        <w:ind w:left="0"/>
        <w:jc w:val="both"/>
      </w:pPr>
      <w:r>
        <w:rPr>
          <w:rFonts w:ascii="Times New Roman"/>
          <w:b w:val="false"/>
          <w:i w:val="false"/>
          <w:color w:val="000000"/>
          <w:sz w:val="28"/>
        </w:rPr>
        <w:t>
      Тергеу судьясының санкциясы алынғаннан кейін қаулы жасырын тергеу әрекетін жүзеге асыратын уәкілетті органға орындау үшін жіберіледі. Тергеу судьясы жасырын тергеу әрекетінің жүргізілуін ұзартуды санкциялап, бұл ретте қаулыда көрсетілгеннен аз мерзім белгілеуі мүмкін. Жасырын тергеу әрекетін жүргізуді жалғастыруға қажеттілік болмаған кезде, тергеу судьясы қаулыны санкциялаудан бас тартады және жасырын тергеу әрекеті тоқтатылады.</w:t>
      </w:r>
    </w:p>
    <w:p>
      <w:pPr>
        <w:spacing w:after="0"/>
        <w:ind w:left="0"/>
        <w:jc w:val="both"/>
      </w:pPr>
      <w:r>
        <w:rPr>
          <w:rFonts w:ascii="Times New Roman"/>
          <w:b w:val="false"/>
          <w:i w:val="false"/>
          <w:color w:val="000000"/>
          <w:sz w:val="28"/>
        </w:rPr>
        <w:t>
      Жасырын тергеу әрекетін одан әрі жүргізуге қажеттілік жойылған кезде, сотқа дейінгі тергеп-тексеру органы оның жүргізілуін өзі дербес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(01.03.2018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821" w:id="1297"/>
    <w:p>
      <w:pPr>
        <w:spacing w:after="0"/>
        <w:ind w:left="0"/>
        <w:jc w:val="both"/>
      </w:pPr>
      <w:r>
        <w:rPr>
          <w:rFonts w:ascii="Times New Roman"/>
          <w:b w:val="false"/>
          <w:i w:val="false"/>
          <w:color w:val="000000"/>
          <w:sz w:val="28"/>
        </w:rPr>
        <w:t>
      4. Жасырын тергеу әрекеті тәуліктің кез келген уақытында және оның бүкіл жүргізілу мерзімі ішінде үздіксіз жүзеге асырылуы мүмкін.</w:t>
      </w:r>
    </w:p>
    <w:bookmarkEnd w:id="1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(01.03.2018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237-бап. Жасырын тергеу әрекеттерінің нәтижелерін ұсыну</w:t>
      </w:r>
    </w:p>
    <w:bookmarkStart w:name="z1822" w:id="1298"/>
    <w:p>
      <w:pPr>
        <w:spacing w:after="0"/>
        <w:ind w:left="0"/>
        <w:jc w:val="both"/>
      </w:pPr>
      <w:r>
        <w:rPr>
          <w:rFonts w:ascii="Times New Roman"/>
          <w:b w:val="false"/>
          <w:i w:val="false"/>
          <w:color w:val="000000"/>
          <w:sz w:val="28"/>
        </w:rPr>
        <w:t>
      1. Жасырын тергеу әрекеттерін жүргізу аяқталғаннан кейін оны жүргізу барысында алынған, іс үшін маңызы бар барлық материалдар құпиялық сақтала отырып, ілеспе хатпен сотқа дейінгі тергеп-тексеру органына беріледі.</w:t>
      </w:r>
    </w:p>
    <w:bookmarkEnd w:id="1298"/>
    <w:bookmarkStart w:name="z1823" w:id="1299"/>
    <w:p>
      <w:pPr>
        <w:spacing w:after="0"/>
        <w:ind w:left="0"/>
        <w:jc w:val="both"/>
      </w:pPr>
      <w:r>
        <w:rPr>
          <w:rFonts w:ascii="Times New Roman"/>
          <w:b w:val="false"/>
          <w:i w:val="false"/>
          <w:color w:val="000000"/>
          <w:sz w:val="28"/>
        </w:rPr>
        <w:t>
      2. Сотқа дейінгі тергеп-тексеру органы кез келген уақытта құқық қорғау органының немесе арнаулы мемлекеттік органның уәкілетті бөлімшесінен олар жүргізіп жатқан іс-шараның нәтижелерін зерттеу, бағалау және тергеп-тексеру материалдарына қосып тігу үшін талап етіп алдыруға құқылы.</w:t>
      </w:r>
    </w:p>
    <w:bookmarkEnd w:id="1299"/>
    <w:p>
      <w:pPr>
        <w:spacing w:after="0"/>
        <w:ind w:left="0"/>
        <w:jc w:val="both"/>
      </w:pPr>
      <w:r>
        <w:rPr>
          <w:rFonts w:ascii="Times New Roman"/>
          <w:b/>
          <w:i w:val="false"/>
          <w:color w:val="000000"/>
          <w:sz w:val="28"/>
        </w:rPr>
        <w:t>238-бап. Жасырын тергеу әрекетін жүргізу нәтижесінде алынған ақпаратты зерттеу және оны дәлелдемелер ретінде пайдалану</w:t>
      </w:r>
    </w:p>
    <w:bookmarkStart w:name="z1824" w:id="1300"/>
    <w:p>
      <w:pPr>
        <w:spacing w:after="0"/>
        <w:ind w:left="0"/>
        <w:jc w:val="both"/>
      </w:pPr>
      <w:r>
        <w:rPr>
          <w:rFonts w:ascii="Times New Roman"/>
          <w:b w:val="false"/>
          <w:i w:val="false"/>
          <w:color w:val="000000"/>
          <w:sz w:val="28"/>
        </w:rPr>
        <w:t xml:space="preserve">
      1. Жасырын тергеу әрекетінің нәтижелерін зерттеуді сотқа дейінгі тергеп-тексеру органы осы Кодекстің </w:t>
      </w:r>
      <w:r>
        <w:rPr>
          <w:rFonts w:ascii="Times New Roman"/>
          <w:b w:val="false"/>
          <w:i w:val="false"/>
          <w:color w:val="000000"/>
          <w:sz w:val="28"/>
        </w:rPr>
        <w:t>47</w:t>
      </w:r>
      <w:r>
        <w:rPr>
          <w:rFonts w:ascii="Times New Roman"/>
          <w:b w:val="false"/>
          <w:i w:val="false"/>
          <w:color w:val="000000"/>
          <w:sz w:val="28"/>
        </w:rPr>
        <w:t xml:space="preserve"> және </w:t>
      </w:r>
      <w:r>
        <w:rPr>
          <w:rFonts w:ascii="Times New Roman"/>
          <w:b w:val="false"/>
          <w:i w:val="false"/>
          <w:color w:val="000000"/>
          <w:sz w:val="28"/>
        </w:rPr>
        <w:t>124-баптарының</w:t>
      </w:r>
      <w:r>
        <w:rPr>
          <w:rFonts w:ascii="Times New Roman"/>
          <w:b w:val="false"/>
          <w:i w:val="false"/>
          <w:color w:val="000000"/>
          <w:sz w:val="28"/>
        </w:rPr>
        <w:t xml:space="preserve"> талаптарын сақтай отырып, қажет болған кезде маманды және анықтау органының тиісті қызметкерін тарта отырып жүргізеді.</w:t>
      </w:r>
    </w:p>
    <w:bookmarkEnd w:id="1300"/>
    <w:p>
      <w:pPr>
        <w:spacing w:after="0"/>
        <w:ind w:left="0"/>
        <w:jc w:val="both"/>
      </w:pPr>
      <w:r>
        <w:rPr>
          <w:rFonts w:ascii="Times New Roman"/>
          <w:b w:val="false"/>
          <w:i w:val="false"/>
          <w:color w:val="000000"/>
          <w:sz w:val="28"/>
        </w:rPr>
        <w:t xml:space="preserve">
      Зерттеу нәтижелері туралы осы Кодекстің </w:t>
      </w:r>
      <w:r>
        <w:rPr>
          <w:rFonts w:ascii="Times New Roman"/>
          <w:b w:val="false"/>
          <w:i w:val="false"/>
          <w:color w:val="000000"/>
          <w:sz w:val="28"/>
        </w:rPr>
        <w:t>47</w:t>
      </w:r>
      <w:r>
        <w:rPr>
          <w:rFonts w:ascii="Times New Roman"/>
          <w:b w:val="false"/>
          <w:i w:val="false"/>
          <w:color w:val="000000"/>
          <w:sz w:val="28"/>
        </w:rPr>
        <w:t xml:space="preserve"> және </w:t>
      </w:r>
      <w:r>
        <w:rPr>
          <w:rFonts w:ascii="Times New Roman"/>
          <w:b w:val="false"/>
          <w:i w:val="false"/>
          <w:color w:val="000000"/>
          <w:sz w:val="28"/>
        </w:rPr>
        <w:t>199-баптарының</w:t>
      </w:r>
      <w:r>
        <w:rPr>
          <w:rFonts w:ascii="Times New Roman"/>
          <w:b w:val="false"/>
          <w:i w:val="false"/>
          <w:color w:val="000000"/>
          <w:sz w:val="28"/>
        </w:rPr>
        <w:t xml:space="preserve"> талаптары сақтала отырып хаттама жасалады, онда жүргізілген жасырын тергеу әрекетінің нәтижелері көрсетіледі.</w:t>
      </w:r>
    </w:p>
    <w:bookmarkStart w:name="z1825" w:id="1301"/>
    <w:p>
      <w:pPr>
        <w:spacing w:after="0"/>
        <w:ind w:left="0"/>
        <w:jc w:val="both"/>
      </w:pPr>
      <w:r>
        <w:rPr>
          <w:rFonts w:ascii="Times New Roman"/>
          <w:b w:val="false"/>
          <w:i w:val="false"/>
          <w:color w:val="000000"/>
          <w:sz w:val="28"/>
        </w:rPr>
        <w:t>
      2. Тергеуге қатысы бар нақты деректер хаттамаға қосып тігіледі.</w:t>
      </w:r>
    </w:p>
    <w:bookmarkEnd w:id="1301"/>
    <w:p>
      <w:pPr>
        <w:spacing w:after="0"/>
        <w:ind w:left="0"/>
        <w:jc w:val="both"/>
      </w:pPr>
      <w:r>
        <w:rPr>
          <w:rFonts w:ascii="Times New Roman"/>
          <w:b/>
          <w:i w:val="false"/>
          <w:color w:val="000000"/>
          <w:sz w:val="28"/>
        </w:rPr>
        <w:t>239-бап. Жасырын тергеу әрекеттерінің нәтижелерін бағалау және дәлелдеуде пайдалану</w:t>
      </w:r>
    </w:p>
    <w:bookmarkStart w:name="z1826" w:id="1302"/>
    <w:p>
      <w:pPr>
        <w:spacing w:after="0"/>
        <w:ind w:left="0"/>
        <w:jc w:val="both"/>
      </w:pPr>
      <w:r>
        <w:rPr>
          <w:rFonts w:ascii="Times New Roman"/>
          <w:b w:val="false"/>
          <w:i w:val="false"/>
          <w:color w:val="000000"/>
          <w:sz w:val="28"/>
        </w:rPr>
        <w:t xml:space="preserve">
      1. Жасырын тергеу әрекеттерінің нәтижелері осы Кодекстің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125-баптарында</w:t>
      </w:r>
      <w:r>
        <w:rPr>
          <w:rFonts w:ascii="Times New Roman"/>
          <w:b w:val="false"/>
          <w:i w:val="false"/>
          <w:color w:val="000000"/>
          <w:sz w:val="28"/>
        </w:rPr>
        <w:t xml:space="preserve"> көзделген қағидалар бойынша бағаланады.</w:t>
      </w:r>
    </w:p>
    <w:bookmarkEnd w:id="1302"/>
    <w:bookmarkStart w:name="z1827" w:id="1303"/>
    <w:p>
      <w:pPr>
        <w:spacing w:after="0"/>
        <w:ind w:left="0"/>
        <w:jc w:val="both"/>
      </w:pPr>
      <w:r>
        <w:rPr>
          <w:rFonts w:ascii="Times New Roman"/>
          <w:b w:val="false"/>
          <w:i w:val="false"/>
          <w:color w:val="000000"/>
          <w:sz w:val="28"/>
        </w:rPr>
        <w:t>
      2. Жасырын тергеу әрекеттерінің нәтижелерін зерттеу хаттамалары, дыбыс жазбалары мен бейнелердің жазбалары, фотосуреттер, ғылыми-техникалық құралдардың көмегімен тіркелген басқа да нәтижелер, алып қойылған нәрселер мен құжаттар немесе олардың көшірмелері дәлелдеуде тергеу әрекеттерінің нәтижесінде алынған дәлелдемелермен бірдей пайдаланылады.</w:t>
      </w:r>
    </w:p>
    <w:bookmarkEnd w:id="1303"/>
    <w:bookmarkStart w:name="z1828" w:id="1304"/>
    <w:p>
      <w:pPr>
        <w:spacing w:after="0"/>
        <w:ind w:left="0"/>
        <w:jc w:val="both"/>
      </w:pPr>
      <w:r>
        <w:rPr>
          <w:rFonts w:ascii="Times New Roman"/>
          <w:b w:val="false"/>
          <w:i w:val="false"/>
          <w:color w:val="000000"/>
          <w:sz w:val="28"/>
        </w:rPr>
        <w:t>
      3. Егер дәлелдеуде қандай да бір адамның құпия тіркелген сөздері немесе әрекеттері пайдаланылса, ол адамнан бұл туралы міндетті түрде жауап алынуға тиіс. Адамды оған айтпастан алынған нақты деректермен таныстыруы кезінде, бұл адамға жүргізілген жасырын әрекет туралы олар осы адамға қаншалықты тікелей қатысы болса, сол шамада хабарланады және мемлекеттік құпияларды және заңмен қорғалатын өзге де құпияны жария етуді болғызбайды.</w:t>
      </w:r>
    </w:p>
    <w:bookmarkEnd w:id="1304"/>
    <w:p>
      <w:pPr>
        <w:spacing w:after="0"/>
        <w:ind w:left="0"/>
        <w:jc w:val="both"/>
      </w:pPr>
      <w:r>
        <w:rPr>
          <w:rFonts w:ascii="Times New Roman"/>
          <w:b/>
          <w:i w:val="false"/>
          <w:color w:val="000000"/>
          <w:sz w:val="28"/>
        </w:rPr>
        <w:t>240-бап. Жасырын тергеу әрекеттерінің хаттамаларына қоса тіркелмеген материалдармен танысу</w:t>
      </w:r>
    </w:p>
    <w:bookmarkStart w:name="z1829" w:id="1305"/>
    <w:p>
      <w:pPr>
        <w:spacing w:after="0"/>
        <w:ind w:left="0"/>
        <w:jc w:val="both"/>
      </w:pPr>
      <w:r>
        <w:rPr>
          <w:rFonts w:ascii="Times New Roman"/>
          <w:b w:val="false"/>
          <w:i w:val="false"/>
          <w:color w:val="000000"/>
          <w:sz w:val="28"/>
        </w:rPr>
        <w:t>
      1. Тергеуші, анықтаушы қылмыстық процесте дәлелдемелік маңызы жоқ деп таныған жасырын тергеу әрекеттерінің нәтижелері тергеп-тексеру материалдарына қоса тігілмейді және құқық қорғау органының немесе арнаулы мемлекеттік органның уәкілетті бөлімшесінде бөгде адамдардың олармен танысу мүмкіндігін болдырмайтын жағдайларда, осы баптың 1-1 және алтыншы бөліктерінде көзделген мәселелер түпкілікті шешілгенге дейін сақталады, содан соң тиісті акт жасала отырып жойылады.</w:t>
      </w:r>
    </w:p>
    <w:bookmarkEnd w:id="1305"/>
    <w:p>
      <w:pPr>
        <w:spacing w:after="0"/>
        <w:ind w:left="0"/>
        <w:jc w:val="both"/>
      </w:pPr>
      <w:r>
        <w:rPr>
          <w:rFonts w:ascii="Times New Roman"/>
          <w:b w:val="false"/>
          <w:i w:val="false"/>
          <w:color w:val="000000"/>
          <w:sz w:val="28"/>
        </w:rPr>
        <w:t>
      Сотқа дейінгі тергеп-тексеру органы қылмыстық процесте дәлелдемелік маңызы жоқ деп таныған жасырын тергеу әрекеттерінің нәтижелері жойылатын күннен екі ай бұрын тиісті прокурор хабардар етіледі.</w:t>
      </w:r>
    </w:p>
    <w:bookmarkStart w:name="z3406" w:id="1306"/>
    <w:p>
      <w:pPr>
        <w:spacing w:after="0"/>
        <w:ind w:left="0"/>
        <w:jc w:val="both"/>
      </w:pPr>
      <w:r>
        <w:rPr>
          <w:rFonts w:ascii="Times New Roman"/>
          <w:b w:val="false"/>
          <w:i w:val="false"/>
          <w:color w:val="000000"/>
          <w:sz w:val="28"/>
        </w:rPr>
        <w:t>
      1-1. Осы бапта көзделген жағдайларды қоспағанда, сотқа дейінгі тергеп-тексеру органы адамды оған қатысты жасырын тергеу әрекеті жүргізілген қылмыстық іс бойынша қорытынды шешім шығарылған кезден бастап алты айдан кешіктірілмейтін мерзімде бұл туралы жасырын тергеу әрекетінің нәтижелерімен таныстырмастан, хабардар етуге тиіс.</w:t>
      </w:r>
    </w:p>
    <w:bookmarkEnd w:id="1306"/>
    <w:p>
      <w:pPr>
        <w:spacing w:after="0"/>
        <w:ind w:left="0"/>
        <w:jc w:val="both"/>
      </w:pPr>
      <w:r>
        <w:rPr>
          <w:rFonts w:ascii="Times New Roman"/>
          <w:b w:val="false"/>
          <w:i w:val="false"/>
          <w:color w:val="000000"/>
          <w:sz w:val="28"/>
        </w:rPr>
        <w:t>
      Бұл мерзімді мамандандырылған тергеу сотының, мамандандырылған ауданаралық тергеу сотының тергеу судьясы сотқа дейінгі тергеп-тексеру органының уәжді өтінішхаты бойынша бір жылға дейін ұзартуы мүмкін.</w:t>
      </w:r>
    </w:p>
    <w:p>
      <w:pPr>
        <w:spacing w:after="0"/>
        <w:ind w:left="0"/>
        <w:jc w:val="both"/>
      </w:pPr>
      <w:r>
        <w:rPr>
          <w:rFonts w:ascii="Times New Roman"/>
          <w:b w:val="false"/>
          <w:i w:val="false"/>
          <w:color w:val="000000"/>
          <w:sz w:val="28"/>
        </w:rPr>
        <w:t>
      Мамандандырылған тергеу сотының, мамандандырылған ауданаралық тергеу сотының тергеу судьясы сотқа дейінгі тергеп-тексеру органының уәжді өтінішхаты бойынша адамды:</w:t>
      </w:r>
    </w:p>
    <w:p>
      <w:pPr>
        <w:spacing w:after="0"/>
        <w:ind w:left="0"/>
        <w:jc w:val="both"/>
      </w:pPr>
      <w:r>
        <w:rPr>
          <w:rFonts w:ascii="Times New Roman"/>
          <w:b w:val="false"/>
          <w:i w:val="false"/>
          <w:color w:val="000000"/>
          <w:sz w:val="28"/>
        </w:rPr>
        <w:t>
      1) террористік немесе экстремистік қылмыс туралы қылмыстық іс бойынша;</w:t>
      </w:r>
    </w:p>
    <w:p>
      <w:pPr>
        <w:spacing w:after="0"/>
        <w:ind w:left="0"/>
        <w:jc w:val="both"/>
      </w:pPr>
      <w:r>
        <w:rPr>
          <w:rFonts w:ascii="Times New Roman"/>
          <w:b w:val="false"/>
          <w:i w:val="false"/>
          <w:color w:val="000000"/>
          <w:sz w:val="28"/>
        </w:rPr>
        <w:t>
      2) қылмыстық топ жасаған қылмыс туралы қылмыстық іс бойынша;</w:t>
      </w:r>
    </w:p>
    <w:p>
      <w:pPr>
        <w:spacing w:after="0"/>
        <w:ind w:left="0"/>
        <w:jc w:val="both"/>
      </w:pPr>
      <w:r>
        <w:rPr>
          <w:rFonts w:ascii="Times New Roman"/>
          <w:b w:val="false"/>
          <w:i w:val="false"/>
          <w:color w:val="000000"/>
          <w:sz w:val="28"/>
        </w:rPr>
        <w:t>
      3) егер хабардар ету мемлекеттік құпияларды жария ету қатерін төндірсе;</w:t>
      </w:r>
    </w:p>
    <w:p>
      <w:pPr>
        <w:spacing w:after="0"/>
        <w:ind w:left="0"/>
        <w:jc w:val="both"/>
      </w:pPr>
      <w:r>
        <w:rPr>
          <w:rFonts w:ascii="Times New Roman"/>
          <w:b w:val="false"/>
          <w:i w:val="false"/>
          <w:color w:val="000000"/>
          <w:sz w:val="28"/>
        </w:rPr>
        <w:t>
      4) егер хабардар ету қызметті құпия негізде және астыртын нысанда жүзеге асыратын адамдардың және өзге де адамдардың қауіпсіздігіне қатер төндірсе, оған қатысты жүргізілген жасырын тергеу әрекеті туралы хабардар етпеуге келісуі мүмкін.</w:t>
      </w:r>
    </w:p>
    <w:bookmarkStart w:name="z1830" w:id="1307"/>
    <w:p>
      <w:pPr>
        <w:spacing w:after="0"/>
        <w:ind w:left="0"/>
        <w:jc w:val="both"/>
      </w:pPr>
      <w:r>
        <w:rPr>
          <w:rFonts w:ascii="Times New Roman"/>
          <w:b w:val="false"/>
          <w:i w:val="false"/>
          <w:color w:val="000000"/>
          <w:sz w:val="28"/>
        </w:rPr>
        <w:t>
      2. Өзіне қатысты жасырын тергеу әрекеттері жүргізілген адам тергеп-тексеруге қоса тігілмеген мәліметтермен мемлекеттік құпиялардың және заңмен қорғалатын өзге де құпияның жария болуын болдырмайтын шекте танысу туралы өтінішхат беруге құқылы. Өтінішхатты – тергеуші, анықтаушы, прокурор, ал істі сот қараған кезеңде өтінішхаттар түскен кезде – сот қарайды.</w:t>
      </w:r>
    </w:p>
    <w:bookmarkEnd w:id="1307"/>
    <w:bookmarkStart w:name="z1831" w:id="1308"/>
    <w:p>
      <w:pPr>
        <w:spacing w:after="0"/>
        <w:ind w:left="0"/>
        <w:jc w:val="both"/>
      </w:pPr>
      <w:r>
        <w:rPr>
          <w:rFonts w:ascii="Times New Roman"/>
          <w:b w:val="false"/>
          <w:i w:val="false"/>
          <w:color w:val="000000"/>
          <w:sz w:val="28"/>
        </w:rPr>
        <w:t>
      3. Тергеуші, анықтаушы, прокурор, сот өтінішхатты материалдардың қылмыстық процестегі ықтимал маңызын және жол берілген адам құқықтарын шектеулерді ескере отырып бағалайды.</w:t>
      </w:r>
    </w:p>
    <w:bookmarkEnd w:id="1308"/>
    <w:p>
      <w:pPr>
        <w:spacing w:after="0"/>
        <w:ind w:left="0"/>
        <w:jc w:val="both"/>
      </w:pPr>
      <w:r>
        <w:rPr>
          <w:rFonts w:ascii="Times New Roman"/>
          <w:b w:val="false"/>
          <w:i w:val="false"/>
          <w:color w:val="000000"/>
          <w:sz w:val="28"/>
        </w:rPr>
        <w:t>
      Тергеуші, анықтаушы, прокурор, сот, егер бұл қылмыстық процеске тартылған қандай да бір адамның өміріне, денсаулығына немесе заңмен қорғалатын мүдделеріне елеулі қауіп төндіруі мүмкін болса немесе егер ол үшінші тұлғаның жеке өмірінің құпиясын қозғайтын болса, іске қоса берілмеген материалдармен танысу туралы өтінішхатты қанағаттандырудан бас тартуға құқылы.</w:t>
      </w:r>
    </w:p>
    <w:bookmarkStart w:name="z1832" w:id="1309"/>
    <w:p>
      <w:pPr>
        <w:spacing w:after="0"/>
        <w:ind w:left="0"/>
        <w:jc w:val="both"/>
      </w:pPr>
      <w:r>
        <w:rPr>
          <w:rFonts w:ascii="Times New Roman"/>
          <w:b w:val="false"/>
          <w:i w:val="false"/>
          <w:color w:val="000000"/>
          <w:sz w:val="28"/>
        </w:rPr>
        <w:t xml:space="preserve">
      4. Іске қоса берілмеген материалдармен танысқаннан кейін адам оларды қылмыстық істің материалдарына қоса беру туралы өтінішхат бере алады. Тергеушінің, анықтаушының, прокурордың өтінішхатты қанағаттандырудан бас тартуына осы Кодекстің </w:t>
      </w:r>
      <w:r>
        <w:rPr>
          <w:rFonts w:ascii="Times New Roman"/>
          <w:b w:val="false"/>
          <w:i w:val="false"/>
          <w:color w:val="000000"/>
          <w:sz w:val="28"/>
        </w:rPr>
        <w:t>105</w:t>
      </w:r>
      <w:r>
        <w:rPr>
          <w:rFonts w:ascii="Times New Roman"/>
          <w:b w:val="false"/>
          <w:i w:val="false"/>
          <w:color w:val="000000"/>
          <w:sz w:val="28"/>
        </w:rPr>
        <w:t xml:space="preserve"> және </w:t>
      </w:r>
      <w:r>
        <w:rPr>
          <w:rFonts w:ascii="Times New Roman"/>
          <w:b w:val="false"/>
          <w:i w:val="false"/>
          <w:color w:val="000000"/>
          <w:sz w:val="28"/>
        </w:rPr>
        <w:t>106-баптарында</w:t>
      </w:r>
      <w:r>
        <w:rPr>
          <w:rFonts w:ascii="Times New Roman"/>
          <w:b w:val="false"/>
          <w:i w:val="false"/>
          <w:color w:val="000000"/>
          <w:sz w:val="28"/>
        </w:rPr>
        <w:t xml:space="preserve"> көзделген тәртіппен шағым жасалуы мүмкін, судьяның бас тартуына істі сотта қарау аяқталған сот актісіне шағыммен бірге шағым жасалады.</w:t>
      </w:r>
    </w:p>
    <w:bookmarkEnd w:id="1309"/>
    <w:bookmarkStart w:name="z1833" w:id="1310"/>
    <w:p>
      <w:pPr>
        <w:spacing w:after="0"/>
        <w:ind w:left="0"/>
        <w:jc w:val="both"/>
      </w:pPr>
      <w:r>
        <w:rPr>
          <w:rFonts w:ascii="Times New Roman"/>
          <w:b w:val="false"/>
          <w:i w:val="false"/>
          <w:color w:val="000000"/>
          <w:sz w:val="28"/>
        </w:rPr>
        <w:t>
      5. Сот талқылауы кезінде мәлімделген, жасырын тергеу әрекетінің іске қоса берілмеген материалдарымен танысу туралы өтінішхат бойынша шешімді осы істі қарайтын соттың дәл сол құрамы қабылдайды.</w:t>
      </w:r>
    </w:p>
    <w:bookmarkEnd w:id="1310"/>
    <w:bookmarkStart w:name="z3407" w:id="1311"/>
    <w:p>
      <w:pPr>
        <w:spacing w:after="0"/>
        <w:ind w:left="0"/>
        <w:jc w:val="both"/>
      </w:pPr>
      <w:r>
        <w:rPr>
          <w:rFonts w:ascii="Times New Roman"/>
          <w:b w:val="false"/>
          <w:i w:val="false"/>
          <w:color w:val="000000"/>
          <w:sz w:val="28"/>
        </w:rPr>
        <w:t xml:space="preserve">
      6. Өзіне қатысты жасырын тергеу әрекеттері жүргізілген адамның осы баптың 1-1-бөлігінде көзделген хабардар ету кезінен бастап он бес тәулік ішінде осы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тәртіппен мамандандырылған тергеу сотына, мамандандырылған ауданаралық тергеу сотына тиісті жасырын тергеу әрекеттерін жүргізуді заңсыз деп тану және келтірілген нұқсанды (ондай болған кезде) өтеткізу туралы арызбен жүгінуге құқығы бар.</w:t>
      </w:r>
    </w:p>
    <w:bookmarkEnd w:id="1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240-бапқа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Қылмыстық процесте ақпаратты қорғау жөніндегі іс-шаралар</w:t>
      </w:r>
    </w:p>
    <w:bookmarkStart w:name="z1834" w:id="1312"/>
    <w:p>
      <w:pPr>
        <w:spacing w:after="0"/>
        <w:ind w:left="0"/>
        <w:jc w:val="both"/>
      </w:pPr>
      <w:r>
        <w:rPr>
          <w:rFonts w:ascii="Times New Roman"/>
          <w:b w:val="false"/>
          <w:i w:val="false"/>
          <w:color w:val="000000"/>
          <w:sz w:val="28"/>
        </w:rPr>
        <w:t>
      1. Жасырын тергеу әрекетін жүргізу фактісі туралы мәліметтер және оны жүргізу нәтижесінде алынған ақпарат жасырын тергеу әрекеті аяқталғанға дейін құпия болып табылады, оларды жария еткені үшін лауазымды адамдар немесе оны жүргізуге тартылған адамдар заңда белгіленген жауаптылықта болады.</w:t>
      </w:r>
    </w:p>
    <w:bookmarkEnd w:id="1312"/>
    <w:bookmarkStart w:name="z1835" w:id="1313"/>
    <w:p>
      <w:pPr>
        <w:spacing w:after="0"/>
        <w:ind w:left="0"/>
        <w:jc w:val="both"/>
      </w:pPr>
      <w:r>
        <w:rPr>
          <w:rFonts w:ascii="Times New Roman"/>
          <w:b w:val="false"/>
          <w:i w:val="false"/>
          <w:color w:val="000000"/>
          <w:sz w:val="28"/>
        </w:rPr>
        <w:t>
      2. Жасырын тергеу әрекеттерін жүргізу әдістері, оларды жүргізетін адамдар, оның ішінде қызметін құпия немесе конспирациялық нысанда жүзеге асыратын адамдар туралы мәліметтер, мемлекеттік құпияны құрайды және жария етілуге жатпайды.</w:t>
      </w:r>
    </w:p>
    <w:bookmarkEnd w:id="1313"/>
    <w:bookmarkStart w:name="z1836" w:id="1314"/>
    <w:p>
      <w:pPr>
        <w:spacing w:after="0"/>
        <w:ind w:left="0"/>
        <w:jc w:val="both"/>
      </w:pPr>
      <w:r>
        <w:rPr>
          <w:rFonts w:ascii="Times New Roman"/>
          <w:b w:val="false"/>
          <w:i w:val="false"/>
          <w:color w:val="000000"/>
          <w:sz w:val="28"/>
        </w:rPr>
        <w:t>
      3. Егер жасырын тергеу әрекеті негізінде алынған мәліметтер адамның жеке өмірінің құпиясын қозғайтын немесе заңмен қорғалатын өзге де құпияға қатысты болса, сотқа дейінгі тергеп-тексеру органы олардың таратылуын шектеу үшін заңда көзделген барлық құралдарды пайдаланады.</w:t>
      </w:r>
    </w:p>
    <w:bookmarkEnd w:id="1314"/>
    <w:p>
      <w:pPr>
        <w:spacing w:after="0"/>
        <w:ind w:left="0"/>
        <w:jc w:val="both"/>
      </w:pPr>
      <w:r>
        <w:rPr>
          <w:rFonts w:ascii="Times New Roman"/>
          <w:b/>
          <w:i w:val="false"/>
          <w:color w:val="000000"/>
          <w:sz w:val="28"/>
        </w:rPr>
        <w:t>242-бап. Адамды немесе орынды жасырын аудио- және (немесе) бейнебақылау</w:t>
      </w:r>
    </w:p>
    <w:bookmarkStart w:name="z1837" w:id="1315"/>
    <w:p>
      <w:pPr>
        <w:spacing w:after="0"/>
        <w:ind w:left="0"/>
        <w:jc w:val="both"/>
      </w:pPr>
      <w:r>
        <w:rPr>
          <w:rFonts w:ascii="Times New Roman"/>
          <w:b w:val="false"/>
          <w:i w:val="false"/>
          <w:color w:val="000000"/>
          <w:sz w:val="28"/>
        </w:rPr>
        <w:t>
      1. Адамды жасырын аудио- және (немесе) бейнебақылау – қажет болған кезде жасырын кіру және (немесе) зерттеу арқылы бейне-, аудиотехниканы не өзге де арнайы ғылыми-техникалық құралдарды пайдаланумен бір мезгілде олардың мазмұнын материалдық жеткізгіште тіркеп жүргізілетін, адамның сөйлеген сөзін және өзге де ақпаратты, сондай-ақ оның іс-әрекеттерін жасырын бақылау.</w:t>
      </w:r>
    </w:p>
    <w:bookmarkEnd w:id="1315"/>
    <w:bookmarkStart w:name="z1838" w:id="1316"/>
    <w:p>
      <w:pPr>
        <w:spacing w:after="0"/>
        <w:ind w:left="0"/>
        <w:jc w:val="both"/>
      </w:pPr>
      <w:r>
        <w:rPr>
          <w:rFonts w:ascii="Times New Roman"/>
          <w:b w:val="false"/>
          <w:i w:val="false"/>
          <w:color w:val="000000"/>
          <w:sz w:val="28"/>
        </w:rPr>
        <w:t>
      2. Орынды жасырын аудио- және (немесе) бейнебақылау – қажет болған кезде орынға жасырын кіру және (немесе) орынды зерттеу арқылы бейне-, аудиотехниканы не өзге де арнайы ғылыми-техникалық құралдарды пайдаланумен бір мезгілде олардың мазмұнын материалдық жеткізгіште тіркеп жүргізілетін, нақты белгілі бір жерде болып жатқан сөйлесулерді және басқа да дыбыстарды және (немесе) оқиғаларды жасырын бақылау.</w:t>
      </w:r>
    </w:p>
    <w:bookmarkEnd w:id="1316"/>
    <w:bookmarkStart w:name="z1839" w:id="1317"/>
    <w:p>
      <w:pPr>
        <w:spacing w:after="0"/>
        <w:ind w:left="0"/>
        <w:jc w:val="both"/>
      </w:pPr>
      <w:r>
        <w:rPr>
          <w:rFonts w:ascii="Times New Roman"/>
          <w:b w:val="false"/>
          <w:i w:val="false"/>
          <w:color w:val="000000"/>
          <w:sz w:val="28"/>
        </w:rPr>
        <w:t>
      3. Тергеуші, анықтаушы адамға немесе орынға жасырын аудио-, және (немесе) бейнебақылау жүргізу қажет деп тауып, анықтау органына тиісті тапсырма береді.</w:t>
      </w:r>
    </w:p>
    <w:bookmarkEnd w:id="1317"/>
    <w:p>
      <w:pPr>
        <w:spacing w:after="0"/>
        <w:ind w:left="0"/>
        <w:jc w:val="both"/>
      </w:pPr>
      <w:r>
        <w:rPr>
          <w:rFonts w:ascii="Times New Roman"/>
          <w:b w:val="false"/>
          <w:i w:val="false"/>
          <w:color w:val="000000"/>
          <w:sz w:val="28"/>
        </w:rPr>
        <w:t>
      4. Техникалық құралды табыс ету хаттамасы құрал табыс етілген адамның, анықтау органы қызметкерінің және (немесе) тергеушінің, анықтаушының қолдарымен куәландырылады.</w:t>
      </w:r>
    </w:p>
    <w:p>
      <w:pPr>
        <w:spacing w:after="0"/>
        <w:ind w:left="0"/>
        <w:jc w:val="both"/>
      </w:pPr>
      <w:r>
        <w:rPr>
          <w:rFonts w:ascii="Times New Roman"/>
          <w:b w:val="false"/>
          <w:i w:val="false"/>
          <w:color w:val="000000"/>
          <w:sz w:val="28"/>
        </w:rPr>
        <w:t>
      5. Адамды немесе орынды жасырын аудио-, бейнебақылау аяқталғаннан кейін уәкілетті орган тергеушіге, анықтаушыға іс үшін маңызы бар аудио-, бейнежазбаларды ілеспе хатпен бірге мөрленген түрде береді, онда жазбаның негізі, басталу және аяқталу уақыты, ұзақтығы көрсетілуге тиіс.</w:t>
      </w:r>
    </w:p>
    <w:p>
      <w:pPr>
        <w:spacing w:after="0"/>
        <w:ind w:left="0"/>
        <w:jc w:val="both"/>
      </w:pPr>
      <w:r>
        <w:rPr>
          <w:rFonts w:ascii="Times New Roman"/>
          <w:b/>
          <w:i w:val="false"/>
          <w:color w:val="000000"/>
          <w:sz w:val="28"/>
        </w:rPr>
        <w:t>243-бап. Электр (телекоммуникациялық) байланыс желілері арқылы берілетін ақпаратты жасырын бақылау, ұстап қалу және түсіріп алу</w:t>
      </w:r>
    </w:p>
    <w:bookmarkStart w:name="z1840" w:id="1318"/>
    <w:p>
      <w:pPr>
        <w:spacing w:after="0"/>
        <w:ind w:left="0"/>
        <w:jc w:val="both"/>
      </w:pPr>
      <w:r>
        <w:rPr>
          <w:rFonts w:ascii="Times New Roman"/>
          <w:b w:val="false"/>
          <w:i w:val="false"/>
          <w:color w:val="000000"/>
          <w:sz w:val="28"/>
        </w:rPr>
        <w:t>
      1. Электр (телекоммуникациялық) байланыс желілерін жасырын бақылау – телефон арқылы немесе дыбыстық ақпаратты жеткізуге мүмкіндік беретін басқа құрылғылар арқылы берілетін дыбыстық ақпаратты ғылыми-техникалық құралдарды және (немесе) компьютерлік бағдарламаларды қолдана отырып, қажет болған кезде жасырын кіру және (немесе) тексеру арқылы жүргізілетін жасырын тыңдау және (немесе) жазып алу.</w:t>
      </w:r>
    </w:p>
    <w:bookmarkEnd w:id="1318"/>
    <w:p>
      <w:pPr>
        <w:spacing w:after="0"/>
        <w:ind w:left="0"/>
        <w:jc w:val="both"/>
      </w:pPr>
      <w:r>
        <w:rPr>
          <w:rFonts w:ascii="Times New Roman"/>
          <w:b w:val="false"/>
          <w:i w:val="false"/>
          <w:color w:val="000000"/>
          <w:sz w:val="28"/>
        </w:rPr>
        <w:t>
      Электр байланыс желілері арқылы берілетін ақпаратты ұстап қалу және түсіріп алу – сымды, радио, оптикалық және басқа да электр-магниттік жүйелер, оның ішінде цифрлық технологияларды қолдану арқылы берілетін белгілерді, сигналдарды, дыбыстық ақпаратты, жазбаша мәтінді, суреттерді, бейнекөріністерді, дыбыстарды және басқа да ақпаратты ұстап қалу және түсіріп алу.</w:t>
      </w:r>
    </w:p>
    <w:bookmarkStart w:name="z1841" w:id="1319"/>
    <w:p>
      <w:pPr>
        <w:spacing w:after="0"/>
        <w:ind w:left="0"/>
        <w:jc w:val="both"/>
      </w:pPr>
      <w:r>
        <w:rPr>
          <w:rFonts w:ascii="Times New Roman"/>
          <w:b w:val="false"/>
          <w:i w:val="false"/>
          <w:color w:val="000000"/>
          <w:sz w:val="28"/>
        </w:rPr>
        <w:t>
      2. Тергеуші, анықтаушы электр (телекоммуникациялық) байланыс желілері арқылы берілетін ақпаратты жасырын бақылауды, ұстап қалуды және түсіріп алуды қажет деп тауып, анықтау органына тиісті тапсырма береді.</w:t>
      </w:r>
    </w:p>
    <w:bookmarkEnd w:id="1319"/>
    <w:bookmarkStart w:name="z1842" w:id="1320"/>
    <w:p>
      <w:pPr>
        <w:spacing w:after="0"/>
        <w:ind w:left="0"/>
        <w:jc w:val="both"/>
      </w:pPr>
      <w:r>
        <w:rPr>
          <w:rFonts w:ascii="Times New Roman"/>
          <w:b w:val="false"/>
          <w:i w:val="false"/>
          <w:color w:val="000000"/>
          <w:sz w:val="28"/>
        </w:rPr>
        <w:t>
      3. Жасырын тергеу әрекетінің нәтижелері тиісті материалдық жеткізгіште тіркеледі, ол қапталып, мөрленеді және жасырын тергеу әрекетін жүргізген уәкілетті органның лауазымды адамының қойған қолымен куәландырылады.</w:t>
      </w:r>
    </w:p>
    <w:bookmarkEnd w:id="1320"/>
    <w:p>
      <w:pPr>
        <w:spacing w:after="0"/>
        <w:ind w:left="0"/>
        <w:jc w:val="both"/>
      </w:pPr>
      <w:r>
        <w:rPr>
          <w:rFonts w:ascii="Times New Roman"/>
          <w:b w:val="false"/>
          <w:i w:val="false"/>
          <w:color w:val="000000"/>
          <w:sz w:val="28"/>
        </w:rPr>
        <w:t>
      Материалдық жеткізгіш тергеушіге, анықтаушыға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244-бап. Абоненттер және (немесе) абоненттік құрылғылар арасындағы қосылулар туралы ақпаратты жасырын алу</w:t>
      </w:r>
    </w:p>
    <w:bookmarkStart w:name="z1843" w:id="1321"/>
    <w:p>
      <w:pPr>
        <w:spacing w:after="0"/>
        <w:ind w:left="0"/>
        <w:jc w:val="both"/>
      </w:pPr>
      <w:r>
        <w:rPr>
          <w:rFonts w:ascii="Times New Roman"/>
          <w:b w:val="false"/>
          <w:i w:val="false"/>
          <w:color w:val="000000"/>
          <w:sz w:val="28"/>
        </w:rPr>
        <w:t>
      1. Абоненттер және (немесе) абоненттік құрылғылар арасындағы қосылулар туралы ақпаратты жасырын алу – абоненттер және (немесе) абоненттік құрылғылар (пайдалану жабдықтары) арасындағы қосылулардың күні, уақыты, ұзақтығы туралы мәліметтерді алу.</w:t>
      </w:r>
    </w:p>
    <w:bookmarkEnd w:id="1321"/>
    <w:bookmarkStart w:name="z1844" w:id="1322"/>
    <w:p>
      <w:pPr>
        <w:spacing w:after="0"/>
        <w:ind w:left="0"/>
        <w:jc w:val="both"/>
      </w:pPr>
      <w:r>
        <w:rPr>
          <w:rFonts w:ascii="Times New Roman"/>
          <w:b w:val="false"/>
          <w:i w:val="false"/>
          <w:color w:val="000000"/>
          <w:sz w:val="28"/>
        </w:rPr>
        <w:t>
      2. Сотқа дейінгі тергеп-тексеру органы тергеу судьясының санкциясы алынғаннан кейін қаулыны орындау үшін құқық қорғау органының немесе арнаулы мемлекеттік органның уәкілетті бөлімшесіне жібереді, оның қызметкері талап етілетін, кез келген материалдық ақпарат жеткізгіште тіркелген ақпаратты беруге міндетті.</w:t>
      </w:r>
    </w:p>
    <w:bookmarkEnd w:id="1322"/>
    <w:p>
      <w:pPr>
        <w:spacing w:after="0"/>
        <w:ind w:left="0"/>
        <w:jc w:val="both"/>
      </w:pPr>
      <w:r>
        <w:rPr>
          <w:rFonts w:ascii="Times New Roman"/>
          <w:b w:val="false"/>
          <w:i w:val="false"/>
          <w:color w:val="000000"/>
          <w:sz w:val="28"/>
        </w:rPr>
        <w:t>
      Көрсетілген ақпарат оның берілген кезеңі және абоненттердің және (немесе) абоненттік құрылғылардың нөмірлері көрсетілетін ілеспе хатпен бірге мөрмен жабылған түрде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(01.03.2018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245-бап. Компьютерлерден, серверлерден және ақпаратты жинауға, өңдеуге, жинақтауға және сақтауға арналған басқа да құрылғылардан ақпаратты жасырын түсіріп алу</w:t>
      </w:r>
    </w:p>
    <w:bookmarkStart w:name="z1845" w:id="1323"/>
    <w:p>
      <w:pPr>
        <w:spacing w:after="0"/>
        <w:ind w:left="0"/>
        <w:jc w:val="both"/>
      </w:pPr>
      <w:r>
        <w:rPr>
          <w:rFonts w:ascii="Times New Roman"/>
          <w:b w:val="false"/>
          <w:i w:val="false"/>
          <w:color w:val="000000"/>
          <w:sz w:val="28"/>
        </w:rPr>
        <w:t>
      1. Компьютерлерден, серверлерден және ақпаратты жинауға, өңдеуге, жинақтауға және сақтауға арналған басқа да құрылғылардан ақпаратты жасырын түсіріп алу – компьютерлерден, серверлерден және ақпаратты жинауға, өңдеуге, жинақтауға және сақтауға арналған басқа да құрылғылардан ақпаратты арнайы ғылыми-техникалық құралдармен және (немесе) компьютерлік бағдарламалармен, қажет болған кезде жасырын кіру және қарап-зерттеу арқылы жүргізілетін жасырын түсіріп алу.</w:t>
      </w:r>
    </w:p>
    <w:bookmarkEnd w:id="1323"/>
    <w:bookmarkStart w:name="z1846" w:id="1324"/>
    <w:p>
      <w:pPr>
        <w:spacing w:after="0"/>
        <w:ind w:left="0"/>
        <w:jc w:val="both"/>
      </w:pPr>
      <w:r>
        <w:rPr>
          <w:rFonts w:ascii="Times New Roman"/>
          <w:b w:val="false"/>
          <w:i w:val="false"/>
          <w:color w:val="000000"/>
          <w:sz w:val="28"/>
        </w:rPr>
        <w:t>
      2. Сотқа дейінгі тергеп-тексеру органы компьютерлерден, серверлерден және ақпаратты жинауға, өңдеуге, жинақтауға және сақтауға арналған басқа да құрылғылардан ақпаратты жасырын түсіріп алу қажет деп тауып, анықтау органына тиісті тапсырма береді.</w:t>
      </w:r>
    </w:p>
    <w:bookmarkEnd w:id="1324"/>
    <w:bookmarkStart w:name="z1847" w:id="1325"/>
    <w:p>
      <w:pPr>
        <w:spacing w:after="0"/>
        <w:ind w:left="0"/>
        <w:jc w:val="both"/>
      </w:pPr>
      <w:r>
        <w:rPr>
          <w:rFonts w:ascii="Times New Roman"/>
          <w:b w:val="false"/>
          <w:i w:val="false"/>
          <w:color w:val="000000"/>
          <w:sz w:val="28"/>
        </w:rPr>
        <w:t>
      3. Компьютерлерден, серверлерден және ақпаратты жинауға, өңдеуге, жинақтауға және сақтауға арналған басқа да құрылғылардан ақпаратты жасырын түсіріп алу нәтижелері тиісті материалдық жеткізгіште тіркеледі, ол қапталып, мөрленеді және жасырын тергеу әрекетін жүргізген уәкілетті органның лауазымды адамының қойған қолымен куәландырылады.</w:t>
      </w:r>
    </w:p>
    <w:bookmarkEnd w:id="1325"/>
    <w:p>
      <w:pPr>
        <w:spacing w:after="0"/>
        <w:ind w:left="0"/>
        <w:jc w:val="both"/>
      </w:pPr>
      <w:r>
        <w:rPr>
          <w:rFonts w:ascii="Times New Roman"/>
          <w:b w:val="false"/>
          <w:i w:val="false"/>
          <w:color w:val="000000"/>
          <w:sz w:val="28"/>
        </w:rPr>
        <w:t>
      Материалдық жеткізгіш тергеушіге, анықтаушыға беріледі.</w:t>
      </w:r>
    </w:p>
    <w:p>
      <w:pPr>
        <w:spacing w:after="0"/>
        <w:ind w:left="0"/>
        <w:jc w:val="both"/>
      </w:pPr>
      <w:r>
        <w:rPr>
          <w:rFonts w:ascii="Times New Roman"/>
          <w:b/>
          <w:i w:val="false"/>
          <w:color w:val="000000"/>
          <w:sz w:val="28"/>
        </w:rPr>
        <w:t>246-бап. Пошта жөнелтілімдері мен өзге де жөнелтілімдерді жасырын бақылау</w:t>
      </w:r>
    </w:p>
    <w:bookmarkStart w:name="z1848" w:id="1326"/>
    <w:p>
      <w:pPr>
        <w:spacing w:after="0"/>
        <w:ind w:left="0"/>
        <w:jc w:val="both"/>
      </w:pPr>
      <w:r>
        <w:rPr>
          <w:rFonts w:ascii="Times New Roman"/>
          <w:b w:val="false"/>
          <w:i w:val="false"/>
          <w:color w:val="000000"/>
          <w:sz w:val="28"/>
        </w:rPr>
        <w:t>
      1. Хаттарда, жеделхаттарда, радиограммаларда, бандерольдарда, сауқаттарда және басқа да пошта жөнелтілімдерінде іс үшін маңызы бар мәліметтер, құжаттар және нәрселер қамтылған деп пайымдауға жеткілікті негіздер болған кезде оларға қатысты жасырын бақылау жүзеге асырылуы мүмкін.</w:t>
      </w:r>
    </w:p>
    <w:bookmarkEnd w:id="1326"/>
    <w:bookmarkStart w:name="z1849" w:id="1327"/>
    <w:p>
      <w:pPr>
        <w:spacing w:after="0"/>
        <w:ind w:left="0"/>
        <w:jc w:val="both"/>
      </w:pPr>
      <w:r>
        <w:rPr>
          <w:rFonts w:ascii="Times New Roman"/>
          <w:b w:val="false"/>
          <w:i w:val="false"/>
          <w:color w:val="000000"/>
          <w:sz w:val="28"/>
        </w:rPr>
        <w:t xml:space="preserve">
      2. Тергеуші, анықтаушы пошта жөнелтілімдері мен өзге жөнелтілімдерді жасырын бақылауды қажет деп тауып, уәжді қаулы шығарады. </w:t>
      </w:r>
    </w:p>
    <w:bookmarkEnd w:id="1327"/>
    <w:p>
      <w:pPr>
        <w:spacing w:after="0"/>
        <w:ind w:left="0"/>
        <w:jc w:val="both"/>
      </w:pPr>
      <w:r>
        <w:rPr>
          <w:rFonts w:ascii="Times New Roman"/>
          <w:b w:val="false"/>
          <w:i w:val="false"/>
          <w:color w:val="000000"/>
          <w:sz w:val="28"/>
        </w:rPr>
        <w:t xml:space="preserve">
      Қаулыда: пошта-телеграф жөнелтілімдерін кідірту жөнінде міндет жүктелетін байланыс мекемесінің атауы, пошта-телеграф жөнелтілімдері жасырын бақылануға жататын адамдардың тегі, аты, әкесінің аты (ол болған кезде), олардың мекенжайы, жасырын бақылау қолданылатын пошта-телеграф жөнелтілімдерінің түрі, осы бақылау қолданылатын мерзім көрсетілуге тиіс. </w:t>
      </w:r>
    </w:p>
    <w:p>
      <w:pPr>
        <w:spacing w:after="0"/>
        <w:ind w:left="0"/>
        <w:jc w:val="both"/>
      </w:pPr>
      <w:r>
        <w:rPr>
          <w:rFonts w:ascii="Times New Roman"/>
          <w:b w:val="false"/>
          <w:i w:val="false"/>
          <w:color w:val="000000"/>
          <w:sz w:val="28"/>
        </w:rPr>
        <w:t>
      Көрсетілген қаулы тергеу судьясына ұсынылады және ол санкция берген жағдайда, оны тергеуші, анықтаушы орындау үшін пошта мекемелеріне немесе жөнелтілімдерді жеткізу бойынша қызметтер көрсететін тұлғаларға жібереді.</w:t>
      </w:r>
    </w:p>
    <w:bookmarkStart w:name="z1850" w:id="1328"/>
    <w:p>
      <w:pPr>
        <w:spacing w:after="0"/>
        <w:ind w:left="0"/>
        <w:jc w:val="both"/>
      </w:pPr>
      <w:r>
        <w:rPr>
          <w:rFonts w:ascii="Times New Roman"/>
          <w:b w:val="false"/>
          <w:i w:val="false"/>
          <w:color w:val="000000"/>
          <w:sz w:val="28"/>
        </w:rPr>
        <w:t>
      3. Пошта мекемелері немесе жөнелтілімдерді жеткізу бойынша қызметтер көрсететін тұлғалар тергеушіні, анықтаушыны өздерінің иелігінде бақылануға жататын пошта жөнелтілімі мен өзге де жөнелтілімнің бар екендігі туралы дереу хабардар етеді.</w:t>
      </w:r>
    </w:p>
    <w:bookmarkEnd w:id="1328"/>
    <w:p>
      <w:pPr>
        <w:spacing w:after="0"/>
        <w:ind w:left="0"/>
        <w:jc w:val="both"/>
      </w:pPr>
      <w:r>
        <w:rPr>
          <w:rFonts w:ascii="Times New Roman"/>
          <w:b w:val="false"/>
          <w:i w:val="false"/>
          <w:color w:val="000000"/>
          <w:sz w:val="28"/>
        </w:rPr>
        <w:t>
      Тергеуші, анықтаушы хабарламаны алған кезден бастап жиырма төрт сағат ішінде, қажет болған кезде пошта мекемесінің уәкілетті қызметкерінің немесе жөнелтілімдерді жеткізу бойынша қызметтер көрсететін тұлғаның қатысуымен жөнелтілімді қарап-тексереді және (немесе) оның құрамымен танысады, осы жөнелтілімнің құрамын тіркеп немесе онсыз, оны одан әрі жеткізу туралы шешім қабылдайды.</w:t>
      </w:r>
    </w:p>
    <w:bookmarkStart w:name="z1851" w:id="1329"/>
    <w:p>
      <w:pPr>
        <w:spacing w:after="0"/>
        <w:ind w:left="0"/>
        <w:jc w:val="both"/>
      </w:pPr>
      <w:r>
        <w:rPr>
          <w:rFonts w:ascii="Times New Roman"/>
          <w:b w:val="false"/>
          <w:i w:val="false"/>
          <w:color w:val="000000"/>
          <w:sz w:val="28"/>
        </w:rPr>
        <w:t xml:space="preserve">
      4. Пошта жөнелтілімі мен өзге де жөнелтілімді қарап-тексерудің және (немесе) олармен танысудың әрбір жағдайында тергеуші, анықтаушы осы Кодекстің </w:t>
      </w:r>
      <w:r>
        <w:rPr>
          <w:rFonts w:ascii="Times New Roman"/>
          <w:b w:val="false"/>
          <w:i w:val="false"/>
          <w:color w:val="000000"/>
          <w:sz w:val="28"/>
        </w:rPr>
        <w:t>199-бабының</w:t>
      </w:r>
      <w:r>
        <w:rPr>
          <w:rFonts w:ascii="Times New Roman"/>
          <w:b w:val="false"/>
          <w:i w:val="false"/>
          <w:color w:val="000000"/>
          <w:sz w:val="28"/>
        </w:rPr>
        <w:t xml:space="preserve"> талаптарын сақтай отырып, хаттама жасайды, онда іс-шараны жүргізуге қатысқан тұлғалардың деректері, қарап-тексеруге және (немесе) таныстырылуға жатқызылған пошта жөнелтілімі мен өзге де жөнелтілімнің атауы және түрі, жөнелтілімнің құрамын тіркеп немесе онсыз, оны одан әрі жеткізу туралы мәліметтер көрсетіледі.</w:t>
      </w:r>
    </w:p>
    <w:bookmarkEnd w:id="1329"/>
    <w:bookmarkStart w:name="z1852" w:id="1330"/>
    <w:p>
      <w:pPr>
        <w:spacing w:after="0"/>
        <w:ind w:left="0"/>
        <w:jc w:val="both"/>
      </w:pPr>
      <w:r>
        <w:rPr>
          <w:rFonts w:ascii="Times New Roman"/>
          <w:b w:val="false"/>
          <w:i w:val="false"/>
          <w:color w:val="000000"/>
          <w:sz w:val="28"/>
        </w:rPr>
        <w:t>
      5. Тергеуші, анықтаушы қажет болған жағдайларда пошта-телеграф жөнелтілімдерін қарап-тексеруге және алуға қатысу үшін тиісті маманды, сондай-ақ аудармашыны шақыруға құқылы.</w:t>
      </w:r>
    </w:p>
    <w:bookmarkEnd w:id="1330"/>
    <w:bookmarkStart w:name="z1853" w:id="1331"/>
    <w:p>
      <w:pPr>
        <w:spacing w:after="0"/>
        <w:ind w:left="0"/>
        <w:jc w:val="both"/>
      </w:pPr>
      <w:r>
        <w:rPr>
          <w:rFonts w:ascii="Times New Roman"/>
          <w:b w:val="false"/>
          <w:i w:val="false"/>
          <w:color w:val="000000"/>
          <w:sz w:val="28"/>
        </w:rPr>
        <w:t>
      6. Пошта жөнелтілімдері мен өзге жөнелтілімдерді жасырын бақылау шарасына қажеттілік жойылған кезде, бірақ кез келген жағдайда да тергеп-тексеру аяқталуынан кешіктірмей тергеуші (анықтаушы) тергеу судьясының санкциясымен осы шараның күшін жояды, бұл туралы пошта мекемесі немесе жөнелтілімдерді жеткізу бойынша қызметтер көрсететін тұлға үш тәулік ішінде хабардар етіледі.</w:t>
      </w:r>
    </w:p>
    <w:bookmarkEnd w:id="1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(01.03.2018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247-бап. Орынға жасырын кіру және (немесе) оны қарап-зерттеу</w:t>
      </w:r>
    </w:p>
    <w:bookmarkStart w:name="z1854" w:id="1332"/>
    <w:p>
      <w:pPr>
        <w:spacing w:after="0"/>
        <w:ind w:left="0"/>
        <w:jc w:val="both"/>
      </w:pPr>
      <w:r>
        <w:rPr>
          <w:rFonts w:ascii="Times New Roman"/>
          <w:b w:val="false"/>
          <w:i w:val="false"/>
          <w:color w:val="000000"/>
          <w:sz w:val="28"/>
        </w:rPr>
        <w:t>
      1. Орынға жасырын кіруді және (немесе) оны қарап-зерттеуді уәкілетті орган тұрғын, қызметтік, өндірістік үй-жайларды, ғимаратты, құрылысты, қойманы, көлік құралын немесе жергілікті жер учаскесіне кіру, қажет болған кезде оларды қарап-зерттеу, сондай-ақ тергеу әрекеттерін дайындау және жүргізу арқылы жүзеге асырады.</w:t>
      </w:r>
    </w:p>
    <w:bookmarkEnd w:id="1332"/>
    <w:bookmarkStart w:name="z1855" w:id="1333"/>
    <w:p>
      <w:pPr>
        <w:spacing w:after="0"/>
        <w:ind w:left="0"/>
        <w:jc w:val="both"/>
      </w:pPr>
      <w:r>
        <w:rPr>
          <w:rFonts w:ascii="Times New Roman"/>
          <w:b w:val="false"/>
          <w:i w:val="false"/>
          <w:color w:val="000000"/>
          <w:sz w:val="28"/>
        </w:rPr>
        <w:t>
      2. Осы іс-шара аяқталғаннан кейін уәкілетті орган тергеушіге (анықтаушыға) барлық алынған материалдарды мөрленген түрде толық көлемде ілеспе хатпен бірге ұсынады.</w:t>
      </w:r>
    </w:p>
    <w:bookmarkEnd w:id="1333"/>
    <w:p>
      <w:pPr>
        <w:spacing w:after="0"/>
        <w:ind w:left="0"/>
        <w:jc w:val="both"/>
      </w:pPr>
      <w:r>
        <w:rPr>
          <w:rFonts w:ascii="Times New Roman"/>
          <w:b/>
          <w:i w:val="false"/>
          <w:color w:val="000000"/>
          <w:sz w:val="28"/>
        </w:rPr>
        <w:t>248-бап. Адамды немесе орынды жасырын байқауға алу</w:t>
      </w:r>
    </w:p>
    <w:bookmarkStart w:name="z1856" w:id="133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232-бабының</w:t>
      </w:r>
      <w:r>
        <w:rPr>
          <w:rFonts w:ascii="Times New Roman"/>
          <w:b w:val="false"/>
          <w:i w:val="false"/>
          <w:color w:val="000000"/>
          <w:sz w:val="28"/>
        </w:rPr>
        <w:t xml:space="preserve"> жетінші бөлігінде көрсетілген адамдарды немесе орынды жасырын байқауға алу, қажет болған кезде, сөйленетін сөзге және өзге де дыбыстық ақпаратқа аудиожазбаны жүзеге асырмай, бейне-, фотобайқау техникалық құралдары пайдалана отырып жүзеге асырылады.</w:t>
      </w:r>
    </w:p>
    <w:bookmarkEnd w:id="1334"/>
    <w:bookmarkStart w:name="z1857" w:id="1335"/>
    <w:p>
      <w:pPr>
        <w:spacing w:after="0"/>
        <w:ind w:left="0"/>
        <w:jc w:val="both"/>
      </w:pPr>
      <w:r>
        <w:rPr>
          <w:rFonts w:ascii="Times New Roman"/>
          <w:b w:val="false"/>
          <w:i w:val="false"/>
          <w:color w:val="000000"/>
          <w:sz w:val="28"/>
        </w:rPr>
        <w:t>
      2. Адамды немесе орынды жасырын байқауға алуды жүзеге асыратын уәкілетті органның лауазымды адамы байқауға алынатын адаммен немесе орынмен байланыс жасаған өзге де адамдарды байланыс жасалған кезден бастап қырық сегіз сағат бойы жасырын байқауға алуды жүзеге асыруға құқылы.</w:t>
      </w:r>
    </w:p>
    <w:bookmarkEnd w:id="1335"/>
    <w:bookmarkStart w:name="z1858" w:id="1336"/>
    <w:p>
      <w:pPr>
        <w:spacing w:after="0"/>
        <w:ind w:left="0"/>
        <w:jc w:val="both"/>
      </w:pPr>
      <w:r>
        <w:rPr>
          <w:rFonts w:ascii="Times New Roman"/>
          <w:b w:val="false"/>
          <w:i w:val="false"/>
          <w:color w:val="000000"/>
          <w:sz w:val="28"/>
        </w:rPr>
        <w:t>
      3. Адамды немесе орынды жасырын байқауға алу нәтижесінде күн сайынғы есеп жасалады, оған алынған нәрселер мен құжаттар қоса беріледі.</w:t>
      </w:r>
    </w:p>
    <w:bookmarkEnd w:id="1336"/>
    <w:bookmarkStart w:name="z1859" w:id="1337"/>
    <w:p>
      <w:pPr>
        <w:spacing w:after="0"/>
        <w:ind w:left="0"/>
        <w:jc w:val="both"/>
      </w:pPr>
      <w:r>
        <w:rPr>
          <w:rFonts w:ascii="Times New Roman"/>
          <w:b w:val="false"/>
          <w:i w:val="false"/>
          <w:color w:val="000000"/>
          <w:sz w:val="28"/>
        </w:rPr>
        <w:t>
      4. Осы іс-шара аяқталғаннан кейін уәкілетті орган тергеушіге, анықтаушыға барлық алынған материалдарды мөрленген түрде толық көлемде ілеспе хатпен бірге ұсынады.</w:t>
      </w:r>
    </w:p>
    <w:bookmarkEnd w:id="1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248-бапқа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249-бап. Жасырын бақыланатын жеткізілім</w:t>
      </w:r>
    </w:p>
    <w:p>
      <w:pPr>
        <w:spacing w:after="0"/>
        <w:ind w:left="0"/>
        <w:jc w:val="both"/>
      </w:pPr>
      <w:r>
        <w:rPr>
          <w:rFonts w:ascii="Times New Roman"/>
          <w:b w:val="false"/>
          <w:i w:val="false"/>
          <w:color w:val="ff0000"/>
          <w:sz w:val="28"/>
        </w:rPr>
        <w:t xml:space="preserve">
      Ескерту. 249-бап алып тасталды - ҚР 03.07.2017 </w:t>
      </w:r>
      <w:r>
        <w:rPr>
          <w:rFonts w:ascii="Times New Roman"/>
          <w:b w:val="false"/>
          <w:i w:val="false"/>
          <w:color w:val="ff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250-бап. Жасырын бақыланатын сатып алу</w:t>
      </w:r>
    </w:p>
    <w:bookmarkStart w:name="z1864" w:id="1338"/>
    <w:p>
      <w:pPr>
        <w:spacing w:after="0"/>
        <w:ind w:left="0"/>
        <w:jc w:val="both"/>
      </w:pPr>
      <w:r>
        <w:rPr>
          <w:rFonts w:ascii="Times New Roman"/>
          <w:b w:val="false"/>
          <w:i w:val="false"/>
          <w:color w:val="000000"/>
          <w:sz w:val="28"/>
        </w:rPr>
        <w:t>
      1. Жасырын бақыланатын сатып алу жасалатын немесе жасалған қылмыстық құқық бұзушылық туралы нақты деректерді жалған мәміле ахуалын жасау жолымен алу мақсатында жүргізіледі.</w:t>
      </w:r>
    </w:p>
    <w:bookmarkEnd w:id="1338"/>
    <w:p>
      <w:pPr>
        <w:spacing w:after="0"/>
        <w:ind w:left="0"/>
        <w:jc w:val="both"/>
      </w:pPr>
      <w:r>
        <w:rPr>
          <w:rFonts w:ascii="Times New Roman"/>
          <w:b w:val="false"/>
          <w:i w:val="false"/>
          <w:color w:val="000000"/>
          <w:sz w:val="28"/>
        </w:rPr>
        <w:t>
      Бұл ретте өзіне қатысты оның қылмыстық құқық бұзушылыққа қатыстылығы бар деп пайымдауға жеткілікті негіздер бар адамнан еркін өткізуге тыйым салынған немесе айналымы заңмен шектелген, сондай-ақ қылмыстық қолсұғушылық объектілері немесе құралдары болып табылатын нәрселер немесе заттектер ақылы түрде сатып алынады.</w:t>
      </w:r>
    </w:p>
    <w:bookmarkStart w:name="z1865" w:id="1339"/>
    <w:p>
      <w:pPr>
        <w:spacing w:after="0"/>
        <w:ind w:left="0"/>
        <w:jc w:val="both"/>
      </w:pPr>
      <w:r>
        <w:rPr>
          <w:rFonts w:ascii="Times New Roman"/>
          <w:b w:val="false"/>
          <w:i w:val="false"/>
          <w:color w:val="000000"/>
          <w:sz w:val="28"/>
        </w:rPr>
        <w:t xml:space="preserve">
      2. Уәкілетті органның қызметкеріне немесе жасырын тергеу әрекетіне қатысуға ерікті түрде ниет білдірген адамға оның барысы мен нәтижелерін тіркеудің ғылыми-техникалық және өзге де құралдарын, сондай-ақ еркін өткізуге тыйым салынған не айналымы заңмен шектелген немесе қылмыстық қолсұғушылық объектілері және (немесе) құралдары болып табылатын нәрселерді немесе заттектерді ақылы түрде сатып алу үшін ақша қаражатын беру туралы осы Кодекстің </w:t>
      </w:r>
      <w:r>
        <w:rPr>
          <w:rFonts w:ascii="Times New Roman"/>
          <w:b w:val="false"/>
          <w:i w:val="false"/>
          <w:color w:val="000000"/>
          <w:sz w:val="28"/>
        </w:rPr>
        <w:t>199-бабына</w:t>
      </w:r>
      <w:r>
        <w:rPr>
          <w:rFonts w:ascii="Times New Roman"/>
          <w:b w:val="false"/>
          <w:i w:val="false"/>
          <w:color w:val="000000"/>
          <w:sz w:val="28"/>
        </w:rPr>
        <w:t xml:space="preserve"> сәйкес жеке хаттамалар жасалады.</w:t>
      </w:r>
    </w:p>
    <w:bookmarkEnd w:id="1339"/>
    <w:bookmarkStart w:name="z1866" w:id="1340"/>
    <w:p>
      <w:pPr>
        <w:spacing w:after="0"/>
        <w:ind w:left="0"/>
        <w:jc w:val="both"/>
      </w:pPr>
      <w:r>
        <w:rPr>
          <w:rFonts w:ascii="Times New Roman"/>
          <w:b w:val="false"/>
          <w:i w:val="false"/>
          <w:color w:val="000000"/>
          <w:sz w:val="28"/>
        </w:rPr>
        <w:t xml:space="preserve">
      3. Уәкілетті органның қызметкерінен немесе жасырын тергеу әрекетіне қатысуға ерікті түрде ниет білдірген адамнан сатып алынған нәрселерді және заттектерді алу, сондай-ақ оларды қарап-тексеру нәтижелері туралы осы Кодекстің </w:t>
      </w:r>
      <w:r>
        <w:rPr>
          <w:rFonts w:ascii="Times New Roman"/>
          <w:b w:val="false"/>
          <w:i w:val="false"/>
          <w:color w:val="000000"/>
          <w:sz w:val="28"/>
        </w:rPr>
        <w:t>199</w:t>
      </w:r>
      <w:r>
        <w:rPr>
          <w:rFonts w:ascii="Times New Roman"/>
          <w:b w:val="false"/>
          <w:i w:val="false"/>
          <w:color w:val="000000"/>
          <w:sz w:val="28"/>
        </w:rPr>
        <w:t xml:space="preserve"> және </w:t>
      </w:r>
      <w:r>
        <w:rPr>
          <w:rFonts w:ascii="Times New Roman"/>
          <w:b w:val="false"/>
          <w:i w:val="false"/>
          <w:color w:val="000000"/>
          <w:sz w:val="28"/>
        </w:rPr>
        <w:t>219-баптарының</w:t>
      </w:r>
      <w:r>
        <w:rPr>
          <w:rFonts w:ascii="Times New Roman"/>
          <w:b w:val="false"/>
          <w:i w:val="false"/>
          <w:color w:val="000000"/>
          <w:sz w:val="28"/>
        </w:rPr>
        <w:t xml:space="preserve"> қағидаларына сәйкес хаттама жасалады.</w:t>
      </w:r>
    </w:p>
    <w:bookmarkEnd w:id="1340"/>
    <w:p>
      <w:pPr>
        <w:spacing w:after="0"/>
        <w:ind w:left="0"/>
        <w:jc w:val="both"/>
      </w:pPr>
      <w:r>
        <w:rPr>
          <w:rFonts w:ascii="Times New Roman"/>
          <w:b/>
          <w:i w:val="false"/>
          <w:color w:val="000000"/>
          <w:sz w:val="28"/>
        </w:rPr>
        <w:t>251-бап. Жасырын ендіру және (немесе) қылмыстық әрекетті имитациялау</w:t>
      </w:r>
    </w:p>
    <w:p>
      <w:pPr>
        <w:spacing w:after="0"/>
        <w:ind w:left="0"/>
        <w:jc w:val="both"/>
      </w:pPr>
      <w:r>
        <w:rPr>
          <w:rFonts w:ascii="Times New Roman"/>
          <w:b w:val="false"/>
          <w:i w:val="false"/>
          <w:color w:val="ff0000"/>
          <w:sz w:val="28"/>
        </w:rPr>
        <w:t xml:space="preserve">
      Ескерту. 251-бап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bookmarkStart w:name="z1876" w:id="1341"/>
    <w:p>
      <w:pPr>
        <w:spacing w:after="0"/>
        <w:ind w:left="0"/>
        <w:jc w:val="left"/>
      </w:pPr>
      <w:r>
        <w:rPr>
          <w:rFonts w:ascii="Times New Roman"/>
          <w:b/>
          <w:i w:val="false"/>
          <w:color w:val="000000"/>
        </w:rPr>
        <w:t xml:space="preserve"> 31-тарау. ТІНТУ ЖӘНЕ АЛУ</w:t>
      </w:r>
    </w:p>
    <w:bookmarkEnd w:id="1341"/>
    <w:p>
      <w:pPr>
        <w:spacing w:after="0"/>
        <w:ind w:left="0"/>
        <w:jc w:val="both"/>
      </w:pPr>
      <w:r>
        <w:rPr>
          <w:rFonts w:ascii="Times New Roman"/>
          <w:b/>
          <w:i w:val="false"/>
          <w:color w:val="000000"/>
          <w:sz w:val="28"/>
        </w:rPr>
        <w:t>252-бап. Тінту</w:t>
      </w:r>
    </w:p>
    <w:bookmarkStart w:name="z1871" w:id="1342"/>
    <w:p>
      <w:pPr>
        <w:spacing w:after="0"/>
        <w:ind w:left="0"/>
        <w:jc w:val="both"/>
      </w:pPr>
      <w:r>
        <w:rPr>
          <w:rFonts w:ascii="Times New Roman"/>
          <w:b w:val="false"/>
          <w:i w:val="false"/>
          <w:color w:val="000000"/>
          <w:sz w:val="28"/>
        </w:rPr>
        <w:t>
      1. Тінту іс үшін маңызы бар нәрселерді немесе құжаттарды табу және алып қою, оның ішінде тыйым салынуға жататын мүлікті табу мақсатында жүргізіледі.</w:t>
      </w:r>
    </w:p>
    <w:bookmarkEnd w:id="1342"/>
    <w:bookmarkStart w:name="z1872" w:id="1343"/>
    <w:p>
      <w:pPr>
        <w:spacing w:after="0"/>
        <w:ind w:left="0"/>
        <w:jc w:val="both"/>
      </w:pPr>
      <w:r>
        <w:rPr>
          <w:rFonts w:ascii="Times New Roman"/>
          <w:b w:val="false"/>
          <w:i w:val="false"/>
          <w:color w:val="000000"/>
          <w:sz w:val="28"/>
        </w:rPr>
        <w:t>
      2. Тінту жүргізуге көрсетілген нәрселердің немесе құжаттардың белгілі бір үй-жайда немесе өзге орында не нақты адамда болуы мүмкін деп пайымдауға жеткілікті деректердің болуы негіз болып табылады.</w:t>
      </w:r>
    </w:p>
    <w:bookmarkEnd w:id="1343"/>
    <w:bookmarkStart w:name="z1873" w:id="1344"/>
    <w:p>
      <w:pPr>
        <w:spacing w:after="0"/>
        <w:ind w:left="0"/>
        <w:jc w:val="both"/>
      </w:pPr>
      <w:r>
        <w:rPr>
          <w:rFonts w:ascii="Times New Roman"/>
          <w:b w:val="false"/>
          <w:i w:val="false"/>
          <w:color w:val="000000"/>
          <w:sz w:val="28"/>
        </w:rPr>
        <w:t>
      3. Тінту іздестіріліп жатқан адамды және адам мәйітін табу үшін жүргізілуі мүмкін.</w:t>
      </w:r>
    </w:p>
    <w:bookmarkEnd w:id="1344"/>
    <w:p>
      <w:pPr>
        <w:spacing w:after="0"/>
        <w:ind w:left="0"/>
        <w:jc w:val="both"/>
      </w:pPr>
      <w:r>
        <w:rPr>
          <w:rFonts w:ascii="Times New Roman"/>
          <w:b/>
          <w:i w:val="false"/>
          <w:color w:val="000000"/>
          <w:sz w:val="28"/>
        </w:rPr>
        <w:t>253-бап. Алу</w:t>
      </w:r>
    </w:p>
    <w:p>
      <w:pPr>
        <w:spacing w:after="0"/>
        <w:ind w:left="0"/>
        <w:jc w:val="both"/>
      </w:pPr>
      <w:r>
        <w:rPr>
          <w:rFonts w:ascii="Times New Roman"/>
          <w:b w:val="false"/>
          <w:i w:val="false"/>
          <w:color w:val="000000"/>
          <w:sz w:val="28"/>
        </w:rPr>
        <w:t>
      Алу, егер іс үшін маңызы бар белгілі бір нәрселер мен құжаттардың қайда және кімде екені анық белгілі болса, оларды, сондай-ақ тәркіленуге жататын мүлікті алып қою мақсатында жүргізіледі.</w:t>
      </w:r>
    </w:p>
    <w:p>
      <w:pPr>
        <w:spacing w:after="0"/>
        <w:ind w:left="0"/>
        <w:jc w:val="both"/>
      </w:pPr>
      <w:r>
        <w:rPr>
          <w:rFonts w:ascii="Times New Roman"/>
          <w:b/>
          <w:i w:val="false"/>
          <w:color w:val="000000"/>
          <w:sz w:val="28"/>
        </w:rPr>
        <w:t>254-бап. Тінту мен алуды жүргізу тәртібі</w:t>
      </w:r>
    </w:p>
    <w:bookmarkStart w:name="z1874" w:id="1345"/>
    <w:p>
      <w:pPr>
        <w:spacing w:after="0"/>
        <w:ind w:left="0"/>
        <w:jc w:val="both"/>
      </w:pPr>
      <w:r>
        <w:rPr>
          <w:rFonts w:ascii="Times New Roman"/>
          <w:b w:val="false"/>
          <w:i w:val="false"/>
          <w:color w:val="000000"/>
          <w:sz w:val="28"/>
        </w:rPr>
        <w:t>
      1. Тінту мен алуды сотқа дейінгі тергеп-тексеруді жүзеге асыратын адам уәжді қаулы бойынша жүргізеді. Тінту жүргізу туралы, сондай-ақ мемлекеттік құпияларды немесе заңмен қорғалатын өзге де құпияны қамтитын құжаттарды, заттарды, олардың ішіндегі ақпаратты алу туралы қаулыны тергеу судьясы санкциялауға тиіс.</w:t>
      </w:r>
    </w:p>
    <w:bookmarkEnd w:id="1345"/>
    <w:p>
      <w:pPr>
        <w:spacing w:after="0"/>
        <w:ind w:left="0"/>
        <w:jc w:val="both"/>
      </w:pPr>
      <w:r>
        <w:rPr>
          <w:rFonts w:ascii="Times New Roman"/>
          <w:b w:val="false"/>
          <w:i w:val="false"/>
          <w:color w:val="000000"/>
          <w:sz w:val="28"/>
        </w:rPr>
        <w:t xml:space="preserve">
      Тінту мен алуды жүргізу туралы қаулыны санкциялау осы Кодекстің </w:t>
      </w:r>
      <w:r>
        <w:rPr>
          <w:rFonts w:ascii="Times New Roman"/>
          <w:b w:val="false"/>
          <w:i w:val="false"/>
          <w:color w:val="000000"/>
          <w:sz w:val="28"/>
        </w:rPr>
        <w:t>220-бабының</w:t>
      </w:r>
      <w:r>
        <w:rPr>
          <w:rFonts w:ascii="Times New Roman"/>
          <w:b w:val="false"/>
          <w:i w:val="false"/>
          <w:color w:val="000000"/>
          <w:sz w:val="28"/>
        </w:rPr>
        <w:t xml:space="preserve"> 13-1, 13-3 және 13-4-бөліктерінде көзделген тәртіппен жүзеге асырылады.</w:t>
      </w:r>
    </w:p>
    <w:p>
      <w:pPr>
        <w:spacing w:after="0"/>
        <w:ind w:left="0"/>
        <w:jc w:val="both"/>
      </w:pPr>
      <w:r>
        <w:rPr>
          <w:rFonts w:ascii="Times New Roman"/>
          <w:b w:val="false"/>
          <w:i w:val="false"/>
          <w:color w:val="000000"/>
          <w:sz w:val="28"/>
        </w:rPr>
        <w:t>
      Тінту және алу қисынды мерзімде жүргізілуге тиіс.</w:t>
      </w:r>
    </w:p>
    <w:bookmarkStart w:name="z1875" w:id="1346"/>
    <w:p>
      <w:pPr>
        <w:spacing w:after="0"/>
        <w:ind w:left="0"/>
        <w:jc w:val="both"/>
      </w:pPr>
      <w:r>
        <w:rPr>
          <w:rFonts w:ascii="Times New Roman"/>
          <w:b w:val="false"/>
          <w:i w:val="false"/>
          <w:color w:val="000000"/>
          <w:sz w:val="28"/>
        </w:rPr>
        <w:t xml:space="preserve">
      2. Тұрғын үй-жайда онда тұрып жатқан адамдардың еркінен тыс алу осы Кодекстің </w:t>
      </w:r>
      <w:r>
        <w:rPr>
          <w:rFonts w:ascii="Times New Roman"/>
          <w:b w:val="false"/>
          <w:i w:val="false"/>
          <w:color w:val="000000"/>
          <w:sz w:val="28"/>
        </w:rPr>
        <w:t>220-бабының</w:t>
      </w:r>
      <w:r>
        <w:rPr>
          <w:rFonts w:ascii="Times New Roman"/>
          <w:b w:val="false"/>
          <w:i w:val="false"/>
          <w:color w:val="000000"/>
          <w:sz w:val="28"/>
        </w:rPr>
        <w:t xml:space="preserve"> он үшінші, 13-1, 13-3 және 13-4-бөліктерінің қағидалары бойынша жүргізіледі.</w:t>
      </w:r>
    </w:p>
    <w:bookmarkEnd w:id="1346"/>
    <w:bookmarkStart w:name="z1877" w:id="1347"/>
    <w:p>
      <w:pPr>
        <w:spacing w:after="0"/>
        <w:ind w:left="0"/>
        <w:jc w:val="both"/>
      </w:pPr>
      <w:r>
        <w:rPr>
          <w:rFonts w:ascii="Times New Roman"/>
          <w:b w:val="false"/>
          <w:i w:val="false"/>
          <w:color w:val="000000"/>
          <w:sz w:val="28"/>
        </w:rPr>
        <w:t xml:space="preserve">
      3. Айрықша жағдайларда, іздестіріліп жатқан және (немесе) алып қойылуға жататын объект оны табуды ұзаққа созудан жоғалуы, бүлінуі немесе қылмыстық мақсатта пайдаланылуы мүмкін болғанда не іздестіріліп жатқан адам жасырынуы мүмкін болғанда тінту және алу тергеу судьясының санкциясынсыз, осы Кодекстің </w:t>
      </w:r>
      <w:r>
        <w:rPr>
          <w:rFonts w:ascii="Times New Roman"/>
          <w:b w:val="false"/>
          <w:i w:val="false"/>
          <w:color w:val="000000"/>
          <w:sz w:val="28"/>
        </w:rPr>
        <w:t>220-бабының</w:t>
      </w:r>
      <w:r>
        <w:rPr>
          <w:rFonts w:ascii="Times New Roman"/>
          <w:b w:val="false"/>
          <w:i w:val="false"/>
          <w:color w:val="000000"/>
          <w:sz w:val="28"/>
        </w:rPr>
        <w:t xml:space="preserve"> он төртінші бөлігінде көзделген тәртіппен жүргізілуі мүмкін.</w:t>
      </w:r>
    </w:p>
    <w:bookmarkEnd w:id="1347"/>
    <w:bookmarkStart w:name="z1878" w:id="1348"/>
    <w:p>
      <w:pPr>
        <w:spacing w:after="0"/>
        <w:ind w:left="0"/>
        <w:jc w:val="both"/>
      </w:pPr>
      <w:r>
        <w:rPr>
          <w:rFonts w:ascii="Times New Roman"/>
          <w:b w:val="false"/>
          <w:i w:val="false"/>
          <w:color w:val="000000"/>
          <w:sz w:val="28"/>
        </w:rPr>
        <w:t>
      4. Тінту куәгерлердің қатысуымен, ал қажет болған жағдайларда маманның және аудармашының қатысуымен жүргізіледі.</w:t>
      </w:r>
    </w:p>
    <w:bookmarkEnd w:id="1348"/>
    <w:p>
      <w:pPr>
        <w:spacing w:after="0"/>
        <w:ind w:left="0"/>
        <w:jc w:val="both"/>
      </w:pPr>
      <w:r>
        <w:rPr>
          <w:rFonts w:ascii="Times New Roman"/>
          <w:b w:val="false"/>
          <w:i w:val="false"/>
          <w:color w:val="000000"/>
          <w:sz w:val="28"/>
        </w:rPr>
        <w:t>
      Алу оның барысы мен нәтижелерін тіркеудің ғылыми-техникалық құралдары міндетті түрде қолданыла отырып жүргізіледі, қажет болған кезде оған маман және аудармашы тартылуы мүмкін.</w:t>
      </w:r>
    </w:p>
    <w:bookmarkStart w:name="z1879" w:id="1349"/>
    <w:p>
      <w:pPr>
        <w:spacing w:after="0"/>
        <w:ind w:left="0"/>
        <w:jc w:val="both"/>
      </w:pPr>
      <w:r>
        <w:rPr>
          <w:rFonts w:ascii="Times New Roman"/>
          <w:b w:val="false"/>
          <w:i w:val="false"/>
          <w:color w:val="000000"/>
          <w:sz w:val="28"/>
        </w:rPr>
        <w:t xml:space="preserve">
      5. Тұрғын үй-жайларда, ұйымдардың үй-жайларында тінту немесе алу осы Кодекстің </w:t>
      </w:r>
      <w:r>
        <w:rPr>
          <w:rFonts w:ascii="Times New Roman"/>
          <w:b w:val="false"/>
          <w:i w:val="false"/>
          <w:color w:val="000000"/>
          <w:sz w:val="28"/>
        </w:rPr>
        <w:t>220-бабының</w:t>
      </w:r>
      <w:r>
        <w:rPr>
          <w:rFonts w:ascii="Times New Roman"/>
          <w:b w:val="false"/>
          <w:i w:val="false"/>
          <w:color w:val="000000"/>
          <w:sz w:val="28"/>
        </w:rPr>
        <w:t xml:space="preserve"> он бесінші және он алтыншы бөліктерінде көрсетілген адамдардың қатысуымен жүргізіледі.</w:t>
      </w:r>
    </w:p>
    <w:bookmarkEnd w:id="1349"/>
    <w:bookmarkStart w:name="z1880" w:id="1350"/>
    <w:p>
      <w:pPr>
        <w:spacing w:after="0"/>
        <w:ind w:left="0"/>
        <w:jc w:val="both"/>
      </w:pPr>
      <w:r>
        <w:rPr>
          <w:rFonts w:ascii="Times New Roman"/>
          <w:b w:val="false"/>
          <w:i w:val="false"/>
          <w:color w:val="000000"/>
          <w:sz w:val="28"/>
        </w:rPr>
        <w:t xml:space="preserve">
      6. Дипломатиялық өкілдіктер орналасқан үй-жайларда, сондай-ақ дипломатиялық өкілдіктердің мүшелері мен олардың отбасылары тұрып жатқан үй-жайларда тінту және алу осы Кодекстің </w:t>
      </w:r>
      <w:r>
        <w:rPr>
          <w:rFonts w:ascii="Times New Roman"/>
          <w:b w:val="false"/>
          <w:i w:val="false"/>
          <w:color w:val="000000"/>
          <w:sz w:val="28"/>
        </w:rPr>
        <w:t>220-бабының</w:t>
      </w:r>
      <w:r>
        <w:rPr>
          <w:rFonts w:ascii="Times New Roman"/>
          <w:b w:val="false"/>
          <w:i w:val="false"/>
          <w:color w:val="000000"/>
          <w:sz w:val="28"/>
        </w:rPr>
        <w:t xml:space="preserve"> он жетінші бөлігінде белгіленген талаптар сақтала отырып жүргізіледі.</w:t>
      </w:r>
    </w:p>
    <w:bookmarkEnd w:id="1350"/>
    <w:bookmarkStart w:name="z1881" w:id="1351"/>
    <w:p>
      <w:pPr>
        <w:spacing w:after="0"/>
        <w:ind w:left="0"/>
        <w:jc w:val="both"/>
      </w:pPr>
      <w:r>
        <w:rPr>
          <w:rFonts w:ascii="Times New Roman"/>
          <w:b w:val="false"/>
          <w:i w:val="false"/>
          <w:color w:val="000000"/>
          <w:sz w:val="28"/>
        </w:rPr>
        <w:t>
      7. Тінтуді немесе алуды жүргізу басталғанға дейін сотқа дейінгі тергеп-тексеруді жүзеге асыратын адам оларды жүргізу туралы қаулыны көрсетуге міндетті.</w:t>
      </w:r>
    </w:p>
    <w:bookmarkEnd w:id="1351"/>
    <w:bookmarkStart w:name="z1882" w:id="1352"/>
    <w:p>
      <w:pPr>
        <w:spacing w:after="0"/>
        <w:ind w:left="0"/>
        <w:jc w:val="both"/>
      </w:pPr>
      <w:r>
        <w:rPr>
          <w:rFonts w:ascii="Times New Roman"/>
          <w:b w:val="false"/>
          <w:i w:val="false"/>
          <w:color w:val="000000"/>
          <w:sz w:val="28"/>
        </w:rPr>
        <w:t>
      8. Сотқа дейінгі тергеп-тексеруді жүзеге асыратын адам тінтуге кіріскенде іс үшін маңызды болуы мүмкін, алынуға жататын нәрселер мен құжаттарды ерікті түрде беруді ұсынады. Егер олар ерікті түрде берілсе және алынуға жататын нәрселер мен құжаттардың жасырылып қалғанына күмәндануға негіздер болмаса, сотқа дейінгі тергеп-тексеруді жүзеге асыратын адам одан әрі іздеу жүргізбеуге құқылы.</w:t>
      </w:r>
    </w:p>
    <w:bookmarkEnd w:id="1352"/>
    <w:p>
      <w:pPr>
        <w:spacing w:after="0"/>
        <w:ind w:left="0"/>
        <w:jc w:val="both"/>
      </w:pPr>
      <w:r>
        <w:rPr>
          <w:rFonts w:ascii="Times New Roman"/>
          <w:b w:val="false"/>
          <w:i w:val="false"/>
          <w:color w:val="000000"/>
          <w:sz w:val="28"/>
        </w:rPr>
        <w:t>
      Тінту хаттамасында адамның табу үшін тінту жүргізілуі мүмкін нәрселер мен құжаттарды өз еркімен бергені туралы міндетті түрде көрсетіледі.</w:t>
      </w:r>
    </w:p>
    <w:bookmarkStart w:name="z1883" w:id="1353"/>
    <w:p>
      <w:pPr>
        <w:spacing w:after="0"/>
        <w:ind w:left="0"/>
        <w:jc w:val="both"/>
      </w:pPr>
      <w:r>
        <w:rPr>
          <w:rFonts w:ascii="Times New Roman"/>
          <w:b w:val="false"/>
          <w:i w:val="false"/>
          <w:color w:val="000000"/>
          <w:sz w:val="28"/>
        </w:rPr>
        <w:t>
      9. Егер жабық үй-жайлар мен қоймалардың иесі оларды ерікті түрде ашудан бас тартса, тінту жүргізген кезде олар ашқызылуы мүмкін. Бұл ретте есік тиектерін және басқа нәрселерді қажетсіз бұзуға жол берілмеуге тиіс.</w:t>
      </w:r>
    </w:p>
    <w:bookmarkEnd w:id="1353"/>
    <w:bookmarkStart w:name="z1884" w:id="1354"/>
    <w:p>
      <w:pPr>
        <w:spacing w:after="0"/>
        <w:ind w:left="0"/>
        <w:jc w:val="both"/>
      </w:pPr>
      <w:r>
        <w:rPr>
          <w:rFonts w:ascii="Times New Roman"/>
          <w:b w:val="false"/>
          <w:i w:val="false"/>
          <w:color w:val="000000"/>
          <w:sz w:val="28"/>
        </w:rPr>
        <w:t>
      10. Сотқа дейінгі тергеп-тексеруді жүзеге асыратын адам алуды жүргізу кезінде алынуға жататын нәрселер мен құжаттарды беруді ұсынады, ал бұдан бас тартылған жағдайда алуды мәжбүрлі түрде жүргізеді.</w:t>
      </w:r>
    </w:p>
    <w:bookmarkEnd w:id="1354"/>
    <w:bookmarkStart w:name="z1885" w:id="1355"/>
    <w:p>
      <w:pPr>
        <w:spacing w:after="0"/>
        <w:ind w:left="0"/>
        <w:jc w:val="both"/>
      </w:pPr>
      <w:r>
        <w:rPr>
          <w:rFonts w:ascii="Times New Roman"/>
          <w:b w:val="false"/>
          <w:i w:val="false"/>
          <w:color w:val="000000"/>
          <w:sz w:val="28"/>
        </w:rPr>
        <w:t>
      11. Сотқа дейінгі тергеп-тексеруді жүзеге асыратын адам тінту мен алу кезінде сол үй-жайда тұрып жатқан адамның немесе басқа да адамдардың жеке өмірінің анықталған мән-жайларының, сондай-ақ мемлекеттік құпияларды немесе заңмен қорғалатын өзге де құпияны қамтитын мәліметтердің жарияланбауына шаралар қолдануға міндетті.</w:t>
      </w:r>
    </w:p>
    <w:bookmarkEnd w:id="1355"/>
    <w:bookmarkStart w:name="z1886" w:id="1356"/>
    <w:p>
      <w:pPr>
        <w:spacing w:after="0"/>
        <w:ind w:left="0"/>
        <w:jc w:val="both"/>
      </w:pPr>
      <w:r>
        <w:rPr>
          <w:rFonts w:ascii="Times New Roman"/>
          <w:b w:val="false"/>
          <w:i w:val="false"/>
          <w:color w:val="000000"/>
          <w:sz w:val="28"/>
        </w:rPr>
        <w:t>
      12. Сотқа дейінгі тергеп-тексеруді жүзеге асыратын адам тінту немесе алу жүргізіліп жатқан үй-жайда немесе орында болған адамдарға және осы үй-жайға немесе орынға келген адамдарға тінту немесе алу аяқталғанға дейін ол жерден кетуге, сондай-ақ бір-бірімен немесе өзге адамдармен сөйлесуге тыйым салуға құқылы.</w:t>
      </w:r>
    </w:p>
    <w:bookmarkEnd w:id="1356"/>
    <w:bookmarkStart w:name="z1887" w:id="1357"/>
    <w:p>
      <w:pPr>
        <w:spacing w:after="0"/>
        <w:ind w:left="0"/>
        <w:jc w:val="both"/>
      </w:pPr>
      <w:r>
        <w:rPr>
          <w:rFonts w:ascii="Times New Roman"/>
          <w:b w:val="false"/>
          <w:i w:val="false"/>
          <w:color w:val="000000"/>
          <w:sz w:val="28"/>
        </w:rPr>
        <w:t>
      13. Сотқа дейінгі тергеп-тексеруді жүзеге асыратын адам тінту мен алуды жүргізу кезінде іске қатысы болуы мүмкін нәрселер мен құжаттарды алып қоюмен шектелуге тиіс. Айналымына тыйым салынған заттар мен құжаттар олардың іске қатысы бар-жоғына қарамастан алып қойылуға жатады.</w:t>
      </w:r>
    </w:p>
    <w:bookmarkEnd w:id="1357"/>
    <w:bookmarkStart w:name="z1888" w:id="1358"/>
    <w:p>
      <w:pPr>
        <w:spacing w:after="0"/>
        <w:ind w:left="0"/>
        <w:jc w:val="both"/>
      </w:pPr>
      <w:r>
        <w:rPr>
          <w:rFonts w:ascii="Times New Roman"/>
          <w:b w:val="false"/>
          <w:i w:val="false"/>
          <w:color w:val="000000"/>
          <w:sz w:val="28"/>
        </w:rPr>
        <w:t>
      14. Тінту кезінде алып қойылатын нәрселер мен құжаттар куәгерлерге және басқа да қатысып отырған адамдарға көрсетіледі, тінту орнында қапталады, мөрленеді және куәгерлер мен оған қатысып отырған адамдардың қойған қолдарымен куәландырылады.</w:t>
      </w:r>
    </w:p>
    <w:bookmarkEnd w:id="1358"/>
    <w:bookmarkStart w:name="z1889" w:id="1359"/>
    <w:p>
      <w:pPr>
        <w:spacing w:after="0"/>
        <w:ind w:left="0"/>
        <w:jc w:val="both"/>
      </w:pPr>
      <w:r>
        <w:rPr>
          <w:rFonts w:ascii="Times New Roman"/>
          <w:b w:val="false"/>
          <w:i w:val="false"/>
          <w:color w:val="000000"/>
          <w:sz w:val="28"/>
        </w:rPr>
        <w:t>
      15. Алу кезінде алып қойылатын нәрселер мен құжаттар қатысып отырған адамдарға көрсетіледі, алу орнында қапталып, мөрленеді және оған қатысып отырған басқа адамдардың қойған қолдарымен куәландырылады.</w:t>
      </w:r>
    </w:p>
    <w:bookmarkEnd w:id="1359"/>
    <w:bookmarkStart w:name="z1890" w:id="1360"/>
    <w:p>
      <w:pPr>
        <w:spacing w:after="0"/>
        <w:ind w:left="0"/>
        <w:jc w:val="both"/>
      </w:pPr>
      <w:r>
        <w:rPr>
          <w:rFonts w:ascii="Times New Roman"/>
          <w:b w:val="false"/>
          <w:i w:val="false"/>
          <w:color w:val="000000"/>
          <w:sz w:val="28"/>
        </w:rPr>
        <w:t>
      16. Қажет болған жағдайларда тінту жүргізілген кезде фотосуретке түсіру, кинотүсіру және бейнежазба жүргізіледі.</w:t>
      </w:r>
    </w:p>
    <w:bookmarkEnd w:id="1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254-бапқа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02.07.2021 </w:t>
      </w:r>
      <w:r>
        <w:rPr>
          <w:rFonts w:ascii="Times New Roman"/>
          <w:b w:val="false"/>
          <w:i w:val="false"/>
          <w:color w:val="000000"/>
          <w:sz w:val="28"/>
        </w:rPr>
        <w:t>№ 62-VII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255-бап. Жеке басын тінту</w:t>
      </w:r>
    </w:p>
    <w:bookmarkStart w:name="z1891" w:id="1361"/>
    <w:p>
      <w:pPr>
        <w:spacing w:after="0"/>
        <w:ind w:left="0"/>
        <w:jc w:val="both"/>
      </w:pPr>
      <w:r>
        <w:rPr>
          <w:rFonts w:ascii="Times New Roman"/>
          <w:b w:val="false"/>
          <w:i w:val="false"/>
          <w:color w:val="000000"/>
          <w:sz w:val="28"/>
        </w:rPr>
        <w:t xml:space="preserve">
      1. Сотқа дейінгі тергеп-тексеруді жүзеге асыратын адам осы Кодекстің </w:t>
      </w:r>
      <w:r>
        <w:rPr>
          <w:rFonts w:ascii="Times New Roman"/>
          <w:b w:val="false"/>
          <w:i w:val="false"/>
          <w:color w:val="000000"/>
          <w:sz w:val="28"/>
        </w:rPr>
        <w:t>252-бабында</w:t>
      </w:r>
      <w:r>
        <w:rPr>
          <w:rFonts w:ascii="Times New Roman"/>
          <w:b w:val="false"/>
          <w:i w:val="false"/>
          <w:color w:val="000000"/>
          <w:sz w:val="28"/>
        </w:rPr>
        <w:t xml:space="preserve"> көзделген негіздер болған кезде және </w:t>
      </w:r>
      <w:r>
        <w:rPr>
          <w:rFonts w:ascii="Times New Roman"/>
          <w:b w:val="false"/>
          <w:i w:val="false"/>
          <w:color w:val="000000"/>
          <w:sz w:val="28"/>
        </w:rPr>
        <w:t xml:space="preserve"> 254-бабының</w:t>
      </w:r>
      <w:r>
        <w:rPr>
          <w:rFonts w:ascii="Times New Roman"/>
          <w:b w:val="false"/>
          <w:i w:val="false"/>
          <w:color w:val="000000"/>
          <w:sz w:val="28"/>
        </w:rPr>
        <w:t xml:space="preserve"> талаптарын сақтай отырып, тінтілетін адамның денесіндегі немесе денесінің ішіндегі, оның киіміндегі нәрселер мен құжаттарды және оның жанындағы нәрселерді табу және алып қою мақсатында жеке басына тінту жүргізуге құқылы.</w:t>
      </w:r>
    </w:p>
    <w:bookmarkEnd w:id="1361"/>
    <w:bookmarkStart w:name="z1892" w:id="1362"/>
    <w:p>
      <w:pPr>
        <w:spacing w:after="0"/>
        <w:ind w:left="0"/>
        <w:jc w:val="both"/>
      </w:pPr>
      <w:r>
        <w:rPr>
          <w:rFonts w:ascii="Times New Roman"/>
          <w:b w:val="false"/>
          <w:i w:val="false"/>
          <w:color w:val="000000"/>
          <w:sz w:val="28"/>
        </w:rPr>
        <w:t>
      2. Жеке басын тінтуді тінтілетін адаммен жынысы бір адам ғана және сондай жыныстағы куәгерлердің және қажет болған кезде мамандардың қатысуымен жүргізеді.</w:t>
      </w:r>
    </w:p>
    <w:bookmarkEnd w:id="1362"/>
    <w:bookmarkStart w:name="z1893" w:id="1363"/>
    <w:p>
      <w:pPr>
        <w:spacing w:after="0"/>
        <w:ind w:left="0"/>
        <w:jc w:val="both"/>
      </w:pPr>
      <w:r>
        <w:rPr>
          <w:rFonts w:ascii="Times New Roman"/>
          <w:b w:val="false"/>
          <w:i w:val="false"/>
          <w:color w:val="000000"/>
          <w:sz w:val="28"/>
        </w:rPr>
        <w:t>
      3. Жеке басты тінту, мына жағдайлардың біреуі болған кезде:</w:t>
      </w:r>
    </w:p>
    <w:bookmarkEnd w:id="1363"/>
    <w:p>
      <w:pPr>
        <w:spacing w:after="0"/>
        <w:ind w:left="0"/>
        <w:jc w:val="both"/>
      </w:pPr>
      <w:r>
        <w:rPr>
          <w:rFonts w:ascii="Times New Roman"/>
          <w:b w:val="false"/>
          <w:i w:val="false"/>
          <w:color w:val="000000"/>
          <w:sz w:val="28"/>
        </w:rPr>
        <w:t xml:space="preserve">
      1) егер осы Кодекстің </w:t>
      </w:r>
      <w:r>
        <w:rPr>
          <w:rFonts w:ascii="Times New Roman"/>
          <w:b w:val="false"/>
          <w:i w:val="false"/>
          <w:color w:val="000000"/>
          <w:sz w:val="28"/>
        </w:rPr>
        <w:t>254-бабының</w:t>
      </w:r>
      <w:r>
        <w:rPr>
          <w:rFonts w:ascii="Times New Roman"/>
          <w:b w:val="false"/>
          <w:i w:val="false"/>
          <w:color w:val="000000"/>
          <w:sz w:val="28"/>
        </w:rPr>
        <w:t xml:space="preserve"> талаптары сақтала отырып тінту жүргізіліп жатқан үй-жайдағы немесе өзге орындағы адам іс үшін маңызы болуы мүмкін құжаттарды немесе нәрселерді өзінде жасырып отыр деп пайымдауға жеткілікті негіздер болса;</w:t>
      </w:r>
    </w:p>
    <w:p>
      <w:pPr>
        <w:spacing w:after="0"/>
        <w:ind w:left="0"/>
        <w:jc w:val="both"/>
      </w:pPr>
      <w:r>
        <w:rPr>
          <w:rFonts w:ascii="Times New Roman"/>
          <w:b w:val="false"/>
          <w:i w:val="false"/>
          <w:color w:val="000000"/>
          <w:sz w:val="28"/>
        </w:rPr>
        <w:t>
      2) егер ол адам ұстап алынған немесе күзетпен қамалған кезде жүргізілген болса, арнайы қаулы шығарылмай және тергеу судьясының санкциясынсыз жүргізілуі мүмкін. Бұл жағдайда жеке басын тінту куәгерлердің қатысуынсыз жүргізілуі мүмкін.</w:t>
      </w:r>
    </w:p>
    <w:p>
      <w:pPr>
        <w:spacing w:after="0"/>
        <w:ind w:left="0"/>
        <w:jc w:val="both"/>
      </w:pPr>
      <w:r>
        <w:rPr>
          <w:rFonts w:ascii="Times New Roman"/>
          <w:b w:val="false"/>
          <w:i w:val="false"/>
          <w:color w:val="000000"/>
          <w:sz w:val="28"/>
        </w:rPr>
        <w:t>
      Тінтілетін адамның денесінің ішіндегі нәрселерді табу қажет болған кезде жеке басын тінтуге тиісті бейіннің мамандары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255-бапқа өзгеріс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256-бап. Тінту немесе алу хаттамасы</w:t>
      </w:r>
    </w:p>
    <w:bookmarkStart w:name="z1894" w:id="1364"/>
    <w:p>
      <w:pPr>
        <w:spacing w:after="0"/>
        <w:ind w:left="0"/>
        <w:jc w:val="both"/>
      </w:pPr>
      <w:r>
        <w:rPr>
          <w:rFonts w:ascii="Times New Roman"/>
          <w:b w:val="false"/>
          <w:i w:val="false"/>
          <w:color w:val="000000"/>
          <w:sz w:val="28"/>
        </w:rPr>
        <w:t xml:space="preserve">
      1. Тінтуді немесе алуды жүргізетін адам осы Кодекстің </w:t>
      </w:r>
      <w:r>
        <w:rPr>
          <w:rFonts w:ascii="Times New Roman"/>
          <w:b w:val="false"/>
          <w:i w:val="false"/>
          <w:color w:val="000000"/>
          <w:sz w:val="28"/>
        </w:rPr>
        <w:t>199-бабында</w:t>
      </w:r>
      <w:r>
        <w:rPr>
          <w:rFonts w:ascii="Times New Roman"/>
          <w:b w:val="false"/>
          <w:i w:val="false"/>
          <w:color w:val="000000"/>
          <w:sz w:val="28"/>
        </w:rPr>
        <w:t xml:space="preserve"> көзделген талаптарды сақтай отырып, хаттама жасайды.</w:t>
      </w:r>
    </w:p>
    <w:bookmarkEnd w:id="1364"/>
    <w:bookmarkStart w:name="z1895" w:id="1365"/>
    <w:p>
      <w:pPr>
        <w:spacing w:after="0"/>
        <w:ind w:left="0"/>
        <w:jc w:val="both"/>
      </w:pPr>
      <w:r>
        <w:rPr>
          <w:rFonts w:ascii="Times New Roman"/>
          <w:b w:val="false"/>
          <w:i w:val="false"/>
          <w:color w:val="000000"/>
          <w:sz w:val="28"/>
        </w:rPr>
        <w:t>
      2. Хаттамада нәрселердің немесе құжаттардың қай жерде және қандай жағдайларда табылғаны, олардың ерікті түрде берілгені немесе мәжбүрлі түрде алып қойылғаны көрсетілуге тиіс. Барлық алып қойылған нәрселер хаттамада саны, мөлшері, салмағы, даралайтын белгілері және мүмкіндігінше құны дәл көрсетіле отырып, тізбеленуге тиіс.</w:t>
      </w:r>
    </w:p>
    <w:bookmarkEnd w:id="1365"/>
    <w:bookmarkStart w:name="z1896" w:id="1366"/>
    <w:p>
      <w:pPr>
        <w:spacing w:after="0"/>
        <w:ind w:left="0"/>
        <w:jc w:val="both"/>
      </w:pPr>
      <w:r>
        <w:rPr>
          <w:rFonts w:ascii="Times New Roman"/>
          <w:b w:val="false"/>
          <w:i w:val="false"/>
          <w:color w:val="000000"/>
          <w:sz w:val="28"/>
        </w:rPr>
        <w:t>
      3. Егер тінту немесе алу жүргізілген кезде алып қойылуға жататын нәрселерді немесе құжаттарды жою немесе жасыру әрекеттері жасалған болса, бұл хаттамада қолданылған шаралар көрсетіле отырып, жазылуға тиіс.</w:t>
      </w:r>
    </w:p>
    <w:bookmarkEnd w:id="1366"/>
    <w:bookmarkStart w:name="z1897" w:id="1367"/>
    <w:p>
      <w:pPr>
        <w:spacing w:after="0"/>
        <w:ind w:left="0"/>
        <w:jc w:val="both"/>
      </w:pPr>
      <w:r>
        <w:rPr>
          <w:rFonts w:ascii="Times New Roman"/>
          <w:b w:val="false"/>
          <w:i w:val="false"/>
          <w:color w:val="000000"/>
          <w:sz w:val="28"/>
        </w:rPr>
        <w:t>
      4. Тінту немесе алу хаттамасының көшірмесі олар жүргізілген адамға не оның отбасының кәмелетке толған мүшесіне, ал олар болмаған жағдайда тұрғын үй пайдалану ұйымының немесе жергілікті атқарушы органның өкіліне қолхат алына отырып табыс етіледі. Егер тінту немесе алу ұйымда жүргізілсе, онда хаттаманың көшірмесі оның өкілдеріне қолхат алына отырып табыс етіледі.</w:t>
      </w:r>
    </w:p>
    <w:bookmarkEnd w:id="1367"/>
    <w:bookmarkStart w:name="z3324" w:id="1368"/>
    <w:p>
      <w:pPr>
        <w:spacing w:after="0"/>
        <w:ind w:left="0"/>
        <w:jc w:val="left"/>
      </w:pPr>
      <w:r>
        <w:rPr>
          <w:rFonts w:ascii="Times New Roman"/>
          <w:b/>
          <w:i w:val="false"/>
          <w:color w:val="000000"/>
        </w:rPr>
        <w:t xml:space="preserve"> 32-тарау. АЙҒАҚТАРДЫ СОЛ ЖЕРДЕ ТЕКСЕРУ ЖӘНЕ НАҚТЫЛАУ.</w:t>
      </w:r>
      <w:r>
        <w:br/>
      </w:r>
      <w:r>
        <w:rPr>
          <w:rFonts w:ascii="Times New Roman"/>
          <w:b/>
          <w:i w:val="false"/>
          <w:color w:val="000000"/>
        </w:rPr>
        <w:t>ТЕРГЕУ ЭКСПЕРИМЕНТІ</w:t>
      </w:r>
    </w:p>
    <w:bookmarkEnd w:id="1368"/>
    <w:p>
      <w:pPr>
        <w:spacing w:after="0"/>
        <w:ind w:left="0"/>
        <w:jc w:val="both"/>
      </w:pPr>
      <w:r>
        <w:rPr>
          <w:rFonts w:ascii="Times New Roman"/>
          <w:b/>
          <w:i w:val="false"/>
          <w:color w:val="000000"/>
          <w:sz w:val="28"/>
        </w:rPr>
        <w:t>257-бап. Айғақтарды сол жерде тексеру және нақтылау</w:t>
      </w:r>
    </w:p>
    <w:bookmarkStart w:name="z1898" w:id="1369"/>
    <w:p>
      <w:pPr>
        <w:spacing w:after="0"/>
        <w:ind w:left="0"/>
        <w:jc w:val="both"/>
      </w:pPr>
      <w:r>
        <w:rPr>
          <w:rFonts w:ascii="Times New Roman"/>
          <w:b w:val="false"/>
          <w:i w:val="false"/>
          <w:color w:val="000000"/>
          <w:sz w:val="28"/>
        </w:rPr>
        <w:t>
      1. Жәбірленушінің, куәнің, күдіктінің айғақтарын тергелетін оқиғамен байланысты жерде тексеру және нақтылау:</w:t>
      </w:r>
    </w:p>
    <w:bookmarkEnd w:id="1369"/>
    <w:p>
      <w:pPr>
        <w:spacing w:after="0"/>
        <w:ind w:left="0"/>
        <w:jc w:val="both"/>
      </w:pPr>
      <w:r>
        <w:rPr>
          <w:rFonts w:ascii="Times New Roman"/>
          <w:b w:val="false"/>
          <w:i w:val="false"/>
          <w:color w:val="000000"/>
          <w:sz w:val="28"/>
        </w:rPr>
        <w:t>
      1) айғақтардың анықтығын оларды болған оқиғаның жағдайымен салыстыру арқылы анықтау;</w:t>
      </w:r>
    </w:p>
    <w:p>
      <w:pPr>
        <w:spacing w:after="0"/>
        <w:ind w:left="0"/>
        <w:jc w:val="both"/>
      </w:pPr>
      <w:r>
        <w:rPr>
          <w:rFonts w:ascii="Times New Roman"/>
          <w:b w:val="false"/>
          <w:i w:val="false"/>
          <w:color w:val="000000"/>
          <w:sz w:val="28"/>
        </w:rPr>
        <w:t>
      2) тексерілетін әрекеттер жасалған маршрутты және орынды нақтылау;</w:t>
      </w:r>
    </w:p>
    <w:p>
      <w:pPr>
        <w:spacing w:after="0"/>
        <w:ind w:left="0"/>
        <w:jc w:val="both"/>
      </w:pPr>
      <w:r>
        <w:rPr>
          <w:rFonts w:ascii="Times New Roman"/>
          <w:b w:val="false"/>
          <w:i w:val="false"/>
          <w:color w:val="000000"/>
          <w:sz w:val="28"/>
        </w:rPr>
        <w:t>
      3) жаңа нақты деректерді анықтау мақсатында жүргізіледі.</w:t>
      </w:r>
    </w:p>
    <w:bookmarkStart w:name="z1899" w:id="1370"/>
    <w:p>
      <w:pPr>
        <w:spacing w:after="0"/>
        <w:ind w:left="0"/>
        <w:jc w:val="both"/>
      </w:pPr>
      <w:r>
        <w:rPr>
          <w:rFonts w:ascii="Times New Roman"/>
          <w:b w:val="false"/>
          <w:i w:val="false"/>
          <w:color w:val="000000"/>
          <w:sz w:val="28"/>
        </w:rPr>
        <w:t>
      2. Айғақтарды сол жерде тексеру және нақтылау бұрын жауап алынған адамның зерттеліп отырған оқиғаның жағдайы мен мән-жайларын сол жерде баяндап-көрсетуі; іс үшін маңызы бар нәрселерді, құжаттарды, іздерді іздеп табуы және көрсетуі; белгілі бір іс-қимылды бейнелеп-көрсетуі; зерттеліп отырған оқиғада қайсы бір нәрселердің қандай рөл атқарғанын көрсетуі; оқиға орнындағы жағдайдың өзгеруіне назар аударуы; өзінің бұрынғы айғақтарын нақтылауы және айқындауы болып табылады. Бұл әрекеттерге сырттан қандай да бір араласуға және жетелеуші сұрақтар қоюға жол берілмейді.</w:t>
      </w:r>
    </w:p>
    <w:bookmarkEnd w:id="1370"/>
    <w:bookmarkStart w:name="z1900" w:id="1371"/>
    <w:p>
      <w:pPr>
        <w:spacing w:after="0"/>
        <w:ind w:left="0"/>
        <w:jc w:val="both"/>
      </w:pPr>
      <w:r>
        <w:rPr>
          <w:rFonts w:ascii="Times New Roman"/>
          <w:b w:val="false"/>
          <w:i w:val="false"/>
          <w:color w:val="000000"/>
          <w:sz w:val="28"/>
        </w:rPr>
        <w:t>
      3. Бірнеше адамның айғақтарын сол жерде бір мезгілде тексеруге және нақтылауға жол берілмейді.</w:t>
      </w:r>
    </w:p>
    <w:bookmarkEnd w:id="1371"/>
    <w:bookmarkStart w:name="z1901" w:id="1372"/>
    <w:p>
      <w:pPr>
        <w:spacing w:after="0"/>
        <w:ind w:left="0"/>
        <w:jc w:val="both"/>
      </w:pPr>
      <w:r>
        <w:rPr>
          <w:rFonts w:ascii="Times New Roman"/>
          <w:b w:val="false"/>
          <w:i w:val="false"/>
          <w:color w:val="000000"/>
          <w:sz w:val="28"/>
        </w:rPr>
        <w:t>
      4. Айғақтарды тексеру және нақтылау жауап алынып отырған адамға оның айғақтары тексерілетін маршрут пен орынды ерікті түрде көрсетуді ұсынудан басталады. Айғақтар баяндалғаннан және іс-қимылдар бейнелеп-көрсетілгеннен кейін айғақтары тексеріліп отырған адамға сұрақтар қойылуы мүмкін. Бұл адам, сондай-ақ процеске қатысатын өзге де адамдар жүргізіліп отырған тергеу әрекетіне байланысты өздерінен қосымша жауап алуды талап етуге құқылы.</w:t>
      </w:r>
    </w:p>
    <w:bookmarkEnd w:id="1372"/>
    <w:bookmarkStart w:name="z1902" w:id="1373"/>
    <w:p>
      <w:pPr>
        <w:spacing w:after="0"/>
        <w:ind w:left="0"/>
        <w:jc w:val="both"/>
      </w:pPr>
      <w:r>
        <w:rPr>
          <w:rFonts w:ascii="Times New Roman"/>
          <w:b w:val="false"/>
          <w:i w:val="false"/>
          <w:color w:val="000000"/>
          <w:sz w:val="28"/>
        </w:rPr>
        <w:t>
      5. Айғақтарды сол жерде тексеру және нақтылау барысында табылған, іс бойынша дәлелдемелік маңызы болуы мүмкін нәрселер мен құжаттар алып қойылып, қапталады және мөрленеді, оларды алып қою фактісі хаттамада көрсетіледі.</w:t>
      </w:r>
    </w:p>
    <w:bookmarkEnd w:id="1373"/>
    <w:bookmarkStart w:name="z1903" w:id="1374"/>
    <w:p>
      <w:pPr>
        <w:spacing w:after="0"/>
        <w:ind w:left="0"/>
        <w:jc w:val="both"/>
      </w:pPr>
      <w:r>
        <w:rPr>
          <w:rFonts w:ascii="Times New Roman"/>
          <w:b w:val="false"/>
          <w:i w:val="false"/>
          <w:color w:val="000000"/>
          <w:sz w:val="28"/>
        </w:rPr>
        <w:t xml:space="preserve">
      6. Айғақтарды сол жерде тексеру және нақтылау кезінде өлшеу, фотосуретке түсіру, дыбыс- және бейнежазба, киноға түсіру жүргізіледі, жоспарлар мен схемалар жасалады. Қажет болған жағдайларда айғақтарды сол жерде тексеру және нақтылау маманды тарта отырып жүргізілуі мүмкін. Айғақтарды сол жерде тексеру және нақтылау кезінде дыбыс- және бейнежазба құралдары міндетті түрде пайдаланылады және осы Кодекстің </w:t>
      </w:r>
      <w:r>
        <w:rPr>
          <w:rFonts w:ascii="Times New Roman"/>
          <w:b w:val="false"/>
          <w:i w:val="false"/>
          <w:color w:val="000000"/>
          <w:sz w:val="28"/>
        </w:rPr>
        <w:t>210-бабында</w:t>
      </w:r>
      <w:r>
        <w:rPr>
          <w:rFonts w:ascii="Times New Roman"/>
          <w:b w:val="false"/>
          <w:i w:val="false"/>
          <w:color w:val="000000"/>
          <w:sz w:val="28"/>
        </w:rPr>
        <w:t xml:space="preserve"> көрсетілген қағидалар бойынша жүргізіледі.</w:t>
      </w:r>
    </w:p>
    <w:bookmarkEnd w:id="1374"/>
    <w:bookmarkStart w:name="z1904" w:id="1375"/>
    <w:p>
      <w:pPr>
        <w:spacing w:after="0"/>
        <w:ind w:left="0"/>
        <w:jc w:val="both"/>
      </w:pPr>
      <w:r>
        <w:rPr>
          <w:rFonts w:ascii="Times New Roman"/>
          <w:b w:val="false"/>
          <w:i w:val="false"/>
          <w:color w:val="000000"/>
          <w:sz w:val="28"/>
        </w:rPr>
        <w:t xml:space="preserve">
      7. Айғақтарды сол жерде тексерудің және нақтылаудың жүргізілгені туралы осы Кодекстің </w:t>
      </w:r>
      <w:r>
        <w:rPr>
          <w:rFonts w:ascii="Times New Roman"/>
          <w:b w:val="false"/>
          <w:i w:val="false"/>
          <w:color w:val="000000"/>
          <w:sz w:val="28"/>
        </w:rPr>
        <w:t>199-бабының</w:t>
      </w:r>
      <w:r>
        <w:rPr>
          <w:rFonts w:ascii="Times New Roman"/>
          <w:b w:val="false"/>
          <w:i w:val="false"/>
          <w:color w:val="000000"/>
          <w:sz w:val="28"/>
        </w:rPr>
        <w:t xml:space="preserve"> талаптары сақтала отырып хаттама жасалады. </w:t>
      </w:r>
    </w:p>
    <w:bookmarkEnd w:id="1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257-бапқа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258-бап. Тергеу эксперименті</w:t>
      </w:r>
    </w:p>
    <w:bookmarkStart w:name="z1905" w:id="1376"/>
    <w:p>
      <w:pPr>
        <w:spacing w:after="0"/>
        <w:ind w:left="0"/>
        <w:jc w:val="both"/>
      </w:pPr>
      <w:r>
        <w:rPr>
          <w:rFonts w:ascii="Times New Roman"/>
          <w:b w:val="false"/>
          <w:i w:val="false"/>
          <w:color w:val="000000"/>
          <w:sz w:val="28"/>
        </w:rPr>
        <w:t>
      1. Тергеу эксперименті іс үшін маңызы бар мәліметтерді зерттелетін оқиғаның белгілі бір іс-қимылдарын, жағдайын, мән-жайларын жаңғырту және тәжірибе жүргізу арқылы тексеру мен нақтылау мақсатында жүргізіледі. Эксперимент жүргізу кезінде, атап айтқанда, қандай да бір фактілерді қабылдау, белгілі бір іс-қимылдардың жасалу мүмкіндігі, қандай да бір оқиғаның басталуы тексерілуі, сондай-ақ болған оқиғаның реті және іздердің пайда болу тетігі анықталуы мүмкін.</w:t>
      </w:r>
    </w:p>
    <w:bookmarkEnd w:id="1376"/>
    <w:bookmarkStart w:name="z1906" w:id="1377"/>
    <w:p>
      <w:pPr>
        <w:spacing w:after="0"/>
        <w:ind w:left="0"/>
        <w:jc w:val="both"/>
      </w:pPr>
      <w:r>
        <w:rPr>
          <w:rFonts w:ascii="Times New Roman"/>
          <w:b w:val="false"/>
          <w:i w:val="false"/>
          <w:color w:val="000000"/>
          <w:sz w:val="28"/>
        </w:rPr>
        <w:t>
      2. Тергеу эксперименті оның барысы мен нәтижелерін тіркеп-белгілеудің ғылыми-техникалық құралдары міндетті түрде қолданыла отырып жүргізіледі. Қажет болған жағдайда тергеу экспериментіне қатысуға маман, сарапшы тартылуы мүмкін. Күдіктіні, жәбірленушіні, куәгерді және тәжірибелік іс-қимылдарды жүргізетін адамдарды тарту олардың келісімімен жүзеге асырылады. Экспериментке қатысушыларға оның мақсаттары мен жүргізу тәртібі түсіндіріледі.</w:t>
      </w:r>
    </w:p>
    <w:bookmarkEnd w:id="1377"/>
    <w:bookmarkStart w:name="z1907" w:id="1378"/>
    <w:p>
      <w:pPr>
        <w:spacing w:after="0"/>
        <w:ind w:left="0"/>
        <w:jc w:val="both"/>
      </w:pPr>
      <w:r>
        <w:rPr>
          <w:rFonts w:ascii="Times New Roman"/>
          <w:b w:val="false"/>
          <w:i w:val="false"/>
          <w:color w:val="000000"/>
          <w:sz w:val="28"/>
        </w:rPr>
        <w:t>
      3. Тергеу экспериментін, егер бұл ретте оған қатысатын адамдардың өмірі мен денсаулығына қауіп төндірілмесе, олардың абыройы мен қадір-қасиеті кемсітілмесе, оларға материалдық залал келтірілмесе, жүргізуге жол беріледі.</w:t>
      </w:r>
    </w:p>
    <w:bookmarkEnd w:id="1378"/>
    <w:bookmarkStart w:name="z1908" w:id="1379"/>
    <w:p>
      <w:pPr>
        <w:spacing w:after="0"/>
        <w:ind w:left="0"/>
        <w:jc w:val="both"/>
      </w:pPr>
      <w:r>
        <w:rPr>
          <w:rFonts w:ascii="Times New Roman"/>
          <w:b w:val="false"/>
          <w:i w:val="false"/>
          <w:color w:val="000000"/>
          <w:sz w:val="28"/>
        </w:rPr>
        <w:t>
      4. Тергеу эксперименті жаңғыртылатын оқиғалар немесе іс-қимылдар болған жағдайларға барынша ұқсас жағдайларда жүргізіледі.</w:t>
      </w:r>
    </w:p>
    <w:bookmarkEnd w:id="1379"/>
    <w:bookmarkStart w:name="z1909" w:id="1380"/>
    <w:p>
      <w:pPr>
        <w:spacing w:after="0"/>
        <w:ind w:left="0"/>
        <w:jc w:val="both"/>
      </w:pPr>
      <w:r>
        <w:rPr>
          <w:rFonts w:ascii="Times New Roman"/>
          <w:b w:val="false"/>
          <w:i w:val="false"/>
          <w:color w:val="000000"/>
          <w:sz w:val="28"/>
        </w:rPr>
        <w:t xml:space="preserve">
      5. Тергеу экспериментінің жүргізілгені туралы осы Кодекстің </w:t>
      </w:r>
      <w:r>
        <w:rPr>
          <w:rFonts w:ascii="Times New Roman"/>
          <w:b w:val="false"/>
          <w:i w:val="false"/>
          <w:color w:val="000000"/>
          <w:sz w:val="28"/>
        </w:rPr>
        <w:t>199-бабының</w:t>
      </w:r>
      <w:r>
        <w:rPr>
          <w:rFonts w:ascii="Times New Roman"/>
          <w:b w:val="false"/>
          <w:i w:val="false"/>
          <w:color w:val="000000"/>
          <w:sz w:val="28"/>
        </w:rPr>
        <w:t xml:space="preserve"> талаптары сақтала отырып, хаттама жасалады. Хаттамада тергеу экспериментінің шарттары, барысы мен нәтижелері егжей-тегжейлі баяндалады және мыналар: эксперименттің қандай мақсатпен, қашан, қайда және қандай жағдайларда жүргізілгені; оқиғаның жағдайы мен мән-жайларын жаңғыртудың нақты неден көрінгені; қандай іс-қимылдар, қандай ретпен жүргізілгені, оны кімнің және қанша рет жасағаны; қандай нәтижелер алынғаны көрсетіледі.</w:t>
      </w:r>
    </w:p>
    <w:bookmarkEnd w:id="1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258-бапқа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25" w:id="1381"/>
    <w:p>
      <w:pPr>
        <w:spacing w:after="0"/>
        <w:ind w:left="0"/>
        <w:jc w:val="left"/>
      </w:pPr>
      <w:r>
        <w:rPr>
          <w:rFonts w:ascii="Times New Roman"/>
          <w:b/>
          <w:i w:val="false"/>
          <w:color w:val="000000"/>
        </w:rPr>
        <w:t xml:space="preserve"> 33-тарау. НӘРСЕЛЕР МЕН ҚҰЖАТТАРДЫ БЕРУ</w:t>
      </w:r>
    </w:p>
    <w:bookmarkEnd w:id="1381"/>
    <w:p>
      <w:pPr>
        <w:spacing w:after="0"/>
        <w:ind w:left="0"/>
        <w:jc w:val="both"/>
      </w:pPr>
      <w:r>
        <w:rPr>
          <w:rFonts w:ascii="Times New Roman"/>
          <w:b/>
          <w:i w:val="false"/>
          <w:color w:val="000000"/>
          <w:sz w:val="28"/>
        </w:rPr>
        <w:t>259-бап. Сотқа дейінгі тергеп-тексеруді жүзеге асыратын адамға нәрселер мен құжаттарды оларға иелік ететін адамдардың бастамасы бойынша беру</w:t>
      </w:r>
    </w:p>
    <w:bookmarkStart w:name="z1910" w:id="1382"/>
    <w:p>
      <w:pPr>
        <w:spacing w:after="0"/>
        <w:ind w:left="0"/>
        <w:jc w:val="both"/>
      </w:pPr>
      <w:r>
        <w:rPr>
          <w:rFonts w:ascii="Times New Roman"/>
          <w:b w:val="false"/>
          <w:i w:val="false"/>
          <w:color w:val="000000"/>
          <w:sz w:val="28"/>
        </w:rPr>
        <w:t>
      1. Тараптар, сондай-ақ өзге де адамдар, кәсіпорындардың, мекемелердің, ұйымдардың басшылары мен басқа да лауазымды адамдары сотқа дейінгі тергеп-тексеруді жүзеге асыратын адамға өздерінің пікірі бойынша іс үшін маңызы болуы мүмкін нәрселерді және құжаттарды беруге құқылы.</w:t>
      </w:r>
    </w:p>
    <w:bookmarkEnd w:id="1382"/>
    <w:bookmarkStart w:name="z1911" w:id="1383"/>
    <w:p>
      <w:pPr>
        <w:spacing w:after="0"/>
        <w:ind w:left="0"/>
        <w:jc w:val="both"/>
      </w:pPr>
      <w:r>
        <w:rPr>
          <w:rFonts w:ascii="Times New Roman"/>
          <w:b w:val="false"/>
          <w:i w:val="false"/>
          <w:color w:val="000000"/>
          <w:sz w:val="28"/>
        </w:rPr>
        <w:t xml:space="preserve">
      2. Сотқа дейінгі тергеп-тексеруді жүзеге асыратын адам осы Кодекстің </w:t>
      </w:r>
      <w:r>
        <w:rPr>
          <w:rFonts w:ascii="Times New Roman"/>
          <w:b w:val="false"/>
          <w:i w:val="false"/>
          <w:color w:val="000000"/>
          <w:sz w:val="28"/>
        </w:rPr>
        <w:t>220-бабының</w:t>
      </w:r>
      <w:r>
        <w:rPr>
          <w:rFonts w:ascii="Times New Roman"/>
          <w:b w:val="false"/>
          <w:i w:val="false"/>
          <w:color w:val="000000"/>
          <w:sz w:val="28"/>
        </w:rPr>
        <w:t xml:space="preserve"> қағидалары бойынша берілген нәрсені, құжатты қарап-тексеруді жүргізуге және егер нәрсенің немесе құжаттың іс үшін маңызы бар немесе одан әрі маңызы болуы мүмкін деп пайымдауға негіздер болса, оны қабылдауға міндетті. Осы іс үшін маңызы болмаса да, бірақ айналымнан алып қойылған нәрселер де, құжаттар да қабылдап алынуға тиіс.</w:t>
      </w:r>
    </w:p>
    <w:bookmarkEnd w:id="1383"/>
    <w:p>
      <w:pPr>
        <w:spacing w:after="0"/>
        <w:ind w:left="0"/>
        <w:jc w:val="both"/>
      </w:pPr>
      <w:r>
        <w:rPr>
          <w:rFonts w:ascii="Times New Roman"/>
          <w:b w:val="false"/>
          <w:i w:val="false"/>
          <w:color w:val="000000"/>
          <w:sz w:val="28"/>
        </w:rPr>
        <w:t>
      Іс үшін маңызы жоқ және айналымнан алынбаған нәрсе, құжат берілген жағдайда, сотқа дейінгі тергеп-тексеруді жүзеге асыратын адам нәрсені, құжатты қарап тексергеннен кейін тиесілігі бойынша дереу қайтарады.</w:t>
      </w:r>
    </w:p>
    <w:p>
      <w:pPr>
        <w:spacing w:after="0"/>
        <w:ind w:left="0"/>
        <w:jc w:val="both"/>
      </w:pPr>
      <w:r>
        <w:rPr>
          <w:rFonts w:ascii="Times New Roman"/>
          <w:b/>
          <w:i w:val="false"/>
          <w:color w:val="000000"/>
          <w:sz w:val="28"/>
        </w:rPr>
        <w:t>260-бап. Сотқа дейінгі тергеп-тексеруді жүзеге асыратын адамның талап етуі бойынша нәрселер мен құжаттарды беру</w:t>
      </w:r>
    </w:p>
    <w:bookmarkStart w:name="z1912" w:id="1384"/>
    <w:p>
      <w:pPr>
        <w:spacing w:after="0"/>
        <w:ind w:left="0"/>
        <w:jc w:val="both"/>
      </w:pPr>
      <w:r>
        <w:rPr>
          <w:rFonts w:ascii="Times New Roman"/>
          <w:b w:val="false"/>
          <w:i w:val="false"/>
          <w:color w:val="000000"/>
          <w:sz w:val="28"/>
        </w:rPr>
        <w:t>
      1. Сотқа дейінгі тергеп-тексеруді жүзеге асыратын адам тінтуді немесе алуды жүргізбей-ақ, кәсіпорынның, мекеменің, ұйымның басшысынан, сол сияқты азаматтардан тергеу әрекеттерін жүргізу кезінде уақытша пайдалану үшін қажетті нәрселер мен құжаттарды беруді талап етуге құқылы. Мұндай нәрселер мен құжаттарға:</w:t>
      </w:r>
    </w:p>
    <w:bookmarkEnd w:id="1384"/>
    <w:p>
      <w:pPr>
        <w:spacing w:after="0"/>
        <w:ind w:left="0"/>
        <w:jc w:val="both"/>
      </w:pPr>
      <w:r>
        <w:rPr>
          <w:rFonts w:ascii="Times New Roman"/>
          <w:b w:val="false"/>
          <w:i w:val="false"/>
          <w:color w:val="000000"/>
          <w:sz w:val="28"/>
        </w:rPr>
        <w:t>
      1) эксперимент жүргізу кезінде зерттелетін оқиғаның жағдайы мен шарттарын жаңғыртуға арналған сол тектестер немесе макеттер;</w:t>
      </w:r>
    </w:p>
    <w:p>
      <w:pPr>
        <w:spacing w:after="0"/>
        <w:ind w:left="0"/>
        <w:jc w:val="both"/>
      </w:pPr>
      <w:r>
        <w:rPr>
          <w:rFonts w:ascii="Times New Roman"/>
          <w:b w:val="false"/>
          <w:i w:val="false"/>
          <w:color w:val="000000"/>
          <w:sz w:val="28"/>
        </w:rPr>
        <w:t>
      2) тану үшін ұсынылған нәрсемен немесе құжатпен біртектес нәрсе немесе құжат;</w:t>
      </w:r>
    </w:p>
    <w:p>
      <w:pPr>
        <w:spacing w:after="0"/>
        <w:ind w:left="0"/>
        <w:jc w:val="both"/>
      </w:pPr>
      <w:r>
        <w:rPr>
          <w:rFonts w:ascii="Times New Roman"/>
          <w:b w:val="false"/>
          <w:i w:val="false"/>
          <w:color w:val="000000"/>
          <w:sz w:val="28"/>
        </w:rPr>
        <w:t>
      3) егер сотқа дейінгі тергеп-тексеруді жүзеге асыратын адамда не оның тапсырмасы бойынша әрекет етуші маманда, сарапшыда немесе сарапшылық мекемеде олар жоқ болса, тергеу әрекеттерін не сараптамалық зерттеу жүргізу кезінде қолдануға арналған құрылғылар, құралдар, аспаптар, материалдар жатады.</w:t>
      </w:r>
    </w:p>
    <w:p>
      <w:pPr>
        <w:spacing w:after="0"/>
        <w:ind w:left="0"/>
        <w:jc w:val="both"/>
      </w:pPr>
      <w:r>
        <w:rPr>
          <w:rFonts w:ascii="Times New Roman"/>
          <w:b w:val="false"/>
          <w:i w:val="false"/>
          <w:color w:val="000000"/>
          <w:sz w:val="28"/>
        </w:rPr>
        <w:t>
      Қажеттілігі өткеннен кейін бұл нәрселер, құжаттар тиесілілігі бойынша қайтарылуға жатады.</w:t>
      </w:r>
    </w:p>
    <w:bookmarkStart w:name="z1913" w:id="1385"/>
    <w:p>
      <w:pPr>
        <w:spacing w:after="0"/>
        <w:ind w:left="0"/>
        <w:jc w:val="both"/>
      </w:pPr>
      <w:r>
        <w:rPr>
          <w:rFonts w:ascii="Times New Roman"/>
          <w:b w:val="false"/>
          <w:i w:val="false"/>
          <w:color w:val="000000"/>
          <w:sz w:val="28"/>
        </w:rPr>
        <w:t xml:space="preserve">
      2. Мемлекеттік органдардың, кәсіпорындардың, мекемелердің, ұйымдардың басшылары және лауазымды адамдары сотқа дейінгі тергеп-тексеруді жүзеге асыратын адамның прокурормен келісілген талабы бойынша өз құзыреті шегінде жоспардан тыс тексеру, құжаттамалық ревизия немесе өзге де қызметтік тексеру жүргізуге және ревизия немесе тексеру актісін барлық қосымшаларымен бірге белгіленген мерзімде ұсынуға міндетті. </w:t>
      </w:r>
    </w:p>
    <w:bookmarkEnd w:id="1385"/>
    <w:bookmarkStart w:name="z1914" w:id="1386"/>
    <w:p>
      <w:pPr>
        <w:spacing w:after="0"/>
        <w:ind w:left="0"/>
        <w:jc w:val="both"/>
      </w:pPr>
      <w:r>
        <w:rPr>
          <w:rFonts w:ascii="Times New Roman"/>
          <w:b w:val="false"/>
          <w:i w:val="false"/>
          <w:color w:val="000000"/>
          <w:sz w:val="28"/>
        </w:rPr>
        <w:t>
      3. Сотқа дейінгі тергеп-тексеруді жүзеге асыратын адам ревизия немесе тексеру актісінде не басқа құжатта белгіленген қағидалардан ауытқушылықтарды, олқылықтарды, қайшылықтарды және басқа да кемшіліктерді таба отырып, құжаттағы атап өтілген кемшіліктердің жойылуын талап етуге құқылы.</w:t>
      </w:r>
    </w:p>
    <w:bookmarkEnd w:id="1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260-бапқа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Нәрселер мен құжаттарды беру хаттамасы</w:t>
      </w:r>
    </w:p>
    <w:bookmarkStart w:name="z1915" w:id="1387"/>
    <w:p>
      <w:pPr>
        <w:spacing w:after="0"/>
        <w:ind w:left="0"/>
        <w:jc w:val="both"/>
      </w:pPr>
      <w:r>
        <w:rPr>
          <w:rFonts w:ascii="Times New Roman"/>
          <w:b w:val="false"/>
          <w:i w:val="false"/>
          <w:color w:val="000000"/>
          <w:sz w:val="28"/>
        </w:rPr>
        <w:t xml:space="preserve">
      1. Сотқа дейінгі тергеп-тексеруді жүзеге асыратын адам заттай дәлелдемелер ретінде маңызы болуы мүмкін нәрселер мен құжаттардың берілгені туралы осы Кодекстің </w:t>
      </w:r>
      <w:r>
        <w:rPr>
          <w:rFonts w:ascii="Times New Roman"/>
          <w:b w:val="false"/>
          <w:i w:val="false"/>
          <w:color w:val="000000"/>
          <w:sz w:val="28"/>
        </w:rPr>
        <w:t>199-бабының</w:t>
      </w:r>
      <w:r>
        <w:rPr>
          <w:rFonts w:ascii="Times New Roman"/>
          <w:b w:val="false"/>
          <w:i w:val="false"/>
          <w:color w:val="000000"/>
          <w:sz w:val="28"/>
        </w:rPr>
        <w:t xml:space="preserve"> қағидаларына сәйкес хаттама жасайды.</w:t>
      </w:r>
    </w:p>
    <w:bookmarkEnd w:id="1387"/>
    <w:p>
      <w:pPr>
        <w:spacing w:after="0"/>
        <w:ind w:left="0"/>
        <w:jc w:val="both"/>
      </w:pPr>
      <w:r>
        <w:rPr>
          <w:rFonts w:ascii="Times New Roman"/>
          <w:b w:val="false"/>
          <w:i w:val="false"/>
          <w:color w:val="000000"/>
          <w:sz w:val="28"/>
        </w:rPr>
        <w:t>
      Хаттамада, сондай-ақ:</w:t>
      </w:r>
    </w:p>
    <w:p>
      <w:pPr>
        <w:spacing w:after="0"/>
        <w:ind w:left="0"/>
        <w:jc w:val="both"/>
      </w:pPr>
      <w:r>
        <w:rPr>
          <w:rFonts w:ascii="Times New Roman"/>
          <w:b w:val="false"/>
          <w:i w:val="false"/>
          <w:color w:val="000000"/>
          <w:sz w:val="28"/>
        </w:rPr>
        <w:t>
      1) нәрсені немесе құжатты берген тұлға туралы мәліметтер;</w:t>
      </w:r>
    </w:p>
    <w:p>
      <w:pPr>
        <w:spacing w:after="0"/>
        <w:ind w:left="0"/>
        <w:jc w:val="both"/>
      </w:pPr>
      <w:r>
        <w:rPr>
          <w:rFonts w:ascii="Times New Roman"/>
          <w:b w:val="false"/>
          <w:i w:val="false"/>
          <w:color w:val="000000"/>
          <w:sz w:val="28"/>
        </w:rPr>
        <w:t>
      2) осы тұлғаның нәрсені немесе құжатты іске қосып тігу туралы өтінішхаты;</w:t>
      </w:r>
    </w:p>
    <w:p>
      <w:pPr>
        <w:spacing w:after="0"/>
        <w:ind w:left="0"/>
        <w:jc w:val="both"/>
      </w:pPr>
      <w:r>
        <w:rPr>
          <w:rFonts w:ascii="Times New Roman"/>
          <w:b w:val="false"/>
          <w:i w:val="false"/>
          <w:color w:val="000000"/>
          <w:sz w:val="28"/>
        </w:rPr>
        <w:t>
      3) нәрсені немесе құжатты қарап-тексерудің, ал егер ол пошта арқылы берілген болса, онда қаптаманы да қарап-тексерудің барысы мен нәтижелері;</w:t>
      </w:r>
    </w:p>
    <w:p>
      <w:pPr>
        <w:spacing w:after="0"/>
        <w:ind w:left="0"/>
        <w:jc w:val="both"/>
      </w:pPr>
      <w:r>
        <w:rPr>
          <w:rFonts w:ascii="Times New Roman"/>
          <w:b w:val="false"/>
          <w:i w:val="false"/>
          <w:color w:val="000000"/>
          <w:sz w:val="28"/>
        </w:rPr>
        <w:t>
      4) осы нәрселердің белгілері, қасиеттері, техникалық сипаттамалары, егер олардың іс үшін мәні болса, талап етіп алдырылған нәрселер пайдаланылған іс жүргізу кезінде тергеу әрекетінің хаттамасында көрсетіледі;</w:t>
      </w:r>
    </w:p>
    <w:p>
      <w:pPr>
        <w:spacing w:after="0"/>
        <w:ind w:left="0"/>
        <w:jc w:val="both"/>
      </w:pPr>
      <w:r>
        <w:rPr>
          <w:rFonts w:ascii="Times New Roman"/>
          <w:b w:val="false"/>
          <w:i w:val="false"/>
          <w:color w:val="000000"/>
          <w:sz w:val="28"/>
        </w:rPr>
        <w:t>
      5) нәрсенің немесе құжаттың сотқа дейінгі тергеп-тексеруді жүзеге асыратын адамға іс жүзінде берілгені не нәрсенің немесе құжаттың оны берген тұлғаға қайтарылғаны көрсетілуге тиіс.</w:t>
      </w:r>
    </w:p>
    <w:bookmarkStart w:name="z1916" w:id="1388"/>
    <w:p>
      <w:pPr>
        <w:spacing w:after="0"/>
        <w:ind w:left="0"/>
        <w:jc w:val="both"/>
      </w:pPr>
      <w:r>
        <w:rPr>
          <w:rFonts w:ascii="Times New Roman"/>
          <w:b w:val="false"/>
          <w:i w:val="false"/>
          <w:color w:val="000000"/>
          <w:sz w:val="28"/>
        </w:rPr>
        <w:t>
      2. Сотқа дейінгі тергеп-тексеруді жүзеге асыратын адам заттай дәлелдеме ретінде маңызы болуы мүмкін нәрсені немесе құжатты берген тұлғаға хаттаманың қол қойылып куәландырылған көшірмесін береді.</w:t>
      </w:r>
    </w:p>
    <w:bookmarkEnd w:id="1388"/>
    <w:bookmarkStart w:name="z1917" w:id="1389"/>
    <w:p>
      <w:pPr>
        <w:spacing w:after="0"/>
        <w:ind w:left="0"/>
        <w:jc w:val="both"/>
      </w:pPr>
      <w:r>
        <w:rPr>
          <w:rFonts w:ascii="Times New Roman"/>
          <w:b w:val="false"/>
          <w:i w:val="false"/>
          <w:color w:val="000000"/>
          <w:sz w:val="28"/>
        </w:rPr>
        <w:t>
      3. Егер қабылданған нәрсе немесе құжат пошта арқылы келіп түскен болса, жөнелтушіге хаттаманың көшірмесі немесе оның үзінді көшірмесі жіберіледі, ал пошталық квитанция хаттамаға қоса беріледі. Сотқа дейінгі тергеп-тексеруді жүзеге асыратын адам пошта арқылы келіп түскен нәрсені немесе құжатты іске қатысты емес деп есептеген және оны пошта арқылы жөнелтушіге қайтарған жағдайда да, квитанция хаттамаға қоса тігіледі.</w:t>
      </w:r>
    </w:p>
    <w:bookmarkEnd w:id="1389"/>
    <w:bookmarkStart w:name="z1918" w:id="1390"/>
    <w:p>
      <w:pPr>
        <w:spacing w:after="0"/>
        <w:ind w:left="0"/>
        <w:jc w:val="both"/>
      </w:pPr>
      <w:r>
        <w:rPr>
          <w:rFonts w:ascii="Times New Roman"/>
          <w:b w:val="false"/>
          <w:i w:val="false"/>
          <w:color w:val="000000"/>
          <w:sz w:val="28"/>
        </w:rPr>
        <w:t>
      4. Сотқа дейінгі тергеп-тексеруді жүзеге асыратын адам берілген нәрсені немесе құжатты заттай дәлелдеме ретінде іске қосып тігу туралы өтінішхатты қанағаттандырудан бас тарту туралы қаулы шығарады. Жазбаша дәлелдемелер ретінде берілген, ревизиялардың және басқа да қызметтік тексерулердің актілері арнайы ресімделмей-ақ іске қосып тігіледі.</w:t>
      </w:r>
    </w:p>
    <w:bookmarkEnd w:id="1390"/>
    <w:bookmarkStart w:name="z1919" w:id="1391"/>
    <w:p>
      <w:pPr>
        <w:spacing w:after="0"/>
        <w:ind w:left="0"/>
        <w:jc w:val="both"/>
      </w:pPr>
      <w:r>
        <w:rPr>
          <w:rFonts w:ascii="Times New Roman"/>
          <w:b w:val="false"/>
          <w:i w:val="false"/>
          <w:color w:val="000000"/>
          <w:sz w:val="28"/>
        </w:rPr>
        <w:t>
      5. Тергеу әрекеттерін жүргізу кезінде уақытша пайдалану үшін талап етіп алдырылған нәрселерді алу мен қайтару хаттамада көрсетіледі және нәрсені берген тұлғаның қолымен куәландырылады.</w:t>
      </w:r>
    </w:p>
    <w:bookmarkEnd w:id="1391"/>
    <w:bookmarkStart w:name="z1921" w:id="1392"/>
    <w:p>
      <w:pPr>
        <w:spacing w:after="0"/>
        <w:ind w:left="0"/>
        <w:jc w:val="left"/>
      </w:pPr>
      <w:r>
        <w:rPr>
          <w:rFonts w:ascii="Times New Roman"/>
          <w:b/>
          <w:i w:val="false"/>
          <w:color w:val="000000"/>
        </w:rPr>
        <w:t xml:space="preserve"> 34-тарау. ҮЛГІЛЕРДІ АЛУ</w:t>
      </w:r>
    </w:p>
    <w:bookmarkEnd w:id="1392"/>
    <w:p>
      <w:pPr>
        <w:spacing w:after="0"/>
        <w:ind w:left="0"/>
        <w:jc w:val="both"/>
      </w:pPr>
      <w:r>
        <w:rPr>
          <w:rFonts w:ascii="Times New Roman"/>
          <w:b/>
          <w:i w:val="false"/>
          <w:color w:val="000000"/>
          <w:sz w:val="28"/>
        </w:rPr>
        <w:t>262-бап. Үлгілерді алудың негіздері</w:t>
      </w:r>
    </w:p>
    <w:bookmarkStart w:name="z1920" w:id="1393"/>
    <w:p>
      <w:pPr>
        <w:spacing w:after="0"/>
        <w:ind w:left="0"/>
        <w:jc w:val="both"/>
      </w:pPr>
      <w:r>
        <w:rPr>
          <w:rFonts w:ascii="Times New Roman"/>
          <w:b w:val="false"/>
          <w:i w:val="false"/>
          <w:color w:val="000000"/>
          <w:sz w:val="28"/>
        </w:rPr>
        <w:t>
      1. Қылмыстық процесті жүргізетін орган, егер тірі адамның, мәйіттің, жануардың, өсімдіктің, нәрсенің, материалдың немесе заттектің қасиеттерін көрсететін үлгілерді сараптамалық зерттеу сарапшының алдына қойылған мәселелерді шешу үшін қажет болса, оларды алуға құқылы.</w:t>
      </w:r>
    </w:p>
    <w:bookmarkEnd w:id="1393"/>
    <w:bookmarkStart w:name="z1922" w:id="1394"/>
    <w:p>
      <w:pPr>
        <w:spacing w:after="0"/>
        <w:ind w:left="0"/>
        <w:jc w:val="both"/>
      </w:pPr>
      <w:r>
        <w:rPr>
          <w:rFonts w:ascii="Times New Roman"/>
          <w:b w:val="false"/>
          <w:i w:val="false"/>
          <w:color w:val="000000"/>
          <w:sz w:val="28"/>
        </w:rPr>
        <w:t>
      2. Үлгі ретінде, атап айтқанда:</w:t>
      </w:r>
    </w:p>
    <w:bookmarkEnd w:id="1394"/>
    <w:p>
      <w:pPr>
        <w:spacing w:after="0"/>
        <w:ind w:left="0"/>
        <w:jc w:val="both"/>
      </w:pPr>
      <w:r>
        <w:rPr>
          <w:rFonts w:ascii="Times New Roman"/>
          <w:b w:val="false"/>
          <w:i w:val="false"/>
          <w:color w:val="000000"/>
          <w:sz w:val="28"/>
        </w:rPr>
        <w:t>
      1) қан, шәует, шаш, тырнақ қиындылары, дененің сыртқы тері қабаттарының микроскопиялық қырындылары;</w:t>
      </w:r>
    </w:p>
    <w:p>
      <w:pPr>
        <w:spacing w:after="0"/>
        <w:ind w:left="0"/>
        <w:jc w:val="both"/>
      </w:pPr>
      <w:r>
        <w:rPr>
          <w:rFonts w:ascii="Times New Roman"/>
          <w:b w:val="false"/>
          <w:i w:val="false"/>
          <w:color w:val="000000"/>
          <w:sz w:val="28"/>
        </w:rPr>
        <w:t>
      2) сілекей, тер және басқа да шығындылар;</w:t>
      </w:r>
    </w:p>
    <w:p>
      <w:pPr>
        <w:spacing w:after="0"/>
        <w:ind w:left="0"/>
        <w:jc w:val="both"/>
      </w:pPr>
      <w:r>
        <w:rPr>
          <w:rFonts w:ascii="Times New Roman"/>
          <w:b w:val="false"/>
          <w:i w:val="false"/>
          <w:color w:val="000000"/>
          <w:sz w:val="28"/>
        </w:rPr>
        <w:t>
      3) тері бедерінің ізі, тістің қалыбы;</w:t>
      </w:r>
    </w:p>
    <w:p>
      <w:pPr>
        <w:spacing w:after="0"/>
        <w:ind w:left="0"/>
        <w:jc w:val="both"/>
      </w:pPr>
      <w:r>
        <w:rPr>
          <w:rFonts w:ascii="Times New Roman"/>
          <w:b w:val="false"/>
          <w:i w:val="false"/>
          <w:color w:val="000000"/>
          <w:sz w:val="28"/>
        </w:rPr>
        <w:t>
      4) қолжазба мәтін, бұйымдар, адамның дағдысын бейнелейтін басқа материалдар;</w:t>
      </w:r>
    </w:p>
    <w:p>
      <w:pPr>
        <w:spacing w:after="0"/>
        <w:ind w:left="0"/>
        <w:jc w:val="both"/>
      </w:pPr>
      <w:r>
        <w:rPr>
          <w:rFonts w:ascii="Times New Roman"/>
          <w:b w:val="false"/>
          <w:i w:val="false"/>
          <w:color w:val="000000"/>
          <w:sz w:val="28"/>
        </w:rPr>
        <w:t>
      5) дауыс фонограммасы;</w:t>
      </w:r>
    </w:p>
    <w:p>
      <w:pPr>
        <w:spacing w:after="0"/>
        <w:ind w:left="0"/>
        <w:jc w:val="both"/>
      </w:pPr>
      <w:r>
        <w:rPr>
          <w:rFonts w:ascii="Times New Roman"/>
          <w:b w:val="false"/>
          <w:i w:val="false"/>
          <w:color w:val="000000"/>
          <w:sz w:val="28"/>
        </w:rPr>
        <w:t>
      6) материалдардың, заттектердің, шикізаттың, дайын өнімнің сынамалары;</w:t>
      </w:r>
    </w:p>
    <w:p>
      <w:pPr>
        <w:spacing w:after="0"/>
        <w:ind w:left="0"/>
        <w:jc w:val="both"/>
      </w:pPr>
      <w:r>
        <w:rPr>
          <w:rFonts w:ascii="Times New Roman"/>
          <w:b w:val="false"/>
          <w:i w:val="false"/>
          <w:color w:val="000000"/>
          <w:sz w:val="28"/>
        </w:rPr>
        <w:t>
      7) гильзалардың, оқтардың, қарулар мен механизмдер іздерінің үлгілері алынады.</w:t>
      </w:r>
    </w:p>
    <w:bookmarkStart w:name="z1923" w:id="1395"/>
    <w:p>
      <w:pPr>
        <w:spacing w:after="0"/>
        <w:ind w:left="0"/>
        <w:jc w:val="both"/>
      </w:pPr>
      <w:r>
        <w:rPr>
          <w:rFonts w:ascii="Times New Roman"/>
          <w:b w:val="false"/>
          <w:i w:val="false"/>
          <w:color w:val="000000"/>
          <w:sz w:val="28"/>
        </w:rPr>
        <w:t>
      3. Үлгілер алу туралы уәжді қаулы шығарылады, онда: үлгілерді алатын адам; үлгілер алынатын адам (ұйым); нақты қандай үлгілердің қандай мөлшерде алынуға тиіс екені; өзінен үлгілерді алу үшін адамның қашан және кімге келуі керек екені; үлгілер алынғаннан кейін олардың қашан және кімге ұсынылуға тиіс екені көрсетілуге тиіс.</w:t>
      </w:r>
    </w:p>
    <w:bookmarkEnd w:id="1395"/>
    <w:p>
      <w:pPr>
        <w:spacing w:after="0"/>
        <w:ind w:left="0"/>
        <w:jc w:val="both"/>
      </w:pPr>
      <w:r>
        <w:rPr>
          <w:rFonts w:ascii="Times New Roman"/>
          <w:b/>
          <w:i w:val="false"/>
          <w:color w:val="000000"/>
          <w:sz w:val="28"/>
        </w:rPr>
        <w:t>263-бап. Үлгілер алуға құқығы бар адамдар мен органдар</w:t>
      </w:r>
    </w:p>
    <w:bookmarkStart w:name="z1924" w:id="1396"/>
    <w:p>
      <w:pPr>
        <w:spacing w:after="0"/>
        <w:ind w:left="0"/>
        <w:jc w:val="both"/>
      </w:pPr>
      <w:r>
        <w:rPr>
          <w:rFonts w:ascii="Times New Roman"/>
          <w:b w:val="false"/>
          <w:i w:val="false"/>
          <w:color w:val="000000"/>
          <w:sz w:val="28"/>
        </w:rPr>
        <w:t>
      1. Егер бұл үлгілер алынатын басқа жынысты адамды жалаңаштаумен ұштаспайтын және ерекше кәсіби машықтарды талап етпейтін болса, сотқа дейінгі тергеп-тексеруді жүзеге асыратын адам жеке өзі, қажет болған кезде дәрігердің, өзге маманның қатысуымен үлгілерді алуға құқылы. Өзге жағдайларда үлгілерді сотқа дейінгі тергеп-тексеруді жүзеге асыратын адамның тапсырмасымен дәрігер немесе маман алуы мүмкін.</w:t>
      </w:r>
    </w:p>
    <w:bookmarkEnd w:id="1396"/>
    <w:bookmarkStart w:name="z1925" w:id="1397"/>
    <w:p>
      <w:pPr>
        <w:spacing w:after="0"/>
        <w:ind w:left="0"/>
        <w:jc w:val="both"/>
      </w:pPr>
      <w:r>
        <w:rPr>
          <w:rFonts w:ascii="Times New Roman"/>
          <w:b w:val="false"/>
          <w:i w:val="false"/>
          <w:color w:val="000000"/>
          <w:sz w:val="28"/>
        </w:rPr>
        <w:t>
      2. Үлгілерді алу сараптамалық зерттеудің бір бөлігі болып табылған жағдайларда, оны сарапшы жүргізуі мүмкін.</w:t>
      </w:r>
    </w:p>
    <w:bookmarkEnd w:id="1397"/>
    <w:bookmarkStart w:name="z1926" w:id="1398"/>
    <w:p>
      <w:pPr>
        <w:spacing w:after="0"/>
        <w:ind w:left="0"/>
        <w:jc w:val="both"/>
      </w:pPr>
      <w:r>
        <w:rPr>
          <w:rFonts w:ascii="Times New Roman"/>
          <w:b w:val="false"/>
          <w:i w:val="false"/>
          <w:color w:val="000000"/>
          <w:sz w:val="28"/>
        </w:rPr>
        <w:t>
      3. Зерттеу процесінде сарапшы эксперименттік үлгілерді дайындауы мүмкін, ол туралы қорытындыда хабарланады. Қылмыстық процесті жүргізетін орган осындай үлгілерді дайындау кезінде қатысуға құқылы, бұл оның өзі жасайтын хаттамада көрсетіледі.</w:t>
      </w:r>
    </w:p>
    <w:bookmarkEnd w:id="1398"/>
    <w:p>
      <w:pPr>
        <w:spacing w:after="0"/>
        <w:ind w:left="0"/>
        <w:jc w:val="both"/>
      </w:pPr>
      <w:r>
        <w:rPr>
          <w:rFonts w:ascii="Times New Roman"/>
          <w:b w:val="false"/>
          <w:i w:val="false"/>
          <w:color w:val="000000"/>
          <w:sz w:val="28"/>
        </w:rPr>
        <w:t>
      Зерттеу жүргізгеннен кейін сарапшы үлгілерді қапталған және мөрленген түрде өзінің қорытындысына қоса береді.</w:t>
      </w:r>
    </w:p>
    <w:p>
      <w:pPr>
        <w:spacing w:after="0"/>
        <w:ind w:left="0"/>
        <w:jc w:val="both"/>
      </w:pPr>
      <w:r>
        <w:rPr>
          <w:rFonts w:ascii="Times New Roman"/>
          <w:b/>
          <w:i w:val="false"/>
          <w:color w:val="000000"/>
          <w:sz w:val="28"/>
        </w:rPr>
        <w:t>264-бап. Өздерінен үлгілер алуға жол берілетін адамдар</w:t>
      </w:r>
    </w:p>
    <w:bookmarkStart w:name="z1927" w:id="1399"/>
    <w:p>
      <w:pPr>
        <w:spacing w:after="0"/>
        <w:ind w:left="0"/>
        <w:jc w:val="both"/>
      </w:pPr>
      <w:r>
        <w:rPr>
          <w:rFonts w:ascii="Times New Roman"/>
          <w:b w:val="false"/>
          <w:i w:val="false"/>
          <w:color w:val="000000"/>
          <w:sz w:val="28"/>
        </w:rPr>
        <w:t>
      1. Үлгілер күдіктіден, айыпталушыдан, жәбірленушіден, сондай-ақ өзіне қатысты медициналық сипаттағы мәжбүрлеу шараларын қолдану жөнінде іс жүргізіліп отырған адамнан алынуы мүмкін.</w:t>
      </w:r>
    </w:p>
    <w:bookmarkEnd w:id="1399"/>
    <w:bookmarkStart w:name="z1928" w:id="1400"/>
    <w:p>
      <w:pPr>
        <w:spacing w:after="0"/>
        <w:ind w:left="0"/>
        <w:jc w:val="both"/>
      </w:pPr>
      <w:r>
        <w:rPr>
          <w:rFonts w:ascii="Times New Roman"/>
          <w:b w:val="false"/>
          <w:i w:val="false"/>
          <w:color w:val="000000"/>
          <w:sz w:val="28"/>
        </w:rPr>
        <w:t>
      2. Оқиға орнындағы немесе заттай дәлелдемелердегі іздерді өзге адамның қалдыруы мүмкін екені туралы жеткілікті деректер болған кезде үлгілер сол адамнан, бірақ одан көрсетілген іздердің пайда болуы мүмкін мән-жайлар туралы куә (жәбірленуші) ретінде жауап алынғаннан кейін ғана алынуы мүмкін.</w:t>
      </w:r>
    </w:p>
    <w:bookmarkEnd w:id="1400"/>
    <w:p>
      <w:pPr>
        <w:spacing w:after="0"/>
        <w:ind w:left="0"/>
        <w:jc w:val="both"/>
      </w:pPr>
      <w:r>
        <w:rPr>
          <w:rFonts w:ascii="Times New Roman"/>
          <w:b/>
          <w:i w:val="false"/>
          <w:color w:val="000000"/>
          <w:sz w:val="28"/>
        </w:rPr>
        <w:t>265-бап. Үлгілерді алу тәртібі</w:t>
      </w:r>
    </w:p>
    <w:bookmarkStart w:name="z1929" w:id="1401"/>
    <w:p>
      <w:pPr>
        <w:spacing w:after="0"/>
        <w:ind w:left="0"/>
        <w:jc w:val="both"/>
      </w:pPr>
      <w:r>
        <w:rPr>
          <w:rFonts w:ascii="Times New Roman"/>
          <w:b w:val="false"/>
          <w:i w:val="false"/>
          <w:color w:val="000000"/>
          <w:sz w:val="28"/>
        </w:rPr>
        <w:t>
      1. Сотқа дейінгі тергеп-тексеруді жүзеге асыратын адам өзіне адамды шақыртып немесе ол тұрған жерге келіп, оны үлгілер алу туралы қаулымен немесе өзіне келіп түскен сот қаулысымен қолын қойғыза отырып таныстырады, осы адамға, маманға олардың құқықтары мен міндеттерін түсіндіреді, егер қарсылық білдірулер мәлімделген болса, олар туралы мәселені шешеді. Содан кейін сотқа дейінгі тергеп-тексеруді жүзеге асыратын адам немесе прокурор қажетті әрекеттерді жасайды және сараптамалық зерттеу үшін үлгілер алады. Бұл ретте ауыртпайтын және адамның өмірі мен денсаулығы үшін қауіпті емес ғылыми-техникалық құралдар қолданылуы мүмкін.</w:t>
      </w:r>
    </w:p>
    <w:bookmarkEnd w:id="1401"/>
    <w:bookmarkStart w:name="z1930" w:id="1402"/>
    <w:p>
      <w:pPr>
        <w:spacing w:after="0"/>
        <w:ind w:left="0"/>
        <w:jc w:val="both"/>
      </w:pPr>
      <w:r>
        <w:rPr>
          <w:rFonts w:ascii="Times New Roman"/>
          <w:b w:val="false"/>
          <w:i w:val="false"/>
          <w:color w:val="000000"/>
          <w:sz w:val="28"/>
        </w:rPr>
        <w:t>
      2. Мәйіттен үлгілер алу, сондай-ақ шикізаттың, өнімнің, басқа да материалдардың сынамаларын үлгілер ретінде алу тиісінше эксгумациялау, алу немесе тінту жүргізу арқылы жүзеге асырылады.</w:t>
      </w:r>
    </w:p>
    <w:bookmarkEnd w:id="1402"/>
    <w:bookmarkStart w:name="z1931" w:id="1403"/>
    <w:p>
      <w:pPr>
        <w:spacing w:after="0"/>
        <w:ind w:left="0"/>
        <w:jc w:val="both"/>
      </w:pPr>
      <w:r>
        <w:rPr>
          <w:rFonts w:ascii="Times New Roman"/>
          <w:b w:val="false"/>
          <w:i w:val="false"/>
          <w:color w:val="000000"/>
          <w:sz w:val="28"/>
        </w:rPr>
        <w:t>
      3. Алынған үлгілер қапталады, мөрленеді және үлгілерді алған адамның қолымен куәландырылады. Содан кейін сотқа дейінгі тергеп-тексеруді жүзеге асыратын адам немесе прокурор оларды алынған үлгілер хаттамасымен бірге тиісті сарапшыға жібереді және ол үлгілерді алған адамның қолымен куәландырылады.</w:t>
      </w:r>
    </w:p>
    <w:bookmarkEnd w:id="1403"/>
    <w:p>
      <w:pPr>
        <w:spacing w:after="0"/>
        <w:ind w:left="0"/>
        <w:jc w:val="both"/>
      </w:pPr>
      <w:r>
        <w:rPr>
          <w:rFonts w:ascii="Times New Roman"/>
          <w:b w:val="false"/>
          <w:i w:val="false"/>
          <w:color w:val="000000"/>
          <w:sz w:val="28"/>
        </w:rPr>
        <w:t>
      Егер үлгілерді алу соттың қаулысы бойынша жүзеге асырылса, онда осы қаулыны орындаған тергеуші, анықтаушы немесе прокурор үлгілерді оларды алу хаттамасымен бірге сотқа жібереді. Сот тараптардың қатысуымен үлгілерді қарайды, олардың төлнұсқалығы мен сақталғанына көз жеткізеді, содан кейін үлгілерді осы қаулымен және оларды алу хаттамасымен бірге тиісті сарапшыға береді.</w:t>
      </w:r>
    </w:p>
    <w:p>
      <w:pPr>
        <w:spacing w:after="0"/>
        <w:ind w:left="0"/>
        <w:jc w:val="both"/>
      </w:pPr>
      <w:r>
        <w:rPr>
          <w:rFonts w:ascii="Times New Roman"/>
          <w:b/>
          <w:i w:val="false"/>
          <w:color w:val="000000"/>
          <w:sz w:val="28"/>
        </w:rPr>
        <w:t>266-бап. Дәрігердің немесе басқа маманның үлгілерді алуы</w:t>
      </w:r>
    </w:p>
    <w:bookmarkStart w:name="z1932" w:id="1404"/>
    <w:p>
      <w:pPr>
        <w:spacing w:after="0"/>
        <w:ind w:left="0"/>
        <w:jc w:val="both"/>
      </w:pPr>
      <w:r>
        <w:rPr>
          <w:rFonts w:ascii="Times New Roman"/>
          <w:b w:val="false"/>
          <w:i w:val="false"/>
          <w:color w:val="000000"/>
          <w:sz w:val="28"/>
        </w:rPr>
        <w:t>
      1. Қылмыстық процесті жүргізетін орган үлгі алынуға тиісті адамды, сондай-ақ одан үлгіні алу туралы қаулыны дәрігерге немесе басқа маманға жібереді. Дәрігерге, басқа маманға қарсылық білдіру туралы мәселені қаулы шығарған орган шешеді.</w:t>
      </w:r>
    </w:p>
    <w:bookmarkEnd w:id="1404"/>
    <w:bookmarkStart w:name="z1933" w:id="1405"/>
    <w:p>
      <w:pPr>
        <w:spacing w:after="0"/>
        <w:ind w:left="0"/>
        <w:jc w:val="both"/>
      </w:pPr>
      <w:r>
        <w:rPr>
          <w:rFonts w:ascii="Times New Roman"/>
          <w:b w:val="false"/>
          <w:i w:val="false"/>
          <w:color w:val="000000"/>
          <w:sz w:val="28"/>
        </w:rPr>
        <w:t>
      2. Дәрігер немесе басқа маман қажетті әрекеттерді жүргізеді және сарапшылық зерттеу үшін үлгілер алады. Бұл ретте ауыртпайтын және адамның өмірі мен денсаулығы үшін қауіпті емес ғылыми-техникалық құралдар қолданылуы мүмкін. Үлгілер қапталып, мөрленеді, үлгілерді алған адамның қолымен куәландырылады және қылмыстық процесті жүргізетін органға жіберіледі.</w:t>
      </w:r>
    </w:p>
    <w:bookmarkEnd w:id="1405"/>
    <w:bookmarkStart w:name="z1934" w:id="1406"/>
    <w:p>
      <w:pPr>
        <w:spacing w:after="0"/>
        <w:ind w:left="0"/>
        <w:jc w:val="both"/>
      </w:pPr>
      <w:r>
        <w:rPr>
          <w:rFonts w:ascii="Times New Roman"/>
          <w:b w:val="false"/>
          <w:i w:val="false"/>
          <w:color w:val="000000"/>
          <w:sz w:val="28"/>
        </w:rPr>
        <w:t>
      3. Егер жануарлардан зерттеу үшін үлгілерді алу қажеттігі туындаса, қылмыстық процесті жүргізетін орган тиісті қаулыны ветеринарға немесе басқа маманға жібереді.</w:t>
      </w:r>
    </w:p>
    <w:bookmarkEnd w:id="1406"/>
    <w:p>
      <w:pPr>
        <w:spacing w:after="0"/>
        <w:ind w:left="0"/>
        <w:jc w:val="both"/>
      </w:pPr>
      <w:r>
        <w:rPr>
          <w:rFonts w:ascii="Times New Roman"/>
          <w:b/>
          <w:i w:val="false"/>
          <w:color w:val="000000"/>
          <w:sz w:val="28"/>
        </w:rPr>
        <w:t>267-бап. Үлгілерді алу кезінде жеке бастың құқықтарын қорғау</w:t>
      </w:r>
    </w:p>
    <w:p>
      <w:pPr>
        <w:spacing w:after="0"/>
        <w:ind w:left="0"/>
        <w:jc w:val="both"/>
      </w:pPr>
      <w:r>
        <w:rPr>
          <w:rFonts w:ascii="Times New Roman"/>
          <w:b w:val="false"/>
          <w:i w:val="false"/>
          <w:color w:val="000000"/>
          <w:sz w:val="28"/>
        </w:rPr>
        <w:t>
      Үлгілерді алудың әдістері мен ғылыми-техникалық құралдары адамның өмірі мен денсаулығына қауіпсіз болуға тиіс. Ауырсыну сезімдерін туғызатын күрделі медициналық емшараларды немесе әдістерді қолдануға тек үлгілер алынуға тиісті адамның жазбаша келісуімен, ал егер ол кәмелетке толмаған болса немесе психикалық аурудан зардап шегетін болса, оның заңды өкілдерінің келісуімен ғана жол беріледі.</w:t>
      </w:r>
    </w:p>
    <w:p>
      <w:pPr>
        <w:spacing w:after="0"/>
        <w:ind w:left="0"/>
        <w:jc w:val="both"/>
      </w:pPr>
      <w:r>
        <w:rPr>
          <w:rFonts w:ascii="Times New Roman"/>
          <w:b/>
          <w:i w:val="false"/>
          <w:color w:val="000000"/>
          <w:sz w:val="28"/>
        </w:rPr>
        <w:t>268-бап. Үлгілерді алу туралы қаулының орындалу міндеттілігі</w:t>
      </w:r>
    </w:p>
    <w:bookmarkStart w:name="z269" w:id="1407"/>
    <w:p>
      <w:pPr>
        <w:spacing w:after="0"/>
        <w:ind w:left="0"/>
        <w:jc w:val="both"/>
      </w:pPr>
      <w:r>
        <w:rPr>
          <w:rFonts w:ascii="Times New Roman"/>
          <w:b w:val="false"/>
          <w:i w:val="false"/>
          <w:color w:val="000000"/>
          <w:sz w:val="28"/>
        </w:rPr>
        <w:t>
      1. Күдіктіден, айыпталушыдан үлгілер мәжбүрленіп алынуы мүмкін.</w:t>
      </w:r>
    </w:p>
    <w:bookmarkEnd w:id="1407"/>
    <w:bookmarkStart w:name="z270" w:id="1408"/>
    <w:p>
      <w:pPr>
        <w:spacing w:after="0"/>
        <w:ind w:left="0"/>
        <w:jc w:val="both"/>
      </w:pPr>
      <w:r>
        <w:rPr>
          <w:rFonts w:ascii="Times New Roman"/>
          <w:b w:val="false"/>
          <w:i w:val="false"/>
          <w:color w:val="000000"/>
          <w:sz w:val="28"/>
        </w:rPr>
        <w:t>
      2. Күдікті, айыпталушы өзін қылмыстық құқық бұзушылықтар жасады деп әшкерелейтін айғақтарды тексеруді табанды түрде талап еткен, сондай-ақ венерологиялық аурулар мен өзге де жұқпалы аурулардың диагностикасы іс үшін маңызы болғанда осындай диагностика үшін үлгілер алу қажет болған жағдайларды қоспағанда, жәбірленуші мен куәдан үлгілер олардың келісімімен ғана алынуы мүмкін.</w:t>
      </w:r>
    </w:p>
    <w:bookmarkEnd w:id="1408"/>
    <w:bookmarkStart w:name="z271" w:id="1409"/>
    <w:p>
      <w:pPr>
        <w:spacing w:after="0"/>
        <w:ind w:left="0"/>
        <w:jc w:val="both"/>
      </w:pPr>
      <w:r>
        <w:rPr>
          <w:rFonts w:ascii="Times New Roman"/>
          <w:b w:val="false"/>
          <w:i w:val="false"/>
          <w:color w:val="000000"/>
          <w:sz w:val="28"/>
        </w:rPr>
        <w:t xml:space="preserve">
      3. Осы баптың екінші бөлігінде көрсетілген жағдайларда жәбірленушіден, куәдан, сондай-ақ арыз иесінен және арыз иесі қылмыстық құқық бұзушылық жасаған адам деп тікелей көрсеткен адамнан үлгілерді мәжбүрлеп алуға осы Кодекстің </w:t>
      </w:r>
      <w:r>
        <w:rPr>
          <w:rFonts w:ascii="Times New Roman"/>
          <w:b w:val="false"/>
          <w:i w:val="false"/>
          <w:color w:val="000000"/>
          <w:sz w:val="28"/>
        </w:rPr>
        <w:t>220-бабының</w:t>
      </w:r>
      <w:r>
        <w:rPr>
          <w:rFonts w:ascii="Times New Roman"/>
          <w:b w:val="false"/>
          <w:i w:val="false"/>
          <w:color w:val="000000"/>
          <w:sz w:val="28"/>
        </w:rPr>
        <w:t xml:space="preserve"> 13-1, 13-3 және 13-4-бөліктерінде көзделген тәртіппен, тергеу судьясының санкциясымен немесе соттың қаулысы бойынша ғана жол беріледі.</w:t>
      </w:r>
    </w:p>
    <w:bookmarkEnd w:id="1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268-бапқа өзгеріс енгізілді - ҚР 21.12.2017 </w:t>
      </w:r>
      <w:r>
        <w:rPr>
          <w:rFonts w:ascii="Times New Roman"/>
          <w:b w:val="false"/>
          <w:i w:val="false"/>
          <w:color w:val="00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269-бап. Үлгілер алу хаттамасы</w:t>
      </w:r>
    </w:p>
    <w:bookmarkStart w:name="z273" w:id="1410"/>
    <w:p>
      <w:pPr>
        <w:spacing w:after="0"/>
        <w:ind w:left="0"/>
        <w:jc w:val="both"/>
      </w:pPr>
      <w:r>
        <w:rPr>
          <w:rFonts w:ascii="Times New Roman"/>
          <w:b w:val="false"/>
          <w:i w:val="false"/>
          <w:color w:val="000000"/>
          <w:sz w:val="28"/>
        </w:rPr>
        <w:t>
      1. Сотқа дейінгі тергеп-тексеруді жүзеге асыратын адам үлгілерді алып, хаттама жасайды, онда үлгілерді алу үшін жасалған барлық әрекеттер жүргізілу ретімен, бұл ретте қолданылған ғылыми-зерттеу және басқа әдістер мен рәсімдер, сондай-ақ үлгілердің өзі сипатталады.</w:t>
      </w:r>
    </w:p>
    <w:bookmarkEnd w:id="1410"/>
    <w:bookmarkStart w:name="z274" w:id="1411"/>
    <w:p>
      <w:pPr>
        <w:spacing w:after="0"/>
        <w:ind w:left="0"/>
        <w:jc w:val="both"/>
      </w:pPr>
      <w:r>
        <w:rPr>
          <w:rFonts w:ascii="Times New Roman"/>
          <w:b w:val="false"/>
          <w:i w:val="false"/>
          <w:color w:val="000000"/>
          <w:sz w:val="28"/>
        </w:rPr>
        <w:t xml:space="preserve">
      2. Егер үлгілерді қылмыстық процесті жүргізетін органның тапсырмасы бойынша дәрігер немесе басқа маман алса, онда ол бұл туралы ресми құжат жасайды, оған көрсетілген әрекетке қатысушылардың барлығы қол қояды және ол осы Кодекстің </w:t>
      </w:r>
      <w:r>
        <w:rPr>
          <w:rFonts w:ascii="Times New Roman"/>
          <w:b w:val="false"/>
          <w:i w:val="false"/>
          <w:color w:val="000000"/>
          <w:sz w:val="28"/>
        </w:rPr>
        <w:t>199-бабының</w:t>
      </w:r>
      <w:r>
        <w:rPr>
          <w:rFonts w:ascii="Times New Roman"/>
          <w:b w:val="false"/>
          <w:i w:val="false"/>
          <w:color w:val="000000"/>
          <w:sz w:val="28"/>
        </w:rPr>
        <w:t xml:space="preserve"> тоғызыншы бөлігінде белгіленген тәртіппен қылмыстық іске қосып тігу үшін қылмыстық процесті жүргізетін органға беріледі.</w:t>
      </w:r>
    </w:p>
    <w:bookmarkEnd w:id="1411"/>
    <w:bookmarkStart w:name="z275" w:id="1412"/>
    <w:p>
      <w:pPr>
        <w:spacing w:after="0"/>
        <w:ind w:left="0"/>
        <w:jc w:val="both"/>
      </w:pPr>
      <w:r>
        <w:rPr>
          <w:rFonts w:ascii="Times New Roman"/>
          <w:b w:val="false"/>
          <w:i w:val="false"/>
          <w:color w:val="000000"/>
          <w:sz w:val="28"/>
        </w:rPr>
        <w:t>
      3. Хаттамаға алынған үлгілер қапталған және мөрленген түрде қоса беріледі.</w:t>
      </w:r>
    </w:p>
    <w:bookmarkEnd w:id="1412"/>
    <w:bookmarkStart w:name="z276" w:id="1413"/>
    <w:p>
      <w:pPr>
        <w:spacing w:after="0"/>
        <w:ind w:left="0"/>
        <w:jc w:val="left"/>
      </w:pPr>
      <w:r>
        <w:rPr>
          <w:rFonts w:ascii="Times New Roman"/>
          <w:b/>
          <w:i w:val="false"/>
          <w:color w:val="000000"/>
        </w:rPr>
        <w:t xml:space="preserve"> 35-тарау. СОТ САРАПТАМАСЫ</w:t>
      </w:r>
    </w:p>
    <w:bookmarkEnd w:id="1413"/>
    <w:p>
      <w:pPr>
        <w:spacing w:after="0"/>
        <w:ind w:left="0"/>
        <w:jc w:val="both"/>
      </w:pPr>
      <w:r>
        <w:rPr>
          <w:rFonts w:ascii="Times New Roman"/>
          <w:b/>
          <w:i w:val="false"/>
          <w:color w:val="000000"/>
          <w:sz w:val="28"/>
        </w:rPr>
        <w:t>270-бап. Сараптаманы тағайындау</w:t>
      </w:r>
    </w:p>
    <w:p>
      <w:pPr>
        <w:spacing w:after="0"/>
        <w:ind w:left="0"/>
        <w:jc w:val="both"/>
      </w:pPr>
      <w:r>
        <w:rPr>
          <w:rFonts w:ascii="Times New Roman"/>
          <w:b w:val="false"/>
          <w:i w:val="false"/>
          <w:color w:val="000000"/>
          <w:sz w:val="28"/>
        </w:rPr>
        <w:t>
      Iс үшін маңызы бар мән-жайлар сарапшының материалдарды арнайы ғылыми білімдер негізінде жүргізетін зерттеуінің нәтижесінде алынуы мүмкін жағдайларда сараптама тағайындалады. Қылмыстық сот ісін жүргізуге қатысатын өзге адамдардың мұндай білімінің болуы қылмыстық істі жүргізетін адамды тиісті жағдайларда сараптама тағайындау қажеттігінен босатпайды.</w:t>
      </w:r>
    </w:p>
    <w:p>
      <w:pPr>
        <w:spacing w:after="0"/>
        <w:ind w:left="0"/>
        <w:jc w:val="both"/>
      </w:pPr>
      <w:r>
        <w:rPr>
          <w:rFonts w:ascii="Times New Roman"/>
          <w:b/>
          <w:i w:val="false"/>
          <w:color w:val="000000"/>
          <w:sz w:val="28"/>
        </w:rPr>
        <w:t>271-бап. Сараптаманы міндетті түрде тағайындау</w:t>
      </w:r>
    </w:p>
    <w:bookmarkStart w:name="z279" w:id="1414"/>
    <w:p>
      <w:pPr>
        <w:spacing w:after="0"/>
        <w:ind w:left="0"/>
        <w:jc w:val="both"/>
      </w:pPr>
      <w:r>
        <w:rPr>
          <w:rFonts w:ascii="Times New Roman"/>
          <w:b w:val="false"/>
          <w:i w:val="false"/>
          <w:color w:val="000000"/>
          <w:sz w:val="28"/>
        </w:rPr>
        <w:t>
      1. Егер іс бойынша:</w:t>
      </w:r>
    </w:p>
    <w:bookmarkEnd w:id="1414"/>
    <w:p>
      <w:pPr>
        <w:spacing w:after="0"/>
        <w:ind w:left="0"/>
        <w:jc w:val="both"/>
      </w:pPr>
      <w:r>
        <w:rPr>
          <w:rFonts w:ascii="Times New Roman"/>
          <w:b w:val="false"/>
          <w:i w:val="false"/>
          <w:color w:val="000000"/>
          <w:sz w:val="28"/>
        </w:rPr>
        <w:t>
      1) өлімнің себептерін;</w:t>
      </w:r>
    </w:p>
    <w:p>
      <w:pPr>
        <w:spacing w:after="0"/>
        <w:ind w:left="0"/>
        <w:jc w:val="both"/>
      </w:pPr>
      <w:r>
        <w:rPr>
          <w:rFonts w:ascii="Times New Roman"/>
          <w:b w:val="false"/>
          <w:i w:val="false"/>
          <w:color w:val="000000"/>
          <w:sz w:val="28"/>
        </w:rPr>
        <w:t>
      2) денсаулыққа келтірілген зиянның сипаты мен ауырлық дәрежесін;</w:t>
      </w:r>
    </w:p>
    <w:p>
      <w:pPr>
        <w:spacing w:after="0"/>
        <w:ind w:left="0"/>
        <w:jc w:val="both"/>
      </w:pPr>
      <w:r>
        <w:rPr>
          <w:rFonts w:ascii="Times New Roman"/>
          <w:b w:val="false"/>
          <w:i w:val="false"/>
          <w:color w:val="000000"/>
          <w:sz w:val="28"/>
        </w:rPr>
        <w:t>
      3) іс үшін маңызды болып, бірақ жасы туралы құжаттар болмаған немесе күмән туғызған жағдайларда, күдіктінің, қорғалуға құқығы бар куәнің, айыпталушының, жәбірленушінің жасын;</w:t>
      </w:r>
    </w:p>
    <w:p>
      <w:pPr>
        <w:spacing w:after="0"/>
        <w:ind w:left="0"/>
        <w:jc w:val="both"/>
      </w:pPr>
      <w:r>
        <w:rPr>
          <w:rFonts w:ascii="Times New Roman"/>
          <w:b w:val="false"/>
          <w:i w:val="false"/>
          <w:color w:val="000000"/>
          <w:sz w:val="28"/>
        </w:rPr>
        <w:t>
      4) күдіктінің, қорғалуға құқығы бар куәнің, айыпталушының есінің дұрыстығы немесе қылмыстық процесте өзінің құқықтары мен заңды мүдделерін өзі қорғау қабілеті күмән туғызғанда, олардың психикалық немесе физикалық жай-күйін;</w:t>
      </w:r>
    </w:p>
    <w:p>
      <w:pPr>
        <w:spacing w:after="0"/>
        <w:ind w:left="0"/>
        <w:jc w:val="both"/>
      </w:pPr>
      <w:r>
        <w:rPr>
          <w:rFonts w:ascii="Times New Roman"/>
          <w:b w:val="false"/>
          <w:i w:val="false"/>
          <w:color w:val="000000"/>
          <w:sz w:val="28"/>
        </w:rPr>
        <w:t>
      5) жәбірленушінің, куәнің іс үшін маңызы бар мән-жайларды дұрыс қабылдау және олар туралы айғақтар беру қабілеті күмән туғызған жағдайларда, олардың психикалық немесе физикалық жай-күйін;</w:t>
      </w:r>
    </w:p>
    <w:p>
      <w:pPr>
        <w:spacing w:after="0"/>
        <w:ind w:left="0"/>
        <w:jc w:val="both"/>
      </w:pPr>
      <w:r>
        <w:rPr>
          <w:rFonts w:ascii="Times New Roman"/>
          <w:b w:val="false"/>
          <w:i w:val="false"/>
          <w:color w:val="000000"/>
          <w:sz w:val="28"/>
        </w:rPr>
        <w:t>
      6) істің басқа дәлелдемелерімен анық белгіленбейтін өзге мән-жайларын анықтау қажет болғанда, сараптаманы тағайындау және жүргізу міндетті.</w:t>
      </w:r>
    </w:p>
    <w:bookmarkStart w:name="z280" w:id="1415"/>
    <w:p>
      <w:pPr>
        <w:spacing w:after="0"/>
        <w:ind w:left="0"/>
        <w:jc w:val="both"/>
      </w:pPr>
      <w:r>
        <w:rPr>
          <w:rFonts w:ascii="Times New Roman"/>
          <w:b w:val="false"/>
          <w:i w:val="false"/>
          <w:color w:val="000000"/>
          <w:sz w:val="28"/>
        </w:rPr>
        <w:t xml:space="preserve">
      2. Егер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өмір бойына бас бостандығынан айыру түріндегі жаза көзделген қылмысты жасады деп күдік келтірілетін, айыпталатын адамның психикалық жай-күйіне күмән туындаса, сот-психиатриялық сараптаманы тағайындау мен жүргізу міндетті.</w:t>
      </w:r>
    </w:p>
    <w:bookmarkEnd w:id="1415"/>
    <w:p>
      <w:pPr>
        <w:spacing w:after="0"/>
        <w:ind w:left="0"/>
        <w:jc w:val="both"/>
      </w:pPr>
      <w:r>
        <w:rPr>
          <w:rFonts w:ascii="Times New Roman"/>
          <w:b w:val="false"/>
          <w:i w:val="false"/>
          <w:color w:val="000000"/>
          <w:sz w:val="28"/>
        </w:rPr>
        <w:t xml:space="preserve">
      Ескертпе. Осы баптың бірінші бөлігінің 4) және 5) тармақтарында санамаланған негіздер бойынша күдіктіге, айыпталушыға, жәбірленушіге, куәға қатысты амбулаториялық сот-психиатриялық сараптама тағайындалады және жүргізіледі. Егер сарапшы стационарлық сот-психиатриялық сараптама жүргізбей және сынақтан өтушіні стационарлық қарап-зерттеуге орналастырмай, қорытынды беру мүмкін еместігі туралы мәлімдесе, онда қылмыстық іс бойынша осы Кодекстің </w:t>
      </w:r>
      <w:r>
        <w:rPr>
          <w:rFonts w:ascii="Times New Roman"/>
          <w:b w:val="false"/>
          <w:i w:val="false"/>
          <w:color w:val="000000"/>
          <w:sz w:val="28"/>
        </w:rPr>
        <w:t>279-бабында</w:t>
      </w:r>
      <w:r>
        <w:rPr>
          <w:rFonts w:ascii="Times New Roman"/>
          <w:b w:val="false"/>
          <w:i w:val="false"/>
          <w:color w:val="000000"/>
          <w:sz w:val="28"/>
        </w:rPr>
        <w:t xml:space="preserve"> көзделген тәртіппен стационарлық сот-психиатриялық сараптама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271-бапқа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272-бап. Сараптама тағайындау тәртібі</w:t>
      </w:r>
    </w:p>
    <w:bookmarkStart w:name="z282" w:id="1416"/>
    <w:p>
      <w:pPr>
        <w:spacing w:after="0"/>
        <w:ind w:left="0"/>
        <w:jc w:val="both"/>
      </w:pPr>
      <w:r>
        <w:rPr>
          <w:rFonts w:ascii="Times New Roman"/>
          <w:b w:val="false"/>
          <w:i w:val="false"/>
          <w:color w:val="000000"/>
          <w:sz w:val="28"/>
        </w:rPr>
        <w:t>
      1. Қылмыстық процесті жүргізетін орган, тергеу судьясы сараптама тағайындау қажет деп тауып, бұл туралы қаулы шығарады, онда: сараптаманы тағайындаған органның атауы, сараптаманы тағайындау уақыты, орны; сараптаманың түрі; сараптаманы тағайындау үшін негіздер; сараптамаға жіберілетін объектілер және олардың шығу тегі туралы ақпарат, сондай-ақ зерттеу барысында көрсетілген объектілерді ықтимал толық немесе ішінара жоюға, олардың сыртқы түрін немесе негізгі қасиеттерін өзгертуге рұқсат; сот сараптамасы органының атауы және (немесе) сот сараптамасын жүргізу тапсырылған адамның тегі, аты, әкесінің аты (ол болған кезде) көрсетіледі.</w:t>
      </w:r>
    </w:p>
    <w:bookmarkEnd w:id="1416"/>
    <w:bookmarkStart w:name="z283" w:id="1417"/>
    <w:p>
      <w:pPr>
        <w:spacing w:after="0"/>
        <w:ind w:left="0"/>
        <w:jc w:val="both"/>
      </w:pPr>
      <w:r>
        <w:rPr>
          <w:rFonts w:ascii="Times New Roman"/>
          <w:b w:val="false"/>
          <w:i w:val="false"/>
          <w:color w:val="000000"/>
          <w:sz w:val="28"/>
        </w:rPr>
        <w:t>
      2. Қылмыстық процесті жүргізетін органның, тергеу судьясының сараптама тағайындау туралы қаулысы ол жіберілген және бұл өздерінің өз құзыретіне кіретін органдардың немесе адамдардың орындауы үшін міндетті.</w:t>
      </w:r>
    </w:p>
    <w:bookmarkEnd w:id="1417"/>
    <w:bookmarkStart w:name="z284" w:id="1418"/>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271-бабы</w:t>
      </w:r>
      <w:r>
        <w:rPr>
          <w:rFonts w:ascii="Times New Roman"/>
          <w:b w:val="false"/>
          <w:i w:val="false"/>
          <w:color w:val="000000"/>
          <w:sz w:val="28"/>
        </w:rPr>
        <w:t xml:space="preserve"> бірінші бөлігінің 2), 3) және 5) тармақтарында көзделген жағдайларды қоспағанда, жәбірленушіге, куәға қатысты сот сараптамасы олардың келісуімен немесе олардың заңды өкілдерінің келісуімен жүргізіледі, көрсетілген адамдар келісімді жазбаша түрде береді.</w:t>
      </w:r>
    </w:p>
    <w:bookmarkEnd w:id="1418"/>
    <w:bookmarkStart w:name="z285" w:id="1419"/>
    <w:p>
      <w:pPr>
        <w:spacing w:after="0"/>
        <w:ind w:left="0"/>
        <w:jc w:val="both"/>
      </w:pPr>
      <w:r>
        <w:rPr>
          <w:rFonts w:ascii="Times New Roman"/>
          <w:b w:val="false"/>
          <w:i w:val="false"/>
          <w:color w:val="000000"/>
          <w:sz w:val="28"/>
        </w:rPr>
        <w:t xml:space="preserve">
      4. Сараптаманы тағайындаған адам сот сараптамасының тағайындалғаны туралы қаулымен күдіктіні, айыпталушыны, оның қорғаушысын, жәбірленушіні, оның өкілін, сондай-ақ сараптамаға ұшырайтын куәны, оның ішінде қорғалуға құқығы бар куәны оның заңды өкілін таныстырады және оларға осы Кодекстің </w:t>
      </w:r>
      <w:r>
        <w:rPr>
          <w:rFonts w:ascii="Times New Roman"/>
          <w:b w:val="false"/>
          <w:i w:val="false"/>
          <w:color w:val="000000"/>
          <w:sz w:val="28"/>
        </w:rPr>
        <w:t>274-бабында</w:t>
      </w:r>
      <w:r>
        <w:rPr>
          <w:rFonts w:ascii="Times New Roman"/>
          <w:b w:val="false"/>
          <w:i w:val="false"/>
          <w:color w:val="000000"/>
          <w:sz w:val="28"/>
        </w:rPr>
        <w:t xml:space="preserve"> көзделген құқықтарын түсіндіреді. Бұл туралы сараптама тағайындаған адам және қаулымен таныстырылған адамдар қол қоятын хаттама жасалады.</w:t>
      </w:r>
    </w:p>
    <w:bookmarkEnd w:id="1419"/>
    <w:bookmarkStart w:name="z286" w:id="1420"/>
    <w:p>
      <w:pPr>
        <w:spacing w:after="0"/>
        <w:ind w:left="0"/>
        <w:jc w:val="both"/>
      </w:pPr>
      <w:r>
        <w:rPr>
          <w:rFonts w:ascii="Times New Roman"/>
          <w:b w:val="false"/>
          <w:i w:val="false"/>
          <w:color w:val="000000"/>
          <w:sz w:val="28"/>
        </w:rPr>
        <w:t>
      5. Сараптама өздерінің құқықтары мен мүдделерін немесе өздері өкілдік ететін құқықтар мен мүдделерді қорғайтын процеске қатысушылардың бастамасы бойынша тағайындалуы мүмкін. Өздерінің құқықтары мен мүдделерін немесе өздері өкілдік ететін құқықтар мен мүдделерді қорғайтын процеске қатысушылар қылмыстық процесті жүргізетін органға өздерінің пікірі бойынша сарапшының қорытындысы берілуге тиіс мәселелерді жазбаша түрде ұсынады, зерттеу объектілерін көрсетеді, сондай-ақ сарапшы ретінде шақырылуы мүмкін адамды атайды. Шешу үшін ұсынылған мәселелер қылмыстық іске немесе сот сараптамасының нысанасына жатпайтын жағдайларды қоспағанда, қылмыстық процесті жүргізетін органның сараптама тағайындаудан бас тартуға құқығы жоқ. Сотқа дейінгі тергеп-тексеруді жүзеге асыратын адам өтінішхат келіп түскен кезден бастап үш тәулік ішінде өтінішхатты қанағаттандырудан бас тарту туралы уәжді қаулы шығарады.</w:t>
      </w:r>
    </w:p>
    <w:bookmarkEnd w:id="1420"/>
    <w:bookmarkStart w:name="z287" w:id="1421"/>
    <w:p>
      <w:pPr>
        <w:spacing w:after="0"/>
        <w:ind w:left="0"/>
        <w:jc w:val="both"/>
      </w:pPr>
      <w:r>
        <w:rPr>
          <w:rFonts w:ascii="Times New Roman"/>
          <w:b w:val="false"/>
          <w:i w:val="false"/>
          <w:color w:val="000000"/>
          <w:sz w:val="28"/>
        </w:rPr>
        <w:t xml:space="preserve">
      6. Тергеу судьясы осы Кодекстің </w:t>
      </w:r>
      <w:r>
        <w:rPr>
          <w:rFonts w:ascii="Times New Roman"/>
          <w:b w:val="false"/>
          <w:i w:val="false"/>
          <w:color w:val="000000"/>
          <w:sz w:val="28"/>
        </w:rPr>
        <w:t>55-бабы</w:t>
      </w:r>
      <w:r>
        <w:rPr>
          <w:rFonts w:ascii="Times New Roman"/>
          <w:b w:val="false"/>
          <w:i w:val="false"/>
          <w:color w:val="000000"/>
          <w:sz w:val="28"/>
        </w:rPr>
        <w:t xml:space="preserve"> екінші бөлігінің 7) тармағында көзделген тәртіппен сараптама тағайындау туралы мәселені шешкен кезде қорғаушы тарапқа сарапшының алдына қойылуы қажет сұрақтарды жазбаша нысанда беруін ұсынады және олар бойынша процеске қатысушылардың пікірін тыңдайды.</w:t>
      </w:r>
    </w:p>
    <w:bookmarkEnd w:id="1421"/>
    <w:p>
      <w:pPr>
        <w:spacing w:after="0"/>
        <w:ind w:left="0"/>
        <w:jc w:val="both"/>
      </w:pPr>
      <w:r>
        <w:rPr>
          <w:rFonts w:ascii="Times New Roman"/>
          <w:b w:val="false"/>
          <w:i w:val="false"/>
          <w:color w:val="000000"/>
          <w:sz w:val="28"/>
        </w:rPr>
        <w:t>
      Тараптар қай объектілердің сарапшылық зерттеуге жататынын, сондай-ақ сараптама жүргізуді кімге тапсыруға болатынын көрсетуге және сарапшыға қарсылық білдіруді мәлімдеуге құқылы.</w:t>
      </w:r>
    </w:p>
    <w:p>
      <w:pPr>
        <w:spacing w:after="0"/>
        <w:ind w:left="0"/>
        <w:jc w:val="both"/>
      </w:pPr>
      <w:r>
        <w:rPr>
          <w:rFonts w:ascii="Times New Roman"/>
          <w:b w:val="false"/>
          <w:i w:val="false"/>
          <w:color w:val="000000"/>
          <w:sz w:val="28"/>
        </w:rPr>
        <w:t>
      Тергеу судьясы сараптама тағайындаған кезде сотқа дейінгі тергеп-тексеруді жүзеге асыратын адам өзінің іс жүргізуінде жатқан қажетті нәрселерді, материалдарды сарапшының билігіне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0" w:id="1422"/>
    <w:p>
      <w:pPr>
        <w:spacing w:after="0"/>
        <w:ind w:left="0"/>
        <w:jc w:val="both"/>
      </w:pPr>
      <w:r>
        <w:rPr>
          <w:rFonts w:ascii="Times New Roman"/>
          <w:b w:val="false"/>
          <w:i w:val="false"/>
          <w:color w:val="000000"/>
          <w:sz w:val="28"/>
        </w:rPr>
        <w:t>
      9. Өзінің бастамасы бойынша сараптама тағайындалған процеске қатысушы сарапшылық зерттеу объектілері ретінде нәрселерді, құжаттарды ұсынуы мүмкін. Қылмыстық процесті жүргізетін орган оларды осындай нәрселер, құжаттар қатарынан уәжді қаулымен алып тастауға құқылы.</w:t>
      </w:r>
    </w:p>
    <w:bookmarkEnd w:id="1422"/>
    <w:bookmarkStart w:name="z291" w:id="1423"/>
    <w:p>
      <w:pPr>
        <w:spacing w:after="0"/>
        <w:ind w:left="0"/>
        <w:jc w:val="both"/>
      </w:pPr>
      <w:r>
        <w:rPr>
          <w:rFonts w:ascii="Times New Roman"/>
          <w:b w:val="false"/>
          <w:i w:val="false"/>
          <w:color w:val="000000"/>
          <w:sz w:val="28"/>
        </w:rPr>
        <w:t>
      10. Қылмыстық процесті жүргізетін орган ұсынылған сұрақтарды қарап, олардың қылмыстық іске немесе сот сараптамасының нысанасына қатысы жоқтарын алып тастайды, сарапшыға қарсылық білдіру негіздерінің бар-жоғын анықтайды, содан кейін осы баптың бірінші бөлігінде көрсетілген талаптарды сақтай отырып, сараптама тағайындау туралы қаулы шығарады.</w:t>
      </w:r>
    </w:p>
    <w:bookmarkEnd w:id="1423"/>
    <w:bookmarkStart w:name="z292" w:id="1424"/>
    <w:p>
      <w:pPr>
        <w:spacing w:after="0"/>
        <w:ind w:left="0"/>
        <w:jc w:val="both"/>
      </w:pPr>
      <w:r>
        <w:rPr>
          <w:rFonts w:ascii="Times New Roman"/>
          <w:b w:val="false"/>
          <w:i w:val="false"/>
          <w:color w:val="000000"/>
          <w:sz w:val="28"/>
        </w:rPr>
        <w:t>
      11. Сараптаманы жүргізуге байланысты шығыстарды өтеу, сондай-ақ сарапшының еңбегіне ақы төлеу осы Кодекстің 21-тарауының қағидалары бойынша жүргізіледі. Қорғаушының немесе жәбірленуші өкілінің сұрау салуы бойынша сараптама жүргізілген жағдайларда, шығыстарды өтеу өзінің мүддесі үшін сараптама жүргізілген адамға жүктеледі.</w:t>
      </w:r>
    </w:p>
    <w:bookmarkEnd w:id="1424"/>
    <w:bookmarkStart w:name="z293" w:id="1425"/>
    <w:p>
      <w:pPr>
        <w:spacing w:after="0"/>
        <w:ind w:left="0"/>
        <w:jc w:val="both"/>
      </w:pPr>
      <w:r>
        <w:rPr>
          <w:rFonts w:ascii="Times New Roman"/>
          <w:b w:val="false"/>
          <w:i w:val="false"/>
          <w:color w:val="000000"/>
          <w:sz w:val="28"/>
        </w:rPr>
        <w:t xml:space="preserve">
      12. Осы Кодекстің 272-1-бабының бірінші бөлігінде көзделген жағдайларды қоспағанда, қылмыстық процесті жүргізетін орган, егер сараптама жүргізілгенде күдіктінің, сараптамаға тартылатын қорғалуға құқығы бар куәнің, жәбірленушінің, айыпталушының, куәнің қатысуы қажет деп танылса, оларды сарапшыға жеткізуді қамтамасыз етеді. Осы Кодекстің </w:t>
      </w:r>
      <w:r>
        <w:rPr>
          <w:rFonts w:ascii="Times New Roman"/>
          <w:b w:val="false"/>
          <w:i w:val="false"/>
          <w:color w:val="000000"/>
          <w:sz w:val="28"/>
        </w:rPr>
        <w:t>55-бабы</w:t>
      </w:r>
      <w:r>
        <w:rPr>
          <w:rFonts w:ascii="Times New Roman"/>
          <w:b w:val="false"/>
          <w:i w:val="false"/>
          <w:color w:val="000000"/>
          <w:sz w:val="28"/>
        </w:rPr>
        <w:t xml:space="preserve"> бірінші бөлігінің 9) тармағында көзделген жағдайларда сотқа дейінгі тергеп-тексеруді жүзеге асыратын адам сот алдында күзетпен ұсталмайтын адамды сот-психиатриялық және (немесе) сот-медициналық сараптама жүргізу үшін медициналық ұйымға мәжбүрлеп орналастыру туралы өтінішхат енгізеді.</w:t>
      </w:r>
    </w:p>
    <w:bookmarkEnd w:id="1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272-1-бап. Қорғаушы, жәбірленушінің өкілі болып табылатын адвокаттың сот сараптамасын жүргізу туралы сұрау салуы</w:t>
      </w:r>
    </w:p>
    <w:bookmarkStart w:name="z3500" w:id="1426"/>
    <w:p>
      <w:pPr>
        <w:spacing w:after="0"/>
        <w:ind w:left="0"/>
        <w:jc w:val="both"/>
      </w:pPr>
      <w:r>
        <w:rPr>
          <w:rFonts w:ascii="Times New Roman"/>
          <w:b w:val="false"/>
          <w:i w:val="false"/>
          <w:color w:val="000000"/>
          <w:sz w:val="28"/>
        </w:rPr>
        <w:t xml:space="preserve">
      1. Қорғаушы, жәбірленушінің өкілі болып табылатын адвокаттың сұрау салуы негізінде осы Кодекстің </w:t>
      </w:r>
      <w:r>
        <w:rPr>
          <w:rFonts w:ascii="Times New Roman"/>
          <w:b w:val="false"/>
          <w:i w:val="false"/>
          <w:color w:val="000000"/>
          <w:sz w:val="28"/>
        </w:rPr>
        <w:t>122-бабы</w:t>
      </w:r>
      <w:r>
        <w:rPr>
          <w:rFonts w:ascii="Times New Roman"/>
          <w:b w:val="false"/>
          <w:i w:val="false"/>
          <w:color w:val="000000"/>
          <w:sz w:val="28"/>
        </w:rPr>
        <w:t xml:space="preserve"> үшінші бөлігінің 3) тармағында көзделген тәртіппен сот сараптамасын жүргізу қылмыстық процесті жүргізетін органнан зерттеу объектілерін талап ету қажет болмаған жағдайда жүргізіледі.</w:t>
      </w:r>
    </w:p>
    <w:bookmarkEnd w:id="1426"/>
    <w:bookmarkStart w:name="z3501" w:id="1427"/>
    <w:p>
      <w:pPr>
        <w:spacing w:after="0"/>
        <w:ind w:left="0"/>
        <w:jc w:val="both"/>
      </w:pPr>
      <w:r>
        <w:rPr>
          <w:rFonts w:ascii="Times New Roman"/>
          <w:b w:val="false"/>
          <w:i w:val="false"/>
          <w:color w:val="000000"/>
          <w:sz w:val="28"/>
        </w:rPr>
        <w:t>
      2. Сұрау салуда: адвокаттың тегі, аты, әкесінің аты (егер ол жеке басты куәландыратын құжатта көрсетілсе), сараптаманы тағайындау уақыты, орны; сараптама түрі; сараптама тағайындау үшін негіздер; сараптамаға жіберілетін объектілер және олардың шығу тегі туралы ақпарат, сондай-ақ зерттеу барысында көрсетілген объектілерді ықтимал толық немесе ішінара жоюға, олардың сыртқы түрін немесе негізгі қасиеттерін өзгертуге рұқсат; ол сот сараптамасын жүргізуді тапсыруға ниет білдірген сот сараптамасы органының, ұйымының атауы және (немесе) адамның тегі, аты, әкесінің аты (егер ол жеке басты куәландыратын құжатта көрсетілсе) көрсетіледі.</w:t>
      </w:r>
    </w:p>
    <w:bookmarkEnd w:id="1427"/>
    <w:p>
      <w:pPr>
        <w:spacing w:after="0"/>
        <w:ind w:left="0"/>
        <w:jc w:val="both"/>
      </w:pPr>
      <w:r>
        <w:rPr>
          <w:rFonts w:ascii="Times New Roman"/>
          <w:b w:val="false"/>
          <w:i w:val="false"/>
          <w:color w:val="000000"/>
          <w:sz w:val="28"/>
        </w:rPr>
        <w:t>
      Сұрау салуға қорғау (өкілдік ету) туралы жазбаша хабарлама да қоса беріледі.</w:t>
      </w:r>
    </w:p>
    <w:bookmarkStart w:name="z3502" w:id="1428"/>
    <w:p>
      <w:pPr>
        <w:spacing w:after="0"/>
        <w:ind w:left="0"/>
        <w:jc w:val="both"/>
      </w:pPr>
      <w:r>
        <w:rPr>
          <w:rFonts w:ascii="Times New Roman"/>
          <w:b w:val="false"/>
          <w:i w:val="false"/>
          <w:color w:val="000000"/>
          <w:sz w:val="28"/>
        </w:rPr>
        <w:t>
      3. Қорғаушы, жәбірленушінің өкілі болып табылатын адвокаттың сот сараптамасын жүргізу туралы сұрау салуын жіберу туралы қылмыстық процесті жүргізетін адам бір мезгілде хабардар етіледі, ол сарапшыға қарсылық білдіруге осы Кодекстің 93-бабында көзделген негіздердің бар-жоғын тексереді, сондай-ақ қажет болған кезде сарапшыға қосымша сұрақтар жібереді.</w:t>
      </w:r>
    </w:p>
    <w:bookmarkEnd w:id="1428"/>
    <w:bookmarkStart w:name="z3503" w:id="1429"/>
    <w:p>
      <w:pPr>
        <w:spacing w:after="0"/>
        <w:ind w:left="0"/>
        <w:jc w:val="both"/>
      </w:pPr>
      <w:r>
        <w:rPr>
          <w:rFonts w:ascii="Times New Roman"/>
          <w:b w:val="false"/>
          <w:i w:val="false"/>
          <w:color w:val="000000"/>
          <w:sz w:val="28"/>
        </w:rPr>
        <w:t xml:space="preserve">
      4. Қорғаушы, жәбірленушінің өкілі болып табылатын адвокат сарапшыға сот сараптамасын жүргізу туралы сұрау салуды және сараптама объектілерін табыс етеді, оған осы Кодекстің </w:t>
      </w:r>
      <w:r>
        <w:rPr>
          <w:rFonts w:ascii="Times New Roman"/>
          <w:b w:val="false"/>
          <w:i w:val="false"/>
          <w:color w:val="000000"/>
          <w:sz w:val="28"/>
        </w:rPr>
        <w:t>79-бабында</w:t>
      </w:r>
      <w:r>
        <w:rPr>
          <w:rFonts w:ascii="Times New Roman"/>
          <w:b w:val="false"/>
          <w:i w:val="false"/>
          <w:color w:val="000000"/>
          <w:sz w:val="28"/>
        </w:rPr>
        <w:t xml:space="preserve"> көзделген құқықтар мен міндеттерді түсіндіреді және қолхат ала отырып, көрінеу жалған қорытынды бергені үшін қылмыстық жауаптылық туралы ескертеді.</w:t>
      </w:r>
    </w:p>
    <w:bookmarkEnd w:id="1429"/>
    <w:p>
      <w:pPr>
        <w:spacing w:after="0"/>
        <w:ind w:left="0"/>
        <w:jc w:val="both"/>
      </w:pPr>
      <w:r>
        <w:rPr>
          <w:rFonts w:ascii="Times New Roman"/>
          <w:b w:val="false"/>
          <w:i w:val="false"/>
          <w:color w:val="000000"/>
          <w:sz w:val="28"/>
        </w:rPr>
        <w:t>
      Көрсетілген қолхат қорғаушы, жәбірленушінің өкілі болып табылатын адвокаттың хаты негізінде қылмыстық іс материалдарына қоса тігіледі. Сарапшының арыздары, өтінішхаттары және оларды қабылдамау уәждері де осылайша қоса тіркеледі.</w:t>
      </w:r>
    </w:p>
    <w:bookmarkStart w:name="z3504" w:id="1430"/>
    <w:p>
      <w:pPr>
        <w:spacing w:after="0"/>
        <w:ind w:left="0"/>
        <w:jc w:val="both"/>
      </w:pPr>
      <w:r>
        <w:rPr>
          <w:rFonts w:ascii="Times New Roman"/>
          <w:b w:val="false"/>
          <w:i w:val="false"/>
          <w:color w:val="000000"/>
          <w:sz w:val="28"/>
        </w:rPr>
        <w:t>
      5. Қорғаушы, жәбірленушінің өкілі болып табылатын адвокаттың сұрау салуы негізінде берілген сарапшы қорытындысы екі данада жасалады, оның біреуі – қылмыстық процесті жүргізетін адамға, екіншісі сот сараптамасын жүргізу туралы сұрау салудың бастамашысына жіберіледі.</w:t>
      </w:r>
    </w:p>
    <w:bookmarkEnd w:id="1430"/>
    <w:bookmarkStart w:name="z3505" w:id="1431"/>
    <w:p>
      <w:pPr>
        <w:spacing w:after="0"/>
        <w:ind w:left="0"/>
        <w:jc w:val="both"/>
      </w:pPr>
      <w:r>
        <w:rPr>
          <w:rFonts w:ascii="Times New Roman"/>
          <w:b w:val="false"/>
          <w:i w:val="false"/>
          <w:color w:val="000000"/>
          <w:sz w:val="28"/>
        </w:rPr>
        <w:t xml:space="preserve">
      6. Қорғаушы, жәбірленушінің өкілі болып табылатын адвокаттың сұрау салуы бойынша сот сараптамасын жүргізу кезінде оны жүргізуге байланысты шығыстарды өтеу, сондай-ақ сарапшының еңбегіне ақы төлеу осы Кодекстің </w:t>
      </w:r>
      <w:r>
        <w:rPr>
          <w:rFonts w:ascii="Times New Roman"/>
          <w:b w:val="false"/>
          <w:i w:val="false"/>
          <w:color w:val="000000"/>
          <w:sz w:val="28"/>
        </w:rPr>
        <w:t>21-тарауының</w:t>
      </w:r>
      <w:r>
        <w:rPr>
          <w:rFonts w:ascii="Times New Roman"/>
          <w:b w:val="false"/>
          <w:i w:val="false"/>
          <w:color w:val="000000"/>
          <w:sz w:val="28"/>
        </w:rPr>
        <w:t xml:space="preserve"> қағидалары бойынша жүргізіледі. Шығыстарды өтеу өзінің мүдделерінде сот сараптамасы жүргізілген адамға жүктеледі.</w:t>
      </w:r>
    </w:p>
    <w:bookmarkEnd w:id="1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272-1-баппен толықтырылды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273-бап. Сот сараптамасын жүргізу тапсырылуы мүмкін адамдар</w:t>
      </w:r>
    </w:p>
    <w:bookmarkStart w:name="z295" w:id="1432"/>
    <w:p>
      <w:pPr>
        <w:spacing w:after="0"/>
        <w:ind w:left="0"/>
        <w:jc w:val="both"/>
      </w:pPr>
      <w:r>
        <w:rPr>
          <w:rFonts w:ascii="Times New Roman"/>
          <w:b w:val="false"/>
          <w:i w:val="false"/>
          <w:color w:val="000000"/>
          <w:sz w:val="28"/>
        </w:rPr>
        <w:t>
      1. Сот сараптамасын жүргізу:</w:t>
      </w:r>
    </w:p>
    <w:bookmarkEnd w:id="1432"/>
    <w:p>
      <w:pPr>
        <w:spacing w:after="0"/>
        <w:ind w:left="0"/>
        <w:jc w:val="both"/>
      </w:pPr>
      <w:r>
        <w:rPr>
          <w:rFonts w:ascii="Times New Roman"/>
          <w:b w:val="false"/>
          <w:i w:val="false"/>
          <w:color w:val="000000"/>
          <w:sz w:val="28"/>
        </w:rPr>
        <w:t>
      1) сот сараптамасы органдарының қызметкерлеріне;</w:t>
      </w:r>
    </w:p>
    <w:p>
      <w:pPr>
        <w:spacing w:after="0"/>
        <w:ind w:left="0"/>
        <w:jc w:val="both"/>
      </w:pPr>
      <w:r>
        <w:rPr>
          <w:rFonts w:ascii="Times New Roman"/>
          <w:b w:val="false"/>
          <w:i w:val="false"/>
          <w:color w:val="000000"/>
          <w:sz w:val="28"/>
        </w:rPr>
        <w:t>
      2) лицензия негізінде сот-сараптама қызметімен айналысатын адамдарға;</w:t>
      </w:r>
    </w:p>
    <w:p>
      <w:pPr>
        <w:spacing w:after="0"/>
        <w:ind w:left="0"/>
        <w:jc w:val="both"/>
      </w:pPr>
      <w:r>
        <w:rPr>
          <w:rFonts w:ascii="Times New Roman"/>
          <w:b w:val="false"/>
          <w:i w:val="false"/>
          <w:color w:val="000000"/>
          <w:sz w:val="28"/>
        </w:rPr>
        <w:t>
      3) заңда көзделген тәртіппен және шарттарда біржолғы тәртіппен өзге адамдарға тапсырылуы мүмкін.</w:t>
      </w:r>
    </w:p>
    <w:bookmarkStart w:name="z296" w:id="1433"/>
    <w:p>
      <w:pPr>
        <w:spacing w:after="0"/>
        <w:ind w:left="0"/>
        <w:jc w:val="both"/>
      </w:pPr>
      <w:r>
        <w:rPr>
          <w:rFonts w:ascii="Times New Roman"/>
          <w:b w:val="false"/>
          <w:i w:val="false"/>
          <w:color w:val="000000"/>
          <w:sz w:val="28"/>
        </w:rPr>
        <w:t>
      2. Сараптама жүргізу процеске қатысушылар ұсынған адамдардың біреуіне тапсырылуы мүмкін.</w:t>
      </w:r>
    </w:p>
    <w:bookmarkEnd w:id="1433"/>
    <w:bookmarkStart w:name="z297" w:id="1434"/>
    <w:p>
      <w:pPr>
        <w:spacing w:after="0"/>
        <w:ind w:left="0"/>
        <w:jc w:val="both"/>
      </w:pPr>
      <w:r>
        <w:rPr>
          <w:rFonts w:ascii="Times New Roman"/>
          <w:b w:val="false"/>
          <w:i w:val="false"/>
          <w:color w:val="000000"/>
          <w:sz w:val="28"/>
        </w:rPr>
        <w:t>
      3. Қылмыстық процесті жүргізетін органның, тергеу судьясының сараптама жүргізу тапсырылған адамды шақыру туралы талабы көрсетілген адам жұмыс істейтін ұйымның басшысы үшін міндетті.</w:t>
      </w:r>
    </w:p>
    <w:bookmarkEnd w:id="1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 енгізілді - ҚР 10.02.2017 </w:t>
      </w:r>
      <w:r>
        <w:rPr>
          <w:rFonts w:ascii="Times New Roman"/>
          <w:b w:val="false"/>
          <w:i w:val="false"/>
          <w:color w:val="ff0000"/>
          <w:sz w:val="28"/>
        </w:rPr>
        <w:t>№ 45-VI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Күдіктінің, айыпталушының, жәбірленушінің, куәнің (оның ішінде қорғалуға құқығы бар куәнің), қорғаушының және жәбірленуші өкілінің сараптама тағайындау және жүргізу кезіндегі құқықтары</w:t>
      </w:r>
    </w:p>
    <w:p>
      <w:pPr>
        <w:spacing w:after="0"/>
        <w:ind w:left="0"/>
        <w:jc w:val="both"/>
      </w:pPr>
      <w:r>
        <w:rPr>
          <w:rFonts w:ascii="Times New Roman"/>
          <w:b w:val="false"/>
          <w:i w:val="false"/>
          <w:color w:val="ff0000"/>
          <w:sz w:val="28"/>
        </w:rPr>
        <w:t xml:space="preserve">
      Ескерту. 274-баптың тақырыбына өзгеріс енгізілді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99" w:id="1435"/>
    <w:p>
      <w:pPr>
        <w:spacing w:after="0"/>
        <w:ind w:left="0"/>
        <w:jc w:val="both"/>
      </w:pPr>
      <w:r>
        <w:rPr>
          <w:rFonts w:ascii="Times New Roman"/>
          <w:b w:val="false"/>
          <w:i w:val="false"/>
          <w:color w:val="000000"/>
          <w:sz w:val="28"/>
        </w:rPr>
        <w:t>
      1. Сараптама тағайындау және жүргізу кезінде жәбірленушінің, күдіктінің, айыпталушының, қорғаушының және жәбірленуші өкілінің:</w:t>
      </w:r>
    </w:p>
    <w:bookmarkEnd w:id="1435"/>
    <w:p>
      <w:pPr>
        <w:spacing w:after="0"/>
        <w:ind w:left="0"/>
        <w:jc w:val="both"/>
      </w:pPr>
      <w:r>
        <w:rPr>
          <w:rFonts w:ascii="Times New Roman"/>
          <w:b w:val="false"/>
          <w:i w:val="false"/>
          <w:color w:val="000000"/>
          <w:sz w:val="28"/>
        </w:rPr>
        <w:t>
      1) сараптама жүргізілгенге дейін оның тағайындалғаны туралы қаулымен, сараптама объектілерінің шығу тегі туралы ақпаратпен танысуға, өздеріне тиесілі құқықтарға түсіндірме алуға құқығы бар, бұл туралы хаттама жасалады;</w:t>
      </w:r>
    </w:p>
    <w:p>
      <w:pPr>
        <w:spacing w:after="0"/>
        <w:ind w:left="0"/>
        <w:jc w:val="both"/>
      </w:pPr>
      <w:r>
        <w:rPr>
          <w:rFonts w:ascii="Times New Roman"/>
          <w:b w:val="false"/>
          <w:i w:val="false"/>
          <w:color w:val="000000"/>
          <w:sz w:val="28"/>
        </w:rPr>
        <w:t>
      2) сарапшыға қарсылық білдіруді немесе сот сараптамасы органын сараптама жүргізуден шеттету туралы өтінішхатты мәлімдеуге;</w:t>
      </w:r>
    </w:p>
    <w:p>
      <w:pPr>
        <w:spacing w:after="0"/>
        <w:ind w:left="0"/>
        <w:jc w:val="both"/>
      </w:pPr>
      <w:r>
        <w:rPr>
          <w:rFonts w:ascii="Times New Roman"/>
          <w:b w:val="false"/>
          <w:i w:val="false"/>
          <w:color w:val="000000"/>
          <w:sz w:val="28"/>
        </w:rPr>
        <w:t>
      3) өздері көрсеткен адамдарды немесе нақты сот сараптамасы органдарының қызметкерлерін сарапшылар ретінде тағайындау, сондай-ақ сараптаманы сарапшылар комиссиясының жүргізуі туралы өтінішхат беруге;</w:t>
      </w:r>
    </w:p>
    <w:p>
      <w:pPr>
        <w:spacing w:after="0"/>
        <w:ind w:left="0"/>
        <w:jc w:val="both"/>
      </w:pPr>
      <w:r>
        <w:rPr>
          <w:rFonts w:ascii="Times New Roman"/>
          <w:b w:val="false"/>
          <w:i w:val="false"/>
          <w:color w:val="000000"/>
          <w:sz w:val="28"/>
        </w:rPr>
        <w:t>
      4) сарапшы алдына қосымша мәселелер қою немесе қойылған мәселелерді нақтылау туралы өтінішхат беруге;</w:t>
      </w:r>
    </w:p>
    <w:p>
      <w:pPr>
        <w:spacing w:after="0"/>
        <w:ind w:left="0"/>
        <w:jc w:val="both"/>
      </w:pPr>
      <w:r>
        <w:rPr>
          <w:rFonts w:ascii="Times New Roman"/>
          <w:b w:val="false"/>
          <w:i w:val="false"/>
          <w:color w:val="000000"/>
          <w:sz w:val="28"/>
        </w:rPr>
        <w:t xml:space="preserve">
      5) сараптама жүргізілген кезде қылмыстық процесті жүргізетін органның рұқсатымен, осы Кодекстің </w:t>
      </w:r>
      <w:r>
        <w:rPr>
          <w:rFonts w:ascii="Times New Roman"/>
          <w:b w:val="false"/>
          <w:i w:val="false"/>
          <w:color w:val="000000"/>
          <w:sz w:val="28"/>
        </w:rPr>
        <w:t>278-бабында</w:t>
      </w:r>
      <w:r>
        <w:rPr>
          <w:rFonts w:ascii="Times New Roman"/>
          <w:b w:val="false"/>
          <w:i w:val="false"/>
          <w:color w:val="000000"/>
          <w:sz w:val="28"/>
        </w:rPr>
        <w:t xml:space="preserve"> көзделген тәртіппен қатысуға;</w:t>
      </w:r>
    </w:p>
    <w:p>
      <w:pPr>
        <w:spacing w:after="0"/>
        <w:ind w:left="0"/>
        <w:jc w:val="both"/>
      </w:pPr>
      <w:r>
        <w:rPr>
          <w:rFonts w:ascii="Times New Roman"/>
          <w:b w:val="false"/>
          <w:i w:val="false"/>
          <w:color w:val="000000"/>
          <w:sz w:val="28"/>
        </w:rPr>
        <w:t>
      5-1) сарапшының қосымша материалдар беру туралы өтінішхатын қанағаттандыру не оны қанағаттандырудан бас тарту туралы қаулымен танысуға;</w:t>
      </w:r>
    </w:p>
    <w:p>
      <w:pPr>
        <w:spacing w:after="0"/>
        <w:ind w:left="0"/>
        <w:jc w:val="both"/>
      </w:pPr>
      <w:r>
        <w:rPr>
          <w:rFonts w:ascii="Times New Roman"/>
          <w:b w:val="false"/>
          <w:i w:val="false"/>
          <w:color w:val="000000"/>
          <w:sz w:val="28"/>
        </w:rPr>
        <w:t xml:space="preserve">
      6) сарапшының қорытындысымен не осы Кодекстің </w:t>
      </w:r>
      <w:r>
        <w:rPr>
          <w:rFonts w:ascii="Times New Roman"/>
          <w:b w:val="false"/>
          <w:i w:val="false"/>
          <w:color w:val="000000"/>
          <w:sz w:val="28"/>
        </w:rPr>
        <w:t>284-бабында</w:t>
      </w:r>
      <w:r>
        <w:rPr>
          <w:rFonts w:ascii="Times New Roman"/>
          <w:b w:val="false"/>
          <w:i w:val="false"/>
          <w:color w:val="000000"/>
          <w:sz w:val="28"/>
        </w:rPr>
        <w:t xml:space="preserve"> көзделген тәртіппен қорытынды берудің мүмкін еместігі туралы хабармен танысуға құқығы бар.</w:t>
      </w:r>
    </w:p>
    <w:bookmarkStart w:name="z300" w:id="1436"/>
    <w:p>
      <w:pPr>
        <w:spacing w:after="0"/>
        <w:ind w:left="0"/>
        <w:jc w:val="both"/>
      </w:pPr>
      <w:r>
        <w:rPr>
          <w:rFonts w:ascii="Times New Roman"/>
          <w:b w:val="false"/>
          <w:i w:val="false"/>
          <w:color w:val="000000"/>
          <w:sz w:val="28"/>
        </w:rPr>
        <w:t>
      2. Санамаланған құқықтарға куә, оның ішінде қорғалуға құқығы бар, сараптамаға ұшырайтын куә да және, егер өзінің психикалық жай-күйі мүмкіндік берсе, өзіне қатысты медициналық сипаттағы мәжбүрлеу шараларын қолдану жөнінде іс жүргізілетін адам да ие болады.</w:t>
      </w:r>
    </w:p>
    <w:bookmarkEnd w:id="1436"/>
    <w:bookmarkStart w:name="z301" w:id="1437"/>
    <w:p>
      <w:pPr>
        <w:spacing w:after="0"/>
        <w:ind w:left="0"/>
        <w:jc w:val="both"/>
      </w:pPr>
      <w:r>
        <w:rPr>
          <w:rFonts w:ascii="Times New Roman"/>
          <w:b w:val="false"/>
          <w:i w:val="false"/>
          <w:color w:val="000000"/>
          <w:sz w:val="28"/>
        </w:rPr>
        <w:t xml:space="preserve">
      3. Егер сараптама адамды күдікті деп танығанға дейін немесе күдіктінің іс-әрекетін саралау туралы қаулы шығарылғанға дейін жүргізілген болса, қылмыстық қудалау органы оны сараптама тағайындау туралы қаулымен, сарапшының қорытындысымен таныстыруға және оған осы Кодекстің </w:t>
      </w:r>
      <w:r>
        <w:rPr>
          <w:rFonts w:ascii="Times New Roman"/>
          <w:b w:val="false"/>
          <w:i w:val="false"/>
          <w:color w:val="000000"/>
          <w:sz w:val="28"/>
        </w:rPr>
        <w:t>286-бабында</w:t>
      </w:r>
      <w:r>
        <w:rPr>
          <w:rFonts w:ascii="Times New Roman"/>
          <w:b w:val="false"/>
          <w:i w:val="false"/>
          <w:color w:val="000000"/>
          <w:sz w:val="28"/>
        </w:rPr>
        <w:t xml:space="preserve"> көзделген құқықтарын түсіндіруге міндетті.</w:t>
      </w:r>
    </w:p>
    <w:bookmarkEnd w:id="1437"/>
    <w:bookmarkStart w:name="z302" w:id="1438"/>
    <w:p>
      <w:pPr>
        <w:spacing w:after="0"/>
        <w:ind w:left="0"/>
        <w:jc w:val="both"/>
      </w:pPr>
      <w:r>
        <w:rPr>
          <w:rFonts w:ascii="Times New Roman"/>
          <w:b w:val="false"/>
          <w:i w:val="false"/>
          <w:color w:val="000000"/>
          <w:sz w:val="28"/>
        </w:rPr>
        <w:t xml:space="preserve">
      4. Жәбірленушілер мен куәларға, сондай-ақ қылмыстық құқық бұзушылықтың жасалуынан зардап шеккен адамға және өзіне қатысты күдікті деп тану туралы мәселе шешіліп жатқан адамға сараптама олардың жазбаша келісуімен ғана жүргізіледі. Егер осы адамдар кәмелетке толмаған немесе сот оларды әрекетке қабілетсіз деп таныған болса, сараптама жүргізуге жазбаша келісімді олардың заңды өкілдері береді. Көрсетілген қағида осы Кодекстің </w:t>
      </w:r>
      <w:r>
        <w:rPr>
          <w:rFonts w:ascii="Times New Roman"/>
          <w:b w:val="false"/>
          <w:i w:val="false"/>
          <w:color w:val="000000"/>
          <w:sz w:val="28"/>
        </w:rPr>
        <w:t>271-бабында</w:t>
      </w:r>
      <w:r>
        <w:rPr>
          <w:rFonts w:ascii="Times New Roman"/>
          <w:b w:val="false"/>
          <w:i w:val="false"/>
          <w:color w:val="000000"/>
          <w:sz w:val="28"/>
        </w:rPr>
        <w:t xml:space="preserve"> көзделген жағдайларда сараптама жүргізуге қолданылмайды.</w:t>
      </w:r>
    </w:p>
    <w:bookmarkEnd w:id="1438"/>
    <w:bookmarkStart w:name="z303" w:id="1439"/>
    <w:p>
      <w:pPr>
        <w:spacing w:after="0"/>
        <w:ind w:left="0"/>
        <w:jc w:val="both"/>
      </w:pPr>
      <w:r>
        <w:rPr>
          <w:rFonts w:ascii="Times New Roman"/>
          <w:b w:val="false"/>
          <w:i w:val="false"/>
          <w:color w:val="000000"/>
          <w:sz w:val="28"/>
        </w:rPr>
        <w:t>
      5. Осы баптың бірінші және екінші бөліктерінде көрсетілген адамдар мәлімдеген өтінішхаттар қанағаттандырылған жағдайда, қылмыстық процесті жүргізетін орган тиісінше сараптама тағайындау туралы өзінің қаулысын өзгертеді немесе толықтырады. Өтінішхаттарды қанағаттандырудан бас тартылған жағдайда, ол уәжді қаулы шығарып, оны өтінішхатты мәлімдеген адамға қол қойғыза отырып, жария етеді.</w:t>
      </w:r>
    </w:p>
    <w:bookmarkEnd w:id="1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275-бап. Өздеріне қатысты сот сараптамасы жүргізілетін адамдардың құқықтары мен заңды мүдделеріне кепілдік беру</w:t>
      </w:r>
    </w:p>
    <w:bookmarkStart w:name="z305" w:id="1440"/>
    <w:p>
      <w:pPr>
        <w:spacing w:after="0"/>
        <w:ind w:left="0"/>
        <w:jc w:val="both"/>
      </w:pPr>
      <w:r>
        <w:rPr>
          <w:rFonts w:ascii="Times New Roman"/>
          <w:b w:val="false"/>
          <w:i w:val="false"/>
          <w:color w:val="000000"/>
          <w:sz w:val="28"/>
        </w:rPr>
        <w:t>
      1. Тірі адамдарға сот сараптамасын жүргізу кезінде:</w:t>
      </w:r>
    </w:p>
    <w:bookmarkEnd w:id="1440"/>
    <w:p>
      <w:pPr>
        <w:spacing w:after="0"/>
        <w:ind w:left="0"/>
        <w:jc w:val="both"/>
      </w:pPr>
      <w:r>
        <w:rPr>
          <w:rFonts w:ascii="Times New Roman"/>
          <w:b w:val="false"/>
          <w:i w:val="false"/>
          <w:color w:val="000000"/>
          <w:sz w:val="28"/>
        </w:rPr>
        <w:t>
      1) олардан мәліметтер алу мақсаттарында оларды заңмен кепілдік берілген құқықтарынан айыруға немесе құқықтарына қысым көрсетуге (оның ішінде алдау, азаптау, қатыгез қарым қатынас, зорлық-зомбылық, қорқыту және өзге де заңсыз шаралар қолдану арқылы);</w:t>
      </w:r>
    </w:p>
    <w:p>
      <w:pPr>
        <w:spacing w:after="0"/>
        <w:ind w:left="0"/>
        <w:jc w:val="both"/>
      </w:pPr>
      <w:r>
        <w:rPr>
          <w:rFonts w:ascii="Times New Roman"/>
          <w:b w:val="false"/>
          <w:i w:val="false"/>
          <w:color w:val="000000"/>
          <w:sz w:val="28"/>
        </w:rPr>
        <w:t>
      2) көрсетілген адамдарды медициналық технологияларды, фармакологиялық және дәрілік заттарды клиникалық зерттеулердің субъектілері ретінде пайдалануға;</w:t>
      </w:r>
    </w:p>
    <w:p>
      <w:pPr>
        <w:spacing w:after="0"/>
        <w:ind w:left="0"/>
        <w:jc w:val="both"/>
      </w:pPr>
      <w:r>
        <w:rPr>
          <w:rFonts w:ascii="Times New Roman"/>
          <w:b w:val="false"/>
          <w:i w:val="false"/>
          <w:color w:val="000000"/>
          <w:sz w:val="28"/>
        </w:rPr>
        <w:t>
      3) хирургиялық араласуды көздейтін зерттеу әдістерін қолдануға тыйым салынады.</w:t>
      </w:r>
    </w:p>
    <w:bookmarkStart w:name="z306" w:id="1441"/>
    <w:p>
      <w:pPr>
        <w:spacing w:after="0"/>
        <w:ind w:left="0"/>
        <w:jc w:val="both"/>
      </w:pPr>
      <w:r>
        <w:rPr>
          <w:rFonts w:ascii="Times New Roman"/>
          <w:b w:val="false"/>
          <w:i w:val="false"/>
          <w:color w:val="000000"/>
          <w:sz w:val="28"/>
        </w:rPr>
        <w:t>
      2. Сот сараптамасын тағайындаған орган өзіне қатысты сот сараптамасы жүргізілетін адамға сот-сараптама зерттеуінің баламалы әдістерін қоса алғанда, пайдаланылатын әдістері туралы, ықтимал ауырсыну сезімдері мен жанама әсерлер туралы қолжетімді нысанда хабарлауға тиіс. Көрсетілген ақпарат өзіне қатысты сот сараптамасы жүргізіліп жатқан адамның заңды өкілінің өтінішхаты бойынша оған да беріледі.</w:t>
      </w:r>
    </w:p>
    <w:bookmarkEnd w:id="1441"/>
    <w:bookmarkStart w:name="z307" w:id="1442"/>
    <w:p>
      <w:pPr>
        <w:spacing w:after="0"/>
        <w:ind w:left="0"/>
        <w:jc w:val="both"/>
      </w:pPr>
      <w:r>
        <w:rPr>
          <w:rFonts w:ascii="Times New Roman"/>
          <w:b w:val="false"/>
          <w:i w:val="false"/>
          <w:color w:val="000000"/>
          <w:sz w:val="28"/>
        </w:rPr>
        <w:t>
      3. Өзіне қатысты сот сараптамасы жүргізіліп жатқан адамға медициналық көмек заңда көзделген негіздер бойынша және тәртіппен ғана көрсетілуі мүмкін.</w:t>
      </w:r>
    </w:p>
    <w:bookmarkEnd w:id="1442"/>
    <w:bookmarkStart w:name="z308" w:id="1443"/>
    <w:p>
      <w:pPr>
        <w:spacing w:after="0"/>
        <w:ind w:left="0"/>
        <w:jc w:val="both"/>
      </w:pPr>
      <w:r>
        <w:rPr>
          <w:rFonts w:ascii="Times New Roman"/>
          <w:b w:val="false"/>
          <w:i w:val="false"/>
          <w:color w:val="000000"/>
          <w:sz w:val="28"/>
        </w:rPr>
        <w:t>
      4. Медициналық ұйымға орналастырылған адамға шағымдар және өтінішхаттар беру мүмкіндігі беріледі. Осы Кодексте көзделген тәртіппен берілген шағымдарды және өтінішхаттарды медициналық ұйымның әкімшілігі жиырма төрт сағат ішінде адресатқа жібереді және олар цензураға жатпайды.</w:t>
      </w:r>
    </w:p>
    <w:bookmarkEnd w:id="1443"/>
    <w:bookmarkStart w:name="z309" w:id="1444"/>
    <w:p>
      <w:pPr>
        <w:spacing w:after="0"/>
        <w:ind w:left="0"/>
        <w:jc w:val="both"/>
      </w:pPr>
      <w:r>
        <w:rPr>
          <w:rFonts w:ascii="Times New Roman"/>
          <w:b w:val="false"/>
          <w:i w:val="false"/>
          <w:color w:val="000000"/>
          <w:sz w:val="28"/>
        </w:rPr>
        <w:t>
      5. Өзі келісім берген адамға қатысты жүргізілетін сот сараптамасы көрсетілген адамның бастамасы бойынша оның кез келген сатысында тоқтатылуы мүмкін.</w:t>
      </w:r>
    </w:p>
    <w:bookmarkEnd w:id="1444"/>
    <w:p>
      <w:pPr>
        <w:spacing w:after="0"/>
        <w:ind w:left="0"/>
        <w:jc w:val="both"/>
      </w:pPr>
      <w:r>
        <w:rPr>
          <w:rFonts w:ascii="Times New Roman"/>
          <w:b/>
          <w:i w:val="false"/>
          <w:color w:val="000000"/>
          <w:sz w:val="28"/>
        </w:rPr>
        <w:t>276-бап. Сот сараптамасы органының сараптама жүргізуі.Сот сараптамасы органы басшысының құқықтары мен міндеттері</w:t>
      </w:r>
    </w:p>
    <w:bookmarkStart w:name="z311" w:id="1445"/>
    <w:p>
      <w:pPr>
        <w:spacing w:after="0"/>
        <w:ind w:left="0"/>
        <w:jc w:val="both"/>
      </w:pPr>
      <w:r>
        <w:rPr>
          <w:rFonts w:ascii="Times New Roman"/>
          <w:b w:val="false"/>
          <w:i w:val="false"/>
          <w:color w:val="000000"/>
          <w:sz w:val="28"/>
        </w:rPr>
        <w:t>
      1. Сараптама сот сараптамасы органына тапсырылған кезде қылмыстық процесті жүргізетін орган, тергеу судьясы сараптаманы тағайындау туралы қаулыны және қажетті материалдарды оның басшысына жібереді. Сараптаманы сот сараптамасы органының қаулыда көрсетілген қызметкері жүргізеді. Егер қаулыда нақты сарапшы көрсетілмесе, сарапшыны таңдауды сот сараптамасы органының басшысы жүзеге асырады, бұл туралы сараптаманы тағайындаған адамға үш күн мерзімде хабарлайды.</w:t>
      </w:r>
    </w:p>
    <w:bookmarkEnd w:id="1445"/>
    <w:bookmarkStart w:name="z312" w:id="1446"/>
    <w:p>
      <w:pPr>
        <w:spacing w:after="0"/>
        <w:ind w:left="0"/>
        <w:jc w:val="both"/>
      </w:pPr>
      <w:r>
        <w:rPr>
          <w:rFonts w:ascii="Times New Roman"/>
          <w:b w:val="false"/>
          <w:i w:val="false"/>
          <w:color w:val="000000"/>
          <w:sz w:val="28"/>
        </w:rPr>
        <w:t>
      2. Сараптама жүргізу тергеу судьясының қаулысымен тағайындалған жағдайда, қылмыстық процесті жүргізетін орган сот сараптамасы органының басшысына қажетті материалдарды, нәрселерді жолдайды.</w:t>
      </w:r>
    </w:p>
    <w:bookmarkEnd w:id="1446"/>
    <w:bookmarkStart w:name="z313" w:id="1447"/>
    <w:p>
      <w:pPr>
        <w:spacing w:after="0"/>
        <w:ind w:left="0"/>
        <w:jc w:val="both"/>
      </w:pPr>
      <w:r>
        <w:rPr>
          <w:rFonts w:ascii="Times New Roman"/>
          <w:b w:val="false"/>
          <w:i w:val="false"/>
          <w:color w:val="000000"/>
          <w:sz w:val="28"/>
        </w:rPr>
        <w:t>
      3. Сараптама қорғаушының немесе жәбірленуші өкілінің сұрау салуы бойынша жүргізілген жағдайда, қажетті материалдарды қорғаушы немесе жәбірленушінің өкілі береді.</w:t>
      </w:r>
    </w:p>
    <w:bookmarkEnd w:id="1447"/>
    <w:bookmarkStart w:name="z314" w:id="1448"/>
    <w:p>
      <w:pPr>
        <w:spacing w:after="0"/>
        <w:ind w:left="0"/>
        <w:jc w:val="both"/>
      </w:pPr>
      <w:r>
        <w:rPr>
          <w:rFonts w:ascii="Times New Roman"/>
          <w:b w:val="false"/>
          <w:i w:val="false"/>
          <w:color w:val="000000"/>
          <w:sz w:val="28"/>
        </w:rPr>
        <w:t>
      4. Сот сараптамасы органының басшысы:</w:t>
      </w:r>
    </w:p>
    <w:bookmarkEnd w:id="1448"/>
    <w:p>
      <w:pPr>
        <w:spacing w:after="0"/>
        <w:ind w:left="0"/>
        <w:jc w:val="both"/>
      </w:pPr>
      <w:r>
        <w:rPr>
          <w:rFonts w:ascii="Times New Roman"/>
          <w:b w:val="false"/>
          <w:i w:val="false"/>
          <w:color w:val="000000"/>
          <w:sz w:val="28"/>
        </w:rPr>
        <w:t>
      1) егер: осы сот сараптамасы органында қажетті арнаулы ғылыми білімі бар сарапшы болмаса; осы сот сараптамасы органының материалдық-техникалық базасы мен жағдайлары нақты сарапшылық міндеттерді шешуге мүмкіндік бермесе; сот сарапшысының алдына қойылған мәселелер оның құзыретінің шегінен тыс болса; сараптама жүргізуге арналған материалдар осы Кодекстің талаптары бұзыла отырып ұсынылған жағдайда, дәлелдерді көрсете отырып, қылмыстық процесті жүргізетін органға сот сараптамасын тағайындау туралы қаулыны орындамастан және зерттеуге ұсынылған объектілерді қайтаруға;</w:t>
      </w:r>
    </w:p>
    <w:p>
      <w:pPr>
        <w:spacing w:after="0"/>
        <w:ind w:left="0"/>
        <w:jc w:val="both"/>
      </w:pPr>
      <w:r>
        <w:rPr>
          <w:rFonts w:ascii="Times New Roman"/>
          <w:b w:val="false"/>
          <w:i w:val="false"/>
          <w:color w:val="000000"/>
          <w:sz w:val="28"/>
        </w:rPr>
        <w:t>
      2) егер осы сот сараптамасы органында жұмыс істемейтін адамдардың арнаулы ғылыми білімі қорытынды беру үшін қажет болса, қылмыстық процесті жүргізетін адам алдында оларды сот сарапшылары комиссиясының құрамына енгізу туралы өтінішхат беруге құқылы.</w:t>
      </w:r>
    </w:p>
    <w:p>
      <w:pPr>
        <w:spacing w:after="0"/>
        <w:ind w:left="0"/>
        <w:jc w:val="both"/>
      </w:pPr>
      <w:r>
        <w:rPr>
          <w:rFonts w:ascii="Times New Roman"/>
          <w:b w:val="false"/>
          <w:i w:val="false"/>
          <w:color w:val="000000"/>
          <w:sz w:val="28"/>
        </w:rPr>
        <w:t>
      Сот сараптамасы органы басшысының заңда көзделген өзге құқықтары да бар.</w:t>
      </w:r>
    </w:p>
    <w:bookmarkStart w:name="z315" w:id="1449"/>
    <w:p>
      <w:pPr>
        <w:spacing w:after="0"/>
        <w:ind w:left="0"/>
        <w:jc w:val="both"/>
      </w:pPr>
      <w:r>
        <w:rPr>
          <w:rFonts w:ascii="Times New Roman"/>
          <w:b w:val="false"/>
          <w:i w:val="false"/>
          <w:color w:val="000000"/>
          <w:sz w:val="28"/>
        </w:rPr>
        <w:t>
      5. Сот сараптамасы органының басшысы:</w:t>
      </w:r>
    </w:p>
    <w:bookmarkEnd w:id="1449"/>
    <w:p>
      <w:pPr>
        <w:spacing w:after="0"/>
        <w:ind w:left="0"/>
        <w:jc w:val="both"/>
      </w:pPr>
      <w:r>
        <w:rPr>
          <w:rFonts w:ascii="Times New Roman"/>
          <w:b w:val="false"/>
          <w:i w:val="false"/>
          <w:color w:val="000000"/>
          <w:sz w:val="28"/>
        </w:rPr>
        <w:t>
      1) сараптама жүргізу үшін қажетті объектілерді өздігінен талап етіп алдыруға;</w:t>
      </w:r>
    </w:p>
    <w:p>
      <w:pPr>
        <w:spacing w:after="0"/>
        <w:ind w:left="0"/>
        <w:jc w:val="both"/>
      </w:pPr>
      <w:r>
        <w:rPr>
          <w:rFonts w:ascii="Times New Roman"/>
          <w:b w:val="false"/>
          <w:i w:val="false"/>
          <w:color w:val="000000"/>
          <w:sz w:val="28"/>
        </w:rPr>
        <w:t>
      2) осы сот сараптамасы органының қызметкерлері болып табылмайтын адамдарды қылмыстық процесті жүргізетін органмен келіспей, сараптама жүргізуге тартуға;</w:t>
      </w:r>
    </w:p>
    <w:p>
      <w:pPr>
        <w:spacing w:after="0"/>
        <w:ind w:left="0"/>
        <w:jc w:val="both"/>
      </w:pPr>
      <w:r>
        <w:rPr>
          <w:rFonts w:ascii="Times New Roman"/>
          <w:b w:val="false"/>
          <w:i w:val="false"/>
          <w:color w:val="000000"/>
          <w:sz w:val="28"/>
        </w:rPr>
        <w:t>
      3) сарапшыға нақты сараптама бойынша қорытындылардың мазмұнын алдын ала шешетін нұсқаулар беруге құқылы емес.</w:t>
      </w:r>
    </w:p>
    <w:bookmarkStart w:name="z316" w:id="1450"/>
    <w:p>
      <w:pPr>
        <w:spacing w:after="0"/>
        <w:ind w:left="0"/>
        <w:jc w:val="both"/>
      </w:pPr>
      <w:r>
        <w:rPr>
          <w:rFonts w:ascii="Times New Roman"/>
          <w:b w:val="false"/>
          <w:i w:val="false"/>
          <w:color w:val="000000"/>
          <w:sz w:val="28"/>
        </w:rPr>
        <w:t>
      6. Сот сараптамасы органының басшысы:</w:t>
      </w:r>
    </w:p>
    <w:bookmarkEnd w:id="1450"/>
    <w:p>
      <w:pPr>
        <w:spacing w:after="0"/>
        <w:ind w:left="0"/>
        <w:jc w:val="both"/>
      </w:pPr>
      <w:r>
        <w:rPr>
          <w:rFonts w:ascii="Times New Roman"/>
          <w:b w:val="false"/>
          <w:i w:val="false"/>
          <w:color w:val="000000"/>
          <w:sz w:val="28"/>
        </w:rPr>
        <w:t>
      1) сот сараптамасын тағайындау туралы қаулыны және зерттеу объектілерін алғаннан кейін, сараптама жүргізуді осы Кодекстің 272-бабы бірінші бөлігінің талаптарын ескере отырып, осы сот сараптамасы органының нақты сарапшысына немесе сарапшылар комиссиясына тапсыруға;</w:t>
      </w:r>
    </w:p>
    <w:p>
      <w:pPr>
        <w:spacing w:after="0"/>
        <w:ind w:left="0"/>
        <w:jc w:val="both"/>
      </w:pPr>
      <w:r>
        <w:rPr>
          <w:rFonts w:ascii="Times New Roman"/>
          <w:b w:val="false"/>
          <w:i w:val="false"/>
          <w:color w:val="000000"/>
          <w:sz w:val="28"/>
        </w:rPr>
        <w:t>
      2) сот сарапшысының тәуелсіздігі қағидатын бұзбай, сот сараптамасын жүргізу мерзімінің сақталуын, жүргізіліп жатқан зерттеулердің жан-жақтылығын, толықтығы мен объективтілігін, сот сараптамасы объектілерінің сақталуының қамтамасыз етілуін бақылауды қамтамасыз етуге;</w:t>
      </w:r>
    </w:p>
    <w:p>
      <w:pPr>
        <w:spacing w:after="0"/>
        <w:ind w:left="0"/>
        <w:jc w:val="both"/>
      </w:pPr>
      <w:r>
        <w:rPr>
          <w:rFonts w:ascii="Times New Roman"/>
          <w:b w:val="false"/>
          <w:i w:val="false"/>
          <w:color w:val="000000"/>
          <w:sz w:val="28"/>
        </w:rPr>
        <w:t>
      3) сараптама жүргізуді ұйымдастыруға байланысты өзіне белгілі болған мәліметтерді жария етпеуге;</w:t>
      </w:r>
    </w:p>
    <w:p>
      <w:pPr>
        <w:spacing w:after="0"/>
        <w:ind w:left="0"/>
        <w:jc w:val="both"/>
      </w:pPr>
      <w:r>
        <w:rPr>
          <w:rFonts w:ascii="Times New Roman"/>
          <w:b w:val="false"/>
          <w:i w:val="false"/>
          <w:color w:val="000000"/>
          <w:sz w:val="28"/>
        </w:rPr>
        <w:t>
      4) зерттеулер жүргізу үшін қажетті жағдайларды қамтамасыз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276-бапқа өзгеріс енгізілді - ҚР 18.04.2017 </w:t>
      </w:r>
      <w:r>
        <w:rPr>
          <w:rFonts w:ascii="Times New Roman"/>
          <w:b w:val="false"/>
          <w:i w:val="false"/>
          <w:color w:val="ff0000"/>
          <w:sz w:val="28"/>
        </w:rPr>
        <w:t>№ 58-VI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277-бап. Сот сараптамасы органынан тыс жерде сараптама жүргізу</w:t>
      </w:r>
    </w:p>
    <w:bookmarkStart w:name="z318" w:id="1451"/>
    <w:p>
      <w:pPr>
        <w:spacing w:after="0"/>
        <w:ind w:left="0"/>
        <w:jc w:val="both"/>
      </w:pPr>
      <w:r>
        <w:rPr>
          <w:rFonts w:ascii="Times New Roman"/>
          <w:b w:val="false"/>
          <w:i w:val="false"/>
          <w:color w:val="000000"/>
          <w:sz w:val="28"/>
        </w:rPr>
        <w:t xml:space="preserve">
      1. Егер сараптама жүргізуді сот сараптамасы органының қызметкері болып табылмайтын адамға тапсыру көзделсе, қылмыстық процесті жүргізетін орган оны тағайындау туралы қаулы шығарылғанға дейін өзі сараптама жасауды тапсыруға ниеттенген адамның жеке басына көз жеткізуге және сарапшыға қарсылық білдіру үшін осы Кодекстің </w:t>
      </w:r>
      <w:r>
        <w:rPr>
          <w:rFonts w:ascii="Times New Roman"/>
          <w:b w:val="false"/>
          <w:i w:val="false"/>
          <w:color w:val="000000"/>
          <w:sz w:val="28"/>
        </w:rPr>
        <w:t>93-бабында</w:t>
      </w:r>
      <w:r>
        <w:rPr>
          <w:rFonts w:ascii="Times New Roman"/>
          <w:b w:val="false"/>
          <w:i w:val="false"/>
          <w:color w:val="000000"/>
          <w:sz w:val="28"/>
        </w:rPr>
        <w:t xml:space="preserve"> көзделген негіздердің бар-жоғын тексеруге тиіс.</w:t>
      </w:r>
    </w:p>
    <w:bookmarkEnd w:id="1451"/>
    <w:bookmarkStart w:name="z319" w:id="1452"/>
    <w:p>
      <w:pPr>
        <w:spacing w:after="0"/>
        <w:ind w:left="0"/>
        <w:jc w:val="both"/>
      </w:pPr>
      <w:r>
        <w:rPr>
          <w:rFonts w:ascii="Times New Roman"/>
          <w:b w:val="false"/>
          <w:i w:val="false"/>
          <w:color w:val="000000"/>
          <w:sz w:val="28"/>
        </w:rPr>
        <w:t xml:space="preserve">
      2. Қылмыстық процесті жүргізетін орган, тергеу судьясы сараптама тағайындау туралы қаулы шығарады, оны сарапшыға тапсырады, оған осы Кодекстің </w:t>
      </w:r>
      <w:r>
        <w:rPr>
          <w:rFonts w:ascii="Times New Roman"/>
          <w:b w:val="false"/>
          <w:i w:val="false"/>
          <w:color w:val="000000"/>
          <w:sz w:val="28"/>
        </w:rPr>
        <w:t>79-бабында</w:t>
      </w:r>
      <w:r>
        <w:rPr>
          <w:rFonts w:ascii="Times New Roman"/>
          <w:b w:val="false"/>
          <w:i w:val="false"/>
          <w:color w:val="000000"/>
          <w:sz w:val="28"/>
        </w:rPr>
        <w:t xml:space="preserve"> көзделген құқықтары мен міндеттерін түсіндіреді және оның көрінеу жалған қорытынды бергені үшін қылмыстық жауаптылығы туралы ескертеді. Бұл әрекеттердің орындалғаны туралы қылмыстық процесті жүргізетін орган, тергеу судьясы сараптама тағайындау туралы қаулыда сарапшының қолымен куәландырылатын белгі жасайды. Сарапшы жасаған мәлімдеме мен оның өтінішхаттары да осылайша тіркеледі. Сараптаманы тағайындаған адам сарапшының өтінішхатын қабылдамау туралы уәжді қаулы шығарады.</w:t>
      </w:r>
    </w:p>
    <w:bookmarkEnd w:id="1452"/>
    <w:p>
      <w:pPr>
        <w:spacing w:after="0"/>
        <w:ind w:left="0"/>
        <w:jc w:val="both"/>
      </w:pPr>
      <w:r>
        <w:rPr>
          <w:rFonts w:ascii="Times New Roman"/>
          <w:b/>
          <w:i w:val="false"/>
          <w:color w:val="000000"/>
          <w:sz w:val="28"/>
        </w:rPr>
        <w:t>278-бап. Процеске қатысушылардың сот сараптамасын жүргізу кезінде қатысуы</w:t>
      </w:r>
    </w:p>
    <w:bookmarkStart w:name="z321" w:id="1453"/>
    <w:p>
      <w:pPr>
        <w:spacing w:after="0"/>
        <w:ind w:left="0"/>
        <w:jc w:val="both"/>
      </w:pPr>
      <w:r>
        <w:rPr>
          <w:rFonts w:ascii="Times New Roman"/>
          <w:b w:val="false"/>
          <w:i w:val="false"/>
          <w:color w:val="000000"/>
          <w:sz w:val="28"/>
        </w:rPr>
        <w:t>
      1. Қылмыстық процесті жүргізетін орган сараптама жүргізу кезінде қатысуға, сарапшының жүргізіп жатқан әрекеттеріне қатысты түсіндірмесін алуға құқылы. Сараптама жүргізу кезінде қылмыстық процесті жүргізетін органның қатысу фактісі сарапшының қорытындысында көрсетіледі.</w:t>
      </w:r>
    </w:p>
    <w:bookmarkEnd w:id="1453"/>
    <w:bookmarkStart w:name="z322" w:id="1454"/>
    <w:p>
      <w:pPr>
        <w:spacing w:after="0"/>
        <w:ind w:left="0"/>
        <w:jc w:val="both"/>
      </w:pPr>
      <w:r>
        <w:rPr>
          <w:rFonts w:ascii="Times New Roman"/>
          <w:b w:val="false"/>
          <w:i w:val="false"/>
          <w:color w:val="000000"/>
          <w:sz w:val="28"/>
        </w:rPr>
        <w:t>
      2. Өздерінің құқықтары мен мүдделерін немесе өздері өкілдік ететін құқықтар мен мүдделерді қорғайтын процеске қатысушылар сараптама жүргізу кезінде қылмыстық процесті жүргізетін органның рұқсатымен қатыса алады. Бұл жағдайда қылмыстық процесті жүргізетін органның қатысуы міндетті.</w:t>
      </w:r>
    </w:p>
    <w:bookmarkEnd w:id="1454"/>
    <w:bookmarkStart w:name="z323" w:id="1455"/>
    <w:p>
      <w:pPr>
        <w:spacing w:after="0"/>
        <w:ind w:left="0"/>
        <w:jc w:val="both"/>
      </w:pPr>
      <w:r>
        <w:rPr>
          <w:rFonts w:ascii="Times New Roman"/>
          <w:b w:val="false"/>
          <w:i w:val="false"/>
          <w:color w:val="000000"/>
          <w:sz w:val="28"/>
        </w:rPr>
        <w:t>
      3. Қылмыстық сот ісін жүргізетін орган тиісті өтінішхатты қанағаттандырған кезде оны мәлімдеген адамға сараптаманың жүргізілетін орны мен уақыты хабарланады. Хабарланған адамның келмеуі сараптаманы жүргізуге кедергі келтірмейді.</w:t>
      </w:r>
    </w:p>
    <w:bookmarkEnd w:id="1455"/>
    <w:bookmarkStart w:name="z324" w:id="1456"/>
    <w:p>
      <w:pPr>
        <w:spacing w:after="0"/>
        <w:ind w:left="0"/>
        <w:jc w:val="both"/>
      </w:pPr>
      <w:r>
        <w:rPr>
          <w:rFonts w:ascii="Times New Roman"/>
          <w:b w:val="false"/>
          <w:i w:val="false"/>
          <w:color w:val="000000"/>
          <w:sz w:val="28"/>
        </w:rPr>
        <w:t>
      4. Сот сараптамасын жүргізу кезінде қатысып отырған процеске қатысушылар зерттеулер барысына араласуға құқылы емес, бірақ олар сот сараптамасының нысанасына қатысты түсініктемелер бере алады.</w:t>
      </w:r>
    </w:p>
    <w:bookmarkEnd w:id="1456"/>
    <w:bookmarkStart w:name="z325" w:id="1457"/>
    <w:p>
      <w:pPr>
        <w:spacing w:after="0"/>
        <w:ind w:left="0"/>
        <w:jc w:val="both"/>
      </w:pPr>
      <w:r>
        <w:rPr>
          <w:rFonts w:ascii="Times New Roman"/>
          <w:b w:val="false"/>
          <w:i w:val="false"/>
          <w:color w:val="000000"/>
          <w:sz w:val="28"/>
        </w:rPr>
        <w:t>
      5. Егер сот сараптамасын жүргізу кезінде қатысып отырған процеске қатысушы сот сарапшысының қызметіне кедергі келтірсе, соңғысы зерттеуді тоқтата тұруға және қылмыстық процесті жүргізетін органның не сараптама тағайындаған адамның алдында көрсетілген процеске қатысушыға сот сараптамасын жүргізу кезінде қатысуға берілген рұқсаттың күшін жою туралы өтінішхат беруге құқылы.</w:t>
      </w:r>
    </w:p>
    <w:bookmarkEnd w:id="1457"/>
    <w:bookmarkStart w:name="z326" w:id="1458"/>
    <w:p>
      <w:pPr>
        <w:spacing w:after="0"/>
        <w:ind w:left="0"/>
        <w:jc w:val="both"/>
      </w:pPr>
      <w:r>
        <w:rPr>
          <w:rFonts w:ascii="Times New Roman"/>
          <w:b w:val="false"/>
          <w:i w:val="false"/>
          <w:color w:val="000000"/>
          <w:sz w:val="28"/>
        </w:rPr>
        <w:t>
      6. Сот сарапшысы қорытынды жасаған кезде, сондай-ақ, егер сот сараптамасын сот сарапшылары комиссиясы жүргізсе, сот сарапшыларының кеңесу және түйіндерді тұжырымдау сатысында процеске қатысушылардың қатысуына жол берілмейді.</w:t>
      </w:r>
    </w:p>
    <w:bookmarkEnd w:id="1458"/>
    <w:bookmarkStart w:name="z327" w:id="1459"/>
    <w:p>
      <w:pPr>
        <w:spacing w:after="0"/>
        <w:ind w:left="0"/>
        <w:jc w:val="both"/>
      </w:pPr>
      <w:r>
        <w:rPr>
          <w:rFonts w:ascii="Times New Roman"/>
          <w:b w:val="false"/>
          <w:i w:val="false"/>
          <w:color w:val="000000"/>
          <w:sz w:val="28"/>
        </w:rPr>
        <w:t>
      7. Сот психиатриялық және сот психологиялық-психиатриялық сараптаманың жүргізілуі құпиялық жағдайында жүзеге асырылады.</w:t>
      </w:r>
    </w:p>
    <w:bookmarkEnd w:id="1459"/>
    <w:bookmarkStart w:name="z328" w:id="1460"/>
    <w:p>
      <w:pPr>
        <w:spacing w:after="0"/>
        <w:ind w:left="0"/>
        <w:jc w:val="both"/>
      </w:pPr>
      <w:r>
        <w:rPr>
          <w:rFonts w:ascii="Times New Roman"/>
          <w:b w:val="false"/>
          <w:i w:val="false"/>
          <w:color w:val="000000"/>
          <w:sz w:val="28"/>
        </w:rPr>
        <w:t>
      8. Адамға қатысты оны жалаңаштаумен ұштасатын сот-сараптамалық зерттеулер жүргізу кезінде тек сол жыныстағы адамдар ғана қатыса алады. Осы шектеу көрсетілген зерттеулерді жүргізуге қатысатын дәрігерлерге және басқа да медицина қызметкерлеріне қолданылмайды.</w:t>
      </w:r>
    </w:p>
    <w:bookmarkEnd w:id="1460"/>
    <w:p>
      <w:pPr>
        <w:spacing w:after="0"/>
        <w:ind w:left="0"/>
        <w:jc w:val="both"/>
      </w:pPr>
      <w:r>
        <w:rPr>
          <w:rFonts w:ascii="Times New Roman"/>
          <w:b/>
          <w:i w:val="false"/>
          <w:color w:val="000000"/>
          <w:sz w:val="28"/>
        </w:rPr>
        <w:t>279-бап. Сараптама жүргізу үшін медициналық ұйымға орналастыру</w:t>
      </w:r>
    </w:p>
    <w:bookmarkStart w:name="z330" w:id="1461"/>
    <w:p>
      <w:pPr>
        <w:spacing w:after="0"/>
        <w:ind w:left="0"/>
        <w:jc w:val="both"/>
      </w:pPr>
      <w:r>
        <w:rPr>
          <w:rFonts w:ascii="Times New Roman"/>
          <w:b w:val="false"/>
          <w:i w:val="false"/>
          <w:color w:val="000000"/>
          <w:sz w:val="28"/>
        </w:rPr>
        <w:t>
      1. Егер адамға қатысты сот сараптамасын жүргізу сот-сараптамалық зерттеулерді стационар жағдайында жүргізуді көздейтін болса, онда күдікті, жәбірленуші, куә сараптама тағайындау туралы қаулының негізінде медициналық ұйымға орналастырылуы мүмкін.</w:t>
      </w:r>
    </w:p>
    <w:bookmarkEnd w:id="1461"/>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271-бабында</w:t>
      </w:r>
      <w:r>
        <w:rPr>
          <w:rFonts w:ascii="Times New Roman"/>
          <w:b w:val="false"/>
          <w:i w:val="false"/>
          <w:color w:val="000000"/>
          <w:sz w:val="28"/>
        </w:rPr>
        <w:t xml:space="preserve"> көзделген жағдайларды қоспағанда, жәбірленушіні, куәні медициналық ұйымға орналастыруға оның жазбаша келісуімен ғана жол беріледі.</w:t>
      </w:r>
    </w:p>
    <w:p>
      <w:pPr>
        <w:spacing w:after="0"/>
        <w:ind w:left="0"/>
        <w:jc w:val="both"/>
      </w:pPr>
      <w:r>
        <w:rPr>
          <w:rFonts w:ascii="Times New Roman"/>
          <w:b w:val="false"/>
          <w:i w:val="false"/>
          <w:color w:val="000000"/>
          <w:sz w:val="28"/>
        </w:rPr>
        <w:t>
      Егер көрсетілген адам кәмелетке толмаған немесе сот оны әрекетке қабілетсіз деп таныған болса, жазбаша келісімді заңды өкілі береді. Заңды өкіл қарсылық білдірген немесе ол болмаған жағдайда, жазбаша келісімді қорғаншылық және қамқоршылық органы береді.</w:t>
      </w:r>
    </w:p>
    <w:bookmarkStart w:name="z331" w:id="1462"/>
    <w:p>
      <w:pPr>
        <w:spacing w:after="0"/>
        <w:ind w:left="0"/>
        <w:jc w:val="both"/>
      </w:pPr>
      <w:r>
        <w:rPr>
          <w:rFonts w:ascii="Times New Roman"/>
          <w:b w:val="false"/>
          <w:i w:val="false"/>
          <w:color w:val="000000"/>
          <w:sz w:val="28"/>
        </w:rPr>
        <w:t xml:space="preserve">
      2. Күзетпен ұсталмайтын күдіктіні, сондай-ақ жәбірленушіні, куәні сот-медициналық немесе сот-психиатриялық сараптама жүргізу үшін медициналық ұйымға жіберу осы Кодекстің </w:t>
      </w:r>
      <w:r>
        <w:rPr>
          <w:rFonts w:ascii="Times New Roman"/>
          <w:b w:val="false"/>
          <w:i w:val="false"/>
          <w:color w:val="000000"/>
          <w:sz w:val="28"/>
        </w:rPr>
        <w:t>14-бабының</w:t>
      </w:r>
      <w:r>
        <w:rPr>
          <w:rFonts w:ascii="Times New Roman"/>
          <w:b w:val="false"/>
          <w:i w:val="false"/>
          <w:color w:val="000000"/>
          <w:sz w:val="28"/>
        </w:rPr>
        <w:t xml:space="preserve"> екінші бөлігінде көзделген тәртіппен жүргізіледі.</w:t>
      </w:r>
    </w:p>
    <w:bookmarkEnd w:id="1462"/>
    <w:bookmarkStart w:name="z3378" w:id="1463"/>
    <w:p>
      <w:pPr>
        <w:spacing w:after="0"/>
        <w:ind w:left="0"/>
        <w:jc w:val="both"/>
      </w:pPr>
      <w:r>
        <w:rPr>
          <w:rFonts w:ascii="Times New Roman"/>
          <w:b w:val="false"/>
          <w:i w:val="false"/>
          <w:color w:val="000000"/>
          <w:sz w:val="28"/>
        </w:rPr>
        <w:t>
      2-1. Осы баптың екінші бөлігінде көзделген жағдайларда сот сараптамасын тағайындаған орган (адам) сот сараптамасын жүргізу үшін медициналық ұйымға мәжбүрлеп орналастырылған адамның орналасқан жері туралы оның отбасының кәмелетке толған мүшелерінің бірін, басқа да туыстарын немесе жақын адамдарын, ал олар болмаған кезде аталған адамның тұрғылықты жері бойынша ішкі істер органын жиырма төрт сағат ішінде хабардар етуге міндетті.</w:t>
      </w:r>
    </w:p>
    <w:bookmarkEnd w:id="1463"/>
    <w:bookmarkStart w:name="z332" w:id="1464"/>
    <w:p>
      <w:pPr>
        <w:spacing w:after="0"/>
        <w:ind w:left="0"/>
        <w:jc w:val="both"/>
      </w:pPr>
      <w:r>
        <w:rPr>
          <w:rFonts w:ascii="Times New Roman"/>
          <w:b w:val="false"/>
          <w:i w:val="false"/>
          <w:color w:val="000000"/>
          <w:sz w:val="28"/>
        </w:rPr>
        <w:t>
      3. Өздеріне қатысты сараптама жүргізілетін адамдарды медициналық ұйымда ұстау қағидалары Қазақстан Республикасының денсаулық сақтау туралы заңнамасында айқындалады.</w:t>
      </w:r>
    </w:p>
    <w:bookmarkEnd w:id="1464"/>
    <w:bookmarkStart w:name="z333" w:id="1465"/>
    <w:p>
      <w:pPr>
        <w:spacing w:after="0"/>
        <w:ind w:left="0"/>
        <w:jc w:val="both"/>
      </w:pPr>
      <w:r>
        <w:rPr>
          <w:rFonts w:ascii="Times New Roman"/>
          <w:b w:val="false"/>
          <w:i w:val="false"/>
          <w:color w:val="000000"/>
          <w:sz w:val="28"/>
        </w:rPr>
        <w:t>
      4. Стационарлық сот-медициналық немесе сот-психиатриялық сараптама жүргізу үшін күдіктіні медициналық ұйымға орналастыру кезінде оған күдіктінің іс-әрекетін саралау туралы қаулы жария етілуге тиісті мерзім санкция алынған күннен бастап сарапшылар комиссиясының күдіктінің психикалық жай-күйі туралы қорытындысы алынғанға дейін үзіледі.</w:t>
      </w:r>
    </w:p>
    <w:bookmarkEnd w:id="1465"/>
    <w:bookmarkStart w:name="z334" w:id="1466"/>
    <w:p>
      <w:pPr>
        <w:spacing w:after="0"/>
        <w:ind w:left="0"/>
        <w:jc w:val="both"/>
      </w:pPr>
      <w:r>
        <w:rPr>
          <w:rFonts w:ascii="Times New Roman"/>
          <w:b w:val="false"/>
          <w:i w:val="false"/>
          <w:color w:val="000000"/>
          <w:sz w:val="28"/>
        </w:rPr>
        <w:t>
      5. Өзіне қатысты сот-медициналық немесе сот-психиатриялық сараптама жүргізілетін адамның медициналық ұйымда болуының жалпы мерзімі отыз тәулікке дейін болады. Сот-сараптамалық зерттеулерді аяқтау мүмкін болмаған жағдайда, көрсетілген мерзім осы Кодекстің 14-бабы екінші бөлігінің талаптарына сәйкес сарапшының (сарапшылар комиссиясының) уәжді өтінішхаты бойынша отыз тәулікке ұзартылуы мүмкін.</w:t>
      </w:r>
    </w:p>
    <w:bookmarkEnd w:id="1466"/>
    <w:p>
      <w:pPr>
        <w:spacing w:after="0"/>
        <w:ind w:left="0"/>
        <w:jc w:val="both"/>
      </w:pPr>
      <w:r>
        <w:rPr>
          <w:rFonts w:ascii="Times New Roman"/>
          <w:b w:val="false"/>
          <w:i w:val="false"/>
          <w:color w:val="000000"/>
          <w:sz w:val="28"/>
        </w:rPr>
        <w:t>
      Сот сараптамасына ерікті түрде тартылатын адам үшін көрсетілген мерзімді ұзартуды оның келісуімен сот сараптамасы органы басшысының не сот сараптамасы органының қызметкері болып табылмайтын сот сарапшысының (сот сарапшыларының) уәжді өтінішхаты бойынша сот сараптамасын тағайындаған орган (адам) жүзеге асырады.</w:t>
      </w:r>
    </w:p>
    <w:p>
      <w:pPr>
        <w:spacing w:after="0"/>
        <w:ind w:left="0"/>
        <w:jc w:val="both"/>
      </w:pPr>
      <w:r>
        <w:rPr>
          <w:rFonts w:ascii="Times New Roman"/>
          <w:b w:val="false"/>
          <w:i w:val="false"/>
          <w:color w:val="000000"/>
          <w:sz w:val="28"/>
        </w:rPr>
        <w:t>
      Сот сараптамасын жүргізу үшін медициналық ұйымға мәжбүрлеп орналастырылған адамдардың онда болу мерзімін ұзарту заңда белгіленген тәртіппен жүзеге асырылады.</w:t>
      </w:r>
    </w:p>
    <w:p>
      <w:pPr>
        <w:spacing w:after="0"/>
        <w:ind w:left="0"/>
        <w:jc w:val="both"/>
      </w:pPr>
      <w:r>
        <w:rPr>
          <w:rFonts w:ascii="Times New Roman"/>
          <w:b w:val="false"/>
          <w:i w:val="false"/>
          <w:color w:val="000000"/>
          <w:sz w:val="28"/>
        </w:rPr>
        <w:t>
      Өтінішхат сараптаманың жүргізілу мерзімі аяқталардан үш тәуліктен кешіктірмей сотқа ұсынылуға және ол алынған күннен бастап үш тәулік ішінде шешілуге тиіс. Сот мерзімді ұзартудан бас тартқан жағдайда, адам медициналық ұйымнан шығарылуға тиіс. Медициналық ұйымның басшысы мәлімделген өтінішхат пен оның сотта қаралу нәтижелері туралы өзіне қатысты сараптама жүргізілетін адамға, оның қорғаушысына, заңды өкіліне, өкіліне, сондай-ақ қылмыстық процесті жүргізетін органға хабарлайды.</w:t>
      </w:r>
    </w:p>
    <w:bookmarkStart w:name="z335" w:id="1467"/>
    <w:p>
      <w:pPr>
        <w:spacing w:after="0"/>
        <w:ind w:left="0"/>
        <w:jc w:val="both"/>
      </w:pPr>
      <w:r>
        <w:rPr>
          <w:rFonts w:ascii="Times New Roman"/>
          <w:b w:val="false"/>
          <w:i w:val="false"/>
          <w:color w:val="000000"/>
          <w:sz w:val="28"/>
        </w:rPr>
        <w:t>
      6. Медициналық ұйымда өзіне қатысты сот сараптамасы жүргізілетін адам, оның қорғаушысы, заңды өкілі, өкілі сараптаманың жүргізілу мерзімін ұзарту туралы қаулыға осы Кодексте көзделген тәртіппен шағым жасауға құқылы.</w:t>
      </w:r>
    </w:p>
    <w:bookmarkEnd w:id="1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279-бапқа өзгеріс енгізілді - ҚР 10.02.2017 </w:t>
      </w:r>
      <w:r>
        <w:rPr>
          <w:rFonts w:ascii="Times New Roman"/>
          <w:b w:val="false"/>
          <w:i w:val="false"/>
          <w:color w:val="000000"/>
          <w:sz w:val="28"/>
        </w:rPr>
        <w:t>№ 45-VI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280-бап. Сараптама объектілері</w:t>
      </w:r>
    </w:p>
    <w:bookmarkStart w:name="z337" w:id="1468"/>
    <w:p>
      <w:pPr>
        <w:spacing w:after="0"/>
        <w:ind w:left="0"/>
        <w:jc w:val="both"/>
      </w:pPr>
      <w:r>
        <w:rPr>
          <w:rFonts w:ascii="Times New Roman"/>
          <w:b w:val="false"/>
          <w:i w:val="false"/>
          <w:color w:val="000000"/>
          <w:sz w:val="28"/>
        </w:rPr>
        <w:t>
      1. Заттай дәлелдемелер, құжаттар, адамның денесі мен психикасының жай-күйі, мәйіттер, жануарлар, үлгілер, сондай-ақ қылмыстық іс материалдарындағы сараптама нысанасына жататын мәліметтер сараптама объектілері болып табылады.</w:t>
      </w:r>
    </w:p>
    <w:bookmarkEnd w:id="1468"/>
    <w:bookmarkStart w:name="z338" w:id="1469"/>
    <w:p>
      <w:pPr>
        <w:spacing w:after="0"/>
        <w:ind w:left="0"/>
        <w:jc w:val="both"/>
      </w:pPr>
      <w:r>
        <w:rPr>
          <w:rFonts w:ascii="Times New Roman"/>
          <w:b w:val="false"/>
          <w:i w:val="false"/>
          <w:color w:val="000000"/>
          <w:sz w:val="28"/>
        </w:rPr>
        <w:t>
      2. Сараптамалық зерттеу объектілерінің анықтығы мен жол берілетіндігіне сараптаманы тағайындаған адам, орган кепілдік береді.</w:t>
      </w:r>
    </w:p>
    <w:bookmarkEnd w:id="1469"/>
    <w:bookmarkStart w:name="z339" w:id="1470"/>
    <w:p>
      <w:pPr>
        <w:spacing w:after="0"/>
        <w:ind w:left="0"/>
        <w:jc w:val="both"/>
      </w:pPr>
      <w:r>
        <w:rPr>
          <w:rFonts w:ascii="Times New Roman"/>
          <w:b w:val="false"/>
          <w:i w:val="false"/>
          <w:color w:val="000000"/>
          <w:sz w:val="28"/>
        </w:rPr>
        <w:t>
      3. Сараптамалық зерттеу объектілері, егер олардың көлемі мен қасиеттері мүмкіндік берсе, сарапшыға қапталған және мөрленген түрде беріледі. Қалған жағдайларда сараптаманы тағайындаған адам сарапшыны зерттеу объектілері тұрған жерге жеткізуді, оларға кедергісіз қол жеткізуді және зерттеу жүргізу үшін қажетті жағдайларды қамтамасыз етуге тиіс.</w:t>
      </w:r>
    </w:p>
    <w:bookmarkEnd w:id="1470"/>
    <w:bookmarkStart w:name="z340" w:id="1471"/>
    <w:p>
      <w:pPr>
        <w:spacing w:after="0"/>
        <w:ind w:left="0"/>
        <w:jc w:val="both"/>
      </w:pPr>
      <w:r>
        <w:rPr>
          <w:rFonts w:ascii="Times New Roman"/>
          <w:b w:val="false"/>
          <w:i w:val="false"/>
          <w:color w:val="000000"/>
          <w:sz w:val="28"/>
        </w:rPr>
        <w:t>
      4. Сот сараптамасы объектілерімен жұмыс істеу тәртібі Қазақстан Республикасының заңнамасында белгіленеді.</w:t>
      </w:r>
    </w:p>
    <w:bookmarkEnd w:id="1471"/>
    <w:bookmarkStart w:name="z341" w:id="1472"/>
    <w:p>
      <w:pPr>
        <w:spacing w:after="0"/>
        <w:ind w:left="0"/>
        <w:jc w:val="both"/>
      </w:pPr>
      <w:r>
        <w:rPr>
          <w:rFonts w:ascii="Times New Roman"/>
          <w:b w:val="false"/>
          <w:i w:val="false"/>
          <w:color w:val="000000"/>
          <w:sz w:val="28"/>
        </w:rPr>
        <w:t>
      5. Сараптама жүргізу кезінде оның объектілері сараптаманы тағайындаған органның рұқсатымен зерттеулер жүргізу және қорытынды беру үшін қаншалықты қажет болса, сол шамада ғана бүлдірілуі немесе пайдаланылуы мүмкін.</w:t>
      </w:r>
    </w:p>
    <w:bookmarkEnd w:id="1472"/>
    <w:p>
      <w:pPr>
        <w:spacing w:after="0"/>
        <w:ind w:left="0"/>
        <w:jc w:val="both"/>
      </w:pPr>
      <w:r>
        <w:rPr>
          <w:rFonts w:ascii="Times New Roman"/>
          <w:b w:val="false"/>
          <w:i w:val="false"/>
          <w:color w:val="000000"/>
          <w:sz w:val="28"/>
        </w:rPr>
        <w:t>
      Көрсетілген рұқсат сот сараптамасын тағайындау туралы қаулыда немесе сот сарапшысының өтінішхатын қанағаттандыру туралы не оны қанағаттандырудан ішінара бас тарту туралы уәжді қаулыда қамтылуға тиіс.</w:t>
      </w:r>
    </w:p>
    <w:p>
      <w:pPr>
        <w:spacing w:after="0"/>
        <w:ind w:left="0"/>
        <w:jc w:val="both"/>
      </w:pPr>
      <w:r>
        <w:rPr>
          <w:rFonts w:ascii="Times New Roman"/>
          <w:b/>
          <w:i w:val="false"/>
          <w:color w:val="000000"/>
          <w:sz w:val="28"/>
        </w:rPr>
        <w:t>281-бап. Жеке-дара және комиссиялық сараптама</w:t>
      </w:r>
    </w:p>
    <w:bookmarkStart w:name="z343" w:id="1473"/>
    <w:p>
      <w:pPr>
        <w:spacing w:after="0"/>
        <w:ind w:left="0"/>
        <w:jc w:val="both"/>
      </w:pPr>
      <w:r>
        <w:rPr>
          <w:rFonts w:ascii="Times New Roman"/>
          <w:b w:val="false"/>
          <w:i w:val="false"/>
          <w:color w:val="000000"/>
          <w:sz w:val="28"/>
        </w:rPr>
        <w:t>
      1. Сараптаманы сарапшы жеке-дара не сарапшылар комиссиясы жүзеге асырады.</w:t>
      </w:r>
    </w:p>
    <w:bookmarkEnd w:id="1473"/>
    <w:bookmarkStart w:name="z344" w:id="1474"/>
    <w:p>
      <w:pPr>
        <w:spacing w:after="0"/>
        <w:ind w:left="0"/>
        <w:jc w:val="both"/>
      </w:pPr>
      <w:r>
        <w:rPr>
          <w:rFonts w:ascii="Times New Roman"/>
          <w:b w:val="false"/>
          <w:i w:val="false"/>
          <w:color w:val="000000"/>
          <w:sz w:val="28"/>
        </w:rPr>
        <w:t>
      2. Комиссиялық сараптама күрделі сараптамалық зерттеулер жүргізу қажет болған жағдайларда тағайындалады және оны бір мамандықтағы кемінде екі сарапшы жүргізеді.</w:t>
      </w:r>
    </w:p>
    <w:bookmarkEnd w:id="1474"/>
    <w:bookmarkStart w:name="z345" w:id="1475"/>
    <w:p>
      <w:pPr>
        <w:spacing w:after="0"/>
        <w:ind w:left="0"/>
        <w:jc w:val="both"/>
      </w:pPr>
      <w:r>
        <w:rPr>
          <w:rFonts w:ascii="Times New Roman"/>
          <w:b w:val="false"/>
          <w:i w:val="false"/>
          <w:color w:val="000000"/>
          <w:sz w:val="28"/>
        </w:rPr>
        <w:t>
      3. Есінің дұрыстығы туралы мәселе бойынша сот-психиатриялық сараптама жүргізу үшін кемінде үш сарапшы тағайындалады.</w:t>
      </w:r>
    </w:p>
    <w:bookmarkEnd w:id="1475"/>
    <w:bookmarkStart w:name="z346" w:id="1476"/>
    <w:p>
      <w:pPr>
        <w:spacing w:after="0"/>
        <w:ind w:left="0"/>
        <w:jc w:val="both"/>
      </w:pPr>
      <w:r>
        <w:rPr>
          <w:rFonts w:ascii="Times New Roman"/>
          <w:b w:val="false"/>
          <w:i w:val="false"/>
          <w:color w:val="000000"/>
          <w:sz w:val="28"/>
        </w:rPr>
        <w:t>
      4. Комиссиялық сот сараптамасын жүргізу кезінде сот сарапшыларының әрқайсысы сот-сараптамалық зерттеуді тәуелсіз және дербес түрде толық көлемінде жүргізеді. Сараптама комиссиясының мүшелері алынған нәтижелерді бірлесіп талдайды және ортақ пікірге келгенде қорытындыға не қорытынды берудің мүмкін еместігі туралы хабарға қол қояды. Сарапшылар арасында келіспеушілік болған жағдайда, олардың әрқайсысы немесе сарапшылардың бір бөлігі жеке қорытынды береді не пікірі комиссияның басқа мүшелерінің қорытындыларына сәйкес келмеген сарапшы оны қорытындыда жеке тұжырымдайды.</w:t>
      </w:r>
    </w:p>
    <w:bookmarkEnd w:id="1476"/>
    <w:bookmarkStart w:name="z347" w:id="1477"/>
    <w:p>
      <w:pPr>
        <w:spacing w:after="0"/>
        <w:ind w:left="0"/>
        <w:jc w:val="both"/>
      </w:pPr>
      <w:r>
        <w:rPr>
          <w:rFonts w:ascii="Times New Roman"/>
          <w:b w:val="false"/>
          <w:i w:val="false"/>
          <w:color w:val="000000"/>
          <w:sz w:val="28"/>
        </w:rPr>
        <w:t>
      5. Қылмыстық процесті жүргізетін органның, тергеу судьясының комиссиялық сараптама жүргізу туралы қаулысы сот сараптамасы органының басшысы үшін міндетті. Сот сараптамасы органының басшысы ұсынылған материалдар бойынша комиссиялық сараптама жүргізу туралы өз бетінше шешім қабылдауға және оны жүргізуді ұйымдастыруға құқылы.</w:t>
      </w:r>
    </w:p>
    <w:bookmarkEnd w:id="1477"/>
    <w:p>
      <w:pPr>
        <w:spacing w:after="0"/>
        <w:ind w:left="0"/>
        <w:jc w:val="both"/>
      </w:pPr>
      <w:r>
        <w:rPr>
          <w:rFonts w:ascii="Times New Roman"/>
          <w:b/>
          <w:i w:val="false"/>
          <w:color w:val="000000"/>
          <w:sz w:val="28"/>
        </w:rPr>
        <w:t>282-бап. Кешенді сараптама</w:t>
      </w:r>
    </w:p>
    <w:bookmarkStart w:name="z349" w:id="1478"/>
    <w:p>
      <w:pPr>
        <w:spacing w:after="0"/>
        <w:ind w:left="0"/>
        <w:jc w:val="both"/>
      </w:pPr>
      <w:r>
        <w:rPr>
          <w:rFonts w:ascii="Times New Roman"/>
          <w:b w:val="false"/>
          <w:i w:val="false"/>
          <w:color w:val="000000"/>
          <w:sz w:val="28"/>
        </w:rPr>
        <w:t>
      1. Кешенді сараптама іс үшін маңызы бар мән-жайларды анықтау үшін әртүрлі білім салалары негізінде зерттеу қажет болғанда тағайындалады және оны түрлі мамандықтағы сарапшылар өз құзыреті шегінде жүргізеді.</w:t>
      </w:r>
    </w:p>
    <w:bookmarkEnd w:id="1478"/>
    <w:p>
      <w:pPr>
        <w:spacing w:after="0"/>
        <w:ind w:left="0"/>
        <w:jc w:val="both"/>
      </w:pPr>
      <w:r>
        <w:rPr>
          <w:rFonts w:ascii="Times New Roman"/>
          <w:b w:val="false"/>
          <w:i w:val="false"/>
          <w:color w:val="000000"/>
          <w:sz w:val="28"/>
        </w:rPr>
        <w:t>
      Кешенді сараптаманы бір сарапшы өзінің түрлі сарапшылық мамандықтар бойынша зерттеу жүргізуге құқығы болған жағдайда жүргізе алады.</w:t>
      </w:r>
    </w:p>
    <w:bookmarkStart w:name="z350" w:id="1479"/>
    <w:p>
      <w:pPr>
        <w:spacing w:after="0"/>
        <w:ind w:left="0"/>
        <w:jc w:val="both"/>
      </w:pPr>
      <w:r>
        <w:rPr>
          <w:rFonts w:ascii="Times New Roman"/>
          <w:b w:val="false"/>
          <w:i w:val="false"/>
          <w:color w:val="000000"/>
          <w:sz w:val="28"/>
        </w:rPr>
        <w:t>
      2. Кешенді сараптаманың қорытындысында әрбір сарапшының қандай зерттеуді, қандай көлемде жүргізгені және оның қандай түйіндерге келгені көрсетілуге тиіс. Әрбір сарапшы қорытындының осы зерттеулер мазмұндалған бөлігіне қол қояды.</w:t>
      </w:r>
    </w:p>
    <w:bookmarkEnd w:id="1479"/>
    <w:bookmarkStart w:name="z351" w:id="1480"/>
    <w:p>
      <w:pPr>
        <w:spacing w:after="0"/>
        <w:ind w:left="0"/>
        <w:jc w:val="both"/>
      </w:pPr>
      <w:r>
        <w:rPr>
          <w:rFonts w:ascii="Times New Roman"/>
          <w:b w:val="false"/>
          <w:i w:val="false"/>
          <w:color w:val="000000"/>
          <w:sz w:val="28"/>
        </w:rPr>
        <w:t>
      3. Сарапшылардың әрқайсысы жүргізген зерттеулер нәтижелерінің негізінде олар анықтау үшін сараптама тағайындалған мән-жай туралы ортақ түйінді (түйіндерді) тұжырымдайды. Ортақ түйінді (түйіндерді) алынған нәтижелерді бағалауға құзыреті бар сарапшылар ғана тұжырымдап, қол қояды. Егер комиссияның түпкілікті түйінінің немесе оның бір бөлігінің негізі сарапшылардың бірі (жекелеген сарапшылар) анықтаған фактілер болса, онда бұл туралы қорытындыда көрсетілуге тиіс.</w:t>
      </w:r>
    </w:p>
    <w:bookmarkEnd w:id="1480"/>
    <w:bookmarkStart w:name="z352" w:id="1481"/>
    <w:p>
      <w:pPr>
        <w:spacing w:after="0"/>
        <w:ind w:left="0"/>
        <w:jc w:val="both"/>
      </w:pPr>
      <w:r>
        <w:rPr>
          <w:rFonts w:ascii="Times New Roman"/>
          <w:b w:val="false"/>
          <w:i w:val="false"/>
          <w:color w:val="000000"/>
          <w:sz w:val="28"/>
        </w:rPr>
        <w:t xml:space="preserve">
      4. Сарапшылар арасында келіспеушіліктер туындаған жағдайда, зерттеулердің нәтижелері осы Кодекстің </w:t>
      </w:r>
      <w:r>
        <w:rPr>
          <w:rFonts w:ascii="Times New Roman"/>
          <w:b w:val="false"/>
          <w:i w:val="false"/>
          <w:color w:val="000000"/>
          <w:sz w:val="28"/>
        </w:rPr>
        <w:t>281-бабының</w:t>
      </w:r>
      <w:r>
        <w:rPr>
          <w:rFonts w:ascii="Times New Roman"/>
          <w:b w:val="false"/>
          <w:i w:val="false"/>
          <w:color w:val="000000"/>
          <w:sz w:val="28"/>
        </w:rPr>
        <w:t xml:space="preserve"> төртінші бөлігіне сәйкес ресімделеді.</w:t>
      </w:r>
    </w:p>
    <w:bookmarkEnd w:id="1481"/>
    <w:bookmarkStart w:name="z353" w:id="1482"/>
    <w:p>
      <w:pPr>
        <w:spacing w:after="0"/>
        <w:ind w:left="0"/>
        <w:jc w:val="both"/>
      </w:pPr>
      <w:r>
        <w:rPr>
          <w:rFonts w:ascii="Times New Roman"/>
          <w:b w:val="false"/>
          <w:i w:val="false"/>
          <w:color w:val="000000"/>
          <w:sz w:val="28"/>
        </w:rPr>
        <w:t>
      5. Сот сараптамасы органына тапсырылған кешенді сараптама жүргізуді ұйымдастыру органның басшысына жүктеледі. Сот сараптамасы органының басшысы сондай-ақ ұсынылған материалдар бойынша кешенді сараптама жүргізу туралы өз бетінше шешім қабылдауға және оны жүргізуді ұйымдастыруға құқылы.</w:t>
      </w:r>
    </w:p>
    <w:bookmarkEnd w:id="1482"/>
    <w:p>
      <w:pPr>
        <w:spacing w:after="0"/>
        <w:ind w:left="0"/>
        <w:jc w:val="both"/>
      </w:pPr>
      <w:r>
        <w:rPr>
          <w:rFonts w:ascii="Times New Roman"/>
          <w:b/>
          <w:i w:val="false"/>
          <w:color w:val="000000"/>
          <w:sz w:val="28"/>
        </w:rPr>
        <w:t>283-бап. Сарапшы қорытындысының мазмұны</w:t>
      </w:r>
    </w:p>
    <w:bookmarkStart w:name="z355" w:id="1483"/>
    <w:p>
      <w:pPr>
        <w:spacing w:after="0"/>
        <w:ind w:left="0"/>
        <w:jc w:val="both"/>
      </w:pPr>
      <w:r>
        <w:rPr>
          <w:rFonts w:ascii="Times New Roman"/>
          <w:b w:val="false"/>
          <w:i w:val="false"/>
          <w:color w:val="000000"/>
          <w:sz w:val="28"/>
        </w:rPr>
        <w:t>
      1. Қажетті зерттеулер жүргізілгеннен кейін оның нәтижелерін ескере отырып, сарапшы (сарапшылар) өз атынан қорытынды жасап, оны өзінің қойған қолымен және жеке мөрімен растап, сараптаманы тағайындаған адамға жібереді. Сараптаманы сот сараптамасы органы жүргізген жағдайда, сарапшының (сарапшылардың) қойған қолы көрсетілген органның мөрімен расталады. Сарапшының (сарапшылардың) қорытындысы электрондық құжат түрінде ресімделуі мүмкін.</w:t>
      </w:r>
    </w:p>
    <w:bookmarkEnd w:id="1483"/>
    <w:bookmarkStart w:name="z356" w:id="1484"/>
    <w:p>
      <w:pPr>
        <w:spacing w:after="0"/>
        <w:ind w:left="0"/>
        <w:jc w:val="both"/>
      </w:pPr>
      <w:r>
        <w:rPr>
          <w:rFonts w:ascii="Times New Roman"/>
          <w:b w:val="false"/>
          <w:i w:val="false"/>
          <w:color w:val="000000"/>
          <w:sz w:val="28"/>
        </w:rPr>
        <w:t>
      2. Сарапшының қорытындысында: оның ресімделген күні, сараптаманы жүргізу мерзімдері мен орны; сот сараптамасын жүргізу негіздері; сараптаманы тағайындаған орган туралы мәліметтер; сараптаманы жүргізу тапсырылған сот сараптамасы органы және (немесе) сарапшы (сарапшылар) туралы мәліметтер (тегі, аты, әкесінің аты (ол болған кезде), білімі, сарапшылық мамандығы, мамандығы бойынша жұмыс өтілі, ғылыми дәрежесі және ғылыми атағы, атқаратын лауазымы); өзінің көрінеу жалған қорытынды бергені үшін қылмыстық жауаптылығы туралы ескертілгені туралы сарапшының (сарапшылардың) қойған қолымен куәландырылған белгі; сот сарапшысының (сарапшылардың) алдына қойылған мәселелер; сараптама жүргізу кезінде қатысқан процеске қатысушылар туралы және олар берген түсіндірмелер туралы мәліметтер; зерттеу объектілері; олардың жай-күйі, қаптамасы, мөрленгені, куәгерлердің қатысуы кезінде олардың қойған қолдарымен расталғаны; пайдаланылған әдістемелер көрсетіле отырып, зерттеулердің мазмұны мен нәтижелері; жүргізілген зерттеулердің нәтижелерін бағалау, сарапшының (сарапшылардың) алдына қойылған мәселелер бойынша түйіндерінің негіздемесі мен тұжырымдалуы көрсетілуге тиіс.</w:t>
      </w:r>
    </w:p>
    <w:bookmarkEnd w:id="1484"/>
    <w:bookmarkStart w:name="z357" w:id="1485"/>
    <w:p>
      <w:pPr>
        <w:spacing w:after="0"/>
        <w:ind w:left="0"/>
        <w:jc w:val="both"/>
      </w:pPr>
      <w:r>
        <w:rPr>
          <w:rFonts w:ascii="Times New Roman"/>
          <w:b w:val="false"/>
          <w:i w:val="false"/>
          <w:color w:val="000000"/>
          <w:sz w:val="28"/>
        </w:rPr>
        <w:t xml:space="preserve">
      3. Егер зерттеу барысында осы Кодекстің </w:t>
      </w:r>
      <w:r>
        <w:rPr>
          <w:rFonts w:ascii="Times New Roman"/>
          <w:b w:val="false"/>
          <w:i w:val="false"/>
          <w:color w:val="000000"/>
          <w:sz w:val="28"/>
        </w:rPr>
        <w:t>284-бабында</w:t>
      </w:r>
      <w:r>
        <w:rPr>
          <w:rFonts w:ascii="Times New Roman"/>
          <w:b w:val="false"/>
          <w:i w:val="false"/>
          <w:color w:val="000000"/>
          <w:sz w:val="28"/>
        </w:rPr>
        <w:t xml:space="preserve"> көрсетілген мән-жайлар анықталса, қорытындыда қойылған мәселелердің барлығына немесе кейбіреуіне жауап берудің мүмкін болмауының негіздемесі қамтылуға тиіс.</w:t>
      </w:r>
    </w:p>
    <w:bookmarkEnd w:id="1485"/>
    <w:bookmarkStart w:name="z358" w:id="1486"/>
    <w:p>
      <w:pPr>
        <w:spacing w:after="0"/>
        <w:ind w:left="0"/>
        <w:jc w:val="both"/>
      </w:pPr>
      <w:r>
        <w:rPr>
          <w:rFonts w:ascii="Times New Roman"/>
          <w:b w:val="false"/>
          <w:i w:val="false"/>
          <w:color w:val="000000"/>
          <w:sz w:val="28"/>
        </w:rPr>
        <w:t>
      4. Осы баптың бірінші бөлігінде көзделген тәртіппен куәландырылған, сарапшының қорытындысын көрнекілейтін материалдар (фотокестелер, схемалар, графиктер, кестелер және басқа да материалдар) қорытындыға қоса беріледі және оның құрамдас бөлігі болып табылады. Сондай-ақ қорытындыға зерттеуден кейін қалған объектілер, оның ішінде үлгілер қоса берілуге тиіс.</w:t>
      </w:r>
    </w:p>
    <w:bookmarkEnd w:id="1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284-бап. Қорытынды берудің мүмкін еместігі туралы хабар</w:t>
      </w:r>
    </w:p>
    <w:p>
      <w:pPr>
        <w:spacing w:after="0"/>
        <w:ind w:left="0"/>
        <w:jc w:val="both"/>
      </w:pPr>
      <w:r>
        <w:rPr>
          <w:rFonts w:ascii="Times New Roman"/>
          <w:b w:val="false"/>
          <w:i w:val="false"/>
          <w:color w:val="000000"/>
          <w:sz w:val="28"/>
        </w:rPr>
        <w:t>
      Егер сарапшы зерттеу жүргізгенге дейін өзінің алдына қойылған мәселелер өзінің арнаулы ғылыми білімдерінің аясынан тыс екеніне немесе өзіне ұсынылған зерттеу объектілері не материалдары қорытынды беру үшін жарамсыз немесе жеткіліксіз екеніне және толықтырыла алмайтынына не ғылым мен сот сараптамасы тәжірибесінің жайы қойылған мәселелерге жауап қайтаруға мүмкіндік бермейтініне көзі жеткізсе, ол қорытынды берудің мүмкін еместігі туралы хабар жазып, оны сараптама тағайындаған адамға жібереді.</w:t>
      </w:r>
    </w:p>
    <w:p>
      <w:pPr>
        <w:spacing w:after="0"/>
        <w:ind w:left="0"/>
        <w:jc w:val="both"/>
      </w:pPr>
      <w:r>
        <w:rPr>
          <w:rFonts w:ascii="Times New Roman"/>
          <w:b/>
          <w:i w:val="false"/>
          <w:color w:val="000000"/>
          <w:sz w:val="28"/>
        </w:rPr>
        <w:t>285-бап. Сарапшыдан және маманнан жауап алу</w:t>
      </w:r>
    </w:p>
    <w:bookmarkStart w:name="z361" w:id="1487"/>
    <w:p>
      <w:pPr>
        <w:spacing w:after="0"/>
        <w:ind w:left="0"/>
        <w:jc w:val="both"/>
      </w:pPr>
      <w:r>
        <w:rPr>
          <w:rFonts w:ascii="Times New Roman"/>
          <w:b w:val="false"/>
          <w:i w:val="false"/>
          <w:color w:val="000000"/>
          <w:sz w:val="28"/>
        </w:rPr>
        <w:t>
      1. Сарапшыдан немесе маманнан жауап алу:</w:t>
      </w:r>
    </w:p>
    <w:bookmarkEnd w:id="1487"/>
    <w:p>
      <w:pPr>
        <w:spacing w:after="0"/>
        <w:ind w:left="0"/>
        <w:jc w:val="both"/>
      </w:pPr>
      <w:r>
        <w:rPr>
          <w:rFonts w:ascii="Times New Roman"/>
          <w:b w:val="false"/>
          <w:i w:val="false"/>
          <w:color w:val="000000"/>
          <w:sz w:val="28"/>
        </w:rPr>
        <w:t>
      1) сарапшының немесе маманның қорытындысына байланысты іс үшін елеулі мәні бар, қосымша зерттеуді қажет етпейтін мәселелерді анықтау;</w:t>
      </w:r>
    </w:p>
    <w:p>
      <w:pPr>
        <w:spacing w:after="0"/>
        <w:ind w:left="0"/>
        <w:jc w:val="both"/>
      </w:pPr>
      <w:r>
        <w:rPr>
          <w:rFonts w:ascii="Times New Roman"/>
          <w:b w:val="false"/>
          <w:i w:val="false"/>
          <w:color w:val="000000"/>
          <w:sz w:val="28"/>
        </w:rPr>
        <w:t>
      2) сарапшы, маман қолданған әдістерді және пайдаланылған терминдерді нақтылау;</w:t>
      </w:r>
    </w:p>
    <w:p>
      <w:pPr>
        <w:spacing w:after="0"/>
        <w:ind w:left="0"/>
        <w:jc w:val="both"/>
      </w:pPr>
      <w:r>
        <w:rPr>
          <w:rFonts w:ascii="Times New Roman"/>
          <w:b w:val="false"/>
          <w:i w:val="false"/>
          <w:color w:val="000000"/>
          <w:sz w:val="28"/>
        </w:rPr>
        <w:t>
      3) қорытындының құрамдас бөлігі болып табылмайтын, бірақ сарапшының немесе маманның сотқа дейінгі процеске қатысуына байланысты басқа да фактілер мен мән-жайлар туралы ақпарат алу;</w:t>
      </w:r>
    </w:p>
    <w:p>
      <w:pPr>
        <w:spacing w:after="0"/>
        <w:ind w:left="0"/>
        <w:jc w:val="both"/>
      </w:pPr>
      <w:r>
        <w:rPr>
          <w:rFonts w:ascii="Times New Roman"/>
          <w:b w:val="false"/>
          <w:i w:val="false"/>
          <w:color w:val="000000"/>
          <w:sz w:val="28"/>
        </w:rPr>
        <w:t>
      4) сарапшының немесе маманның біліктілігін анықтау мақсатында жүргізіледі.</w:t>
      </w:r>
    </w:p>
    <w:bookmarkStart w:name="z362" w:id="1488"/>
    <w:p>
      <w:pPr>
        <w:spacing w:after="0"/>
        <w:ind w:left="0"/>
        <w:jc w:val="both"/>
      </w:pPr>
      <w:r>
        <w:rPr>
          <w:rFonts w:ascii="Times New Roman"/>
          <w:b w:val="false"/>
          <w:i w:val="false"/>
          <w:color w:val="000000"/>
          <w:sz w:val="28"/>
        </w:rPr>
        <w:t xml:space="preserve">
      2. Сарапшы мен маманнан жауап алу осы Кодекстің </w:t>
      </w:r>
      <w:r>
        <w:rPr>
          <w:rFonts w:ascii="Times New Roman"/>
          <w:b w:val="false"/>
          <w:i w:val="false"/>
          <w:color w:val="000000"/>
          <w:sz w:val="28"/>
        </w:rPr>
        <w:t>210-бабының</w:t>
      </w:r>
      <w:r>
        <w:rPr>
          <w:rFonts w:ascii="Times New Roman"/>
          <w:b w:val="false"/>
          <w:i w:val="false"/>
          <w:color w:val="000000"/>
          <w:sz w:val="28"/>
        </w:rPr>
        <w:t xml:space="preserve"> қағидалары бойынша жүргізіледі.</w:t>
      </w:r>
    </w:p>
    <w:bookmarkEnd w:id="1488"/>
    <w:bookmarkStart w:name="z363" w:id="1489"/>
    <w:p>
      <w:pPr>
        <w:spacing w:after="0"/>
        <w:ind w:left="0"/>
        <w:jc w:val="both"/>
      </w:pPr>
      <w:r>
        <w:rPr>
          <w:rFonts w:ascii="Times New Roman"/>
          <w:b w:val="false"/>
          <w:i w:val="false"/>
          <w:color w:val="000000"/>
          <w:sz w:val="28"/>
        </w:rPr>
        <w:t>
      3. Сарапшыдан, маманнан олар қорытынды бергенге дейін жауап алуға тыйым салынады.</w:t>
      </w:r>
    </w:p>
    <w:bookmarkEnd w:id="1489"/>
    <w:bookmarkStart w:name="z364" w:id="1490"/>
    <w:p>
      <w:pPr>
        <w:spacing w:after="0"/>
        <w:ind w:left="0"/>
        <w:jc w:val="both"/>
      </w:pPr>
      <w:r>
        <w:rPr>
          <w:rFonts w:ascii="Times New Roman"/>
          <w:b w:val="false"/>
          <w:i w:val="false"/>
          <w:color w:val="000000"/>
          <w:sz w:val="28"/>
        </w:rPr>
        <w:t>
      4. Сарапшыдан тірі адамдарға қатысты сот-психиатриялық, сондай-ақ сот-медициналық сараптама жүргізуге байланысты өзіне белгілі болған, өзінің қорытындысына қатысы жоқ мән-жайлардың себептері бойынша жауап алынбайды.</w:t>
      </w:r>
    </w:p>
    <w:bookmarkEnd w:id="1490"/>
    <w:p>
      <w:pPr>
        <w:spacing w:after="0"/>
        <w:ind w:left="0"/>
        <w:jc w:val="both"/>
      </w:pPr>
      <w:r>
        <w:rPr>
          <w:rFonts w:ascii="Times New Roman"/>
          <w:b/>
          <w:i w:val="false"/>
          <w:color w:val="000000"/>
          <w:sz w:val="28"/>
        </w:rPr>
        <w:t>286-бап. Күдіктіге, айыпталушыға, жәбірленушіге сарапшының қорытындысын көрсету</w:t>
      </w:r>
    </w:p>
    <w:bookmarkStart w:name="z366" w:id="1491"/>
    <w:p>
      <w:pPr>
        <w:spacing w:after="0"/>
        <w:ind w:left="0"/>
        <w:jc w:val="both"/>
      </w:pPr>
      <w:r>
        <w:rPr>
          <w:rFonts w:ascii="Times New Roman"/>
          <w:b w:val="false"/>
          <w:i w:val="false"/>
          <w:color w:val="000000"/>
          <w:sz w:val="28"/>
        </w:rPr>
        <w:t xml:space="preserve">
      1. Сарапшының қорытындысы немесе оның қорытынды берудің мүмкін еместігі туралы хабары, сондай-ақ сарапшыдан жауап алу хаттамасы сотқа дейінгі тергеп-тексеру аяқталғанға дейін күдіктіге, айыпталушыға, жәбірленушіге не осы Кодекстің </w:t>
      </w:r>
      <w:r>
        <w:rPr>
          <w:rFonts w:ascii="Times New Roman"/>
          <w:b w:val="false"/>
          <w:i w:val="false"/>
          <w:color w:val="000000"/>
          <w:sz w:val="28"/>
        </w:rPr>
        <w:t>274-бабының</w:t>
      </w:r>
      <w:r>
        <w:rPr>
          <w:rFonts w:ascii="Times New Roman"/>
          <w:b w:val="false"/>
          <w:i w:val="false"/>
          <w:color w:val="000000"/>
          <w:sz w:val="28"/>
        </w:rPr>
        <w:t xml:space="preserve"> бірінші және екінші бөліктерінде көрсетілген өзге адамдарға ұсынылады, олар өз ескертулерін ұсынуға, сарапшының түйіндері бойынша қарсылықтарын мәлімдеуге, сарапшыдан жауап алу, қосымша немесе қайталама сараптама, сондай-ақ жаңа сараптамалар тағайындау туралы өтінішхаттарын мәлімдеуге құқылы. Мұндай өтінішхат қанағаттандырылған немесе қабылданбаған жағдайда, қылмыстық қудалау органы тиісті қаулы шығарады, ол өтінішхатты мәлімдеген адамға одан қолхат алып хабарланады.</w:t>
      </w:r>
    </w:p>
    <w:bookmarkEnd w:id="1491"/>
    <w:bookmarkStart w:name="z367" w:id="1492"/>
    <w:p>
      <w:pPr>
        <w:spacing w:after="0"/>
        <w:ind w:left="0"/>
        <w:jc w:val="both"/>
      </w:pPr>
      <w:r>
        <w:rPr>
          <w:rFonts w:ascii="Times New Roman"/>
          <w:b w:val="false"/>
          <w:i w:val="false"/>
          <w:color w:val="000000"/>
          <w:sz w:val="28"/>
        </w:rPr>
        <w:t>
      2. Осы баптың бірінші бөлігінде көрсетілген адамдарды сарапшының қорытындысымен және одан жауап алудың хаттамасымен таныстыру туралы хаттама жасалады, хаттамада олардың жасаған мәлімдемелері немесе қарсылықтары көрсетіледі.</w:t>
      </w:r>
    </w:p>
    <w:bookmarkEnd w:id="1492"/>
    <w:bookmarkStart w:name="z368" w:id="1493"/>
    <w:p>
      <w:pPr>
        <w:spacing w:after="0"/>
        <w:ind w:left="0"/>
        <w:jc w:val="both"/>
      </w:pPr>
      <w:r>
        <w:rPr>
          <w:rFonts w:ascii="Times New Roman"/>
          <w:b w:val="false"/>
          <w:i w:val="false"/>
          <w:color w:val="000000"/>
          <w:sz w:val="28"/>
        </w:rPr>
        <w:t>
      3. Осы баптың қағидалары күдіктінің іс-әрекетін саралау туралы қаулы немесе күдікті, жәбірленуші деп тану туралы қаулы шығарылғанға дейін сараптама жүргізілген жағдайларда да қолданылады.</w:t>
      </w:r>
    </w:p>
    <w:bookmarkEnd w:id="1493"/>
    <w:p>
      <w:pPr>
        <w:spacing w:after="0"/>
        <w:ind w:left="0"/>
        <w:jc w:val="both"/>
      </w:pPr>
      <w:r>
        <w:rPr>
          <w:rFonts w:ascii="Times New Roman"/>
          <w:b/>
          <w:i w:val="false"/>
          <w:color w:val="000000"/>
          <w:sz w:val="28"/>
        </w:rPr>
        <w:t>287-бап. Қосымша және қайталама сараптамалар</w:t>
      </w:r>
    </w:p>
    <w:bookmarkStart w:name="z370" w:id="1494"/>
    <w:p>
      <w:pPr>
        <w:spacing w:after="0"/>
        <w:ind w:left="0"/>
        <w:jc w:val="both"/>
      </w:pPr>
      <w:r>
        <w:rPr>
          <w:rFonts w:ascii="Times New Roman"/>
          <w:b w:val="false"/>
          <w:i w:val="false"/>
          <w:color w:val="000000"/>
          <w:sz w:val="28"/>
        </w:rPr>
        <w:t>
      1. Қорытындының анықтығы немесе толықтығы жеткіліксіз болған, сондай-ақ алдыңғы зерттеуге байланысты қосымша мәселелерді шешу қажеттігі туындаған кезде қосымша сараптама тағайындалады.</w:t>
      </w:r>
    </w:p>
    <w:bookmarkEnd w:id="1494"/>
    <w:bookmarkStart w:name="z371" w:id="1495"/>
    <w:p>
      <w:pPr>
        <w:spacing w:after="0"/>
        <w:ind w:left="0"/>
        <w:jc w:val="both"/>
      </w:pPr>
      <w:r>
        <w:rPr>
          <w:rFonts w:ascii="Times New Roman"/>
          <w:b w:val="false"/>
          <w:i w:val="false"/>
          <w:color w:val="000000"/>
          <w:sz w:val="28"/>
        </w:rPr>
        <w:t>
      2. Қосымша сараптама жүргізу нақ сол не өзге сарапшыға тапсырылуы мүмкін.</w:t>
      </w:r>
    </w:p>
    <w:bookmarkEnd w:id="1495"/>
    <w:bookmarkStart w:name="z372" w:id="1496"/>
    <w:p>
      <w:pPr>
        <w:spacing w:after="0"/>
        <w:ind w:left="0"/>
        <w:jc w:val="both"/>
      </w:pPr>
      <w:r>
        <w:rPr>
          <w:rFonts w:ascii="Times New Roman"/>
          <w:b w:val="false"/>
          <w:i w:val="false"/>
          <w:color w:val="000000"/>
          <w:sz w:val="28"/>
        </w:rPr>
        <w:t>
      3. Сарапшының алдыңғы қорытындысы жеткілікті түрде негізді болмағанда не оның түйіндері күмән туғызған не сараптаманы тағайындау мен жүргізу туралы процестік нормалар елеулі түрде бұзылған жағдайларда, дәл сол объектілерді зерттеу және дәл сол мәселелерді шешу үшін қайталама сараптама тағайындалады.</w:t>
      </w:r>
    </w:p>
    <w:bookmarkEnd w:id="1496"/>
    <w:bookmarkStart w:name="z373" w:id="1497"/>
    <w:p>
      <w:pPr>
        <w:spacing w:after="0"/>
        <w:ind w:left="0"/>
        <w:jc w:val="both"/>
      </w:pPr>
      <w:r>
        <w:rPr>
          <w:rFonts w:ascii="Times New Roman"/>
          <w:b w:val="false"/>
          <w:i w:val="false"/>
          <w:color w:val="000000"/>
          <w:sz w:val="28"/>
        </w:rPr>
        <w:t>
      4. Қайталама сараптама тағайындау туралы қаулыда алдыңғы сараптаманың нәтижелерімен келіспеу себептері келтірілуге тиіс.</w:t>
      </w:r>
    </w:p>
    <w:bookmarkEnd w:id="1497"/>
    <w:bookmarkStart w:name="z374" w:id="1498"/>
    <w:p>
      <w:pPr>
        <w:spacing w:after="0"/>
        <w:ind w:left="0"/>
        <w:jc w:val="both"/>
      </w:pPr>
      <w:r>
        <w:rPr>
          <w:rFonts w:ascii="Times New Roman"/>
          <w:b w:val="false"/>
          <w:i w:val="false"/>
          <w:color w:val="000000"/>
          <w:sz w:val="28"/>
        </w:rPr>
        <w:t>
      5. Қайталама сараптама жүргізу сарапшылар комиссиясына тапсырылады. Алдыңғы сараптаманы жүргізген сарапшылар қайталама сараптама жүргізген кезде қатысып, комиссияға түсініктемелер бере алады, бірақ олар сараптамалық зерттеуге және қорытынды жасауға қатыспайды.</w:t>
      </w:r>
    </w:p>
    <w:bookmarkEnd w:id="1498"/>
    <w:bookmarkStart w:name="z375" w:id="1499"/>
    <w:p>
      <w:pPr>
        <w:spacing w:after="0"/>
        <w:ind w:left="0"/>
        <w:jc w:val="both"/>
      </w:pPr>
      <w:r>
        <w:rPr>
          <w:rFonts w:ascii="Times New Roman"/>
          <w:b w:val="false"/>
          <w:i w:val="false"/>
          <w:color w:val="000000"/>
          <w:sz w:val="28"/>
        </w:rPr>
        <w:t>
      6. Қосымша және қайталама сараптамалар жүргізу тапсырылған кезде сарапшыға (сарапшыларға) алдыңғы сараптамалардың қорытындылары берілуге тиіс.</w:t>
      </w:r>
    </w:p>
    <w:bookmarkEnd w:id="1499"/>
    <w:bookmarkStart w:name="z376" w:id="1500"/>
    <w:p>
      <w:pPr>
        <w:spacing w:after="0"/>
        <w:ind w:left="0"/>
        <w:jc w:val="both"/>
      </w:pPr>
      <w:r>
        <w:rPr>
          <w:rFonts w:ascii="Times New Roman"/>
          <w:b w:val="false"/>
          <w:i w:val="false"/>
          <w:color w:val="000000"/>
          <w:sz w:val="28"/>
        </w:rPr>
        <w:t xml:space="preserve">
      7. Қосымша және қайталама сараптамалар осы Кодекстің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272</w:t>
      </w:r>
      <w:r>
        <w:rPr>
          <w:rFonts w:ascii="Times New Roman"/>
          <w:b w:val="false"/>
          <w:i w:val="false"/>
          <w:color w:val="000000"/>
          <w:sz w:val="28"/>
        </w:rPr>
        <w:t xml:space="preserve"> – </w:t>
      </w:r>
      <w:r>
        <w:rPr>
          <w:rFonts w:ascii="Times New Roman"/>
          <w:b w:val="false"/>
          <w:i w:val="false"/>
          <w:color w:val="000000"/>
          <w:sz w:val="28"/>
        </w:rPr>
        <w:t>284-баптарының</w:t>
      </w:r>
      <w:r>
        <w:rPr>
          <w:rFonts w:ascii="Times New Roman"/>
          <w:b w:val="false"/>
          <w:i w:val="false"/>
          <w:color w:val="000000"/>
          <w:sz w:val="28"/>
        </w:rPr>
        <w:t xml:space="preserve"> талаптары сақтала отырып тағайындалады және жүргізіледі.</w:t>
      </w:r>
    </w:p>
    <w:bookmarkEnd w:id="1500"/>
    <w:bookmarkStart w:name="z377" w:id="1501"/>
    <w:p>
      <w:pPr>
        <w:spacing w:after="0"/>
        <w:ind w:left="0"/>
        <w:jc w:val="both"/>
      </w:pPr>
      <w:r>
        <w:rPr>
          <w:rFonts w:ascii="Times New Roman"/>
          <w:b w:val="false"/>
          <w:i w:val="false"/>
          <w:color w:val="000000"/>
          <w:sz w:val="28"/>
        </w:rPr>
        <w:t>
      8. Екінші немесе реті бойынша келесі сараптама олардың біреуі – қосымша сараптамаға, ал өзгелері қайталама сараптамаға жататын бірнеше негіздер бойынша тағайындалса, осындай сараптама қайталама сараптама жүргізу қағидалары бойынша жүргізіледі.</w:t>
      </w:r>
    </w:p>
    <w:bookmarkEnd w:id="1501"/>
    <w:bookmarkStart w:name="z378" w:id="1502"/>
    <w:p>
      <w:pPr>
        <w:spacing w:after="0"/>
        <w:ind w:left="0"/>
        <w:jc w:val="left"/>
      </w:pPr>
      <w:r>
        <w:rPr>
          <w:rFonts w:ascii="Times New Roman"/>
          <w:b/>
          <w:i w:val="false"/>
          <w:color w:val="000000"/>
        </w:rPr>
        <w:t xml:space="preserve"> 36-тарау. СОТҚА ДЕЙІНГІ ТЕРГЕП-ТЕКСЕРУДІ ТОҚТАТУ ЖӘНЕ ҚАЙТА</w:t>
      </w:r>
      <w:r>
        <w:br/>
      </w:r>
      <w:r>
        <w:rPr>
          <w:rFonts w:ascii="Times New Roman"/>
          <w:b/>
          <w:i w:val="false"/>
          <w:color w:val="000000"/>
        </w:rPr>
        <w:t>БАСТАУ, КҮДІКТІГЕ, АЙЫПТАЛУШЫҒА ІЗДЕСТІРУ ЖАРИЯЛАУ, ЖОҒАЛҒАН ҚЫЛМЫСТЫҚ ІСТЕРДІ ҚАЛПЫНА КЕЛТІРУ</w:t>
      </w:r>
    </w:p>
    <w:bookmarkEnd w:id="1502"/>
    <w:p>
      <w:pPr>
        <w:spacing w:after="0"/>
        <w:ind w:left="0"/>
        <w:jc w:val="both"/>
      </w:pPr>
      <w:r>
        <w:rPr>
          <w:rFonts w:ascii="Times New Roman"/>
          <w:b/>
          <w:i w:val="false"/>
          <w:color w:val="000000"/>
          <w:sz w:val="28"/>
        </w:rPr>
        <w:t>288-бап. Сотқа дейінгі тергеп-тексеруді тоқтату туралы қаулы</w:t>
      </w:r>
    </w:p>
    <w:bookmarkStart w:name="z380" w:id="1503"/>
    <w:p>
      <w:pPr>
        <w:spacing w:after="0"/>
        <w:ind w:left="0"/>
        <w:jc w:val="both"/>
      </w:pPr>
      <w:r>
        <w:rPr>
          <w:rFonts w:ascii="Times New Roman"/>
          <w:b w:val="false"/>
          <w:i w:val="false"/>
          <w:color w:val="000000"/>
          <w:sz w:val="28"/>
        </w:rPr>
        <w:t>
      1. Сотқа дейінгі тергеп-тексеруді тоқтату туралы уәжді қаулы шығарылады.</w:t>
      </w:r>
    </w:p>
    <w:bookmarkEnd w:id="1503"/>
    <w:bookmarkStart w:name="z381" w:id="1504"/>
    <w:p>
      <w:pPr>
        <w:spacing w:after="0"/>
        <w:ind w:left="0"/>
        <w:jc w:val="both"/>
      </w:pPr>
      <w:r>
        <w:rPr>
          <w:rFonts w:ascii="Times New Roman"/>
          <w:b w:val="false"/>
          <w:i w:val="false"/>
          <w:color w:val="000000"/>
          <w:sz w:val="28"/>
        </w:rPr>
        <w:t>
      2. Қаулының кіріспе бөлігінде оны жасау уақыты мен орны, тоқтату туралы шешім қабылдаған адамның тегі және лауазымы көрсетіледі.</w:t>
      </w:r>
    </w:p>
    <w:bookmarkEnd w:id="1504"/>
    <w:bookmarkStart w:name="z382" w:id="1505"/>
    <w:p>
      <w:pPr>
        <w:spacing w:after="0"/>
        <w:ind w:left="0"/>
        <w:jc w:val="both"/>
      </w:pPr>
      <w:r>
        <w:rPr>
          <w:rFonts w:ascii="Times New Roman"/>
          <w:b w:val="false"/>
          <w:i w:val="false"/>
          <w:color w:val="000000"/>
          <w:sz w:val="28"/>
        </w:rPr>
        <w:t>
      3. Қаулының сипаттау-уәждеу бөлігінде қылмыстық құқық бұзушылық жасады деп күдік келтірілген адам туралы, күдіктің мәні, қылмыстық заңға сәйкес саралануы және қолданылған бұлтартпау шарасы көрсетіле отырып, қылмыстық істі тоқтатуға негіз болған мән-жайлар жазылады.</w:t>
      </w:r>
    </w:p>
    <w:bookmarkEnd w:id="1505"/>
    <w:bookmarkStart w:name="z383" w:id="1506"/>
    <w:p>
      <w:pPr>
        <w:spacing w:after="0"/>
        <w:ind w:left="0"/>
        <w:jc w:val="both"/>
      </w:pPr>
      <w:r>
        <w:rPr>
          <w:rFonts w:ascii="Times New Roman"/>
          <w:b w:val="false"/>
          <w:i w:val="false"/>
          <w:color w:val="000000"/>
          <w:sz w:val="28"/>
        </w:rPr>
        <w:t>
      4. Қаулының қарар бөлігінде сотқа дейінгі тергеп-тексеруді тоқтатуға негіз болған осы Кодекстің бабына (бөлігіне, тармағына) сілтеме жасала отырып, істі тоқтату туралы шешім, сондай-ақ бұлтартпау, мүлікке тыйым салу, лауазымынан уақытша шеттету, сөйлесулерді тыңдау мен жазу шарасының, процеске қатысушылардың құқықтарын шектейтін басқа да процестік мәжбүрлеу шараларының, тергеу және процестік әрекеттердің күшін жою, заттай дәлелдемелердің тағдыры туралы нұсқау, сондай-ақ егер қорғалатын адамға қатысты жеке қауіпсіздік шаралары қолданылған болса, олардың күшін жою немесе жүзеге асырылуын жалғастыру туралы шешім баяндалады.</w:t>
      </w:r>
    </w:p>
    <w:bookmarkEnd w:id="1506"/>
    <w:bookmarkStart w:name="z384" w:id="1507"/>
    <w:p>
      <w:pPr>
        <w:spacing w:after="0"/>
        <w:ind w:left="0"/>
        <w:jc w:val="both"/>
      </w:pPr>
      <w:r>
        <w:rPr>
          <w:rFonts w:ascii="Times New Roman"/>
          <w:b w:val="false"/>
          <w:i w:val="false"/>
          <w:color w:val="000000"/>
          <w:sz w:val="28"/>
        </w:rPr>
        <w:t>
      5. Іс бойынша бірнеше күдікті, айыпталушы тартылып отырса, ал тоқтатудың негізі барлық күдіктілерге, айыпталушыларға қатысты болмаса, қылмыстық қудалау тек жеке күдіктілерге, айыпталушыларға қатысты тоқтатылады.</w:t>
      </w:r>
    </w:p>
    <w:bookmarkEnd w:id="1507"/>
    <w:p>
      <w:pPr>
        <w:spacing w:after="0"/>
        <w:ind w:left="0"/>
        <w:jc w:val="both"/>
      </w:pPr>
      <w:r>
        <w:rPr>
          <w:rFonts w:ascii="Times New Roman"/>
          <w:b w:val="false"/>
          <w:i w:val="false"/>
          <w:color w:val="000000"/>
          <w:sz w:val="28"/>
        </w:rPr>
        <w:t>
      Жекелеген күдіктілерге, айыпталушыларға қатысты қылмыстық қудалауды тоқтату тиісті қылмыстық құқық бұзушылық бойынша анықталмаған өзге де адамдарға қатысты сотқа дейінгі тергеп-тексеруді жалғастыру үшін кедергі болып табылмайды.</w:t>
      </w:r>
    </w:p>
    <w:bookmarkStart w:name="z385" w:id="1508"/>
    <w:p>
      <w:pPr>
        <w:spacing w:after="0"/>
        <w:ind w:left="0"/>
        <w:jc w:val="both"/>
      </w:pPr>
      <w:r>
        <w:rPr>
          <w:rFonts w:ascii="Times New Roman"/>
          <w:b w:val="false"/>
          <w:i w:val="false"/>
          <w:color w:val="000000"/>
          <w:sz w:val="28"/>
        </w:rPr>
        <w:t xml:space="preserve">
      6. Сотқа дейінгі тергеп-тексеру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тармақтарында және үшінші бөлігінде көзделген негіздер бойынша тоқтатылған кезде өзіне қатысты осы шешім қабылданған адамның кінәлі еместігіне күмән келтіретін тұжырымдауларды қаулыға қосуға жол берілмейді.</w:t>
      </w:r>
    </w:p>
    <w:bookmarkEnd w:id="1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288-бапқа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289-бап. Сотқа дейінгі тергеп-тексеруді жүзеге асыратын адамның сотқа дейінгі тергеп-тексеру тоқтатылғаннан кейінгі әрекеттері</w:t>
      </w:r>
    </w:p>
    <w:bookmarkStart w:name="z387" w:id="1509"/>
    <w:p>
      <w:pPr>
        <w:spacing w:after="0"/>
        <w:ind w:left="0"/>
        <w:jc w:val="both"/>
      </w:pPr>
      <w:r>
        <w:rPr>
          <w:rFonts w:ascii="Times New Roman"/>
          <w:b w:val="false"/>
          <w:i w:val="false"/>
          <w:color w:val="000000"/>
          <w:sz w:val="28"/>
        </w:rPr>
        <w:t xml:space="preserve">
      1. Қылмыстық істі тоқтату туралы шешім қабылданған жағдайда сотқа дейінгі тергеп-тексеруді жүзеге асыратын адам бір тәулік ішінде қаулы мен қылмыстық істі прокурорға бекіту үшін жібереді. </w:t>
      </w:r>
    </w:p>
    <w:bookmarkEnd w:id="1509"/>
    <w:p>
      <w:pPr>
        <w:spacing w:after="0"/>
        <w:ind w:left="0"/>
        <w:jc w:val="both"/>
      </w:pPr>
      <w:r>
        <w:rPr>
          <w:rFonts w:ascii="Times New Roman"/>
          <w:b w:val="false"/>
          <w:i w:val="false"/>
          <w:color w:val="000000"/>
          <w:sz w:val="28"/>
        </w:rPr>
        <w:t>
      Қылмыстық іс бір бөлігінде не жекелеген күдіктілерді қылмыстық қудалау толық көлемде немесе бір бөлігінде тоқтатылған кезде прокурорға бекіту үшін қаулы жіберіледі.</w:t>
      </w:r>
    </w:p>
    <w:bookmarkStart w:name="z388" w:id="1510"/>
    <w:p>
      <w:pPr>
        <w:spacing w:after="0"/>
        <w:ind w:left="0"/>
        <w:jc w:val="both"/>
      </w:pPr>
      <w:r>
        <w:rPr>
          <w:rFonts w:ascii="Times New Roman"/>
          <w:b w:val="false"/>
          <w:i w:val="false"/>
          <w:color w:val="000000"/>
          <w:sz w:val="28"/>
        </w:rPr>
        <w:t>
      2. Прокурор бекіткен қаулы келіп түскеннен кейін сотқа дейінгі тергеп-тексеруді жүргізген адам күдіктіні, оның қорғаушысын, заңды өкілін, жәбірленушіні және оның өкілін, азаматтық талапкерді, азаматтық жауапкерді және олардың өкілдерін сотқа дейінгі тергеп-тексерудің тоқтатылғаны және оны тоқтату негіздері туралы хабардар етеді.</w:t>
      </w:r>
    </w:p>
    <w:bookmarkEnd w:id="1510"/>
    <w:p>
      <w:pPr>
        <w:spacing w:after="0"/>
        <w:ind w:left="0"/>
        <w:jc w:val="both"/>
      </w:pPr>
      <w:r>
        <w:rPr>
          <w:rFonts w:ascii="Times New Roman"/>
          <w:b w:val="false"/>
          <w:i w:val="false"/>
          <w:color w:val="000000"/>
          <w:sz w:val="28"/>
        </w:rPr>
        <w:t xml:space="preserve">
      Аталған адамдарға істің материалдарымен танысу құқығы және сотқа дейінгі тергеп-тексеруді тоқтату туралы қаулыға шағым жасау тәртібі түсіндіріледі. Осы адамдардың өтінішхаты бойынша оларға прокурор бекіткен сотқа дейінгі тергеп-тексеруді немесе қылмыстық қудалауды тоқтату туралы қаулының көшірмесі табыс етіледі.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289-бап жаңа редакцияда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290-бап. Прокурордың қылмыстық іс тоқтатылған кездегі әрекеттері</w:t>
      </w:r>
    </w:p>
    <w:bookmarkStart w:name="z3462" w:id="1511"/>
    <w:p>
      <w:pPr>
        <w:spacing w:after="0"/>
        <w:ind w:left="0"/>
        <w:jc w:val="both"/>
      </w:pPr>
      <w:r>
        <w:rPr>
          <w:rFonts w:ascii="Times New Roman"/>
          <w:b w:val="false"/>
          <w:i w:val="false"/>
          <w:color w:val="000000"/>
          <w:sz w:val="28"/>
        </w:rPr>
        <w:t xml:space="preserve">
      1. Келіп түскен қылмыстық істі оны тоқтату туралы қаулымен бірге немесе қылмыстық істі бір бөлігінде не жекелеген күдіктілерді қылмыстық қудалауды тоқтату туралы қаулыны зерделеу нәтижелері бойынша прокурор олар келіп түскен кезден бастап он тәулік ішінде мынадай шешімдердің бірін қабылдайды: </w:t>
      </w:r>
    </w:p>
    <w:bookmarkEnd w:id="1511"/>
    <w:p>
      <w:pPr>
        <w:spacing w:after="0"/>
        <w:ind w:left="0"/>
        <w:jc w:val="both"/>
      </w:pPr>
      <w:r>
        <w:rPr>
          <w:rFonts w:ascii="Times New Roman"/>
          <w:b w:val="false"/>
          <w:i w:val="false"/>
          <w:color w:val="000000"/>
          <w:sz w:val="28"/>
        </w:rPr>
        <w:t>
      1) қылмыстық істі не қылмыстық қудалауды толық көлемде немесе бір бөлігінде тоқтату туралы қаулыны бекітеді;</w:t>
      </w:r>
    </w:p>
    <w:p>
      <w:pPr>
        <w:spacing w:after="0"/>
        <w:ind w:left="0"/>
        <w:jc w:val="both"/>
      </w:pPr>
      <w:r>
        <w:rPr>
          <w:rFonts w:ascii="Times New Roman"/>
          <w:b w:val="false"/>
          <w:i w:val="false"/>
          <w:color w:val="000000"/>
          <w:sz w:val="28"/>
        </w:rPr>
        <w:t>
      2) уәжді қаулымен қаулыны бекітуден бас тартады және қажетті тергеу және процестік әрекеттерді жүргізу туралы көрсете отырып, оны сотқа дейінгі тергеп-тексеруді жүзеге асыратын адамға қайтарады;</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36-баптарында</w:t>
      </w:r>
      <w:r>
        <w:rPr>
          <w:rFonts w:ascii="Times New Roman"/>
          <w:b w:val="false"/>
          <w:i w:val="false"/>
          <w:color w:val="000000"/>
          <w:sz w:val="28"/>
        </w:rPr>
        <w:t xml:space="preserve"> көзделген өзге де негіздер бойынша қылмыстық істі не қылмыстық қудалауды толық көлемде немесе бір бөлігінде тоқтатады. </w:t>
      </w:r>
    </w:p>
    <w:bookmarkStart w:name="z3463" w:id="1512"/>
    <w:p>
      <w:pPr>
        <w:spacing w:after="0"/>
        <w:ind w:left="0"/>
        <w:jc w:val="both"/>
      </w:pPr>
      <w:r>
        <w:rPr>
          <w:rFonts w:ascii="Times New Roman"/>
          <w:b w:val="false"/>
          <w:i w:val="false"/>
          <w:color w:val="000000"/>
          <w:sz w:val="28"/>
        </w:rPr>
        <w:t>
      2. Осы баптың бірінші бөлігінің 1) және 3) тармақтарында көзделген шешімдер қабылданған жағдайда қаулы сотқа дейінгі тергеп-тексеруді жүргізген адамға мүдделі адамдарды хабардар ету, сондай-ақ заттай дәлелдемелердің тағдыры, бұлтартпау шараларының, мүлікке тыйым салудың, лауазымнан уақытша шеттетудің, басқа да процестік мәжбүрлеу шараларының күшін жою, қауіпсіздік шараларының күшін жою немесе оларды одан әрі жүзеге асыру туралы шешімдерді орындау үшін жіберіледі.</w:t>
      </w:r>
    </w:p>
    <w:bookmarkEnd w:id="1512"/>
    <w:p>
      <w:pPr>
        <w:spacing w:after="0"/>
        <w:ind w:left="0"/>
        <w:jc w:val="both"/>
      </w:pPr>
      <w:r>
        <w:rPr>
          <w:rFonts w:ascii="Times New Roman"/>
          <w:b w:val="false"/>
          <w:i w:val="false"/>
          <w:color w:val="000000"/>
          <w:sz w:val="28"/>
        </w:rPr>
        <w:t>
      Күдіктіге қатысты таңдап алынған күзетпен ұстау түріндегі бұлтартпау шарасының күші жойылған жағдайда прокурор қаулының көшірмесін дереу күзетпен ұстау орнының әкімшілігіне орындау үшін жібереді.</w:t>
      </w:r>
    </w:p>
    <w:bookmarkStart w:name="z3464" w:id="1513"/>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289-бабының</w:t>
      </w:r>
      <w:r>
        <w:rPr>
          <w:rFonts w:ascii="Times New Roman"/>
          <w:b w:val="false"/>
          <w:i w:val="false"/>
          <w:color w:val="000000"/>
          <w:sz w:val="28"/>
        </w:rPr>
        <w:t xml:space="preserve"> екінші бөлігінде көрсетілген адамдардың өтінішхаты бойынша прокурор оларға тоқтатылған қылмыстық істің материалдарымен танысу мүмкіндігін қамтамасыз етеді.</w:t>
      </w:r>
    </w:p>
    <w:bookmarkEnd w:id="1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290-бап жаңа редакцияда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291-бап. Тоқтатылған сотқа дейінгі тергеп-тексеруді немесе қылмыстық қудалауды қайта бастау</w:t>
      </w:r>
    </w:p>
    <w:bookmarkStart w:name="z392" w:id="1514"/>
    <w:p>
      <w:pPr>
        <w:spacing w:after="0"/>
        <w:ind w:left="0"/>
        <w:jc w:val="both"/>
      </w:pPr>
      <w:r>
        <w:rPr>
          <w:rFonts w:ascii="Times New Roman"/>
          <w:b w:val="false"/>
          <w:i w:val="false"/>
          <w:color w:val="000000"/>
          <w:sz w:val="28"/>
        </w:rPr>
        <w:t>
      1. Сотқа дейінгі тергеп-тексеруді немесе қылмыстық қудалауды ол тоқтатылғаннан кейін қайта бастау прокурор не сот оны тоқтату туралы қаулының күшін жойғаннан кейін жүзеге асырылады.</w:t>
      </w:r>
    </w:p>
    <w:bookmarkEnd w:id="1514"/>
    <w:p>
      <w:pPr>
        <w:spacing w:after="0"/>
        <w:ind w:left="0"/>
        <w:jc w:val="both"/>
      </w:pPr>
      <w:r>
        <w:rPr>
          <w:rFonts w:ascii="Times New Roman"/>
          <w:b w:val="false"/>
          <w:i w:val="false"/>
          <w:color w:val="000000"/>
          <w:sz w:val="28"/>
        </w:rPr>
        <w:t>
      Кінәні мойындау және заңсыз иемденілген активтерді қайтару туралы процестік келісімнің шарттары орындалмаған кезде сотқа дейінгі тергеп-тексеруді немесе қылмыстық қудалауды тоқтату туралы қаулы шығарған сот прокурордың өтінішхаты бойынша осындай қаулының күшін жояды.</w:t>
      </w:r>
    </w:p>
    <w:bookmarkStart w:name="z393" w:id="1515"/>
    <w:p>
      <w:pPr>
        <w:spacing w:after="0"/>
        <w:ind w:left="0"/>
        <w:jc w:val="both"/>
      </w:pPr>
      <w:r>
        <w:rPr>
          <w:rFonts w:ascii="Times New Roman"/>
          <w:b w:val="false"/>
          <w:i w:val="false"/>
          <w:color w:val="000000"/>
          <w:sz w:val="28"/>
        </w:rPr>
        <w:t>
      2. Іс бойынша іс жүргізудің қайта басталғаны туралы күдікті, айыпталушы, олардың қорғаушылары, жәбірленуші және оның өкілі, заматтық талапкер, азаматтық жауапкер немесе олардың өкілдері, сондай-ақ өздерінің арызы бойынша сотқа дейінгі тергеп-тексеру басталған адам немесе ұйым жазбаша хабардар етіледі.</w:t>
      </w:r>
    </w:p>
    <w:bookmarkEnd w:id="1515"/>
    <w:bookmarkStart w:name="z394" w:id="1516"/>
    <w:p>
      <w:pPr>
        <w:spacing w:after="0"/>
        <w:ind w:left="0"/>
        <w:jc w:val="both"/>
      </w:pPr>
      <w:r>
        <w:rPr>
          <w:rFonts w:ascii="Times New Roman"/>
          <w:b w:val="false"/>
          <w:i w:val="false"/>
          <w:color w:val="000000"/>
          <w:sz w:val="28"/>
        </w:rPr>
        <w:t>
      3. Сотқа дейінгі тергеп-тексеруді қайта бастау, егер адамды қылмыстық жауаптылыққа тартудың ескіру мерзімі аяқталмаса ғана орын алуы мүмкін.</w:t>
      </w:r>
    </w:p>
    <w:bookmarkEnd w:id="1516"/>
    <w:bookmarkStart w:name="z395" w:id="1517"/>
    <w:p>
      <w:pPr>
        <w:spacing w:after="0"/>
        <w:ind w:left="0"/>
        <w:jc w:val="both"/>
      </w:pPr>
      <w:r>
        <w:rPr>
          <w:rFonts w:ascii="Times New Roman"/>
          <w:b w:val="false"/>
          <w:i w:val="false"/>
          <w:color w:val="000000"/>
          <w:sz w:val="28"/>
        </w:rPr>
        <w:t>
      4. Сотқа дейінгі тергеп-тексеру осы баптың ережелеріне сәйкес қайта басталған жағдайда, прокурор күзетпен ұстауды немесе үйқамақты қоспағанда, уәжді қаулысымен бұлтартпау шарасын таңдауға құқылы.</w:t>
      </w:r>
    </w:p>
    <w:bookmarkEnd w:id="1517"/>
    <w:bookmarkStart w:name="z396" w:id="1518"/>
    <w:p>
      <w:pPr>
        <w:spacing w:after="0"/>
        <w:ind w:left="0"/>
        <w:jc w:val="both"/>
      </w:pPr>
      <w:r>
        <w:rPr>
          <w:rFonts w:ascii="Times New Roman"/>
          <w:b w:val="false"/>
          <w:i w:val="false"/>
          <w:color w:val="000000"/>
          <w:sz w:val="28"/>
        </w:rPr>
        <w:t xml:space="preserve">
      5. Егер прокурор күзетпен ұстау немесе үйқамақ түрінде бұлтартпау шарасын таңдау қажет деп тапса, ол тиісінше осы Кодекстің </w:t>
      </w:r>
      <w:r>
        <w:rPr>
          <w:rFonts w:ascii="Times New Roman"/>
          <w:b w:val="false"/>
          <w:i w:val="false"/>
          <w:color w:val="000000"/>
          <w:sz w:val="28"/>
        </w:rPr>
        <w:t>146</w:t>
      </w:r>
      <w:r>
        <w:rPr>
          <w:rFonts w:ascii="Times New Roman"/>
          <w:b w:val="false"/>
          <w:i w:val="false"/>
          <w:color w:val="000000"/>
          <w:sz w:val="28"/>
        </w:rPr>
        <w:t xml:space="preserve"> және </w:t>
      </w:r>
      <w:r>
        <w:rPr>
          <w:rFonts w:ascii="Times New Roman"/>
          <w:b w:val="false"/>
          <w:i w:val="false"/>
          <w:color w:val="000000"/>
          <w:sz w:val="28"/>
        </w:rPr>
        <w:t>147-баптарын</w:t>
      </w:r>
      <w:r>
        <w:rPr>
          <w:rFonts w:ascii="Times New Roman"/>
          <w:b w:val="false"/>
          <w:i w:val="false"/>
          <w:color w:val="000000"/>
          <w:sz w:val="28"/>
        </w:rPr>
        <w:t xml:space="preserve"> басшылыққа алады.</w:t>
      </w:r>
    </w:p>
    <w:bookmarkEnd w:id="1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291-бапқа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292-бап. Күдіктіге, айыпталушыға іздестіру жариялау</w:t>
      </w:r>
    </w:p>
    <w:bookmarkStart w:name="z398" w:id="1519"/>
    <w:p>
      <w:pPr>
        <w:spacing w:after="0"/>
        <w:ind w:left="0"/>
        <w:jc w:val="both"/>
      </w:pPr>
      <w:r>
        <w:rPr>
          <w:rFonts w:ascii="Times New Roman"/>
          <w:b w:val="false"/>
          <w:i w:val="false"/>
          <w:color w:val="000000"/>
          <w:sz w:val="28"/>
        </w:rPr>
        <w:t>
      1. Күдіктіні, айыпталушыны іздестіру оның тұрған жерін анықтау, ұстап алу және сотқа дейінгі тергеп-тексеруді жүзеге асыратын органның қарауына беру шараларын қолдануды көздейді.</w:t>
      </w:r>
    </w:p>
    <w:bookmarkEnd w:id="1519"/>
    <w:p>
      <w:pPr>
        <w:spacing w:after="0"/>
        <w:ind w:left="0"/>
        <w:jc w:val="both"/>
      </w:pPr>
      <w:r>
        <w:rPr>
          <w:rFonts w:ascii="Times New Roman"/>
          <w:b w:val="false"/>
          <w:i w:val="false"/>
          <w:color w:val="000000"/>
          <w:sz w:val="28"/>
        </w:rPr>
        <w:t>
      Күдіктінің іс-әрекетін саралау туралы қаулы шығарылғаннан кейін оған қатысты, сондай-ақ айыпталушыға қатысты іздестіру жариялануы мүмкін.</w:t>
      </w:r>
    </w:p>
    <w:p>
      <w:pPr>
        <w:spacing w:after="0"/>
        <w:ind w:left="0"/>
        <w:jc w:val="both"/>
      </w:pPr>
      <w:r>
        <w:rPr>
          <w:rFonts w:ascii="Times New Roman"/>
          <w:b w:val="false"/>
          <w:i w:val="false"/>
          <w:color w:val="000000"/>
          <w:sz w:val="28"/>
        </w:rPr>
        <w:t>
      Сотқа дейінгі тергеп-тексеруді жүзеге асыратын адам күдіктіге, айыпталушыға іздестіру жариялау туралы қаулы шығарады, онда олардың жеке басы туралы белгілі болған барлық мәліметтер, іздестіруді жүргізу негіздері көрсетіледі және іздестіру жүргізуді анықтау органдарына тапсырады.</w:t>
      </w:r>
    </w:p>
    <w:bookmarkStart w:name="z399" w:id="1520"/>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136-бабында</w:t>
      </w:r>
      <w:r>
        <w:rPr>
          <w:rFonts w:ascii="Times New Roman"/>
          <w:b w:val="false"/>
          <w:i w:val="false"/>
          <w:color w:val="000000"/>
          <w:sz w:val="28"/>
        </w:rPr>
        <w:t xml:space="preserve"> көрсетілген негіздер болған кезде іздестіру жарияланған күдіктіге, айыпталушыға қатысты ол табылған жағдайда бұлтартпау шарасы таңдалуы мүмкін. Осы Кодекстің </w:t>
      </w:r>
      <w:r>
        <w:rPr>
          <w:rFonts w:ascii="Times New Roman"/>
          <w:b w:val="false"/>
          <w:i w:val="false"/>
          <w:color w:val="000000"/>
          <w:sz w:val="28"/>
        </w:rPr>
        <w:t>147-бабында</w:t>
      </w:r>
      <w:r>
        <w:rPr>
          <w:rFonts w:ascii="Times New Roman"/>
          <w:b w:val="false"/>
          <w:i w:val="false"/>
          <w:color w:val="000000"/>
          <w:sz w:val="28"/>
        </w:rPr>
        <w:t xml:space="preserve"> көзделген жағдайларда тергеу судьясының санкциясы бойынша күзетпен ұстау түрінде бұлтартпау шарасы қолданылуы мүмкін.</w:t>
      </w:r>
    </w:p>
    <w:bookmarkEnd w:id="1520"/>
    <w:p>
      <w:pPr>
        <w:spacing w:after="0"/>
        <w:ind w:left="0"/>
        <w:jc w:val="both"/>
      </w:pPr>
      <w:r>
        <w:rPr>
          <w:rFonts w:ascii="Times New Roman"/>
          <w:b w:val="false"/>
          <w:i w:val="false"/>
          <w:color w:val="000000"/>
          <w:sz w:val="28"/>
        </w:rPr>
        <w:t>
      Іздестіріліп жатқан адамға қатысты бұлтарпау шарасын таңдау туралы қаулы, сондай-ақ тиісті жағдайларда оны санкциялау туралы соттың қаулысы іздестіруді жүзеге асыратын органға жіберіледі.</w:t>
      </w:r>
    </w:p>
    <w:bookmarkStart w:name="z400" w:id="1521"/>
    <w:p>
      <w:pPr>
        <w:spacing w:after="0"/>
        <w:ind w:left="0"/>
        <w:jc w:val="both"/>
      </w:pPr>
      <w:r>
        <w:rPr>
          <w:rFonts w:ascii="Times New Roman"/>
          <w:b w:val="false"/>
          <w:i w:val="false"/>
          <w:color w:val="000000"/>
          <w:sz w:val="28"/>
        </w:rPr>
        <w:t>
      3. Күдікті, айыпталушы анықталған жағдайда, ол осы Кодекстің 131-бабында белгіленген тәртіппен ұстап алынуы мүмкін.</w:t>
      </w:r>
    </w:p>
    <w:bookmarkEnd w:id="1521"/>
    <w:bookmarkStart w:name="z401" w:id="1522"/>
    <w:p>
      <w:pPr>
        <w:spacing w:after="0"/>
        <w:ind w:left="0"/>
        <w:jc w:val="both"/>
      </w:pPr>
      <w:r>
        <w:rPr>
          <w:rFonts w:ascii="Times New Roman"/>
          <w:b w:val="false"/>
          <w:i w:val="false"/>
          <w:color w:val="000000"/>
          <w:sz w:val="28"/>
        </w:rPr>
        <w:t>
      4. Халықаралық іздестіру жариялау үшін негіздер болған кезде қылмыстық қудалау органы күдіктіге, айыпталушыға халықаралық іздестіру жариялау туралы жеке қаулы шығарады.</w:t>
      </w:r>
    </w:p>
    <w:bookmarkEnd w:id="1522"/>
    <w:p>
      <w:pPr>
        <w:spacing w:after="0"/>
        <w:ind w:left="0"/>
        <w:jc w:val="both"/>
      </w:pPr>
      <w:r>
        <w:rPr>
          <w:rFonts w:ascii="Times New Roman"/>
          <w:b w:val="false"/>
          <w:i w:val="false"/>
          <w:color w:val="000000"/>
          <w:sz w:val="28"/>
        </w:rPr>
        <w:t>
      Халықаралық іздестіру жариялау туралы қаулыны санкциялау осы Кодекстің 56-бабының екінші бөлігінде көзделген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292-бапқа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293-бап. Жоғалған қылмыстық істі не оның материалдарын қалпына келтіру</w:t>
      </w:r>
    </w:p>
    <w:bookmarkStart w:name="z403" w:id="1523"/>
    <w:p>
      <w:pPr>
        <w:spacing w:after="0"/>
        <w:ind w:left="0"/>
        <w:jc w:val="both"/>
      </w:pPr>
      <w:r>
        <w:rPr>
          <w:rFonts w:ascii="Times New Roman"/>
          <w:b w:val="false"/>
          <w:i w:val="false"/>
          <w:color w:val="000000"/>
          <w:sz w:val="28"/>
        </w:rPr>
        <w:t>
      1. Жоғалған қылмыстық істі не оның материалдарын қалпына келтіру – прокурордың, сотқа дейінгі тергеп-тексеруді жүзеге асыратын адамның қаулысы бойынша, ал қылмыстық іс немесе материалдар сот ісін жүргізу барысында жоғалған жағдайда прокурорға орындау үшін жіберілетін сот шешімі бойынша жүргізіледі.</w:t>
      </w:r>
    </w:p>
    <w:bookmarkEnd w:id="1523"/>
    <w:bookmarkStart w:name="z404" w:id="1524"/>
    <w:p>
      <w:pPr>
        <w:spacing w:after="0"/>
        <w:ind w:left="0"/>
        <w:jc w:val="both"/>
      </w:pPr>
      <w:r>
        <w:rPr>
          <w:rFonts w:ascii="Times New Roman"/>
          <w:b w:val="false"/>
          <w:i w:val="false"/>
          <w:color w:val="000000"/>
          <w:sz w:val="28"/>
        </w:rPr>
        <w:t>
      2. Қылмыстық істі қалпына келтіру осы Кодексте белгіленген тәртіппен дәлелдемелер деп танылуы мүмкін қылмыстық іс материалдарының сақталған көшірмелері, оның ішінде электрондық немесе қағаз жеткізгіштердегі мәліметтер бойынша не қылмыстық процесті жүргізетін органның процестік әрекеттер жүргізу арқылы, сондай-ақ ақпараттық-есепке алу құжаттарының, өзге қажетті материалдардың негізінде жүргізіледі.</w:t>
      </w:r>
    </w:p>
    <w:bookmarkEnd w:id="1524"/>
    <w:bookmarkStart w:name="z405" w:id="1525"/>
    <w:p>
      <w:pPr>
        <w:spacing w:after="0"/>
        <w:ind w:left="0"/>
        <w:jc w:val="both"/>
      </w:pPr>
      <w:r>
        <w:rPr>
          <w:rFonts w:ascii="Times New Roman"/>
          <w:b w:val="false"/>
          <w:i w:val="false"/>
          <w:color w:val="000000"/>
          <w:sz w:val="28"/>
        </w:rPr>
        <w:t xml:space="preserve">
      3. Қылмыстық істі қалпына келтіру кезінде анықтау, алдын ала тергеу және күзетпен ұстау мерзімдері осы Кодекстің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192-баптарында</w:t>
      </w:r>
      <w:r>
        <w:rPr>
          <w:rFonts w:ascii="Times New Roman"/>
          <w:b w:val="false"/>
          <w:i w:val="false"/>
          <w:color w:val="000000"/>
          <w:sz w:val="28"/>
        </w:rPr>
        <w:t xml:space="preserve"> белгіленген тәртіппен есептеледі.</w:t>
      </w:r>
    </w:p>
    <w:bookmarkEnd w:id="1525"/>
    <w:bookmarkStart w:name="z406" w:id="1526"/>
    <w:p>
      <w:pPr>
        <w:spacing w:after="0"/>
        <w:ind w:left="0"/>
        <w:jc w:val="both"/>
      </w:pPr>
      <w:r>
        <w:rPr>
          <w:rFonts w:ascii="Times New Roman"/>
          <w:b w:val="false"/>
          <w:i w:val="false"/>
          <w:color w:val="000000"/>
          <w:sz w:val="28"/>
        </w:rPr>
        <w:t>
      4. Егер жоғалған қылмыстық іс бойынша күзетпен ұстаудың шекті мерзімі өтіп кетсе, күдікті дереу босатылуға жатады.</w:t>
      </w:r>
    </w:p>
    <w:bookmarkEnd w:id="1526"/>
    <w:bookmarkStart w:name="z407" w:id="1527"/>
    <w:p>
      <w:pPr>
        <w:spacing w:after="0"/>
        <w:ind w:left="0"/>
        <w:jc w:val="left"/>
      </w:pPr>
      <w:r>
        <w:rPr>
          <w:rFonts w:ascii="Times New Roman"/>
          <w:b/>
          <w:i w:val="false"/>
          <w:color w:val="000000"/>
        </w:rPr>
        <w:t xml:space="preserve"> 37-тарау. ТЕРГЕУ ӘРЕКЕТТЕРІН ЖҮРГІЗУДІҢ АЯҚТАЛҒАНЫ ТУРАЛЫ</w:t>
      </w:r>
      <w:r>
        <w:br/>
      </w:r>
      <w:r>
        <w:rPr>
          <w:rFonts w:ascii="Times New Roman"/>
          <w:b/>
          <w:i w:val="false"/>
          <w:color w:val="000000"/>
        </w:rPr>
        <w:t>ХАБАРЛАУ ЖӘНЕ ҚЫЛМЫСТЫҚ ПРОЦЕСКЕ ҚАТЫСУШЫЛАРДЫ ҚЫЛМЫСТЫҚ ІСТІҢ</w:t>
      </w:r>
      <w:r>
        <w:br/>
      </w:r>
      <w:r>
        <w:rPr>
          <w:rFonts w:ascii="Times New Roman"/>
          <w:b/>
          <w:i w:val="false"/>
          <w:color w:val="000000"/>
        </w:rPr>
        <w:t>МАТЕРИАЛДАРЫМЕН ТАНЫСТЫРУ</w:t>
      </w:r>
    </w:p>
    <w:bookmarkEnd w:id="1527"/>
    <w:p>
      <w:pPr>
        <w:spacing w:after="0"/>
        <w:ind w:left="0"/>
        <w:jc w:val="both"/>
      </w:pPr>
      <w:r>
        <w:rPr>
          <w:rFonts w:ascii="Times New Roman"/>
          <w:b/>
          <w:i w:val="false"/>
          <w:color w:val="000000"/>
          <w:sz w:val="28"/>
        </w:rPr>
        <w:t>294-бап. Тергеу әрекеттерін жүргізудің аяқталғаны және қылмыстық істің материалдарымен танысу құқығын түсіндіру туралы хабарлау</w:t>
      </w:r>
    </w:p>
    <w:bookmarkStart w:name="z409" w:id="1528"/>
    <w:p>
      <w:pPr>
        <w:spacing w:after="0"/>
        <w:ind w:left="0"/>
        <w:jc w:val="both"/>
      </w:pPr>
      <w:r>
        <w:rPr>
          <w:rFonts w:ascii="Times New Roman"/>
          <w:b w:val="false"/>
          <w:i w:val="false"/>
          <w:color w:val="000000"/>
          <w:sz w:val="28"/>
        </w:rPr>
        <w:t xml:space="preserve">
      1. Сотқа дейінгі тергеп-тексеруді жүзеге асыратын адам қылмыстық іс бойынша осы Кодекстің </w:t>
      </w:r>
      <w:r>
        <w:rPr>
          <w:rFonts w:ascii="Times New Roman"/>
          <w:b w:val="false"/>
          <w:i w:val="false"/>
          <w:color w:val="000000"/>
          <w:sz w:val="28"/>
        </w:rPr>
        <w:t>113-бабының</w:t>
      </w:r>
      <w:r>
        <w:rPr>
          <w:rFonts w:ascii="Times New Roman"/>
          <w:b w:val="false"/>
          <w:i w:val="false"/>
          <w:color w:val="000000"/>
          <w:sz w:val="28"/>
        </w:rPr>
        <w:t xml:space="preserve"> талаптарына сәйкес дәлелденуге жататын барлық мән-жайлардың анықталғанын мойындап, күдіктіні, егер оның қорғаушысы, заңды өкілі іске қатысып отырған болса, оларды, сондай-ақ жәбірленушіні, оның өкілін, азаматтық талапкерді, азаматтық жауапкерді, олардың өкілдерін іс бойынша тергеу әрекеттерін жүргізудің аяқталғаны туралы жазбаша түрде хабардар етеді.</w:t>
      </w:r>
    </w:p>
    <w:bookmarkEnd w:id="1528"/>
    <w:p>
      <w:pPr>
        <w:spacing w:after="0"/>
        <w:ind w:left="0"/>
        <w:jc w:val="both"/>
      </w:pPr>
      <w:r>
        <w:rPr>
          <w:rFonts w:ascii="Times New Roman"/>
          <w:b w:val="false"/>
          <w:i w:val="false"/>
          <w:color w:val="000000"/>
          <w:sz w:val="28"/>
        </w:rPr>
        <w:t>
      Осы баптың бірінші бөлігінің бірінші абзацында көрсетілген адамдарды хабардар етумен бір мезгілде оларға қылмыстық іс материалдарымен танысу, қосымша тергеу әрекеттерін жүргізу не басқа процестік шешімдер қабылдау туралы өтінішхаттарды мәлімдеу құқығы түсіндіріледі. Хабарламада, сондай-ақ, танысу орны және олар қылмыстық іс материалдарымен таныса алатын мерзім қамтылады.</w:t>
      </w:r>
    </w:p>
    <w:bookmarkStart w:name="z410" w:id="1529"/>
    <w:p>
      <w:pPr>
        <w:spacing w:after="0"/>
        <w:ind w:left="0"/>
        <w:jc w:val="both"/>
      </w:pPr>
      <w:r>
        <w:rPr>
          <w:rFonts w:ascii="Times New Roman"/>
          <w:b w:val="false"/>
          <w:i w:val="false"/>
          <w:color w:val="000000"/>
          <w:sz w:val="28"/>
        </w:rPr>
        <w:t>
      2. Егер қылмыстық іс бойынша тергеу әрекеттерін жүргізуді аяқтау кезінде не күдіктінің және оның қорғаушысының іс материалдарымен танысу кезеңінде күзетпен ұстау мерзімдері бітсе, сотқа дейінгі тергеп-тексеруді жүзеге асыратын адам қылмыстық іс материалдарымен танысу кезеңінде күдіктіні күзетпен ұстау мерзімін санкциялау туралы өтінішхатты соттың алдында қозғау туралы қаулы шығарады.</w:t>
      </w:r>
    </w:p>
    <w:bookmarkEnd w:id="1529"/>
    <w:p>
      <w:pPr>
        <w:spacing w:after="0"/>
        <w:ind w:left="0"/>
        <w:jc w:val="both"/>
      </w:pPr>
      <w:r>
        <w:rPr>
          <w:rFonts w:ascii="Times New Roman"/>
          <w:b w:val="false"/>
          <w:i w:val="false"/>
          <w:color w:val="000000"/>
          <w:sz w:val="28"/>
        </w:rPr>
        <w:t xml:space="preserve">
      Күдіктіні күзетпен ұстауда болу мерзімін санкциялау осы Кодекстің </w:t>
      </w:r>
      <w:r>
        <w:rPr>
          <w:rFonts w:ascii="Times New Roman"/>
          <w:b w:val="false"/>
          <w:i w:val="false"/>
          <w:color w:val="000000"/>
          <w:sz w:val="28"/>
        </w:rPr>
        <w:t>152-бабында</w:t>
      </w:r>
      <w:r>
        <w:rPr>
          <w:rFonts w:ascii="Times New Roman"/>
          <w:b w:val="false"/>
          <w:i w:val="false"/>
          <w:color w:val="000000"/>
          <w:sz w:val="28"/>
        </w:rPr>
        <w:t xml:space="preserve"> көзделген тәртіппен жүзеге асырылады.</w:t>
      </w:r>
    </w:p>
    <w:bookmarkStart w:name="z411" w:id="1530"/>
    <w:p>
      <w:pPr>
        <w:spacing w:after="0"/>
        <w:ind w:left="0"/>
        <w:jc w:val="both"/>
      </w:pPr>
      <w:r>
        <w:rPr>
          <w:rFonts w:ascii="Times New Roman"/>
          <w:b w:val="false"/>
          <w:i w:val="false"/>
          <w:color w:val="000000"/>
          <w:sz w:val="28"/>
        </w:rPr>
        <w:t>
      3. Сотқа дейінгі тергеп-тексеруді жүзеге асыратын адам осы Кодекстің 307-бабының бірінші бөлігінде көрсетілген қылмыстық құқық бұзушылықтар бойынша кәмелетке толмаған күдіктінің немесе кәмелетке толмаған жәбірленушінің мүдделерін білдіретін тарапқа кәмелетке толмағандардың істері жөніндегі мамандандырылған ауданаралық соттың соттылығына жататын істі аудандық және оған теңестірілген сотта қарату құқығын түсіндіруге міндетті.</w:t>
      </w:r>
    </w:p>
    <w:bookmarkEnd w:id="1530"/>
    <w:bookmarkStart w:name="z412" w:id="1531"/>
    <w:p>
      <w:pPr>
        <w:spacing w:after="0"/>
        <w:ind w:left="0"/>
        <w:jc w:val="both"/>
      </w:pPr>
      <w:r>
        <w:rPr>
          <w:rFonts w:ascii="Times New Roman"/>
          <w:b w:val="false"/>
          <w:i w:val="false"/>
          <w:color w:val="000000"/>
          <w:sz w:val="28"/>
        </w:rPr>
        <w:t>
      4. Сотқа дейінгі тергеп-тексеруді жүзеге асыратын адам процеске қатысушының қылмыстық іс материалдарымен танысқаны туралы хаттама жасайды. Күдіктінің немесе оның қорғаушысының өтінуі бойынша қылмыстық іс материалдармен танысу бір уақытта жүргізілуі мүмкін, ол туралы біртұтас хаттама жасалады.</w:t>
      </w:r>
    </w:p>
    <w:bookmarkEnd w:id="1531"/>
    <w:p>
      <w:pPr>
        <w:spacing w:after="0"/>
        <w:ind w:left="0"/>
        <w:jc w:val="both"/>
      </w:pPr>
      <w:r>
        <w:rPr>
          <w:rFonts w:ascii="Times New Roman"/>
          <w:b w:val="false"/>
          <w:i w:val="false"/>
          <w:color w:val="000000"/>
          <w:sz w:val="28"/>
        </w:rPr>
        <w:t>
      Күдікті қылмыстық іс материалдарымен танысудан бас тартқан жағдайда, ол туралы хаттамада белгі жасалады.</w:t>
      </w:r>
    </w:p>
    <w:p>
      <w:pPr>
        <w:spacing w:after="0"/>
        <w:ind w:left="0"/>
        <w:jc w:val="both"/>
      </w:pPr>
      <w:r>
        <w:rPr>
          <w:rFonts w:ascii="Times New Roman"/>
          <w:b w:val="false"/>
          <w:i w:val="false"/>
          <w:color w:val="000000"/>
          <w:sz w:val="28"/>
        </w:rPr>
        <w:t>
      Егер күдіктінің қорғаушысы, заңды өкілі, жәбірленуші, жәбірленушінің, азаматтық талапкердің, азаматтық жауапкердің өкілдері белгіленген уақытта танысуға дәлелді себептер бойынша келе алмаса, сотқа дейінгі тергеп-тексеруді жүзеге асыратын адам танысуды бес тәуліктен аспайтын мерзімге кейінге қалдырады.</w:t>
      </w:r>
    </w:p>
    <w:p>
      <w:pPr>
        <w:spacing w:after="0"/>
        <w:ind w:left="0"/>
        <w:jc w:val="both"/>
      </w:pPr>
      <w:r>
        <w:rPr>
          <w:rFonts w:ascii="Times New Roman"/>
          <w:b w:val="false"/>
          <w:i w:val="false"/>
          <w:color w:val="000000"/>
          <w:sz w:val="28"/>
        </w:rPr>
        <w:t>
      Осы мерзім ішінде күдіктінің қорғаушысы немесе жәбірленушінің өкілі келмеген жағдайда, сотқа дейінгі тергеп-тексеруді жүзеге асыратын адам басқа қорғаушының немесе өкілдің келуі үшін шара қолданады.</w:t>
      </w:r>
    </w:p>
    <w:p>
      <w:pPr>
        <w:spacing w:after="0"/>
        <w:ind w:left="0"/>
        <w:jc w:val="both"/>
      </w:pPr>
      <w:r>
        <w:rPr>
          <w:rFonts w:ascii="Times New Roman"/>
          <w:b/>
          <w:i w:val="false"/>
          <w:color w:val="000000"/>
          <w:sz w:val="28"/>
        </w:rPr>
        <w:t>295-бап. Жәбірленушіні, азаматтық талапкерді, азаматтық жауапкерді және олардың өкілдерін іс материалдарымен таныстыру</w:t>
      </w:r>
    </w:p>
    <w:bookmarkStart w:name="z414" w:id="1532"/>
    <w:p>
      <w:pPr>
        <w:spacing w:after="0"/>
        <w:ind w:left="0"/>
        <w:jc w:val="both"/>
      </w:pPr>
      <w:r>
        <w:rPr>
          <w:rFonts w:ascii="Times New Roman"/>
          <w:b w:val="false"/>
          <w:i w:val="false"/>
          <w:color w:val="000000"/>
          <w:sz w:val="28"/>
        </w:rPr>
        <w:t>
      1. Жәбірленушінің немесе оның өкілінің ауызша немесе жазбаша өтінішхаты болған жағдайда, сотқа дейінгі тергеп-тексеруді жүзеге асыратын адам осы адамдарды іс материалдарымен немесе олардың танысқысы келген бір бөлігімен таныстырады. Азаматтық талапкер, азаматтық жауапкер немесе олардың өкілдері, егер олар өтінішхатты мәлімдеген болса, іс материалдарының азаматтық талап қоюға қатысты бөлігімен танысады.</w:t>
      </w:r>
    </w:p>
    <w:bookmarkEnd w:id="1532"/>
    <w:bookmarkStart w:name="z415" w:id="1533"/>
    <w:p>
      <w:pPr>
        <w:spacing w:after="0"/>
        <w:ind w:left="0"/>
        <w:jc w:val="both"/>
      </w:pPr>
      <w:r>
        <w:rPr>
          <w:rFonts w:ascii="Times New Roman"/>
          <w:b w:val="false"/>
          <w:i w:val="false"/>
          <w:color w:val="000000"/>
          <w:sz w:val="28"/>
        </w:rPr>
        <w:t xml:space="preserve">
      2. Таныстыру осы Кодекстің </w:t>
      </w:r>
      <w:r>
        <w:rPr>
          <w:rFonts w:ascii="Times New Roman"/>
          <w:b w:val="false"/>
          <w:i w:val="false"/>
          <w:color w:val="000000"/>
          <w:sz w:val="28"/>
        </w:rPr>
        <w:t>296-бабында</w:t>
      </w:r>
      <w:r>
        <w:rPr>
          <w:rFonts w:ascii="Times New Roman"/>
          <w:b w:val="false"/>
          <w:i w:val="false"/>
          <w:color w:val="000000"/>
          <w:sz w:val="28"/>
        </w:rPr>
        <w:t xml:space="preserve"> көзделген тәртіппен жүргізіледі.</w:t>
      </w:r>
    </w:p>
    <w:bookmarkEnd w:id="1533"/>
    <w:p>
      <w:pPr>
        <w:spacing w:after="0"/>
        <w:ind w:left="0"/>
        <w:jc w:val="both"/>
      </w:pPr>
      <w:r>
        <w:rPr>
          <w:rFonts w:ascii="Times New Roman"/>
          <w:b/>
          <w:i w:val="false"/>
          <w:color w:val="000000"/>
          <w:sz w:val="28"/>
        </w:rPr>
        <w:t>296-бап. Күдікті мен оның қорғаушысын істің барлық материалдарымен таныстыру</w:t>
      </w:r>
    </w:p>
    <w:bookmarkStart w:name="z417" w:id="1534"/>
    <w:p>
      <w:pPr>
        <w:spacing w:after="0"/>
        <w:ind w:left="0"/>
        <w:jc w:val="both"/>
      </w:pPr>
      <w:r>
        <w:rPr>
          <w:rFonts w:ascii="Times New Roman"/>
          <w:b w:val="false"/>
          <w:i w:val="false"/>
          <w:color w:val="000000"/>
          <w:sz w:val="28"/>
        </w:rPr>
        <w:t>
      1. Сотқа дейінгі тергеп-тексеруді жүзеге асыратын адам осы Кодекстің 295-бабының талаптарын орындай отырып, күдіктіге және оның қорғаушысына айыптаулар тізімін қоспағанда, тігіліп, нөмірленіп, іс парақтарының тізімдемесіне енгізіліп, байланып және тергеу органының мөрімен куәландырылып қойылуға тиіс қылмыстық істің барлық материалдарын ұсынады. Күдіктінің немесе оның қорғаушысының өтінуі бойынша танысу үшін заттай дәлелдемелер де ұсынылады және егер тергеу әрекеттерінің хаттамаларына қоса берілген болса, фонограммалар, бейнежазбалар, кинофильмдер, слайдтар, өзге де ақпарат жеткізгіштер тыңдатып-көрсетіледі. Күдіктінің немесе оның қорғаушысының өтінуі бойынша олар істің материалдарымен бірге немесе бөлек таныса алады.</w:t>
      </w:r>
    </w:p>
    <w:bookmarkEnd w:id="1534"/>
    <w:bookmarkStart w:name="z418" w:id="1535"/>
    <w:p>
      <w:pPr>
        <w:spacing w:after="0"/>
        <w:ind w:left="0"/>
        <w:jc w:val="both"/>
      </w:pPr>
      <w:r>
        <w:rPr>
          <w:rFonts w:ascii="Times New Roman"/>
          <w:b w:val="false"/>
          <w:i w:val="false"/>
          <w:color w:val="000000"/>
          <w:sz w:val="28"/>
        </w:rPr>
        <w:t>
      2. Күдікті және қорғаушы іс материалдарымен танысу процесінде, егер ол бірнеше томнан тұратын болса, олардың кез келгеніне қайта оралуға, сондай-ақ кез келген мәліметті және кез келген көлемде көшіріп алуға, мемлекеттік құпияларды немесе заңмен қорғалатын өзге де құпияны қамтитын мәліметтерді қоспағанда, құжаттардың көшірмелерін түсіріп алуға, оның ішінде ғылыми-техникалық құралдардың көмегімен түсіріп алуға құқылы. Істің мемлекеттік құпияларды немесе заңмен қорғалатын өзге де құпияны құрайтын мәліметтері бар құжаттарынан үзінділер мен көшірмелер іспен бірге сақталады және күдіктіге не оның қорғаушысына сот отырысы уақытында беріледі.</w:t>
      </w:r>
    </w:p>
    <w:bookmarkEnd w:id="1535"/>
    <w:bookmarkStart w:name="z419" w:id="1536"/>
    <w:p>
      <w:pPr>
        <w:spacing w:after="0"/>
        <w:ind w:left="0"/>
        <w:jc w:val="both"/>
      </w:pPr>
      <w:r>
        <w:rPr>
          <w:rFonts w:ascii="Times New Roman"/>
          <w:b w:val="false"/>
          <w:i w:val="false"/>
          <w:color w:val="000000"/>
          <w:sz w:val="28"/>
        </w:rPr>
        <w:t>
      3. Күдікті мен қорғаушыға істің барлық материалдарымен танысу үшін қажетті уақыт шектелмейді. Егер күдікті мен қорғаушы істің материалдарымен танысу уақытын көрінеу созбаласа, онда сотқа дейінгі тергеп-тексеруді жүзеге асыратын адам белгілі бір мерзімді белгілей отырып, прокурор бекіткен іс материалдарымен танысу графигін жасауға құқылы.</w:t>
      </w:r>
    </w:p>
    <w:bookmarkEnd w:id="1536"/>
    <w:bookmarkStart w:name="z420" w:id="1537"/>
    <w:p>
      <w:pPr>
        <w:spacing w:after="0"/>
        <w:ind w:left="0"/>
        <w:jc w:val="both"/>
      </w:pPr>
      <w:r>
        <w:rPr>
          <w:rFonts w:ascii="Times New Roman"/>
          <w:b w:val="false"/>
          <w:i w:val="false"/>
          <w:color w:val="000000"/>
          <w:sz w:val="28"/>
        </w:rPr>
        <w:t xml:space="preserve">
      4. Күдікті мен қорғаушы іс материалдарымен танысып болғаннан кейін сотқа дейінгі тергеп-тексеруді жүзеге асыратын адам олардың өтінішхат мәлімдейтінін және нақты не туралы екенін, қандай өзге де мәлімдемелер жасағысы келетінін анықтауға міндетті. </w:t>
      </w:r>
    </w:p>
    <w:bookmarkEnd w:id="1537"/>
    <w:p>
      <w:pPr>
        <w:spacing w:after="0"/>
        <w:ind w:left="0"/>
        <w:jc w:val="both"/>
      </w:pPr>
      <w:r>
        <w:rPr>
          <w:rFonts w:ascii="Times New Roman"/>
          <w:b w:val="false"/>
          <w:i w:val="false"/>
          <w:color w:val="000000"/>
          <w:sz w:val="28"/>
        </w:rPr>
        <w:t xml:space="preserve">
      Бұл ретте күдікті мен оның қорғаушысы қылмыстық іске міндетті түрде қоса тігілетін қосымша дәлелдемелер мен өзге ақпарат береді. Сотқа дейінгі тергеп-тексеруді жүзеге асыратын адам осы Кодекстің </w:t>
      </w:r>
      <w:r>
        <w:rPr>
          <w:rFonts w:ascii="Times New Roman"/>
          <w:b w:val="false"/>
          <w:i w:val="false"/>
          <w:color w:val="000000"/>
          <w:sz w:val="28"/>
        </w:rPr>
        <w:t>297-бабының</w:t>
      </w:r>
      <w:r>
        <w:rPr>
          <w:rFonts w:ascii="Times New Roman"/>
          <w:b w:val="false"/>
          <w:i w:val="false"/>
          <w:color w:val="000000"/>
          <w:sz w:val="28"/>
        </w:rPr>
        <w:t xml:space="preserve"> үшінші және төртінші бөліктерінде көзделген тәртіппен қосымша тергеу әрекеттерін жүргізуге құқылы.</w:t>
      </w:r>
    </w:p>
    <w:p>
      <w:pPr>
        <w:spacing w:after="0"/>
        <w:ind w:left="0"/>
        <w:jc w:val="both"/>
      </w:pPr>
      <w:r>
        <w:rPr>
          <w:rFonts w:ascii="Times New Roman"/>
          <w:b w:val="false"/>
          <w:i w:val="false"/>
          <w:color w:val="000000"/>
          <w:sz w:val="28"/>
        </w:rPr>
        <w:t>
      Тараптардың сол кезде қолда бар дәлелдемелер мен өзге материалдарды толық көлемде ұсынбауы оларды дәлелдемелер ретінде жіберуге болмайды деп тануға алып келеді.</w:t>
      </w:r>
    </w:p>
    <w:p>
      <w:pPr>
        <w:spacing w:after="0"/>
        <w:ind w:left="0"/>
        <w:jc w:val="both"/>
      </w:pPr>
      <w:r>
        <w:rPr>
          <w:rFonts w:ascii="Times New Roman"/>
          <w:b w:val="false"/>
          <w:i w:val="false"/>
          <w:color w:val="000000"/>
          <w:sz w:val="28"/>
        </w:rPr>
        <w:t xml:space="preserve">
      Бұл ретте қорғау тарапы, өзінің пікірі бойынша, күдіктіні қорғау мүдделерін қамтамасыз ету үшін ерекше маңызы бар дәлелдемені, уәждемесіне қарамастан, сотқа дейінгі тергеп-тексеру органына бермеуге құқылы. </w:t>
      </w:r>
    </w:p>
    <w:p>
      <w:pPr>
        <w:spacing w:after="0"/>
        <w:ind w:left="0"/>
        <w:jc w:val="both"/>
      </w:pPr>
      <w:r>
        <w:rPr>
          <w:rFonts w:ascii="Times New Roman"/>
          <w:b w:val="false"/>
          <w:i w:val="false"/>
          <w:color w:val="000000"/>
          <w:sz w:val="28"/>
        </w:rPr>
        <w:t>
      Күдікті мен оның қорғаушысынан олардың жауап алынған куәлардың, сондай-ақ іске қатысатын сарапшылардың, мамандардың және куәгерлердің арасынан нақты қайсысын сот отырысына жауап алу және қорғану ұстанымын растау үшін шақыртқысы келетіні анықталуға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296-бапқа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297-бап. Қылмыстық істің материалдарымен танысу аяқталған соң мәлімделген өтінішхаттарды қарау және шешу тәртібі</w:t>
      </w:r>
    </w:p>
    <w:bookmarkStart w:name="z422" w:id="153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294-бабында</w:t>
      </w:r>
      <w:r>
        <w:rPr>
          <w:rFonts w:ascii="Times New Roman"/>
          <w:b w:val="false"/>
          <w:i w:val="false"/>
          <w:color w:val="000000"/>
          <w:sz w:val="28"/>
        </w:rPr>
        <w:t xml:space="preserve"> көрсетілген адамдардың қылмыстық іс материалдарымен танысуы аяқталғаннан кейін сотқа дейінгі тергеп-тексеруді жүзеге асыратын адам қандай да бір өтінішхаттардың немесе өзге де мәлімдемелердің бар-жоғын анықтайды.</w:t>
      </w:r>
    </w:p>
    <w:bookmarkEnd w:id="1538"/>
    <w:bookmarkStart w:name="z423" w:id="1539"/>
    <w:p>
      <w:pPr>
        <w:spacing w:after="0"/>
        <w:ind w:left="0"/>
        <w:jc w:val="both"/>
      </w:pPr>
      <w:r>
        <w:rPr>
          <w:rFonts w:ascii="Times New Roman"/>
          <w:b w:val="false"/>
          <w:i w:val="false"/>
          <w:color w:val="000000"/>
          <w:sz w:val="28"/>
        </w:rPr>
        <w:t>
      2. Күдіктінің, оның қорғаушысының, заңды өкілінің, жәбірленушінің, азаматтық талапкердің, азаматтық жауапкердің және олардың өкілдерінің іс материалдармен танысқаннан кейін ауызша мәлімдеген өтінішхаттары танысу туралы хаттамаға енгізіледі.</w:t>
      </w:r>
    </w:p>
    <w:bookmarkEnd w:id="1539"/>
    <w:p>
      <w:pPr>
        <w:spacing w:after="0"/>
        <w:ind w:left="0"/>
        <w:jc w:val="both"/>
      </w:pPr>
      <w:r>
        <w:rPr>
          <w:rFonts w:ascii="Times New Roman"/>
          <w:b w:val="false"/>
          <w:i w:val="false"/>
          <w:color w:val="000000"/>
          <w:sz w:val="28"/>
        </w:rPr>
        <w:t>
      Процеске қатысушы өтінішхатты жазбаша түрде баяндау ниеті туралы мәлімдеген жағдайларда, оны дайындауға қажетті, үш тәуліктен аспайтын уақыт ұсынылады, таныстыру туралы хаттамада бұл туралы белгі жасалады. Жазбаша өтінішхат іске қоса беріледі.</w:t>
      </w:r>
    </w:p>
    <w:bookmarkStart w:name="z424" w:id="1540"/>
    <w:p>
      <w:pPr>
        <w:spacing w:after="0"/>
        <w:ind w:left="0"/>
        <w:jc w:val="both"/>
      </w:pPr>
      <w:r>
        <w:rPr>
          <w:rFonts w:ascii="Times New Roman"/>
          <w:b w:val="false"/>
          <w:i w:val="false"/>
          <w:color w:val="000000"/>
          <w:sz w:val="28"/>
        </w:rPr>
        <w:t xml:space="preserve">
      3. Өтінішхат осы Кодекстің </w:t>
      </w:r>
      <w:r>
        <w:rPr>
          <w:rFonts w:ascii="Times New Roman"/>
          <w:b w:val="false"/>
          <w:i w:val="false"/>
          <w:color w:val="000000"/>
          <w:sz w:val="28"/>
        </w:rPr>
        <w:t>99-бабында</w:t>
      </w:r>
      <w:r>
        <w:rPr>
          <w:rFonts w:ascii="Times New Roman"/>
          <w:b w:val="false"/>
          <w:i w:val="false"/>
          <w:color w:val="000000"/>
          <w:sz w:val="28"/>
        </w:rPr>
        <w:t xml:space="preserve"> белгіленген тәртіппен қарастырылады және шешіледі, оның негізінде сотқа дейінгі тергеп-тексеруді жүзеге асыратын адам іс бойынша маңызы бар мән-жайларды анықтау туралы өтінішхатты қанағаттандырудан бас тартуға құқылы емес. Мұндай жағдайларда, сотқа дейінгі тергеп-тексеруді жүзеге асыратын адам қосымша тергеу әрекеттерін жүргізу қажеттігін мойындай отырып, тергеу әрекеттерін жүргізуді қайта бастау және өтінішхатты қанағаттандыру туралы қаулы шығарады, бұл ретте процеске басқа қатысушылардың қылмыстық іс материалдарымен танысуының жалғасуы өтінішхатты шешуге және ол қанағаттандырылған жағдайда, бұл тергеу әрекеттерін жүргізуге кедергі болмайды.</w:t>
      </w:r>
    </w:p>
    <w:bookmarkEnd w:id="1540"/>
    <w:bookmarkStart w:name="z425" w:id="1541"/>
    <w:p>
      <w:pPr>
        <w:spacing w:after="0"/>
        <w:ind w:left="0"/>
        <w:jc w:val="both"/>
      </w:pPr>
      <w:r>
        <w:rPr>
          <w:rFonts w:ascii="Times New Roman"/>
          <w:b w:val="false"/>
          <w:i w:val="false"/>
          <w:color w:val="000000"/>
          <w:sz w:val="28"/>
        </w:rPr>
        <w:t>
      4. Сотқа дейінгі тергеп-тексеруді жүзеге асыратын адам қосымша тергеу әрекеттері жүргізілгеннен кейін тергеу әрекеттерінің аяқталғаны туралы қайтадан жариялайды және қылмыстық іс материалдарымен бұрын танысқан процеске қатысушыларға қосымша тергеу әрекеттерінің материалдарымен не олардың өтінуі бойынша қылмыстық істің материалдарымен осы тарауда белгіленген тиісті қатысушылар құқықтарының шегінде танысу құқығы мүмкіндігін түсіндіреді.</w:t>
      </w:r>
    </w:p>
    <w:bookmarkEnd w:id="1541"/>
    <w:bookmarkStart w:name="z426" w:id="1542"/>
    <w:p>
      <w:pPr>
        <w:spacing w:after="0"/>
        <w:ind w:left="0"/>
        <w:jc w:val="both"/>
      </w:pPr>
      <w:r>
        <w:rPr>
          <w:rFonts w:ascii="Times New Roman"/>
          <w:b w:val="false"/>
          <w:i w:val="false"/>
          <w:color w:val="000000"/>
          <w:sz w:val="28"/>
        </w:rPr>
        <w:t>
      5. Мәлімделген өтінішхаттарды қанағаттандырудан толық немесе ішінара бас тартылған жағдайда, сотқа дейінгі тергеп-тексеруді жүзеге асыратын адам тиісті қаулы шығарады, оның көшірмесін өтінішхатты мәлімдеген адамның жеке өзіне бір тәулік ішінде табыс етеді немесе оған байланыстың қолжетімді құралдары арқылы жібереді.</w:t>
      </w:r>
    </w:p>
    <w:bookmarkEnd w:id="1542"/>
    <w:bookmarkStart w:name="z427" w:id="1543"/>
    <w:p>
      <w:pPr>
        <w:spacing w:after="0"/>
        <w:ind w:left="0"/>
        <w:jc w:val="both"/>
      </w:pPr>
      <w:r>
        <w:rPr>
          <w:rFonts w:ascii="Times New Roman"/>
          <w:b w:val="false"/>
          <w:i w:val="false"/>
          <w:color w:val="000000"/>
          <w:sz w:val="28"/>
        </w:rPr>
        <w:t>
      6. Сотқа дейінгі тергеп-тексеруді жүзеге асыратын адамның қылмыстық іс бойынша өтінішхатты қанағаттандырудан бас тартуына өтінішхатты қанағаттандырудан бас тарту туралы қаулының көшірмесі алынған кезден бастап үш тәулік ішінде прокурорға шағым жасауға болады.</w:t>
      </w:r>
    </w:p>
    <w:bookmarkEnd w:id="1543"/>
    <w:bookmarkStart w:name="z428" w:id="1544"/>
    <w:p>
      <w:pPr>
        <w:spacing w:after="0"/>
        <w:ind w:left="0"/>
        <w:jc w:val="both"/>
      </w:pPr>
      <w:r>
        <w:rPr>
          <w:rFonts w:ascii="Times New Roman"/>
          <w:b w:val="false"/>
          <w:i w:val="false"/>
          <w:color w:val="000000"/>
          <w:sz w:val="28"/>
        </w:rPr>
        <w:t>
      7. Прокурор шағымды шешкенге дейін қылмыстық іс сотқа жіберілмеуге тиіс. Прокурордың өтінішхатты қанағаттандырудан бас тартуға берілген шағымды қабылдамауы осы өтінішхатты сотта мәлімдеуге кедергі болмайды.</w:t>
      </w:r>
    </w:p>
    <w:bookmarkEnd w:id="1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38-тараудың тақырыбына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38-тарау. Сотқа дейінгі тергеп-тексерудің аяқталғаны туралы есепті жасау және қылмыстық істі прокурорға жіберу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38-тараудың тақырыбы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p>
    <w:p>
      <w:pPr>
        <w:spacing w:after="0"/>
        <w:ind w:left="0"/>
        <w:jc w:val="both"/>
      </w:pP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p>
    <w:p>
      <w:pPr>
        <w:spacing w:after="0"/>
        <w:ind w:left="0"/>
        <w:jc w:val="both"/>
      </w:pP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p>
    <w:p>
      <w:pPr>
        <w:spacing w:after="0"/>
        <w:ind w:left="0"/>
        <w:jc w:val="both"/>
      </w:pP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298-баптың тақырыбы жаңа редакцияда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298-бап. Сотқа дейінгі тергеп-тексерудің аяқталғаны туралы есепті жасау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298-баптың тақырыбы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p>
    <w:p>
      <w:pPr>
        <w:spacing w:after="0"/>
        <w:ind w:left="0"/>
        <w:jc w:val="both"/>
      </w:pP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p>
    <w:p>
      <w:pPr>
        <w:spacing w:after="0"/>
        <w:ind w:left="0"/>
        <w:jc w:val="both"/>
      </w:pP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p>
    <w:p>
      <w:pPr>
        <w:spacing w:after="0"/>
        <w:ind w:left="0"/>
        <w:jc w:val="both"/>
      </w:pP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1-бөлік жаңа редакцияда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Сотқа дейінгі тергеп-тексеруді жүзеге асыратын адам процеске қатысушыларды қылмыстық іс материалдарымен таныстырғаннан және олардың өтінішхаттарын шешкеннен кейін сотқа дейінгі тергеп-тексерудің аяқталғаны туралы есепті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432" w:id="1545"/>
    <w:p>
      <w:pPr>
        <w:spacing w:after="0"/>
        <w:ind w:left="0"/>
        <w:jc w:val="both"/>
      </w:pPr>
      <w:r>
        <w:rPr>
          <w:rFonts w:ascii="Times New Roman"/>
          <w:b w:val="false"/>
          <w:i w:val="false"/>
          <w:color w:val="000000"/>
          <w:sz w:val="28"/>
        </w:rPr>
        <w:t>
      2. Егер адамға бірнеше қылмыстық құқық бұзушылық жасады деп күдік келтірілген болса, олардың әрқайсысын сипаттау уақыт бойынша басқалардан ерте жасалған қылмыстық құқық бұзушылықтан бастап, хронологиялық тәртіппен жүзеге асырылады.</w:t>
      </w:r>
    </w:p>
    <w:bookmarkEnd w:id="1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298-бапқа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299-бап. Қылмыстық іс бойынша сотқа дейінгі тергеп-тексерудің аяқталғаны туралы есептің мазмұны</w:t>
      </w:r>
    </w:p>
    <w:bookmarkStart w:name="z3557" w:id="1546"/>
    <w:p>
      <w:pPr>
        <w:spacing w:after="0"/>
        <w:ind w:left="0"/>
        <w:jc w:val="both"/>
      </w:pPr>
      <w:r>
        <w:rPr>
          <w:rFonts w:ascii="Times New Roman"/>
          <w:b w:val="false"/>
          <w:i w:val="false"/>
          <w:color w:val="000000"/>
          <w:sz w:val="28"/>
        </w:rPr>
        <w:t>
      1. Сотқа дейінгі тергеп-тексерудің аяқталғаны туралы есепте мыналар көрсетіледі:</w:t>
      </w:r>
    </w:p>
    <w:bookmarkEnd w:id="1546"/>
    <w:bookmarkStart w:name="z3558" w:id="1547"/>
    <w:p>
      <w:pPr>
        <w:spacing w:after="0"/>
        <w:ind w:left="0"/>
        <w:jc w:val="both"/>
      </w:pPr>
      <w:r>
        <w:rPr>
          <w:rFonts w:ascii="Times New Roman"/>
          <w:b w:val="false"/>
          <w:i w:val="false"/>
          <w:color w:val="000000"/>
          <w:sz w:val="28"/>
        </w:rPr>
        <w:t>
      1) сотқа дейінгі тергеп-тексерудің аяқталғаны туралы есептің жасалған уақыты және орны;</w:t>
      </w:r>
    </w:p>
    <w:bookmarkEnd w:id="1547"/>
    <w:bookmarkStart w:name="z3559" w:id="1548"/>
    <w:p>
      <w:pPr>
        <w:spacing w:after="0"/>
        <w:ind w:left="0"/>
        <w:jc w:val="both"/>
      </w:pPr>
      <w:r>
        <w:rPr>
          <w:rFonts w:ascii="Times New Roman"/>
          <w:b w:val="false"/>
          <w:i w:val="false"/>
          <w:color w:val="000000"/>
          <w:sz w:val="28"/>
        </w:rPr>
        <w:t>
      2) сотқа дейінгі тергеп-тексерудің аяқталғаны туралы есепті жасаған адамның лауазымы, тегі және аты-жөні;</w:t>
      </w:r>
    </w:p>
    <w:bookmarkEnd w:id="1548"/>
    <w:bookmarkStart w:name="z3560" w:id="1549"/>
    <w:p>
      <w:pPr>
        <w:spacing w:after="0"/>
        <w:ind w:left="0"/>
        <w:jc w:val="both"/>
      </w:pPr>
      <w:r>
        <w:rPr>
          <w:rFonts w:ascii="Times New Roman"/>
          <w:b w:val="false"/>
          <w:i w:val="false"/>
          <w:color w:val="000000"/>
          <w:sz w:val="28"/>
        </w:rPr>
        <w:t>
      3) күдіктінің тегі, аты және әкесінің аты (ол болған кезде), оның туған күні, айы, жылы және туған жері, оған жасады деп айып тағылып отырған іс-әрекет сараланатын қылмыстық заңның нақты бабы, бабының бөлігі және тармағы;</w:t>
      </w:r>
    </w:p>
    <w:bookmarkEnd w:id="1549"/>
    <w:bookmarkStart w:name="z3561" w:id="1550"/>
    <w:p>
      <w:pPr>
        <w:spacing w:after="0"/>
        <w:ind w:left="0"/>
        <w:jc w:val="both"/>
      </w:pPr>
      <w:r>
        <w:rPr>
          <w:rFonts w:ascii="Times New Roman"/>
          <w:b w:val="false"/>
          <w:i w:val="false"/>
          <w:color w:val="000000"/>
          <w:sz w:val="28"/>
        </w:rPr>
        <w:t>
      4) қылмыстық құқық бұзушылықтың оқиғасы, жасалған орны мен уақыты, оның тәсілі, салдары және өзге де мән-жайлар;</w:t>
      </w:r>
    </w:p>
    <w:bookmarkEnd w:id="1550"/>
    <w:bookmarkStart w:name="z3562" w:id="1551"/>
    <w:p>
      <w:pPr>
        <w:spacing w:after="0"/>
        <w:ind w:left="0"/>
        <w:jc w:val="both"/>
      </w:pPr>
      <w:r>
        <w:rPr>
          <w:rFonts w:ascii="Times New Roman"/>
          <w:b w:val="false"/>
          <w:i w:val="false"/>
          <w:color w:val="000000"/>
          <w:sz w:val="28"/>
        </w:rPr>
        <w:t>
      5) адамды айыптауға негіз болатын мән-жайларды растайтын дәлелдемелердің тізбесі;</w:t>
      </w:r>
    </w:p>
    <w:bookmarkEnd w:id="1551"/>
    <w:bookmarkStart w:name="z3563" w:id="1552"/>
    <w:p>
      <w:pPr>
        <w:spacing w:after="0"/>
        <w:ind w:left="0"/>
        <w:jc w:val="both"/>
      </w:pPr>
      <w:r>
        <w:rPr>
          <w:rFonts w:ascii="Times New Roman"/>
          <w:b w:val="false"/>
          <w:i w:val="false"/>
          <w:color w:val="000000"/>
          <w:sz w:val="28"/>
        </w:rPr>
        <w:t>
      6) айыптау актісін шығару туралы мәселені шешу үшін қылмыстық істі прокурорға жіберу және қылмыстық істі мәні бойынша қарау үшін сотқа жіберу туралы шешім;</w:t>
      </w:r>
    </w:p>
    <w:bookmarkEnd w:id="1552"/>
    <w:p>
      <w:pPr>
        <w:spacing w:after="0"/>
        <w:ind w:left="0"/>
        <w:jc w:val="both"/>
      </w:pPr>
      <w:r>
        <w:rPr>
          <w:rFonts w:ascii="Times New Roman"/>
          <w:b w:val="false"/>
          <w:i w:val="false"/>
          <w:color w:val="000000"/>
          <w:sz w:val="28"/>
        </w:rPr>
        <w:t>
      7) Қазақстан Республикасы Қылмыстық кодексінің 48-бабына сәйкес тәркіленуге жататын мүлік анықталған жағдайда тәркілеуді қолдану қажеттілігін растайтын дәлелдемелердің тізбесі.</w:t>
      </w:r>
    </w:p>
    <w:bookmarkStart w:name="z3564" w:id="1553"/>
    <w:p>
      <w:pPr>
        <w:spacing w:after="0"/>
        <w:ind w:left="0"/>
        <w:jc w:val="both"/>
      </w:pPr>
      <w:r>
        <w:rPr>
          <w:rFonts w:ascii="Times New Roman"/>
          <w:b w:val="false"/>
          <w:i w:val="false"/>
          <w:color w:val="000000"/>
          <w:sz w:val="28"/>
        </w:rPr>
        <w:t>
      2. Сотқа дейінгі тергеп-тексерудің аяқталғаны туралы есепке оны жасаған адам қол қояды.</w:t>
      </w:r>
    </w:p>
    <w:bookmarkEnd w:id="1553"/>
    <w:bookmarkStart w:name="z3565" w:id="1554"/>
    <w:p>
      <w:pPr>
        <w:spacing w:after="0"/>
        <w:ind w:left="0"/>
        <w:jc w:val="both"/>
      </w:pPr>
      <w:r>
        <w:rPr>
          <w:rFonts w:ascii="Times New Roman"/>
          <w:b w:val="false"/>
          <w:i w:val="false"/>
          <w:color w:val="000000"/>
          <w:sz w:val="28"/>
        </w:rPr>
        <w:t>
      3. Сотқа дейінгі тергеп-тексерудің аяқталғаны туралы есепке сот отырысына шақырылуға жататын адамдардың тізімі қоса беріледі. Тізімде адамның тегі, аты, әкесінің аты (ол болған кезде), оның процестік жағдайы, тұрғылықты жері, оның айғақтары берілген қылмыстық іс парағының және томының нөміріне сілтеме көрсетіледі.</w:t>
      </w:r>
    </w:p>
    <w:bookmarkEnd w:id="1554"/>
    <w:p>
      <w:pPr>
        <w:spacing w:after="0"/>
        <w:ind w:left="0"/>
        <w:jc w:val="both"/>
      </w:pPr>
      <w:r>
        <w:rPr>
          <w:rFonts w:ascii="Times New Roman"/>
          <w:b w:val="false"/>
          <w:i w:val="false"/>
          <w:color w:val="000000"/>
          <w:sz w:val="28"/>
        </w:rPr>
        <w:t xml:space="preserve">
      Тізім екі бөліктен: күдікті және қорғаушы атаған адамдардың тізімінен (қорғау тізімінен) және сотқа дейінгі тергеп-тексеруді жүзеге асырған адам жасаған тізімнен (айыптау тізімінен) тұруға тиіс. </w:t>
      </w:r>
    </w:p>
    <w:p>
      <w:pPr>
        <w:spacing w:after="0"/>
        <w:ind w:left="0"/>
        <w:jc w:val="both"/>
      </w:pPr>
      <w:r>
        <w:rPr>
          <w:rFonts w:ascii="Times New Roman"/>
          <w:b w:val="false"/>
          <w:i w:val="false"/>
          <w:color w:val="000000"/>
          <w:sz w:val="28"/>
        </w:rPr>
        <w:t>
      Тізім мөрленген конвертке салынады және қылмыстық іске қоса тігіледі.</w:t>
      </w:r>
    </w:p>
    <w:p>
      <w:pPr>
        <w:spacing w:after="0"/>
        <w:ind w:left="0"/>
        <w:jc w:val="both"/>
      </w:pPr>
      <w:r>
        <w:rPr>
          <w:rFonts w:ascii="Times New Roman"/>
          <w:b w:val="false"/>
          <w:i w:val="false"/>
          <w:color w:val="000000"/>
          <w:sz w:val="28"/>
        </w:rPr>
        <w:t>
      Сотқа дейінгі тергеп-тексерудің аяқталғаны туралы есепке сотқа дейінгі тергеп-тексеру мерзімі, бұлтартпау шарасы, адамды күзетпен ұстау мерзімі, қолда бар заттай дәлелдемелер және оларды сақтау орны, азаматтық талап қоюды қамтамасыз ету және сот үкімін орындау үшін қабылданған шаралар, күдіктіден өндіріп алынуға жататын процестік шығындар мен сомалар, мәлімделген талап қою көрсетілетін анықтама да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299-бап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xml:space="preserve">      Ескерту. 299-бапқа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299-1-баппен толықтыру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300-баптың тақырыбы жаңа редакцияда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300-бап. Сотқа дейінгі тергеп-тексерудің аяқталғаны туралы есепті және қылмыстық істі прокурорға жіберу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300-баптың тақырыбы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p>
    <w:p>
      <w:pPr>
        <w:spacing w:after="0"/>
        <w:ind w:left="0"/>
        <w:jc w:val="both"/>
      </w:pP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p>
    <w:p>
      <w:pPr>
        <w:spacing w:after="0"/>
        <w:ind w:left="0"/>
        <w:jc w:val="both"/>
      </w:pP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p>
    <w:p>
      <w:pPr>
        <w:spacing w:after="0"/>
        <w:ind w:left="0"/>
        <w:jc w:val="both"/>
      </w:pP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Қылмыстық іс сотқа дейінгі тергеп-тексерудің аяқталғаны туралы есеппен бірге прокурорға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443" w:id="1555"/>
    <w:p>
      <w:pPr>
        <w:spacing w:after="0"/>
        <w:ind w:left="0"/>
        <w:jc w:val="both"/>
      </w:pPr>
      <w:r>
        <w:rPr>
          <w:rFonts w:ascii="Times New Roman"/>
          <w:b w:val="false"/>
          <w:i w:val="false"/>
          <w:color w:val="000000"/>
          <w:sz w:val="28"/>
        </w:rPr>
        <w:t>
      2. Күдікті күзетілуде болған жағдайда, қылмыстық істің материалдарына оның жеке басын куәландыратын құжат қоса беріледі. Қалған жағдайларда, сотқа дейінгі тергеп-тексеруді жүзеге асыратын адам куәландырған көшірме қоса тігіледі.</w:t>
      </w:r>
    </w:p>
    <w:bookmarkEnd w:id="1555"/>
    <w:bookmarkStart w:name="z444" w:id="1556"/>
    <w:p>
      <w:pPr>
        <w:spacing w:after="0"/>
        <w:ind w:left="0"/>
        <w:jc w:val="both"/>
      </w:pPr>
      <w:r>
        <w:rPr>
          <w:rFonts w:ascii="Times New Roman"/>
          <w:b w:val="false"/>
          <w:i w:val="false"/>
          <w:color w:val="000000"/>
          <w:sz w:val="28"/>
        </w:rPr>
        <w:t>
      3. Шетел азаматы не азаматтығы жоқ адам болып табылатын күдіктіде оның жеке басын куәландыратын құжат болмаған жағдайда, материалдарға айрықша жағдайларда өзге құжат қоса берілуі мүмкін.</w:t>
      </w:r>
    </w:p>
    <w:bookmarkEnd w:id="1556"/>
    <w:p>
      <w:pPr>
        <w:spacing w:after="0"/>
        <w:ind w:left="0"/>
        <w:jc w:val="both"/>
      </w:pPr>
      <w:r>
        <w:rPr>
          <w:rFonts w:ascii="Times New Roman"/>
          <w:b w:val="false"/>
          <w:i w:val="false"/>
          <w:color w:val="000000"/>
          <w:sz w:val="28"/>
        </w:rPr>
        <w:t>
      Ескертпе. Осы бапта:</w:t>
      </w:r>
    </w:p>
    <w:p>
      <w:pPr>
        <w:spacing w:after="0"/>
        <w:ind w:left="0"/>
        <w:jc w:val="both"/>
      </w:pPr>
      <w:r>
        <w:rPr>
          <w:rFonts w:ascii="Times New Roman"/>
          <w:b w:val="false"/>
          <w:i w:val="false"/>
          <w:color w:val="000000"/>
          <w:sz w:val="28"/>
        </w:rPr>
        <w:t>
      1) Қазақстан Республикасы азаматының паспорты;</w:t>
      </w:r>
    </w:p>
    <w:p>
      <w:pPr>
        <w:spacing w:after="0"/>
        <w:ind w:left="0"/>
        <w:jc w:val="both"/>
      </w:pPr>
      <w:r>
        <w:rPr>
          <w:rFonts w:ascii="Times New Roman"/>
          <w:b w:val="false"/>
          <w:i w:val="false"/>
          <w:color w:val="000000"/>
          <w:sz w:val="28"/>
        </w:rPr>
        <w:t>
      2) Қазақстан Республикасы азаматының жеке куәлігі;</w:t>
      </w:r>
    </w:p>
    <w:p>
      <w:pPr>
        <w:spacing w:after="0"/>
        <w:ind w:left="0"/>
        <w:jc w:val="both"/>
      </w:pPr>
      <w:r>
        <w:rPr>
          <w:rFonts w:ascii="Times New Roman"/>
          <w:b w:val="false"/>
          <w:i w:val="false"/>
          <w:color w:val="000000"/>
          <w:sz w:val="28"/>
        </w:rPr>
        <w:t>
      3) шетел азаматының Қазақстан Республикасында тұруына ықтиярхат;</w:t>
      </w:r>
    </w:p>
    <w:p>
      <w:pPr>
        <w:spacing w:after="0"/>
        <w:ind w:left="0"/>
        <w:jc w:val="both"/>
      </w:pPr>
      <w:r>
        <w:rPr>
          <w:rFonts w:ascii="Times New Roman"/>
          <w:b w:val="false"/>
          <w:i w:val="false"/>
          <w:color w:val="000000"/>
          <w:sz w:val="28"/>
        </w:rPr>
        <w:t>
      4) азаматтығы жоқ адамның куәлігі;</w:t>
      </w:r>
    </w:p>
    <w:p>
      <w:pPr>
        <w:spacing w:after="0"/>
        <w:ind w:left="0"/>
        <w:jc w:val="both"/>
      </w:pPr>
      <w:r>
        <w:rPr>
          <w:rFonts w:ascii="Times New Roman"/>
          <w:b w:val="false"/>
          <w:i w:val="false"/>
          <w:color w:val="000000"/>
          <w:sz w:val="28"/>
        </w:rPr>
        <w:t>
      5) Қазақстан Республикасының дипломатиялық паспорты;</w:t>
      </w:r>
    </w:p>
    <w:p>
      <w:pPr>
        <w:spacing w:after="0"/>
        <w:ind w:left="0"/>
        <w:jc w:val="both"/>
      </w:pPr>
      <w:r>
        <w:rPr>
          <w:rFonts w:ascii="Times New Roman"/>
          <w:b w:val="false"/>
          <w:i w:val="false"/>
          <w:color w:val="000000"/>
          <w:sz w:val="28"/>
        </w:rPr>
        <w:t>
      6) Қазақстан Республикасының қызметтік паспорты;</w:t>
      </w:r>
    </w:p>
    <w:p>
      <w:pPr>
        <w:spacing w:after="0"/>
        <w:ind w:left="0"/>
        <w:jc w:val="both"/>
      </w:pPr>
      <w:r>
        <w:rPr>
          <w:rFonts w:ascii="Times New Roman"/>
          <w:b w:val="false"/>
          <w:i w:val="false"/>
          <w:color w:val="000000"/>
          <w:sz w:val="28"/>
        </w:rPr>
        <w:t>
      7) босқын куәлігі;</w:t>
      </w:r>
    </w:p>
    <w:p>
      <w:pPr>
        <w:spacing w:after="0"/>
        <w:ind w:left="0"/>
        <w:jc w:val="both"/>
      </w:pPr>
      <w:r>
        <w:rPr>
          <w:rFonts w:ascii="Times New Roman"/>
          <w:b w:val="false"/>
          <w:i w:val="false"/>
          <w:color w:val="000000"/>
          <w:sz w:val="28"/>
        </w:rPr>
        <w:t>
      8) теңізшінің жеке куәлігі;</w:t>
      </w:r>
    </w:p>
    <w:p>
      <w:pPr>
        <w:spacing w:after="0"/>
        <w:ind w:left="0"/>
        <w:jc w:val="both"/>
      </w:pPr>
      <w:r>
        <w:rPr>
          <w:rFonts w:ascii="Times New Roman"/>
          <w:b w:val="false"/>
          <w:i w:val="false"/>
          <w:color w:val="000000"/>
          <w:sz w:val="28"/>
        </w:rPr>
        <w:t>
      9) шетелдік паспорт;</w:t>
      </w:r>
    </w:p>
    <w:p>
      <w:pPr>
        <w:spacing w:after="0"/>
        <w:ind w:left="0"/>
        <w:jc w:val="both"/>
      </w:pPr>
      <w:r>
        <w:rPr>
          <w:rFonts w:ascii="Times New Roman"/>
          <w:b w:val="false"/>
          <w:i w:val="false"/>
          <w:color w:val="000000"/>
          <w:sz w:val="28"/>
        </w:rPr>
        <w:t>
      10) жүргізушінің куәлігі;</w:t>
      </w:r>
    </w:p>
    <w:p>
      <w:pPr>
        <w:spacing w:after="0"/>
        <w:ind w:left="0"/>
        <w:jc w:val="both"/>
      </w:pPr>
      <w:r>
        <w:rPr>
          <w:rFonts w:ascii="Times New Roman"/>
          <w:b w:val="false"/>
          <w:i w:val="false"/>
          <w:color w:val="000000"/>
          <w:sz w:val="28"/>
        </w:rPr>
        <w:t>
      11) қайтып оралуға арналған куәлік;</w:t>
      </w:r>
    </w:p>
    <w:p>
      <w:pPr>
        <w:spacing w:after="0"/>
        <w:ind w:left="0"/>
        <w:jc w:val="both"/>
      </w:pPr>
      <w:r>
        <w:rPr>
          <w:rFonts w:ascii="Times New Roman"/>
          <w:b w:val="false"/>
          <w:i w:val="false"/>
          <w:color w:val="000000"/>
          <w:sz w:val="28"/>
        </w:rPr>
        <w:t>
      12) жеке куәлік алуға жасы толмаған адамның туу туралы куәлігі;</w:t>
      </w:r>
    </w:p>
    <w:p>
      <w:pPr>
        <w:spacing w:after="0"/>
        <w:ind w:left="0"/>
        <w:jc w:val="both"/>
      </w:pPr>
      <w:r>
        <w:rPr>
          <w:rFonts w:ascii="Times New Roman"/>
          <w:b w:val="false"/>
          <w:i w:val="false"/>
          <w:color w:val="000000"/>
          <w:sz w:val="28"/>
        </w:rPr>
        <w:t>
      13) туу туралы актілік жазба;</w:t>
      </w:r>
    </w:p>
    <w:p>
      <w:pPr>
        <w:spacing w:after="0"/>
        <w:ind w:left="0"/>
        <w:jc w:val="both"/>
      </w:pPr>
      <w:r>
        <w:rPr>
          <w:rFonts w:ascii="Times New Roman"/>
          <w:b w:val="false"/>
          <w:i w:val="false"/>
          <w:color w:val="000000"/>
          <w:sz w:val="28"/>
        </w:rPr>
        <w:t>
      14) әскери билет жеке басты куәландыратын құжаттар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300-бапқа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39-тараудың тақырыбына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39-тарау. Сотқа дейінгі тергеп-тексерудің аяқталғаны туралы есеппен бірге келіп түскен қылмыстық іс бойынша прокурордың шешімдері және әрекеттері, сондай-ақ айыптау актісін алғаннан кейін қорғаушының әрекеттері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39-тараудың тақырыбы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p>
    <w:p>
      <w:pPr>
        <w:spacing w:after="0"/>
        <w:ind w:left="0"/>
        <w:jc w:val="both"/>
      </w:pP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p>
    <w:p>
      <w:pPr>
        <w:spacing w:after="0"/>
        <w:ind w:left="0"/>
        <w:jc w:val="both"/>
      </w:pP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p>
    <w:p>
      <w:pPr>
        <w:spacing w:after="0"/>
        <w:ind w:left="0"/>
        <w:jc w:val="both"/>
      </w:pP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39-тараудың тақырыбына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301-баптың тақырыбына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301-бап. Сотқа дейінгі тергеп-тексерудің аяқталғаны туралы есеппен бірге келіп түскен қылмыстық істі зерделеу кезінде прокурор шешетін мәселелер</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301-баптың тақырыбы және бірінші абзацы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p>
    <w:p>
      <w:pPr>
        <w:spacing w:after="0"/>
        <w:ind w:left="0"/>
        <w:jc w:val="both"/>
      </w:pP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p>
    <w:p>
      <w:pPr>
        <w:spacing w:after="0"/>
        <w:ind w:left="0"/>
        <w:jc w:val="both"/>
      </w:pP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p>
    <w:p>
      <w:pPr>
        <w:spacing w:after="0"/>
        <w:ind w:left="0"/>
        <w:jc w:val="both"/>
      </w:pP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301-баптың бірінші абзацына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Прокурор сотқа дейінгі тергеп-тексерудің аяқталғаны туралы есеппен бірге келіп түскен қылмыстық істі зерделейді және мыналарды:</w:t>
      </w:r>
    </w:p>
    <w:p>
      <w:pPr>
        <w:spacing w:after="0"/>
        <w:ind w:left="0"/>
        <w:jc w:val="both"/>
      </w:pPr>
      <w:r>
        <w:rPr>
          <w:rFonts w:ascii="Times New Roman"/>
          <w:b w:val="false"/>
          <w:i w:val="false"/>
          <w:color w:val="000000"/>
          <w:sz w:val="28"/>
        </w:rPr>
        <w:t>
      1) іс-әрекеттің орын алғанын-алмағанын және іс-әрекет қылмыстық құқық бұзушылық құрамын қамтитынын-қамтымайтынын;</w:t>
      </w:r>
    </w:p>
    <w:p>
      <w:pPr>
        <w:spacing w:after="0"/>
        <w:ind w:left="0"/>
        <w:jc w:val="both"/>
      </w:pPr>
      <w:r>
        <w:rPr>
          <w:rFonts w:ascii="Times New Roman"/>
          <w:b w:val="false"/>
          <w:i w:val="false"/>
          <w:color w:val="000000"/>
          <w:sz w:val="28"/>
        </w:rPr>
        <w:t>
      2) істе оны тоқтатуға әкеп соғатын мән-жайлардың бар-жоғын;</w:t>
      </w:r>
    </w:p>
    <w:p>
      <w:pPr>
        <w:spacing w:after="0"/>
        <w:ind w:left="0"/>
        <w:jc w:val="both"/>
      </w:pPr>
      <w:r>
        <w:rPr>
          <w:rFonts w:ascii="Times New Roman"/>
          <w:b w:val="false"/>
          <w:i w:val="false"/>
          <w:color w:val="000000"/>
          <w:sz w:val="28"/>
        </w:rPr>
        <w:t>
      3) күдіктінің іс-әрекеті қайта саралауға жататынын-жатпайтынын;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 тармақ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адамға тағылып отырған іс-әрекеттің істе бар дәлелдемелермен расталғанын-расталмағанын;</w:t>
      </w:r>
    </w:p>
    <w:p>
      <w:pPr>
        <w:spacing w:after="0"/>
        <w:ind w:left="0"/>
        <w:jc w:val="both"/>
      </w:pPr>
      <w:r>
        <w:rPr>
          <w:rFonts w:ascii="Times New Roman"/>
          <w:b w:val="false"/>
          <w:i w:val="false"/>
          <w:color w:val="000000"/>
          <w:sz w:val="28"/>
        </w:rPr>
        <w:t>
      5) адамның анықталған қылмыстық жазаланатын іс-әрекеттердің барлығы бойынша күдікті деп танылғанын-танылмағанын;</w:t>
      </w:r>
    </w:p>
    <w:p>
      <w:pPr>
        <w:spacing w:after="0"/>
        <w:ind w:left="0"/>
        <w:jc w:val="both"/>
      </w:pPr>
      <w:r>
        <w:rPr>
          <w:rFonts w:ascii="Times New Roman"/>
          <w:b w:val="false"/>
          <w:i w:val="false"/>
          <w:color w:val="000000"/>
          <w:sz w:val="28"/>
        </w:rPr>
        <w:t>
      6) іс бойынша өздеріне қатысты қылмыстық құқық бұзушылық жасағаны туралы дәлелдемелер алынған барлық адамдарды қылмыстық жауаптылыққа тарту үшін шаралардың қабылданғанын-қабылданбағанын;</w:t>
      </w:r>
    </w:p>
    <w:p>
      <w:pPr>
        <w:spacing w:after="0"/>
        <w:ind w:left="0"/>
        <w:jc w:val="both"/>
      </w:pPr>
      <w:r>
        <w:rPr>
          <w:rFonts w:ascii="Times New Roman"/>
          <w:b w:val="false"/>
          <w:i w:val="false"/>
          <w:color w:val="000000"/>
          <w:sz w:val="28"/>
        </w:rPr>
        <w:t>
      7) істе бұлтартпау шарасын таңдауға, өзгертуге не оның күшін жоюға негіздердің бар-жоғын;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 тармақ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азаматтық талап қоюды және мүлікті ықтимал тәркілеуді қамтамасыз ету шараларының қабылданғанын-қабылданбағанын;</w:t>
      </w:r>
    </w:p>
    <w:p>
      <w:pPr>
        <w:spacing w:after="0"/>
        <w:ind w:left="0"/>
        <w:jc w:val="both"/>
      </w:pPr>
      <w:r>
        <w:rPr>
          <w:rFonts w:ascii="Times New Roman"/>
          <w:b w:val="false"/>
          <w:i w:val="false"/>
          <w:color w:val="000000"/>
          <w:sz w:val="28"/>
        </w:rPr>
        <w:t xml:space="preserve">
      8-1) күдіктінің, айыпталушының мүлкі Қазақстан Республикасы Қылмыстық кодексінің </w:t>
      </w:r>
      <w:r>
        <w:rPr>
          <w:rFonts w:ascii="Times New Roman"/>
          <w:b w:val="false"/>
          <w:i w:val="false"/>
          <w:color w:val="000000"/>
          <w:sz w:val="28"/>
        </w:rPr>
        <w:t>48-бабында</w:t>
      </w:r>
      <w:r>
        <w:rPr>
          <w:rFonts w:ascii="Times New Roman"/>
          <w:b w:val="false"/>
          <w:i w:val="false"/>
          <w:color w:val="000000"/>
          <w:sz w:val="28"/>
        </w:rPr>
        <w:t xml:space="preserve"> көзделген жағдайларда ықтимал тәркілеу үшін негіз болып табылатын қылмыстық құқық бұзушылықпен байланысты-байланысты емес екенін және осы мүліктің тәркілеу нысанасына жататындығына дәлелдемелердің ұсынылғанын-ұсынылмағанын;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301-бапты 8-2) тармақпен толықтыру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сотқа дейінгі тергеп-тексеру жүргізуде қылмыстық-процестік заңды елеулі бұзушылықтарға жол берілгенін-берілмегенін;</w:t>
      </w:r>
    </w:p>
    <w:p>
      <w:pPr>
        <w:spacing w:after="0"/>
        <w:ind w:left="0"/>
        <w:jc w:val="both"/>
      </w:pPr>
      <w:r>
        <w:rPr>
          <w:rFonts w:ascii="Times New Roman"/>
          <w:b w:val="false"/>
          <w:i w:val="false"/>
          <w:color w:val="000000"/>
          <w:sz w:val="28"/>
        </w:rPr>
        <w:t>
      10) қылмыстық қудалау органының процестік шығындар сомаларын және соттың оларды өндіріп алуын қамтамасыз ету үшін өзге де сомаларды анықтау шараларын қабылдағанын-қабылдамағанын;</w:t>
      </w:r>
    </w:p>
    <w:p>
      <w:pPr>
        <w:spacing w:after="0"/>
        <w:ind w:left="0"/>
        <w:jc w:val="both"/>
      </w:pPr>
      <w:r>
        <w:rPr>
          <w:rFonts w:ascii="Times New Roman"/>
          <w:b w:val="false"/>
          <w:i w:val="false"/>
          <w:color w:val="000000"/>
          <w:sz w:val="28"/>
        </w:rPr>
        <w:t>
      11) процестік келісім жасасу үшін негіздердің бар-жоғын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302-баптың тақырыбына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302-бап. Сотқа дейінгі тергеп-тексерудің аяқталғаны туралы есеппен бірге келіп түскен қылмыстық іс бойынша прокурордың шешімі және әрекеттері</w:t>
      </w:r>
    </w:p>
    <w:p>
      <w:pPr>
        <w:spacing w:after="0"/>
        <w:ind w:left="0"/>
        <w:jc w:val="both"/>
      </w:pPr>
      <w:r>
        <w:rPr>
          <w:rFonts w:ascii="Times New Roman"/>
          <w:b w:val="false"/>
          <w:i w:val="false"/>
          <w:color w:val="ff0000"/>
          <w:sz w:val="28"/>
        </w:rPr>
        <w:t xml:space="preserve">
      Ескерту. 302-баптың тақырыбы жаңа редакцияда – ҚР 27.12.2021 </w:t>
      </w:r>
      <w:r>
        <w:rPr>
          <w:rFonts w:ascii="Times New Roman"/>
          <w:b w:val="false"/>
          <w:i w:val="false"/>
          <w:color w:val="ff0000"/>
          <w:sz w:val="28"/>
        </w:rPr>
        <w:t>№ 88-VII</w:t>
      </w:r>
      <w:r>
        <w:rPr>
          <w:rFonts w:ascii="Times New Roman"/>
          <w:b w:val="false"/>
          <w:i w:val="false"/>
          <w:color w:val="ff0000"/>
          <w:sz w:val="28"/>
        </w:rPr>
        <w:t xml:space="preserve"> Заңымен (мынадай:</w:t>
      </w:r>
    </w:p>
    <w:p>
      <w:pPr>
        <w:spacing w:after="0"/>
        <w:ind w:left="0"/>
        <w:jc w:val="both"/>
      </w:pPr>
      <w:r>
        <w:rPr>
          <w:rFonts w:ascii="Times New Roman"/>
          <w:b w:val="false"/>
          <w:i w:val="false"/>
          <w:color w:val="00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p>
    <w:p>
      <w:pPr>
        <w:spacing w:after="0"/>
        <w:ind w:left="0"/>
        <w:jc w:val="both"/>
      </w:pPr>
      <w:r>
        <w:rPr>
          <w:rFonts w:ascii="Times New Roman"/>
          <w:b w:val="false"/>
          <w:i w:val="false"/>
          <w:color w:val="00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p>
    <w:p>
      <w:pPr>
        <w:spacing w:after="0"/>
        <w:ind w:left="0"/>
        <w:jc w:val="both"/>
      </w:pPr>
      <w:r>
        <w:rPr>
          <w:rFonts w:ascii="Times New Roman"/>
          <w:b w:val="false"/>
          <w:i w:val="false"/>
          <w:color w:val="00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p>
    <w:bookmarkStart w:name="z449" w:id="1557"/>
    <w:p>
      <w:pPr>
        <w:spacing w:after="0"/>
        <w:ind w:left="0"/>
        <w:jc w:val="both"/>
      </w:pPr>
      <w:r>
        <w:rPr>
          <w:rFonts w:ascii="Times New Roman"/>
          <w:b w:val="false"/>
          <w:i w:val="false"/>
          <w:color w:val="000000"/>
          <w:sz w:val="28"/>
        </w:rPr>
        <w:t>
      1. Қылмыстық іс материалдарын зерделеу нәтижелері бойынша прокурор мынадай әрекеттердің бірін жүргізеді:</w:t>
      </w:r>
    </w:p>
    <w:bookmarkEnd w:id="155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айыптау актісін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xml:space="preserve">      2) алып тасталды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тармақпен толықтыру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сотқа дейінгі тергеп-тексеруді жүзеге асыратын адамға қылмыстық істі қосымша тергеу жүргізу үшін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1-бөлікті 3-1) тармақпен толықтыру көзделген – ҚР 16.07.2025 </w:t>
      </w:r>
      <w:r>
        <w:rPr>
          <w:rFonts w:ascii="Times New Roman"/>
          <w:b w:val="false"/>
          <w:i w:val="false"/>
          <w:color w:val="ff0000"/>
          <w:sz w:val="28"/>
        </w:rPr>
        <w:t>№ 210-VIII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36-баптарында</w:t>
      </w:r>
      <w:r>
        <w:rPr>
          <w:rFonts w:ascii="Times New Roman"/>
          <w:b w:val="false"/>
          <w:i w:val="false"/>
          <w:color w:val="000000"/>
          <w:sz w:val="28"/>
        </w:rPr>
        <w:t xml:space="preserve"> көзделген негіздер бойынша қылмыстық істі толық көлемде немесе оның бір бөлігін қысқартады;</w:t>
      </w:r>
    </w:p>
    <w:p>
      <w:pPr>
        <w:spacing w:after="0"/>
        <w:ind w:left="0"/>
        <w:jc w:val="both"/>
      </w:pPr>
      <w:r>
        <w:rPr>
          <w:rFonts w:ascii="Times New Roman"/>
          <w:b w:val="false"/>
          <w:i w:val="false"/>
          <w:color w:val="000000"/>
          <w:sz w:val="28"/>
        </w:rPr>
        <w:t>
      5) өз қалауы немесе қорғаушы тараптың өтінішхаты бойынша процестік келісім жасасу туралы мәселені шешеді;</w:t>
      </w:r>
    </w:p>
    <w:p>
      <w:pPr>
        <w:spacing w:after="0"/>
        <w:ind w:left="0"/>
        <w:jc w:val="both"/>
      </w:pPr>
      <w:r>
        <w:rPr>
          <w:rFonts w:ascii="Times New Roman"/>
          <w:b w:val="false"/>
          <w:i w:val="false"/>
          <w:color w:val="000000"/>
          <w:sz w:val="28"/>
        </w:rPr>
        <w:t>
      6) қорғаушы куәлардың тізімін қоспағанда, сотқа шақырылуға жататын адамдардың тізімін толықтырады немесе қысқартады.</w:t>
      </w:r>
    </w:p>
    <w:bookmarkStart w:name="z450" w:id="1558"/>
    <w:p>
      <w:pPr>
        <w:spacing w:after="0"/>
        <w:ind w:left="0"/>
        <w:jc w:val="both"/>
      </w:pPr>
      <w:r>
        <w:rPr>
          <w:rFonts w:ascii="Times New Roman"/>
          <w:b w:val="false"/>
          <w:i w:val="false"/>
          <w:color w:val="000000"/>
          <w:sz w:val="28"/>
        </w:rPr>
        <w:t>
      2. Прокурор осы баптың бірінші бөлігінде көзделген әрекеттерді он тәулік ішінде жүзеге асырады, ал күрделі, көп эпизодты қылмыстық істер бойынша бұл әрекеттер бір айға дейінгі мерзімде жүзеге асырылуы мүмкін.</w:t>
      </w:r>
    </w:p>
    <w:bookmarkEnd w:id="1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xml:space="preserve">      Ескерту. 302-бапқа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302-1-бап. Айыптау актісінің мазмұны</w:t>
      </w:r>
    </w:p>
    <w:bookmarkStart w:name="z3567" w:id="1559"/>
    <w:p>
      <w:pPr>
        <w:spacing w:after="0"/>
        <w:ind w:left="0"/>
        <w:jc w:val="both"/>
      </w:pPr>
      <w:r>
        <w:rPr>
          <w:rFonts w:ascii="Times New Roman"/>
          <w:b w:val="false"/>
          <w:i w:val="false"/>
          <w:color w:val="000000"/>
          <w:sz w:val="28"/>
        </w:rPr>
        <w:t>
      1. Прокурордың айыптау актісі кіріспе, сипаттау-уәждеу және қарар бөліктерінен тұрады.</w:t>
      </w:r>
    </w:p>
    <w:bookmarkEnd w:id="1559"/>
    <w:bookmarkStart w:name="z3568" w:id="1560"/>
    <w:p>
      <w:pPr>
        <w:spacing w:after="0"/>
        <w:ind w:left="0"/>
        <w:jc w:val="both"/>
      </w:pPr>
      <w:r>
        <w:rPr>
          <w:rFonts w:ascii="Times New Roman"/>
          <w:b w:val="false"/>
          <w:i w:val="false"/>
          <w:color w:val="000000"/>
          <w:sz w:val="28"/>
        </w:rPr>
        <w:t>
      2. Кіріспе бөлікте прокурор өзіне (өздеріне) қатысты айыптау актісі жасалып жатқан айыпталушының (айыпталушылардың) тегін, атын, әкесінің атын (ол болған кезде), айыпталушы (айыпталушылар) туралы мәліметтерді (азаматтығы, отбасылық жағдайы, айналысатын кәсібі, білімі, тұрғылықты жері, сотталғандығының бар-жоғы), оны (оларды) сипаттайтын өзге де деректерді, оған (оларға) қатысты таңдалған бұлтартпау шарасын, оның (олардың) әрекеттері сараланатын қылмыстық заңды (бапты, бөлікті, тармақты) көрсетеді.</w:t>
      </w:r>
    </w:p>
    <w:bookmarkEnd w:id="1560"/>
    <w:bookmarkStart w:name="z3569" w:id="1561"/>
    <w:p>
      <w:pPr>
        <w:spacing w:after="0"/>
        <w:ind w:left="0"/>
        <w:jc w:val="both"/>
      </w:pPr>
      <w:r>
        <w:rPr>
          <w:rFonts w:ascii="Times New Roman"/>
          <w:b w:val="false"/>
          <w:i w:val="false"/>
          <w:color w:val="000000"/>
          <w:sz w:val="28"/>
        </w:rPr>
        <w:t>
      3. Сипаттау-уәждеу бөлігінде: айыптаудың мәні, қылмыстың жасалған орны мен уақыты, оның тәсілдері, себептері, салдары және басқа да елеулі мән-жайлар, жәбірленуші туралы мәліметтер, айыпталушының кінәлілігін растайтын дәлелдемелер; Қазақстан Республикасы Қылмыстық кодексінің 48-бабына сәйкес ықтимал тәркіленуге жататын мүлік туралы мәліметтер; Қазақстан Республикасы Қылмыстық кодексінің 48-бабына сәйкес мүліктің ықтимал тәркіленуге жататынын растайтын дәлелдемелердің тізбесі; оның жауаптылығын жеңілдететін және ауырлататын мән-жайлар; психикаға белсенді әсер ететін заттарды тұтынуға байланысты психикалық, мінез-құлықтық бұзылушылықтардан (аурулардан) емдеуді қолданудың алғышарттары болып табылатын мән-жайлар туралы мәліметтер; қорғаушы тараптың өз пайдасына берген дәлелдері және осы дәлелдерді тексеру нәтижелері баяндалады. Айыптау актісінде істің томдары мен парақтарына сілтемелер болуға тиіс.</w:t>
      </w:r>
    </w:p>
    <w:bookmarkEnd w:id="1561"/>
    <w:bookmarkStart w:name="z3570" w:id="1562"/>
    <w:p>
      <w:pPr>
        <w:spacing w:after="0"/>
        <w:ind w:left="0"/>
        <w:jc w:val="both"/>
      </w:pPr>
      <w:r>
        <w:rPr>
          <w:rFonts w:ascii="Times New Roman"/>
          <w:b w:val="false"/>
          <w:i w:val="false"/>
          <w:color w:val="000000"/>
          <w:sz w:val="28"/>
        </w:rPr>
        <w:t>
      4. Айыптау актісінің қарар бөлігінде айыпталушының (айыпталушылардың) тегі, аты және әкесінің аты (ол болған кезде), оған жасады деп айып тағылып отырған іс-әрекет сараланатын қылмыстық заңның нақты бабы, бабының бөлігі мен тармағы, айыпталушыны сотқа беру және қылмыстық істі соттылығы бойынша сотқа жіберу туралы шешім көрсетіледі.</w:t>
      </w:r>
    </w:p>
    <w:bookmarkEnd w:id="1562"/>
    <w:bookmarkStart w:name="z3571" w:id="1563"/>
    <w:p>
      <w:pPr>
        <w:spacing w:after="0"/>
        <w:ind w:left="0"/>
        <w:jc w:val="both"/>
      </w:pPr>
      <w:r>
        <w:rPr>
          <w:rFonts w:ascii="Times New Roman"/>
          <w:b w:val="false"/>
          <w:i w:val="false"/>
          <w:color w:val="000000"/>
          <w:sz w:val="28"/>
        </w:rPr>
        <w:t>
      5. Айыптау актісіне оның жасалған орны мен күні көрсетіле отырып, прокурор қол қояды.</w:t>
      </w:r>
    </w:p>
    <w:bookmarkEnd w:id="1563"/>
    <w:bookmarkStart w:name="z3572" w:id="1564"/>
    <w:p>
      <w:pPr>
        <w:spacing w:after="0"/>
        <w:ind w:left="0"/>
        <w:jc w:val="both"/>
      </w:pPr>
      <w:r>
        <w:rPr>
          <w:rFonts w:ascii="Times New Roman"/>
          <w:b w:val="false"/>
          <w:i w:val="false"/>
          <w:color w:val="000000"/>
          <w:sz w:val="28"/>
        </w:rPr>
        <w:t>
      6. Адам қылмыстық заңның әртүрлі баптарында, баптарының бөліктерінде немесе тармақтарында көзделген бірнеше қылмыстық құқық бұзушылықты жасады деп айыпталған кезде айыптау актісінде осы қылмыстық құқық бұзушылықтардың әрқайсысы жеке сараланып көрсетілуге тиіс.</w:t>
      </w:r>
    </w:p>
    <w:bookmarkEnd w:id="1564"/>
    <w:p>
      <w:pPr>
        <w:spacing w:after="0"/>
        <w:ind w:left="0"/>
        <w:jc w:val="both"/>
      </w:pPr>
      <w:r>
        <w:rPr>
          <w:rFonts w:ascii="Times New Roman"/>
          <w:b w:val="false"/>
          <w:i w:val="false"/>
          <w:color w:val="000000"/>
          <w:sz w:val="28"/>
        </w:rPr>
        <w:t>
      Бір қылмыстық құқық бұзушылық жасады деп бірнеше адам айыпталған кезде айыптау актісінде қылмыстық құқық бұзушылықтың саралануы әрбір айыпталушыға қатысты көрсетіледі.</w:t>
      </w:r>
    </w:p>
    <w:bookmarkStart w:name="z3573" w:id="1565"/>
    <w:p>
      <w:pPr>
        <w:spacing w:after="0"/>
        <w:ind w:left="0"/>
        <w:jc w:val="both"/>
      </w:pPr>
      <w:r>
        <w:rPr>
          <w:rFonts w:ascii="Times New Roman"/>
          <w:b w:val="false"/>
          <w:i w:val="false"/>
          <w:color w:val="000000"/>
          <w:sz w:val="28"/>
        </w:rPr>
        <w:t>
      7. Айыптау актісіне сот отырысына шақырылуға жататын адамдардың тізімі қоса беріледі. Тізімде адамның тегі, аты, әкесінің аты (ол болған кезде), оның процестік жағдайы, тұрғылықты жері, оның айғақтары берілген қылмыстық іс парағының және томының нөміріне сілтеме көрсетіледі.</w:t>
      </w:r>
    </w:p>
    <w:bookmarkEnd w:id="1565"/>
    <w:p>
      <w:pPr>
        <w:spacing w:after="0"/>
        <w:ind w:left="0"/>
        <w:jc w:val="both"/>
      </w:pPr>
      <w:r>
        <w:rPr>
          <w:rFonts w:ascii="Times New Roman"/>
          <w:b w:val="false"/>
          <w:i w:val="false"/>
          <w:color w:val="000000"/>
          <w:sz w:val="28"/>
        </w:rPr>
        <w:t>
      Тізім екі бөліктен: қорғаушы тарап атаған адамдардың тізімінен (қорғау тізімінен) және прокурор жасаған тізімнен (айыптау тізімінен) тұруға тиіс.</w:t>
      </w:r>
    </w:p>
    <w:p>
      <w:pPr>
        <w:spacing w:after="0"/>
        <w:ind w:left="0"/>
        <w:jc w:val="both"/>
      </w:pPr>
      <w:r>
        <w:rPr>
          <w:rFonts w:ascii="Times New Roman"/>
          <w:b w:val="false"/>
          <w:i w:val="false"/>
          <w:color w:val="000000"/>
          <w:sz w:val="28"/>
        </w:rPr>
        <w:t>
      Тізім мөрленген конвертке салынады және қылмыстық іске қоса тігіледі.</w:t>
      </w:r>
    </w:p>
    <w:p>
      <w:pPr>
        <w:spacing w:after="0"/>
        <w:ind w:left="0"/>
        <w:jc w:val="both"/>
      </w:pPr>
      <w:r>
        <w:rPr>
          <w:rFonts w:ascii="Times New Roman"/>
          <w:b w:val="false"/>
          <w:i w:val="false"/>
          <w:color w:val="000000"/>
          <w:sz w:val="28"/>
        </w:rPr>
        <w:t>
      Айыптау актісіне сотқа дейінгі тергеп-тексеру мерзімі, бұлтартпау шарасы, адамды күзетпен ұстау мерзімі, қолда бар заттай дәлелдемелер және оларды сақтау орны, азаматтық талап қоюды қамтамасыз ету және сот үкімін орындау үшін қабылданған шаралар, айыпталушыдан өндіріп алынуға жататын процестік шығындар мен сомалар, мәлімделген талап қою көрсетілетін анықтама да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302-1-баппен толықтырылды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p>
      <w:pPr>
        <w:spacing w:after="0"/>
        <w:ind w:left="0"/>
        <w:jc w:val="both"/>
      </w:pPr>
      <w:r>
        <w:rPr>
          <w:rFonts w:ascii="Times New Roman"/>
          <w:b/>
          <w:i w:val="false"/>
          <w:color w:val="000000"/>
          <w:sz w:val="28"/>
        </w:rPr>
        <w:t>303-бап. Прокурордың бұлтартпау шарасы туралы шешімі</w:t>
      </w:r>
    </w:p>
    <w:bookmarkStart w:name="z452" w:id="156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302-бабының</w:t>
      </w:r>
      <w:r>
        <w:rPr>
          <w:rFonts w:ascii="Times New Roman"/>
          <w:b w:val="false"/>
          <w:i w:val="false"/>
          <w:color w:val="000000"/>
          <w:sz w:val="28"/>
        </w:rPr>
        <w:t xml:space="preserve"> бірінші бөлігінде санамаланған мәселелерді шешкен кезде прокурор күдіктіге қатысты бұрын таңдалған бұлтартпау шарасының күшін уәжді қаулымен жоюға немесе оны өзгертуге не, егер ондай қолданылмаған болса, бұлтартпау шарасын таңдауға құқылы.</w:t>
      </w:r>
    </w:p>
    <w:bookmarkEnd w:id="1566"/>
    <w:bookmarkStart w:name="z453" w:id="1567"/>
    <w:p>
      <w:pPr>
        <w:spacing w:after="0"/>
        <w:ind w:left="0"/>
        <w:jc w:val="both"/>
      </w:pPr>
      <w:r>
        <w:rPr>
          <w:rFonts w:ascii="Times New Roman"/>
          <w:b w:val="false"/>
          <w:i w:val="false"/>
          <w:color w:val="000000"/>
          <w:sz w:val="28"/>
        </w:rPr>
        <w:t>
      2. Егер прокурор кепіл, күзетпен ұстау немесе үйқамақ түріндегі бұлтартпау шарасының күшін жою, оны өзгерту не таңдау не күдіктінің күзетпен ұсталу немесе үйқамақта болу мерзімін ұзарту қажет деп тапса, ол тиісінше осы Кодекстің 145, 146, 147, 152 және 153-баптарын басшылыққа алады.</w:t>
      </w:r>
    </w:p>
    <w:bookmarkEnd w:id="1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xml:space="preserve">      Ескерту. 303-бапқа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304-бап. Айыптау актісін табыс ету</w:t>
      </w:r>
    </w:p>
    <w:bookmarkStart w:name="z455" w:id="1568"/>
    <w:p>
      <w:pPr>
        <w:spacing w:after="0"/>
        <w:ind w:left="0"/>
        <w:jc w:val="both"/>
      </w:pPr>
      <w:r>
        <w:rPr>
          <w:rFonts w:ascii="Times New Roman"/>
          <w:b w:val="false"/>
          <w:i w:val="false"/>
          <w:color w:val="000000"/>
          <w:sz w:val="28"/>
        </w:rPr>
        <w:t>
      1. Прокурор айыптау актісінің айыпталушыға табыс етілуін қамтамасыз етеді. Айыпталушының құқықтарын түсіндіру қамтылған, айыптау актісін айыпталушының алғаны туралы қолхат іске қоса тігіледі.</w:t>
      </w:r>
    </w:p>
    <w:bookmarkEnd w:id="1568"/>
    <w:bookmarkStart w:name="z456" w:id="1569"/>
    <w:p>
      <w:pPr>
        <w:spacing w:after="0"/>
        <w:ind w:left="0"/>
        <w:jc w:val="both"/>
      </w:pPr>
      <w:r>
        <w:rPr>
          <w:rFonts w:ascii="Times New Roman"/>
          <w:b w:val="false"/>
          <w:i w:val="false"/>
          <w:color w:val="000000"/>
          <w:sz w:val="28"/>
        </w:rPr>
        <w:t>
      2. Айыпталушы Қазақстан Республикасының шегінен тыс жерде болған және прокуратура органдарына келуден жалтарған жағдайларда, прокурор айыптау актісін айыпталушыға қолжетімді байланыс құралдары арқылы жібереді.</w:t>
      </w:r>
    </w:p>
    <w:bookmarkEnd w:id="1569"/>
    <w:p>
      <w:pPr>
        <w:spacing w:after="0"/>
        <w:ind w:left="0"/>
        <w:jc w:val="both"/>
      </w:pPr>
      <w:r>
        <w:rPr>
          <w:rFonts w:ascii="Times New Roman"/>
          <w:b w:val="false"/>
          <w:i w:val="false"/>
          <w:color w:val="000000"/>
          <w:sz w:val="28"/>
        </w:rPr>
        <w:t>
      Қажет болған жағдайда, прокурор қылмыстық істі сотқа жіберу туралы хабарды бұқаралық ақпарат құралдарында, сондай-ақ жалпыға бірдей қолжетімді телекоммуникациялық желілерде жариялауды ұйымдастырады.</w:t>
      </w:r>
    </w:p>
    <w:bookmarkStart w:name="z457" w:id="1570"/>
    <w:p>
      <w:pPr>
        <w:spacing w:after="0"/>
        <w:ind w:left="0"/>
        <w:jc w:val="both"/>
      </w:pPr>
      <w:r>
        <w:rPr>
          <w:rFonts w:ascii="Times New Roman"/>
          <w:b w:val="false"/>
          <w:i w:val="false"/>
          <w:color w:val="000000"/>
          <w:sz w:val="28"/>
        </w:rPr>
        <w:t>
      3. Айыптау актісінің көшірмесі айыпталушының қорғаушысына, жәбірленушіге және оның заңды өкіліне табыс етіледі не көрсетілген адамдарға қолжетімді байланыс құралдары арқылы жіберіледі.</w:t>
      </w:r>
    </w:p>
    <w:bookmarkEnd w:id="1570"/>
    <w:bookmarkStart w:name="z458" w:id="1571"/>
    <w:p>
      <w:pPr>
        <w:spacing w:after="0"/>
        <w:ind w:left="0"/>
        <w:jc w:val="both"/>
      </w:pPr>
      <w:r>
        <w:rPr>
          <w:rFonts w:ascii="Times New Roman"/>
          <w:b w:val="false"/>
          <w:i w:val="false"/>
          <w:color w:val="000000"/>
          <w:sz w:val="28"/>
        </w:rPr>
        <w:t>
      4. Егер айыпталушы не жәбірленуші сотқа дейінгі тергеп-тексеру жүзеге асырылған сот ісін жүргізудің таңдалған тілін білмесе, айыптау актісі олар білетін тілде табыс етіледі.</w:t>
      </w:r>
    </w:p>
    <w:bookmarkEnd w:id="1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304-бапқа өзгеріс енгізілді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305-бап. Қылмыстық істі сотқа жіберу</w:t>
      </w:r>
    </w:p>
    <w:p>
      <w:pPr>
        <w:spacing w:after="0"/>
        <w:ind w:left="0"/>
        <w:jc w:val="both"/>
      </w:pPr>
      <w:r>
        <w:rPr>
          <w:rFonts w:ascii="Times New Roman"/>
          <w:b w:val="false"/>
          <w:i w:val="false"/>
          <w:color w:val="ff0000"/>
          <w:sz w:val="28"/>
        </w:rPr>
        <w:t xml:space="preserve">
      Ескерту. 305-баптың тақырыбы жаңа редакцияда – ҚР 27.12.2021 </w:t>
      </w:r>
      <w:r>
        <w:rPr>
          <w:rFonts w:ascii="Times New Roman"/>
          <w:b w:val="false"/>
          <w:i w:val="false"/>
          <w:color w:val="ff0000"/>
          <w:sz w:val="28"/>
        </w:rPr>
        <w:t>№ 88-VII</w:t>
      </w:r>
      <w:r>
        <w:rPr>
          <w:rFonts w:ascii="Times New Roman"/>
          <w:b w:val="false"/>
          <w:i w:val="false"/>
          <w:color w:val="ff0000"/>
          <w:sz w:val="28"/>
        </w:rPr>
        <w:t xml:space="preserve"> Заңымен (мынадай:</w:t>
      </w:r>
    </w:p>
    <w:p>
      <w:pPr>
        <w:spacing w:after="0"/>
        <w:ind w:left="0"/>
        <w:jc w:val="both"/>
      </w:pPr>
      <w:r>
        <w:rPr>
          <w:rFonts w:ascii="Times New Roman"/>
          <w:b w:val="false"/>
          <w:i w:val="false"/>
          <w:color w:val="00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p>
    <w:p>
      <w:pPr>
        <w:spacing w:after="0"/>
        <w:ind w:left="0"/>
        <w:jc w:val="both"/>
      </w:pPr>
      <w:r>
        <w:rPr>
          <w:rFonts w:ascii="Times New Roman"/>
          <w:b w:val="false"/>
          <w:i w:val="false"/>
          <w:color w:val="00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p>
    <w:p>
      <w:pPr>
        <w:spacing w:after="0"/>
        <w:ind w:left="0"/>
        <w:jc w:val="both"/>
      </w:pPr>
      <w:r>
        <w:rPr>
          <w:rFonts w:ascii="Times New Roman"/>
          <w:b w:val="false"/>
          <w:i w:val="false"/>
          <w:color w:val="00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p>
    <w:bookmarkStart w:name="z460" w:id="1572"/>
    <w:p>
      <w:pPr>
        <w:spacing w:after="0"/>
        <w:ind w:left="0"/>
        <w:jc w:val="both"/>
      </w:pPr>
      <w:r>
        <w:rPr>
          <w:rFonts w:ascii="Times New Roman"/>
          <w:b w:val="false"/>
          <w:i w:val="false"/>
          <w:color w:val="000000"/>
          <w:sz w:val="28"/>
        </w:rPr>
        <w:t>
      1. Осы Кодекстің 304-бабында көзделген әрекеттер жасалған соң прокурор өзінің қарарымен айыпталушыны сотқа береді және айыптау актісімен бірге қылмыстық істі соттылығы бойынша сотқа жібереді.</w:t>
      </w:r>
    </w:p>
    <w:bookmarkEnd w:id="1572"/>
    <w:bookmarkStart w:name="z461" w:id="1573"/>
    <w:p>
      <w:pPr>
        <w:spacing w:after="0"/>
        <w:ind w:left="0"/>
        <w:jc w:val="both"/>
      </w:pPr>
      <w:r>
        <w:rPr>
          <w:rFonts w:ascii="Times New Roman"/>
          <w:b w:val="false"/>
          <w:i w:val="false"/>
          <w:color w:val="000000"/>
          <w:sz w:val="28"/>
        </w:rPr>
        <w:t>
      2. Егер айыпталушы күзетілуде болса, прокурор күзетпен ұстау орны әкімшілігінің басшысын қылмыстық істің сотқа жіберілгені және айыпталушының сотқа берілгендігі туралы хабардар етеді.</w:t>
      </w:r>
    </w:p>
    <w:bookmarkEnd w:id="1573"/>
    <w:bookmarkStart w:name="z462" w:id="1574"/>
    <w:p>
      <w:pPr>
        <w:spacing w:after="0"/>
        <w:ind w:left="0"/>
        <w:jc w:val="both"/>
      </w:pPr>
      <w:r>
        <w:rPr>
          <w:rFonts w:ascii="Times New Roman"/>
          <w:b w:val="false"/>
          <w:i w:val="false"/>
          <w:color w:val="000000"/>
          <w:sz w:val="28"/>
        </w:rPr>
        <w:t>
      3. Процеске қатысушылардан істі сотқа жібергеннен кейін келіп түскен өтінішхаттар мен шағымдар тікелей сотқа жолданады.</w:t>
      </w:r>
    </w:p>
    <w:bookmarkEnd w:id="1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305-1-бап. Қорғау актісі</w:t>
      </w:r>
    </w:p>
    <w:bookmarkStart w:name="z3711" w:id="1575"/>
    <w:p>
      <w:pPr>
        <w:spacing w:after="0"/>
        <w:ind w:left="0"/>
        <w:jc w:val="both"/>
      </w:pPr>
      <w:r>
        <w:rPr>
          <w:rFonts w:ascii="Times New Roman"/>
          <w:b w:val="false"/>
          <w:i w:val="false"/>
          <w:color w:val="000000"/>
          <w:sz w:val="28"/>
        </w:rPr>
        <w:t>
      1. Айыптау актісінің көшірмесін алғаннан кейін қорғаушы қорғауындағы адамның келісімімен сотқа қорғау актісін ұсынуға құқылы.</w:t>
      </w:r>
    </w:p>
    <w:bookmarkEnd w:id="1575"/>
    <w:p>
      <w:pPr>
        <w:spacing w:after="0"/>
        <w:ind w:left="0"/>
        <w:jc w:val="both"/>
      </w:pPr>
      <w:r>
        <w:rPr>
          <w:rFonts w:ascii="Times New Roman"/>
          <w:b w:val="false"/>
          <w:i w:val="false"/>
          <w:color w:val="000000"/>
          <w:sz w:val="28"/>
        </w:rPr>
        <w:t>
      Бұл ретте қорғау актісінің көшірмесі прокурорға жіберіледі.</w:t>
      </w:r>
    </w:p>
    <w:bookmarkStart w:name="z3712" w:id="1576"/>
    <w:p>
      <w:pPr>
        <w:spacing w:after="0"/>
        <w:ind w:left="0"/>
        <w:jc w:val="both"/>
      </w:pPr>
      <w:r>
        <w:rPr>
          <w:rFonts w:ascii="Times New Roman"/>
          <w:b w:val="false"/>
          <w:i w:val="false"/>
          <w:color w:val="000000"/>
          <w:sz w:val="28"/>
        </w:rPr>
        <w:t>
      2. Қорғау актісінде қорғау тарапының дәлелдері және (немесе) өтінішхаттары көрсетіледі.</w:t>
      </w:r>
    </w:p>
    <w:bookmarkEnd w:id="1576"/>
    <w:bookmarkStart w:name="z3713" w:id="1577"/>
    <w:p>
      <w:pPr>
        <w:spacing w:after="0"/>
        <w:ind w:left="0"/>
        <w:jc w:val="both"/>
      </w:pPr>
      <w:r>
        <w:rPr>
          <w:rFonts w:ascii="Times New Roman"/>
          <w:b w:val="false"/>
          <w:i w:val="false"/>
          <w:color w:val="000000"/>
          <w:sz w:val="28"/>
        </w:rPr>
        <w:t>
      3. Қорғау актісіне сот отырысына шақырылуға тиіс адамдардың тізімі (қорғау тізімі), заттай дәлелдемелер қоса берілуі мүмкін. Тізімде адамның тегі, аты, әкесінің аты (егер ол жеке басын куәландыратын құжатта көрсетілсе), оның процестік жағдайы, тұрғылықты жері көрсетіледі.</w:t>
      </w:r>
    </w:p>
    <w:bookmarkEnd w:id="1577"/>
    <w:bookmarkStart w:name="z3714" w:id="1578"/>
    <w:p>
      <w:pPr>
        <w:spacing w:after="0"/>
        <w:ind w:left="0"/>
        <w:jc w:val="both"/>
      </w:pPr>
      <w:r>
        <w:rPr>
          <w:rFonts w:ascii="Times New Roman"/>
          <w:b w:val="false"/>
          <w:i w:val="false"/>
          <w:color w:val="000000"/>
          <w:sz w:val="28"/>
        </w:rPr>
        <w:t xml:space="preserve">
      4. Қорғау актісіне қорғаушы мен оның қорғауындағы адамы қол қояды. </w:t>
      </w:r>
    </w:p>
    <w:bookmarkEnd w:id="1578"/>
    <w:p>
      <w:pPr>
        <w:spacing w:after="0"/>
        <w:ind w:left="0"/>
        <w:jc w:val="both"/>
      </w:pPr>
      <w:r>
        <w:rPr>
          <w:rFonts w:ascii="Times New Roman"/>
          <w:b w:val="false"/>
          <w:i w:val="false"/>
          <w:color w:val="000000"/>
          <w:sz w:val="28"/>
        </w:rPr>
        <w:t>
      Сот талқылауы барысында қорғау актісін өзгертуге және толықтыруға қорғаудағы адамның келісімімен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39-тарау 305-1-баппен толықтыруылды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3" w:id="1579"/>
    <w:p>
      <w:pPr>
        <w:spacing w:after="0"/>
        <w:ind w:left="0"/>
        <w:jc w:val="left"/>
      </w:pPr>
      <w:r>
        <w:rPr>
          <w:rFonts w:ascii="Times New Roman"/>
          <w:b/>
          <w:i w:val="false"/>
          <w:color w:val="000000"/>
        </w:rPr>
        <w:t xml:space="preserve"> 7-БӨЛІМ. ҚЫЛМЫСТЫҚ ІСТЕРДІҢ СОТТЫЛЫҒЫ.</w:t>
      </w:r>
      <w:r>
        <w:br/>
      </w:r>
      <w:r>
        <w:rPr>
          <w:rFonts w:ascii="Times New Roman"/>
          <w:b/>
          <w:i w:val="false"/>
          <w:color w:val="000000"/>
        </w:rPr>
        <w:t>БІРІНШІ САТЫДАҒЫ СОТТА ІС ЖҮРГІЗУ</w:t>
      </w:r>
      <w:r>
        <w:br/>
      </w:r>
      <w:r>
        <w:rPr>
          <w:rFonts w:ascii="Times New Roman"/>
          <w:b/>
          <w:i w:val="false"/>
          <w:color w:val="000000"/>
        </w:rPr>
        <w:t>40-тарау. ҚЫЛМЫСТЫҚ ІСТЕРДІҢ СОТТЫЛЫҒЫ</w:t>
      </w:r>
    </w:p>
    <w:bookmarkEnd w:id="1579"/>
    <w:p>
      <w:pPr>
        <w:spacing w:after="0"/>
        <w:ind w:left="0"/>
        <w:jc w:val="both"/>
      </w:pPr>
      <w:r>
        <w:rPr>
          <w:rFonts w:ascii="Times New Roman"/>
          <w:b/>
          <w:i w:val="false"/>
          <w:color w:val="000000"/>
          <w:sz w:val="28"/>
        </w:rPr>
        <w:t>306-бап. Аудандық және оған теңестірілген соттың соттылығына жататын қылмыстық істер</w:t>
      </w:r>
    </w:p>
    <w:bookmarkStart w:name="z466" w:id="1580"/>
    <w:p>
      <w:pPr>
        <w:spacing w:after="0"/>
        <w:ind w:left="0"/>
        <w:jc w:val="both"/>
      </w:pPr>
      <w:r>
        <w:rPr>
          <w:rFonts w:ascii="Times New Roman"/>
          <w:b w:val="false"/>
          <w:i w:val="false"/>
          <w:color w:val="000000"/>
          <w:sz w:val="28"/>
        </w:rPr>
        <w:t>
      1. Аудандық және оларға теңестірілген соттар бірінші сатыдағы сот ретінде әрекет етеді.</w:t>
      </w:r>
    </w:p>
    <w:bookmarkEnd w:id="1580"/>
    <w:bookmarkStart w:name="z467" w:id="1581"/>
    <w:p>
      <w:pPr>
        <w:spacing w:after="0"/>
        <w:ind w:left="0"/>
        <w:jc w:val="both"/>
      </w:pPr>
      <w:r>
        <w:rPr>
          <w:rFonts w:ascii="Times New Roman"/>
          <w:b w:val="false"/>
          <w:i w:val="false"/>
          <w:color w:val="000000"/>
          <w:sz w:val="28"/>
        </w:rPr>
        <w:t>
      2. Мамандандырылған соттардың соттылығына жатқызылған қылмыстық істерді қоспағанда, барлық қылмыстық істер, егер олардың соттылығы осы Кодексте көзделген жағдайларда өзгертілмеген болса, аудандық және оған теңестірілген соттың соттылығына жатады.</w:t>
      </w:r>
    </w:p>
    <w:bookmarkEnd w:id="1581"/>
    <w:bookmarkStart w:name="z468" w:id="1582"/>
    <w:p>
      <w:pPr>
        <w:spacing w:after="0"/>
        <w:ind w:left="0"/>
        <w:jc w:val="both"/>
      </w:pPr>
      <w:r>
        <w:rPr>
          <w:rFonts w:ascii="Times New Roman"/>
          <w:b w:val="false"/>
          <w:i w:val="false"/>
          <w:color w:val="000000"/>
          <w:sz w:val="28"/>
        </w:rPr>
        <w:t>
      3. Мамандандырылған тергеу соттары, мамандандырылған ауданаралық тергеу соттары қылмыстық процестің сотқа дейінгі сатысында сотқа дейінгі тергеп-тексеруді жүзеге асыратын адамдардың, жедел-іздестіру қызметінің, сотқа дейінгі тергеп-тексерудің заңдылығын қадағалауды жүзеге асыратын прокурордың шешімдеріне және әрекеттеріне (әрекетсіздігіне) жасалған шағымдарды қарайды, осы Кодексте көзделген жағдайларда процестік әрекеттерді санкциялайды, сондай-ақ осы Кодексте көзделген өзге де өкілеттіктерді жүзеге асырады.</w:t>
      </w:r>
    </w:p>
    <w:bookmarkEnd w:id="1582"/>
    <w:bookmarkStart w:name="z469" w:id="1583"/>
    <w:p>
      <w:pPr>
        <w:spacing w:after="0"/>
        <w:ind w:left="0"/>
        <w:jc w:val="both"/>
      </w:pPr>
      <w:r>
        <w:rPr>
          <w:rFonts w:ascii="Times New Roman"/>
          <w:b w:val="false"/>
          <w:i w:val="false"/>
          <w:color w:val="000000"/>
          <w:sz w:val="28"/>
        </w:rPr>
        <w:t xml:space="preserve">
      4. Үкімді орындау сатысында аудандық және оларға теңестірілген соттар өздерінің соттылығына жатқызылған істер бойынша осы Кодекстің 475 және </w:t>
      </w:r>
      <w:r>
        <w:rPr>
          <w:rFonts w:ascii="Times New Roman"/>
          <w:b w:val="false"/>
          <w:i w:val="false"/>
          <w:color w:val="000000"/>
          <w:sz w:val="28"/>
          <w:u w:val="single"/>
        </w:rPr>
        <w:t>476-баптарында</w:t>
      </w:r>
      <w:r>
        <w:rPr>
          <w:rFonts w:ascii="Times New Roman"/>
          <w:b w:val="false"/>
          <w:i w:val="false"/>
          <w:color w:val="000000"/>
          <w:sz w:val="28"/>
        </w:rPr>
        <w:t xml:space="preserve"> көрсетілген мәселелерді қарайды.</w:t>
      </w:r>
    </w:p>
    <w:bookmarkEnd w:id="1583"/>
    <w:bookmarkStart w:name="z470" w:id="1584"/>
    <w:p>
      <w:pPr>
        <w:spacing w:after="0"/>
        <w:ind w:left="0"/>
        <w:jc w:val="both"/>
      </w:pPr>
      <w:r>
        <w:rPr>
          <w:rFonts w:ascii="Times New Roman"/>
          <w:b w:val="false"/>
          <w:i w:val="false"/>
          <w:color w:val="000000"/>
          <w:sz w:val="28"/>
        </w:rPr>
        <w:t>
      5. Осы Кодексте көзделген жағдайларда аудандық және оларға теңестірілген соттар өздерінің соттылығына жатқызылған істер бойынша іс жүргізуді жаңадан ашылған мән-жайлар бойынша қозғау туралы өтінішхаттарды қарайды.</w:t>
      </w:r>
    </w:p>
    <w:bookmarkEnd w:id="1584"/>
    <w:p>
      <w:pPr>
        <w:spacing w:after="0"/>
        <w:ind w:left="0"/>
        <w:jc w:val="both"/>
      </w:pPr>
      <w:r>
        <w:rPr>
          <w:rFonts w:ascii="Times New Roman"/>
          <w:b w:val="false"/>
          <w:i w:val="false"/>
          <w:color w:val="000000"/>
          <w:sz w:val="28"/>
        </w:rPr>
        <w:t xml:space="preserve">
      Ескертпе. Егер тиісті әкімшілік-аумақтық бірліктің аумағында мамандандырылған тергеу соттары, мамандандырылған ауданаралық тергеу соттары құрылмаса, олардың соттылығына жатқызылған материалдарды осы Кодекстің </w:t>
      </w:r>
      <w:r>
        <w:rPr>
          <w:rFonts w:ascii="Times New Roman"/>
          <w:b w:val="false"/>
          <w:i w:val="false"/>
          <w:color w:val="000000"/>
          <w:sz w:val="28"/>
        </w:rPr>
        <w:t>232</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240-баптарында</w:t>
      </w:r>
      <w:r>
        <w:rPr>
          <w:rFonts w:ascii="Times New Roman"/>
          <w:b w:val="false"/>
          <w:i w:val="false"/>
          <w:color w:val="000000"/>
          <w:sz w:val="28"/>
        </w:rPr>
        <w:t xml:space="preserve"> көзделген жағдайларды қоспағанда, аудандық және оларға теңестірілген соттар (тергеу судьясы) қарауға құқылы. Аудандық және оған теңестірілген соттың тергеу судьясын (судьяларын) осы соттың төрағасы судьялар арасынан тағайындайды. Тергеу судьясын ауыстыру қажет болған кезде ол қайта тағайындалуы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306-бапқа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307-бап. Кәмелетке толмағандардың істері жөніндегі мамандандырылған ауданаралық соттың соттылығына жататын қылмыстық істер</w:t>
      </w:r>
    </w:p>
    <w:bookmarkStart w:name="z472" w:id="1585"/>
    <w:p>
      <w:pPr>
        <w:spacing w:after="0"/>
        <w:ind w:left="0"/>
        <w:jc w:val="both"/>
      </w:pPr>
      <w:r>
        <w:rPr>
          <w:rFonts w:ascii="Times New Roman"/>
          <w:b w:val="false"/>
          <w:i w:val="false"/>
          <w:color w:val="000000"/>
          <w:sz w:val="28"/>
        </w:rPr>
        <w:t>
      1. Мамандандырылған ауданаралық сот бірінші сатыдағы сот ретінде әрекет етеді, оның соттылығына:</w:t>
      </w:r>
    </w:p>
    <w:bookmarkEnd w:id="1585"/>
    <w:p>
      <w:pPr>
        <w:spacing w:after="0"/>
        <w:ind w:left="0"/>
        <w:jc w:val="both"/>
      </w:pPr>
      <w:r>
        <w:rPr>
          <w:rFonts w:ascii="Times New Roman"/>
          <w:b w:val="false"/>
          <w:i w:val="false"/>
          <w:color w:val="000000"/>
          <w:sz w:val="28"/>
        </w:rPr>
        <w:t>
      1) қылмыстық істер жөніндегі мамандандырылған ауданаралық соттың, қылмыстық істер жөніндегі мамандандырылған ауданаралық әскери соттың және гарнизонның әскери сотының соттылығына жатқызылған істерді қоспағанда, кәмелетке толмағандар жасаған қылмыстық құқық бұзушылықтар туралы;</w:t>
      </w:r>
    </w:p>
    <w:p>
      <w:pPr>
        <w:spacing w:after="0"/>
        <w:ind w:left="0"/>
        <w:jc w:val="both"/>
      </w:pPr>
      <w:r>
        <w:rPr>
          <w:rFonts w:ascii="Times New Roman"/>
          <w:b w:val="false"/>
          <w:i w:val="false"/>
          <w:color w:val="000000"/>
          <w:sz w:val="28"/>
        </w:rPr>
        <w:t xml:space="preserve">
      2) Қазақстан Республикасы Қылмыстық кодексінің </w:t>
      </w:r>
      <w:r>
        <w:rPr>
          <w:rFonts w:ascii="Times New Roman"/>
          <w:b w:val="false"/>
          <w:i w:val="false"/>
          <w:color w:val="000000"/>
          <w:sz w:val="28"/>
        </w:rPr>
        <w:t>106</w:t>
      </w:r>
      <w:r>
        <w:rPr>
          <w:rFonts w:ascii="Times New Roman"/>
          <w:b w:val="false"/>
          <w:i w:val="false"/>
          <w:color w:val="000000"/>
          <w:sz w:val="28"/>
        </w:rPr>
        <w:t xml:space="preserve"> (екінші бөлігінің 11) тармағында), </w:t>
      </w:r>
      <w:r>
        <w:rPr>
          <w:rFonts w:ascii="Times New Roman"/>
          <w:b w:val="false"/>
          <w:i w:val="false"/>
          <w:color w:val="000000"/>
          <w:sz w:val="28"/>
        </w:rPr>
        <w:t>107</w:t>
      </w:r>
      <w:r>
        <w:rPr>
          <w:rFonts w:ascii="Times New Roman"/>
          <w:b w:val="false"/>
          <w:i w:val="false"/>
          <w:color w:val="000000"/>
          <w:sz w:val="28"/>
        </w:rPr>
        <w:t xml:space="preserve"> (екінші бөлігінің 8) тармағында), 122 (бірінші, екінші және үшінші бөліктерінде), 123 (екінші бөлігінде), </w:t>
      </w:r>
      <w:r>
        <w:rPr>
          <w:rFonts w:ascii="Times New Roman"/>
          <w:b w:val="false"/>
          <w:i w:val="false"/>
          <w:color w:val="000000"/>
          <w:sz w:val="28"/>
        </w:rPr>
        <w:t>124</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132</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(бірінші, екінші және үшінші бөліктерінде),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(балаларды асырауға қаражат төлеу жөніндегі міндеттерді орындамау бөлігінде),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және </w:t>
      </w:r>
      <w:r>
        <w:rPr>
          <w:rFonts w:ascii="Times New Roman"/>
          <w:b w:val="false"/>
          <w:i w:val="false"/>
          <w:color w:val="000000"/>
          <w:sz w:val="28"/>
        </w:rPr>
        <w:t>144-баптарында</w:t>
      </w:r>
      <w:r>
        <w:rPr>
          <w:rFonts w:ascii="Times New Roman"/>
          <w:b w:val="false"/>
          <w:i w:val="false"/>
          <w:color w:val="000000"/>
          <w:sz w:val="28"/>
        </w:rPr>
        <w:t xml:space="preserve"> көзделген қылмыстық құқық бұзушылықтар туралы қылмыстық істер жатады.</w:t>
      </w:r>
    </w:p>
    <w:bookmarkStart w:name="z473" w:id="1586"/>
    <w:p>
      <w:pPr>
        <w:spacing w:after="0"/>
        <w:ind w:left="0"/>
        <w:jc w:val="both"/>
      </w:pPr>
      <w:r>
        <w:rPr>
          <w:rFonts w:ascii="Times New Roman"/>
          <w:b w:val="false"/>
          <w:i w:val="false"/>
          <w:color w:val="000000"/>
          <w:sz w:val="28"/>
        </w:rPr>
        <w:t xml:space="preserve">
      2. Кәмелетке толмағандардың істері жөніндегі мамандандырылған ауданаралық соттар үкімді орындау сатысында өздерінің соттылығына жатқызылған істер бойынша осы Кодекстің </w:t>
      </w:r>
      <w:r>
        <w:rPr>
          <w:rFonts w:ascii="Times New Roman"/>
          <w:b w:val="false"/>
          <w:i w:val="false"/>
          <w:color w:val="000000"/>
          <w:sz w:val="28"/>
        </w:rPr>
        <w:t>475</w:t>
      </w:r>
      <w:r>
        <w:rPr>
          <w:rFonts w:ascii="Times New Roman"/>
          <w:b w:val="false"/>
          <w:i w:val="false"/>
          <w:color w:val="000000"/>
          <w:sz w:val="28"/>
        </w:rPr>
        <w:t xml:space="preserve"> және </w:t>
      </w:r>
      <w:r>
        <w:rPr>
          <w:rFonts w:ascii="Times New Roman"/>
          <w:b w:val="false"/>
          <w:i w:val="false"/>
          <w:color w:val="000000"/>
          <w:sz w:val="28"/>
        </w:rPr>
        <w:t>476-баптарында</w:t>
      </w:r>
      <w:r>
        <w:rPr>
          <w:rFonts w:ascii="Times New Roman"/>
          <w:b w:val="false"/>
          <w:i w:val="false"/>
          <w:color w:val="000000"/>
          <w:sz w:val="28"/>
        </w:rPr>
        <w:t xml:space="preserve"> көрсетілген мәселелерді қарайды.</w:t>
      </w:r>
    </w:p>
    <w:bookmarkEnd w:id="1586"/>
    <w:bookmarkStart w:name="z474" w:id="1587"/>
    <w:p>
      <w:pPr>
        <w:spacing w:after="0"/>
        <w:ind w:left="0"/>
        <w:jc w:val="both"/>
      </w:pPr>
      <w:r>
        <w:rPr>
          <w:rFonts w:ascii="Times New Roman"/>
          <w:b w:val="false"/>
          <w:i w:val="false"/>
          <w:color w:val="000000"/>
          <w:sz w:val="28"/>
        </w:rPr>
        <w:t>
      3. Осы Кодексте көзделген жағдайларда кәмелетке толмағандардың істері жөніндегі мамандандырылған ауданаралық соттар өздерінің соттылығына жатқызылған істер бойынша іс жүргізуді жаңадан ашылған мән-жайлар бойынша қозғау туралы өтінішхаттарды қарайды.</w:t>
      </w:r>
    </w:p>
    <w:bookmarkEnd w:id="1587"/>
    <w:bookmarkStart w:name="z475" w:id="1588"/>
    <w:p>
      <w:pPr>
        <w:spacing w:after="0"/>
        <w:ind w:left="0"/>
        <w:jc w:val="both"/>
      </w:pPr>
      <w:r>
        <w:rPr>
          <w:rFonts w:ascii="Times New Roman"/>
          <w:b w:val="false"/>
          <w:i w:val="false"/>
          <w:color w:val="000000"/>
          <w:sz w:val="28"/>
        </w:rPr>
        <w:t>
      4. Кәмелетке толмағандардың істері жөніндегі мамандандырылған ауданаралық соттың соттылығына жататын қылмыстық іс осы Кодекстің 317-бабында көзделген жағдайларда жалпы юрисдикция сотының қарауына берілуі мүмкін.</w:t>
      </w:r>
    </w:p>
    <w:bookmarkEnd w:id="1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307-бапқа өзгерістер енгізілді - ҚР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308-бап. Қылмыстық істер жөніндегі мамандандырылған ауданаралық соттың соттылығына жататын қылмыстық істер</w:t>
      </w:r>
    </w:p>
    <w:bookmarkStart w:name="z477" w:id="1589"/>
    <w:p>
      <w:pPr>
        <w:spacing w:after="0"/>
        <w:ind w:left="0"/>
        <w:jc w:val="both"/>
      </w:pPr>
      <w:r>
        <w:rPr>
          <w:rFonts w:ascii="Times New Roman"/>
          <w:b w:val="false"/>
          <w:i w:val="false"/>
          <w:color w:val="000000"/>
          <w:sz w:val="28"/>
        </w:rPr>
        <w:t>
      1. Қылмыстық істер жөніндегі мамандандырылған ауданаралық соттар бірінші сатыдағы сот ретінде әрекет етеді.</w:t>
      </w:r>
    </w:p>
    <w:bookmarkEnd w:id="1589"/>
    <w:bookmarkStart w:name="z478" w:id="1590"/>
    <w:p>
      <w:pPr>
        <w:spacing w:after="0"/>
        <w:ind w:left="0"/>
        <w:jc w:val="both"/>
      </w:pPr>
      <w:r>
        <w:rPr>
          <w:rFonts w:ascii="Times New Roman"/>
          <w:b w:val="false"/>
          <w:i w:val="false"/>
          <w:color w:val="000000"/>
          <w:sz w:val="28"/>
        </w:rPr>
        <w:t xml:space="preserve">
      2. Қылмыстық істер жөніндегі мамандандырылған ауданаралық әскери соттардың соттылығына жатқызылған істерді қоспағанда, қылмыстық істер жөніндегі мамандандырылған ауданаралық соттардың соттылығына Қазақстан Республикасының Қылмыстық кодексінде көзделген аса ауыр қылмыстар туралы, </w:t>
      </w:r>
      <w:r>
        <w:rPr>
          <w:rFonts w:ascii="Times New Roman"/>
          <w:b w:val="false"/>
          <w:i w:val="false"/>
          <w:color w:val="000000"/>
          <w:sz w:val="28"/>
        </w:rPr>
        <w:t>116</w:t>
      </w:r>
      <w:r>
        <w:rPr>
          <w:rFonts w:ascii="Times New Roman"/>
          <w:b w:val="false"/>
          <w:i w:val="false"/>
          <w:color w:val="000000"/>
          <w:sz w:val="28"/>
        </w:rPr>
        <w:t xml:space="preserve"> (екінші және үшінші бөліктерінде), 146 (үшінші және төртінші бөліктерінде), </w:t>
      </w:r>
      <w:r>
        <w:rPr>
          <w:rFonts w:ascii="Times New Roman"/>
          <w:b w:val="false"/>
          <w:i w:val="false"/>
          <w:color w:val="000000"/>
          <w:sz w:val="28"/>
        </w:rPr>
        <w:t>249</w:t>
      </w:r>
      <w:r>
        <w:rPr>
          <w:rFonts w:ascii="Times New Roman"/>
          <w:b w:val="false"/>
          <w:i w:val="false"/>
          <w:color w:val="000000"/>
          <w:sz w:val="28"/>
        </w:rPr>
        <w:t xml:space="preserve"> (екінші бөлігінде), </w:t>
      </w:r>
      <w:r>
        <w:rPr>
          <w:rFonts w:ascii="Times New Roman"/>
          <w:b w:val="false"/>
          <w:i w:val="false"/>
          <w:color w:val="000000"/>
          <w:sz w:val="28"/>
        </w:rPr>
        <w:t>317</w:t>
      </w:r>
      <w:r>
        <w:rPr>
          <w:rFonts w:ascii="Times New Roman"/>
          <w:b w:val="false"/>
          <w:i w:val="false"/>
          <w:color w:val="000000"/>
          <w:sz w:val="28"/>
        </w:rPr>
        <w:t xml:space="preserve"> (төртінші бөлігінде), </w:t>
      </w:r>
      <w:r>
        <w:rPr>
          <w:rFonts w:ascii="Times New Roman"/>
          <w:b w:val="false"/>
          <w:i w:val="false"/>
          <w:color w:val="000000"/>
          <w:sz w:val="28"/>
        </w:rPr>
        <w:t>335</w:t>
      </w:r>
      <w:r>
        <w:rPr>
          <w:rFonts w:ascii="Times New Roman"/>
          <w:b w:val="false"/>
          <w:i w:val="false"/>
          <w:color w:val="000000"/>
          <w:sz w:val="28"/>
        </w:rPr>
        <w:t xml:space="preserve"> (төртінші бөлігінде), </w:t>
      </w:r>
      <w:r>
        <w:rPr>
          <w:rFonts w:ascii="Times New Roman"/>
          <w:b w:val="false"/>
          <w:i w:val="false"/>
          <w:color w:val="000000"/>
          <w:sz w:val="28"/>
        </w:rPr>
        <w:t>337</w:t>
      </w:r>
      <w:r>
        <w:rPr>
          <w:rFonts w:ascii="Times New Roman"/>
          <w:b w:val="false"/>
          <w:i w:val="false"/>
          <w:color w:val="000000"/>
          <w:sz w:val="28"/>
        </w:rPr>
        <w:t xml:space="preserve"> (төртінші және алтыншы бөліктерінде), </w:t>
      </w:r>
      <w:r>
        <w:rPr>
          <w:rFonts w:ascii="Times New Roman"/>
          <w:b w:val="false"/>
          <w:i w:val="false"/>
          <w:color w:val="000000"/>
          <w:sz w:val="28"/>
        </w:rPr>
        <w:t>345</w:t>
      </w:r>
      <w:r>
        <w:rPr>
          <w:rFonts w:ascii="Times New Roman"/>
          <w:b w:val="false"/>
          <w:i w:val="false"/>
          <w:color w:val="000000"/>
          <w:sz w:val="28"/>
        </w:rPr>
        <w:t xml:space="preserve"> (төртінші бөлігінде), </w:t>
      </w:r>
      <w:r>
        <w:rPr>
          <w:rFonts w:ascii="Times New Roman"/>
          <w:b w:val="false"/>
          <w:i w:val="false"/>
          <w:color w:val="000000"/>
          <w:sz w:val="28"/>
        </w:rPr>
        <w:t>345-1</w:t>
      </w:r>
      <w:r>
        <w:rPr>
          <w:rFonts w:ascii="Times New Roman"/>
          <w:b w:val="false"/>
          <w:i w:val="false"/>
          <w:color w:val="000000"/>
          <w:sz w:val="28"/>
        </w:rPr>
        <w:t xml:space="preserve"> (төртінші бөлігінде), </w:t>
      </w:r>
      <w:r>
        <w:rPr>
          <w:rFonts w:ascii="Times New Roman"/>
          <w:b w:val="false"/>
          <w:i w:val="false"/>
          <w:color w:val="000000"/>
          <w:sz w:val="28"/>
        </w:rPr>
        <w:t>346</w:t>
      </w:r>
      <w:r>
        <w:rPr>
          <w:rFonts w:ascii="Times New Roman"/>
          <w:b w:val="false"/>
          <w:i w:val="false"/>
          <w:color w:val="000000"/>
          <w:sz w:val="28"/>
        </w:rPr>
        <w:t xml:space="preserve"> (бесінші және алтыншы бөліктерінде)-баптарында көзделген қылмыстар туралы қылмыстық істер жатады.</w:t>
      </w:r>
    </w:p>
    <w:bookmarkEnd w:id="1590"/>
    <w:bookmarkStart w:name="z479" w:id="1591"/>
    <w:p>
      <w:pPr>
        <w:spacing w:after="0"/>
        <w:ind w:left="0"/>
        <w:jc w:val="both"/>
      </w:pPr>
      <w:r>
        <w:rPr>
          <w:rFonts w:ascii="Times New Roman"/>
          <w:b w:val="false"/>
          <w:i w:val="false"/>
          <w:color w:val="000000"/>
          <w:sz w:val="28"/>
        </w:rPr>
        <w:t xml:space="preserve">
      3. Қылмыстық істер жөніндегі мамандандырылған ауданаралық соттар үкімді орындау сатысында өздерінің соттылығына жатқызылған істер бойынша осы Кодекстің </w:t>
      </w:r>
      <w:r>
        <w:rPr>
          <w:rFonts w:ascii="Times New Roman"/>
          <w:b w:val="false"/>
          <w:i w:val="false"/>
          <w:color w:val="000000"/>
          <w:sz w:val="28"/>
        </w:rPr>
        <w:t>475</w:t>
      </w:r>
      <w:r>
        <w:rPr>
          <w:rFonts w:ascii="Times New Roman"/>
          <w:b w:val="false"/>
          <w:i w:val="false"/>
          <w:color w:val="000000"/>
          <w:sz w:val="28"/>
        </w:rPr>
        <w:t xml:space="preserve"> және </w:t>
      </w:r>
      <w:r>
        <w:rPr>
          <w:rFonts w:ascii="Times New Roman"/>
          <w:b w:val="false"/>
          <w:i w:val="false"/>
          <w:color w:val="000000"/>
          <w:sz w:val="28"/>
        </w:rPr>
        <w:t>476-баптарында</w:t>
      </w:r>
      <w:r>
        <w:rPr>
          <w:rFonts w:ascii="Times New Roman"/>
          <w:b w:val="false"/>
          <w:i w:val="false"/>
          <w:color w:val="000000"/>
          <w:sz w:val="28"/>
        </w:rPr>
        <w:t xml:space="preserve"> көрсетілген мәселелерді қарайды.</w:t>
      </w:r>
    </w:p>
    <w:bookmarkEnd w:id="1591"/>
    <w:bookmarkStart w:name="z480" w:id="1592"/>
    <w:p>
      <w:pPr>
        <w:spacing w:after="0"/>
        <w:ind w:left="0"/>
        <w:jc w:val="both"/>
      </w:pPr>
      <w:r>
        <w:rPr>
          <w:rFonts w:ascii="Times New Roman"/>
          <w:b w:val="false"/>
          <w:i w:val="false"/>
          <w:color w:val="000000"/>
          <w:sz w:val="28"/>
        </w:rPr>
        <w:t>
      4. Осы Кодексте көзделген жағдайларда қылмыстық істер жөніндегі мамандандырылған ауданаралық соттар өздерінің соттылығына жатқызылған істер бойынша іс жүргізуді жаңадан ашылған мән-жайлар бойынша қозғау туралы өтінішхаттарды қарайды.</w:t>
      </w:r>
    </w:p>
    <w:bookmarkEnd w:id="1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308-бапқа өзгеріс енгізілді – ҚР 29.12.2022 </w:t>
      </w:r>
      <w:r>
        <w:rPr>
          <w:rFonts w:ascii="Times New Roman"/>
          <w:b w:val="false"/>
          <w:i w:val="false"/>
          <w:color w:val="000000"/>
          <w:sz w:val="28"/>
        </w:rPr>
        <w:t>№ 175-VII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309-бап. Қылмыстық істердің қылмыстық істер жөніндегі мамандандырылған ауданаралық әскери соттардың және гарнизондардың әскери соттарының соттылығына жатуы</w:t>
      </w:r>
    </w:p>
    <w:bookmarkStart w:name="z482" w:id="1593"/>
    <w:p>
      <w:pPr>
        <w:spacing w:after="0"/>
        <w:ind w:left="0"/>
        <w:jc w:val="both"/>
      </w:pPr>
      <w:r>
        <w:rPr>
          <w:rFonts w:ascii="Times New Roman"/>
          <w:b w:val="false"/>
          <w:i w:val="false"/>
          <w:color w:val="000000"/>
          <w:sz w:val="28"/>
        </w:rPr>
        <w:t>
      1. Қылмыстық істер жөніндегі мамандандырылған ауданаралық әскери соттар және гарнизондардың әскери соттары бірінші сатыдағы сот ретінде әрекет етеді.</w:t>
      </w:r>
    </w:p>
    <w:bookmarkEnd w:id="1593"/>
    <w:bookmarkStart w:name="z483" w:id="1594"/>
    <w:p>
      <w:pPr>
        <w:spacing w:after="0"/>
        <w:ind w:left="0"/>
        <w:jc w:val="both"/>
      </w:pPr>
      <w:r>
        <w:rPr>
          <w:rFonts w:ascii="Times New Roman"/>
          <w:b w:val="false"/>
          <w:i w:val="false"/>
          <w:color w:val="000000"/>
          <w:sz w:val="28"/>
        </w:rPr>
        <w:t>
      2. Қылмыстық істер жөніндегі мамандандырылған ауданаралық әскери соттардың соттауына:</w:t>
      </w:r>
    </w:p>
    <w:bookmarkEnd w:id="1594"/>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18-тарауында</w:t>
      </w:r>
      <w:r>
        <w:rPr>
          <w:rFonts w:ascii="Times New Roman"/>
          <w:b w:val="false"/>
          <w:i w:val="false"/>
          <w:color w:val="000000"/>
          <w:sz w:val="28"/>
        </w:rPr>
        <w:t xml:space="preserve"> көзделген аса ауыр әскери қылмыстар туралы;</w:t>
      </w:r>
    </w:p>
    <w:p>
      <w:pPr>
        <w:spacing w:after="0"/>
        <w:ind w:left="0"/>
        <w:jc w:val="both"/>
      </w:pPr>
      <w:r>
        <w:rPr>
          <w:rFonts w:ascii="Times New Roman"/>
          <w:b w:val="false"/>
          <w:i w:val="false"/>
          <w:color w:val="000000"/>
          <w:sz w:val="28"/>
        </w:rPr>
        <w:t xml:space="preserve">
      2) әскери қызметшілер, өздерінің қызметтік міндеттерін орындауға байланысты немесе әскери бөлімдер, құрамалар және мекемелер орналасқан жерде осы бөлімдердің, құрамалардың, мекемелердің азаматтық персонал адамдары жасаған, Қазақстан Республикасының Қылмыстық кодексінде көзделген басқа да аса ауыр қылмыстар туралы, </w:t>
      </w:r>
      <w:r>
        <w:rPr>
          <w:rFonts w:ascii="Times New Roman"/>
          <w:b w:val="false"/>
          <w:i w:val="false"/>
          <w:color w:val="000000"/>
          <w:sz w:val="28"/>
        </w:rPr>
        <w:t>116</w:t>
      </w:r>
      <w:r>
        <w:rPr>
          <w:rFonts w:ascii="Times New Roman"/>
          <w:b w:val="false"/>
          <w:i w:val="false"/>
          <w:color w:val="000000"/>
          <w:sz w:val="28"/>
        </w:rPr>
        <w:t xml:space="preserve"> (екінші және үшінші бөліктерінде), 146 (үшінші және төртінші бөліктерінде), </w:t>
      </w:r>
      <w:r>
        <w:rPr>
          <w:rFonts w:ascii="Times New Roman"/>
          <w:b w:val="false"/>
          <w:i w:val="false"/>
          <w:color w:val="000000"/>
          <w:sz w:val="28"/>
        </w:rPr>
        <w:t>249</w:t>
      </w:r>
      <w:r>
        <w:rPr>
          <w:rFonts w:ascii="Times New Roman"/>
          <w:b w:val="false"/>
          <w:i w:val="false"/>
          <w:color w:val="000000"/>
          <w:sz w:val="28"/>
        </w:rPr>
        <w:t xml:space="preserve"> (екінші бөлігінде), </w:t>
      </w:r>
      <w:r>
        <w:rPr>
          <w:rFonts w:ascii="Times New Roman"/>
          <w:b w:val="false"/>
          <w:i w:val="false"/>
          <w:color w:val="000000"/>
          <w:sz w:val="28"/>
        </w:rPr>
        <w:t>317</w:t>
      </w:r>
      <w:r>
        <w:rPr>
          <w:rFonts w:ascii="Times New Roman"/>
          <w:b w:val="false"/>
          <w:i w:val="false"/>
          <w:color w:val="000000"/>
          <w:sz w:val="28"/>
        </w:rPr>
        <w:t xml:space="preserve"> (төртінші бөлігінде), </w:t>
      </w:r>
      <w:r>
        <w:rPr>
          <w:rFonts w:ascii="Times New Roman"/>
          <w:b w:val="false"/>
          <w:i w:val="false"/>
          <w:color w:val="000000"/>
          <w:sz w:val="28"/>
        </w:rPr>
        <w:t>335</w:t>
      </w:r>
      <w:r>
        <w:rPr>
          <w:rFonts w:ascii="Times New Roman"/>
          <w:b w:val="false"/>
          <w:i w:val="false"/>
          <w:color w:val="000000"/>
          <w:sz w:val="28"/>
        </w:rPr>
        <w:t xml:space="preserve"> (төртінші бөлігінде), </w:t>
      </w:r>
      <w:r>
        <w:rPr>
          <w:rFonts w:ascii="Times New Roman"/>
          <w:b w:val="false"/>
          <w:i w:val="false"/>
          <w:color w:val="000000"/>
          <w:sz w:val="28"/>
        </w:rPr>
        <w:t>337</w:t>
      </w:r>
      <w:r>
        <w:rPr>
          <w:rFonts w:ascii="Times New Roman"/>
          <w:b w:val="false"/>
          <w:i w:val="false"/>
          <w:color w:val="000000"/>
          <w:sz w:val="28"/>
        </w:rPr>
        <w:t xml:space="preserve"> (төртінші және алтыншы бөліктерінде), </w:t>
      </w:r>
      <w:r>
        <w:rPr>
          <w:rFonts w:ascii="Times New Roman"/>
          <w:b w:val="false"/>
          <w:i w:val="false"/>
          <w:color w:val="000000"/>
          <w:sz w:val="28"/>
        </w:rPr>
        <w:t>345</w:t>
      </w:r>
      <w:r>
        <w:rPr>
          <w:rFonts w:ascii="Times New Roman"/>
          <w:b w:val="false"/>
          <w:i w:val="false"/>
          <w:color w:val="000000"/>
          <w:sz w:val="28"/>
        </w:rPr>
        <w:t xml:space="preserve"> (төртінші бөлігінде), </w:t>
      </w:r>
      <w:r>
        <w:rPr>
          <w:rFonts w:ascii="Times New Roman"/>
          <w:b w:val="false"/>
          <w:i w:val="false"/>
          <w:color w:val="000000"/>
          <w:sz w:val="28"/>
        </w:rPr>
        <w:t>345-1</w:t>
      </w:r>
      <w:r>
        <w:rPr>
          <w:rFonts w:ascii="Times New Roman"/>
          <w:b w:val="false"/>
          <w:i w:val="false"/>
          <w:color w:val="000000"/>
          <w:sz w:val="28"/>
        </w:rPr>
        <w:t xml:space="preserve"> (төртінші бөлігінде), </w:t>
      </w:r>
      <w:r>
        <w:rPr>
          <w:rFonts w:ascii="Times New Roman"/>
          <w:b w:val="false"/>
          <w:i w:val="false"/>
          <w:color w:val="000000"/>
          <w:sz w:val="28"/>
        </w:rPr>
        <w:t>346</w:t>
      </w:r>
      <w:r>
        <w:rPr>
          <w:rFonts w:ascii="Times New Roman"/>
          <w:b w:val="false"/>
          <w:i w:val="false"/>
          <w:color w:val="000000"/>
          <w:sz w:val="28"/>
        </w:rPr>
        <w:t xml:space="preserve"> (бесінші және алтыншы бөліктерінде)-баптарында көзделген қылмыстар туралы қылмыстық істер жатады.</w:t>
      </w:r>
    </w:p>
    <w:bookmarkStart w:name="z484" w:id="1595"/>
    <w:p>
      <w:pPr>
        <w:spacing w:after="0"/>
        <w:ind w:left="0"/>
        <w:jc w:val="both"/>
      </w:pPr>
      <w:r>
        <w:rPr>
          <w:rFonts w:ascii="Times New Roman"/>
          <w:b w:val="false"/>
          <w:i w:val="false"/>
          <w:color w:val="000000"/>
          <w:sz w:val="28"/>
        </w:rPr>
        <w:t>
      3. Қылмыстық істер жөніндегі мамандандырылған ауданаралық әскери соттың соттылығына жататын істерді қоспағанда, гарнизондардың әскери соттарының соттылығына:</w:t>
      </w:r>
    </w:p>
    <w:bookmarkEnd w:id="1595"/>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18-тарауында</w:t>
      </w:r>
      <w:r>
        <w:rPr>
          <w:rFonts w:ascii="Times New Roman"/>
          <w:b w:val="false"/>
          <w:i w:val="false"/>
          <w:color w:val="000000"/>
          <w:sz w:val="28"/>
        </w:rPr>
        <w:t xml:space="preserve"> көзделген әскери қылмыстық құқық бұзушылықтар туралы;</w:t>
      </w:r>
    </w:p>
    <w:p>
      <w:pPr>
        <w:spacing w:after="0"/>
        <w:ind w:left="0"/>
        <w:jc w:val="both"/>
      </w:pPr>
      <w:r>
        <w:rPr>
          <w:rFonts w:ascii="Times New Roman"/>
          <w:b w:val="false"/>
          <w:i w:val="false"/>
          <w:color w:val="000000"/>
          <w:sz w:val="28"/>
        </w:rPr>
        <w:t>
      2) әскери қызметшілер, өздерінің қызметтік міндеттерін орындауға байланысты немесе осы бөлімдер, құрамалар және мекемелер орналасқан жерде әскери бөлімдердің, құрамалардың, мекемелердің азаматтық персоналының адамдары жасаған басқа да қылмыстық құқық бұзушылықтар туралы қылмыстық істер жатады.</w:t>
      </w:r>
    </w:p>
    <w:bookmarkStart w:name="z485" w:id="1596"/>
    <w:p>
      <w:pPr>
        <w:spacing w:after="0"/>
        <w:ind w:left="0"/>
        <w:jc w:val="both"/>
      </w:pPr>
      <w:r>
        <w:rPr>
          <w:rFonts w:ascii="Times New Roman"/>
          <w:b w:val="false"/>
          <w:i w:val="false"/>
          <w:color w:val="000000"/>
          <w:sz w:val="28"/>
        </w:rPr>
        <w:t xml:space="preserve">
      4. Қылмыстық істер жөніндегі мамандандырылған ауданаралық әскери соттар және гарнизондардың әскери соттары үкімді орындау сатысында өздерінің соттылығына жатқызылған істер бойынша осы Кодекстің </w:t>
      </w:r>
      <w:r>
        <w:rPr>
          <w:rFonts w:ascii="Times New Roman"/>
          <w:b w:val="false"/>
          <w:i w:val="false"/>
          <w:color w:val="000000"/>
          <w:sz w:val="28"/>
        </w:rPr>
        <w:t>475</w:t>
      </w:r>
      <w:r>
        <w:rPr>
          <w:rFonts w:ascii="Times New Roman"/>
          <w:b w:val="false"/>
          <w:i w:val="false"/>
          <w:color w:val="000000"/>
          <w:sz w:val="28"/>
        </w:rPr>
        <w:t xml:space="preserve"> және </w:t>
      </w:r>
      <w:r>
        <w:rPr>
          <w:rFonts w:ascii="Times New Roman"/>
          <w:b w:val="false"/>
          <w:i w:val="false"/>
          <w:color w:val="000000"/>
          <w:sz w:val="28"/>
        </w:rPr>
        <w:t>476-баптарында</w:t>
      </w:r>
      <w:r>
        <w:rPr>
          <w:rFonts w:ascii="Times New Roman"/>
          <w:b w:val="false"/>
          <w:i w:val="false"/>
          <w:color w:val="000000"/>
          <w:sz w:val="28"/>
        </w:rPr>
        <w:t xml:space="preserve"> көрсетілген мәселелерді қарайды.</w:t>
      </w:r>
    </w:p>
    <w:bookmarkEnd w:id="1596"/>
    <w:bookmarkStart w:name="z486" w:id="1597"/>
    <w:p>
      <w:pPr>
        <w:spacing w:after="0"/>
        <w:ind w:left="0"/>
        <w:jc w:val="both"/>
      </w:pPr>
      <w:r>
        <w:rPr>
          <w:rFonts w:ascii="Times New Roman"/>
          <w:b w:val="false"/>
          <w:i w:val="false"/>
          <w:color w:val="000000"/>
          <w:sz w:val="28"/>
        </w:rPr>
        <w:t>
      5. Осы Кодексте көзделген жағдайларда мамандандырылған ауданаралық әскери соттар мен гарнизондардың әскери соттары өздерінің соттылығына жатқызылған істер бойынша іс жүргізуді жаңадан ашылған мән-жайлар бойынша қозғау туралы өтінішхаттарды қарайды.</w:t>
      </w:r>
    </w:p>
    <w:bookmarkEnd w:id="1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309-бапқа өзгеріс енгізілді – ҚР 29.12.2022 </w:t>
      </w:r>
      <w:r>
        <w:rPr>
          <w:rFonts w:ascii="Times New Roman"/>
          <w:b w:val="false"/>
          <w:i w:val="false"/>
          <w:color w:val="000000"/>
          <w:sz w:val="28"/>
        </w:rPr>
        <w:t>№ 175-VII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310-бап. Облыстық және оған теңестірілген соттың соттылығына жататын қылмыстық істер</w:t>
      </w:r>
    </w:p>
    <w:bookmarkStart w:name="z488" w:id="1598"/>
    <w:p>
      <w:pPr>
        <w:spacing w:after="0"/>
        <w:ind w:left="0"/>
        <w:jc w:val="both"/>
      </w:pPr>
      <w:r>
        <w:rPr>
          <w:rFonts w:ascii="Times New Roman"/>
          <w:b w:val="false"/>
          <w:i w:val="false"/>
          <w:color w:val="000000"/>
          <w:sz w:val="28"/>
        </w:rPr>
        <w:t>
      1. Облыстық және оған теңестірілген сот апелляциялық сатыдағы сот ретінде әрекет етеді.</w:t>
      </w:r>
    </w:p>
    <w:bookmarkEnd w:id="1598"/>
    <w:bookmarkStart w:name="z489" w:id="1599"/>
    <w:p>
      <w:pPr>
        <w:spacing w:after="0"/>
        <w:ind w:left="0"/>
        <w:jc w:val="both"/>
      </w:pPr>
      <w:r>
        <w:rPr>
          <w:rFonts w:ascii="Times New Roman"/>
          <w:b w:val="false"/>
          <w:i w:val="false"/>
          <w:color w:val="000000"/>
          <w:sz w:val="28"/>
        </w:rPr>
        <w:t>
      2. Облыстық және оған теңестірілген сот аудандық және оларға теңестірілген соттардың, кәмелетке толмағандардың істері жөніндегі мамандандырылған ауданаралық соттардың, сондай-ақ қылмыстық істер жөніндегі мамандандырылған ауданаралық соттардың заңды күшіне енбеген үкімдері мен қаулыларына апелляциялық (жекеше) шағымдар, прокурордың өтінішхаттары бойынша істерді апелляциялық тәртіппен қарайды.</w:t>
      </w:r>
    </w:p>
    <w:bookmarkEnd w:id="1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bookmarkStart w:name="z491" w:id="1600"/>
    <w:p>
      <w:pPr>
        <w:spacing w:after="0"/>
        <w:ind w:left="0"/>
        <w:jc w:val="both"/>
      </w:pPr>
      <w:r>
        <w:rPr>
          <w:rFonts w:ascii="Times New Roman"/>
          <w:b w:val="false"/>
          <w:i w:val="false"/>
          <w:color w:val="000000"/>
          <w:sz w:val="28"/>
        </w:rPr>
        <w:t>
      4. Облыстық және оларға теңестірілген соттар қылмыстық процестің сотқа дейінгі сатысында тергеу судьясының қаулыларына шағымдарды, прокурордың өтінішхаттарын қарайды.</w:t>
      </w:r>
    </w:p>
    <w:bookmarkEnd w:id="1600"/>
    <w:bookmarkStart w:name="z492" w:id="1601"/>
    <w:p>
      <w:pPr>
        <w:spacing w:after="0"/>
        <w:ind w:left="0"/>
        <w:jc w:val="both"/>
      </w:pPr>
      <w:r>
        <w:rPr>
          <w:rFonts w:ascii="Times New Roman"/>
          <w:b w:val="false"/>
          <w:i w:val="false"/>
          <w:color w:val="000000"/>
          <w:sz w:val="28"/>
        </w:rPr>
        <w:t xml:space="preserve">
      5. Үкімді орындау сатысында облыстық және оларға теңестірілген соттар бірінші сатыдағы соттардың осы Кодекстің </w:t>
      </w:r>
      <w:r>
        <w:rPr>
          <w:rFonts w:ascii="Times New Roman"/>
          <w:b w:val="false"/>
          <w:i w:val="false"/>
          <w:color w:val="000000"/>
          <w:sz w:val="28"/>
        </w:rPr>
        <w:t>475</w:t>
      </w:r>
      <w:r>
        <w:rPr>
          <w:rFonts w:ascii="Times New Roman"/>
          <w:b w:val="false"/>
          <w:i w:val="false"/>
          <w:color w:val="000000"/>
          <w:sz w:val="28"/>
        </w:rPr>
        <w:t xml:space="preserve"> және </w:t>
      </w:r>
      <w:r>
        <w:rPr>
          <w:rFonts w:ascii="Times New Roman"/>
          <w:b w:val="false"/>
          <w:i w:val="false"/>
          <w:color w:val="000000"/>
          <w:sz w:val="28"/>
        </w:rPr>
        <w:t>476-баптарында</w:t>
      </w:r>
      <w:r>
        <w:rPr>
          <w:rFonts w:ascii="Times New Roman"/>
          <w:b w:val="false"/>
          <w:i w:val="false"/>
          <w:color w:val="000000"/>
          <w:sz w:val="28"/>
        </w:rPr>
        <w:t xml:space="preserve"> көрсетілген мәселелерді қараған кезде шығарған қаулыларына жекеше шағымдарды, прокурордың өтінішхаттарын апелляциялық тәртіппен қарайды.</w:t>
      </w:r>
    </w:p>
    <w:bookmarkEnd w:id="1601"/>
    <w:bookmarkStart w:name="z493" w:id="1602"/>
    <w:p>
      <w:pPr>
        <w:spacing w:after="0"/>
        <w:ind w:left="0"/>
        <w:jc w:val="both"/>
      </w:pPr>
      <w:r>
        <w:rPr>
          <w:rFonts w:ascii="Times New Roman"/>
          <w:b w:val="false"/>
          <w:i w:val="false"/>
          <w:color w:val="000000"/>
          <w:sz w:val="28"/>
        </w:rPr>
        <w:t>
      6. Осы Кодексте көзделген жағдайларда, облыстық және оған теңестірілген соттар өздерінің соттылығына жатқызылған істер бойынша іс жүргізуді жаңадан ашылған мән-жайлар бойынша қозғау туралы өтінішхаттарды қарайды.</w:t>
      </w:r>
    </w:p>
    <w:bookmarkEnd w:id="1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310-бапқа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310-1-бап. Кассациялық соттың соттылығына жататын қылмыстық істер</w:t>
      </w:r>
    </w:p>
    <w:bookmarkStart w:name="z3673" w:id="1603"/>
    <w:p>
      <w:pPr>
        <w:spacing w:after="0"/>
        <w:ind w:left="0"/>
        <w:jc w:val="both"/>
      </w:pPr>
      <w:r>
        <w:rPr>
          <w:rFonts w:ascii="Times New Roman"/>
          <w:b w:val="false"/>
          <w:i w:val="false"/>
          <w:color w:val="000000"/>
          <w:sz w:val="28"/>
        </w:rPr>
        <w:t>
      1. Кассациялық сот:</w:t>
      </w:r>
    </w:p>
    <w:bookmarkEnd w:id="1603"/>
    <w:bookmarkStart w:name="z3674" w:id="1604"/>
    <w:p>
      <w:pPr>
        <w:spacing w:after="0"/>
        <w:ind w:left="0"/>
        <w:jc w:val="both"/>
      </w:pPr>
      <w:r>
        <w:rPr>
          <w:rFonts w:ascii="Times New Roman"/>
          <w:b w:val="false"/>
          <w:i w:val="false"/>
          <w:color w:val="000000"/>
          <w:sz w:val="28"/>
        </w:rPr>
        <w:t>
      1) бірінші сатыдағы соттардың үкімдері, қаулылары апелляциялық сатыда қаралғаннан кейін оларды қайта қарау туралы кассациялық шағымдарды, апелляциялық сатыдағы соттардың үкімдерін, қаулыларын;</w:t>
      </w:r>
    </w:p>
    <w:bookmarkEnd w:id="1604"/>
    <w:bookmarkStart w:name="z3675" w:id="1605"/>
    <w:p>
      <w:pPr>
        <w:spacing w:after="0"/>
        <w:ind w:left="0"/>
        <w:jc w:val="both"/>
      </w:pPr>
      <w:r>
        <w:rPr>
          <w:rFonts w:ascii="Times New Roman"/>
          <w:b w:val="false"/>
          <w:i w:val="false"/>
          <w:color w:val="000000"/>
          <w:sz w:val="28"/>
        </w:rPr>
        <w:t>
      2) бірінші сатыдағы соттың үкімдері мен қаулыларына олардың апелляциялық сатыда қайта қаралғанына не қаралмағанына қарамастан, апелляциялық сатыдағы үкімдер мен қаулыларға Қазақстан Республикасының Бас Прокуроры мен оның орынбасарларының, Бас әскери прокурордың, Бас көлік прокурорының наразылықтарын қарайды.</w:t>
      </w:r>
    </w:p>
    <w:bookmarkEnd w:id="1605"/>
    <w:bookmarkStart w:name="z3676" w:id="1606"/>
    <w:p>
      <w:pPr>
        <w:spacing w:after="0"/>
        <w:ind w:left="0"/>
        <w:jc w:val="both"/>
      </w:pPr>
      <w:r>
        <w:rPr>
          <w:rFonts w:ascii="Times New Roman"/>
          <w:b w:val="false"/>
          <w:i w:val="false"/>
          <w:color w:val="000000"/>
          <w:sz w:val="28"/>
        </w:rPr>
        <w:t>
      2. Осы Кодексте көзделген негіздер бойынша кассациялық сот өзінің соттылығына жатқызылған істер бойынша жаңадан ашылған мән-жайларға байланысты іс жүргізуді қозғау туралы өтінішхаттарды қарайды.</w:t>
      </w:r>
    </w:p>
    <w:bookmarkEnd w:id="1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310-1-баппен толықтырылды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311-бап. Әскери соттың соттылығына жататын істер</w:t>
      </w:r>
    </w:p>
    <w:p>
      <w:pPr>
        <w:spacing w:after="0"/>
        <w:ind w:left="0"/>
        <w:jc w:val="both"/>
      </w:pPr>
      <w:r>
        <w:rPr>
          <w:rFonts w:ascii="Times New Roman"/>
          <w:b w:val="false"/>
          <w:i w:val="false"/>
          <w:color w:val="000000"/>
          <w:sz w:val="28"/>
        </w:rPr>
        <w:t>
      1. Әскери сот апелляциялық сатыдағы сот ретінде әрекет етеді.</w:t>
      </w:r>
    </w:p>
    <w:bookmarkStart w:name="z495" w:id="1607"/>
    <w:p>
      <w:pPr>
        <w:spacing w:after="0"/>
        <w:ind w:left="0"/>
        <w:jc w:val="both"/>
      </w:pPr>
      <w:r>
        <w:rPr>
          <w:rFonts w:ascii="Times New Roman"/>
          <w:b w:val="false"/>
          <w:i w:val="false"/>
          <w:color w:val="000000"/>
          <w:sz w:val="28"/>
        </w:rPr>
        <w:t xml:space="preserve">
      2. Әскери сот гарнизондардың әскери соттарының, қылмыстық істер жөніндегі мамандандырылған ауданаралық әскери соттардың заңды күшіне енбеген, оның ішінде осы Кодекстің </w:t>
      </w:r>
      <w:r>
        <w:rPr>
          <w:rFonts w:ascii="Times New Roman"/>
          <w:b w:val="false"/>
          <w:i w:val="false"/>
          <w:color w:val="000000"/>
          <w:sz w:val="28"/>
        </w:rPr>
        <w:t>475</w:t>
      </w:r>
      <w:r>
        <w:rPr>
          <w:rFonts w:ascii="Times New Roman"/>
          <w:b w:val="false"/>
          <w:i w:val="false"/>
          <w:color w:val="000000"/>
          <w:sz w:val="28"/>
        </w:rPr>
        <w:t xml:space="preserve">, </w:t>
      </w:r>
      <w:r>
        <w:rPr>
          <w:rFonts w:ascii="Times New Roman"/>
          <w:b w:val="false"/>
          <w:i w:val="false"/>
          <w:color w:val="000000"/>
          <w:sz w:val="28"/>
        </w:rPr>
        <w:t>476-баптарында</w:t>
      </w:r>
      <w:r>
        <w:rPr>
          <w:rFonts w:ascii="Times New Roman"/>
          <w:b w:val="false"/>
          <w:i w:val="false"/>
          <w:color w:val="000000"/>
          <w:sz w:val="28"/>
        </w:rPr>
        <w:t xml:space="preserve"> көрсетілген мәселелерді қараған кезде шығарған үкімдері мен қаулыларына апелляциялық (жекеше) шағымдар, прокурордың өтінішхаттары бойынша істерді апелляциялық тәртіппен қарайды.</w:t>
      </w:r>
    </w:p>
    <w:bookmarkEnd w:id="1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bookmarkStart w:name="z497" w:id="1608"/>
    <w:p>
      <w:pPr>
        <w:spacing w:after="0"/>
        <w:ind w:left="0"/>
        <w:jc w:val="both"/>
      </w:pPr>
      <w:r>
        <w:rPr>
          <w:rFonts w:ascii="Times New Roman"/>
          <w:b w:val="false"/>
          <w:i w:val="false"/>
          <w:color w:val="000000"/>
          <w:sz w:val="28"/>
        </w:rPr>
        <w:t>
      4. Әскери сот осы Кодексте көзделген жағдайларда өзінің соттылығына жатқызылған істер бойынша іс жүргізуді жаңадан ашылған мән-жайларға байланысты қозғау туралы өтінішхаттарды қарайды.</w:t>
      </w:r>
    </w:p>
    <w:bookmarkEnd w:id="1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311-бапқа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312-бап. Медициналық сипаттағы мәжбүрлеу шараларын қолдану туралы істерді қарау</w:t>
      </w:r>
    </w:p>
    <w:p>
      <w:pPr>
        <w:spacing w:after="0"/>
        <w:ind w:left="0"/>
        <w:jc w:val="both"/>
      </w:pPr>
      <w:r>
        <w:rPr>
          <w:rFonts w:ascii="Times New Roman"/>
          <w:b w:val="false"/>
          <w:i w:val="false"/>
          <w:color w:val="000000"/>
          <w:sz w:val="28"/>
        </w:rPr>
        <w:t xml:space="preserve">
      Қылмыстық заңда тыйым салынған іс-әрекетті есі дұрыс емес күйде жасаған не оны жасағаннан кейін жүйке ауруымен ауырған адамдарға медициналық сипаттағы мәжбүрлеу шараларын қолдану туралы істерді осы Кодекстің </w:t>
      </w:r>
      <w:r>
        <w:rPr>
          <w:rFonts w:ascii="Times New Roman"/>
          <w:b w:val="false"/>
          <w:i w:val="false"/>
          <w:color w:val="000000"/>
          <w:sz w:val="28"/>
        </w:rPr>
        <w:t>306</w:t>
      </w:r>
      <w:r>
        <w:rPr>
          <w:rFonts w:ascii="Times New Roman"/>
          <w:b w:val="false"/>
          <w:i w:val="false"/>
          <w:color w:val="000000"/>
          <w:sz w:val="28"/>
        </w:rPr>
        <w:t xml:space="preserve">, </w:t>
      </w:r>
      <w:r>
        <w:rPr>
          <w:rFonts w:ascii="Times New Roman"/>
          <w:b w:val="false"/>
          <w:i w:val="false"/>
          <w:color w:val="000000"/>
          <w:sz w:val="28"/>
        </w:rPr>
        <w:t>307</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және </w:t>
      </w:r>
      <w:r>
        <w:rPr>
          <w:rFonts w:ascii="Times New Roman"/>
          <w:b w:val="false"/>
          <w:i w:val="false"/>
          <w:color w:val="000000"/>
          <w:sz w:val="28"/>
        </w:rPr>
        <w:t>309-баптарында</w:t>
      </w:r>
      <w:r>
        <w:rPr>
          <w:rFonts w:ascii="Times New Roman"/>
          <w:b w:val="false"/>
          <w:i w:val="false"/>
          <w:color w:val="000000"/>
          <w:sz w:val="28"/>
        </w:rPr>
        <w:t xml:space="preserve"> белгіленген соттылыққа сәйкес бірінші сатыдағы сот қарайды.</w:t>
      </w:r>
    </w:p>
    <w:p>
      <w:pPr>
        <w:spacing w:after="0"/>
        <w:ind w:left="0"/>
        <w:jc w:val="both"/>
      </w:pPr>
      <w:r>
        <w:rPr>
          <w:rFonts w:ascii="Times New Roman"/>
          <w:b/>
          <w:i w:val="false"/>
          <w:color w:val="000000"/>
          <w:sz w:val="28"/>
        </w:rPr>
        <w:t>313-бап. Қазақстан Республикасы Жоғарғы Сотының соттылығына жататын қылмыстық істер</w:t>
      </w:r>
    </w:p>
    <w:p>
      <w:pPr>
        <w:spacing w:after="0"/>
        <w:ind w:left="0"/>
        <w:jc w:val="both"/>
      </w:pPr>
      <w:r>
        <w:rPr>
          <w:rFonts w:ascii="Times New Roman"/>
          <w:b w:val="false"/>
          <w:i w:val="false"/>
          <w:color w:val="ff0000"/>
          <w:sz w:val="28"/>
        </w:rPr>
        <w:t xml:space="preserve">
      Ескерту. 313-бап алып тасталды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314-бап. Қылмыстық істердің аумақтық тұрғыдағы соттылығы</w:t>
      </w:r>
    </w:p>
    <w:bookmarkStart w:name="z503" w:id="1609"/>
    <w:p>
      <w:pPr>
        <w:spacing w:after="0"/>
        <w:ind w:left="0"/>
        <w:jc w:val="both"/>
      </w:pPr>
      <w:r>
        <w:rPr>
          <w:rFonts w:ascii="Times New Roman"/>
          <w:b w:val="false"/>
          <w:i w:val="false"/>
          <w:color w:val="000000"/>
          <w:sz w:val="28"/>
        </w:rPr>
        <w:t>
      1. Қылмыстық іс қылмыстық құқық бұзушылық жасалған жердегі сотта қаралуға жатады.</w:t>
      </w:r>
    </w:p>
    <w:bookmarkEnd w:id="1609"/>
    <w:bookmarkStart w:name="z504" w:id="1610"/>
    <w:p>
      <w:pPr>
        <w:spacing w:after="0"/>
        <w:ind w:left="0"/>
        <w:jc w:val="both"/>
      </w:pPr>
      <w:r>
        <w:rPr>
          <w:rFonts w:ascii="Times New Roman"/>
          <w:b w:val="false"/>
          <w:i w:val="false"/>
          <w:color w:val="000000"/>
          <w:sz w:val="28"/>
        </w:rPr>
        <w:t>
      2. Егер қылмыстық құқық бұзушылық бір соттың қызметі жерінде басталып, басқа соттың қызметі жерінде аяқталса, іс тергеп-тексеру аяқталған жердегі соттың соттылығына жатады.</w:t>
      </w:r>
    </w:p>
    <w:bookmarkEnd w:id="1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ҚР Конституциялық Сотының 09.10.2024 </w:t>
      </w:r>
      <w:r>
        <w:rPr>
          <w:rFonts w:ascii="Times New Roman"/>
          <w:b w:val="false"/>
          <w:i w:val="false"/>
          <w:color w:val="ff0000"/>
          <w:sz w:val="28"/>
        </w:rPr>
        <w:t>№ 52-НҚ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314-бабының</w:t>
      </w:r>
      <w:r>
        <w:rPr>
          <w:rFonts w:ascii="Times New Roman"/>
          <w:b w:val="false"/>
          <w:i w:val="false"/>
          <w:color w:val="ff0000"/>
          <w:sz w:val="28"/>
        </w:rPr>
        <w:t xml:space="preserve"> екінші бөлігі және үшінші бөлігінің екінші абзацы Қазақстан Республикасының Конституциясына сәйкес келеді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Егер қылмыстық құқық бұзушылық Қазақстан Республикасынан тысқары жерде жасалса немесе қылмыстық құқық бұзушылық жасалған жерді анықтау мүмкін болмаса немесе қылмыстық құқық бұзушылықтар әртүрлі жерде жасалса, істі тергеп-тексеру аяқталған жердегі сот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3-бөліктің екінші абзацын алып тастау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Сотқа дейінгі тергеп-тексерудің аяқталғаны туралы есеп, айыптау хаттамасы, сотқа дейінгі жеделдетілген тергеп-тексеру хаттамасы, қылмыстық теріс қылық туралы хаттама жасалған немесе медициналық сипаттағы мәжбүрлеу шараларын қолдану үшін істі сотқа жіберу туралы қаулы шығарылған жер тергеп-тексеру аяқталған жер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09.10.2024 </w:t>
      </w:r>
      <w:r>
        <w:rPr>
          <w:rFonts w:ascii="Times New Roman"/>
          <w:b w:val="false"/>
          <w:i w:val="false"/>
          <w:color w:val="ff0000"/>
          <w:sz w:val="28"/>
        </w:rPr>
        <w:t>№ 52-НҚ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314-бабының</w:t>
      </w:r>
      <w:r>
        <w:rPr>
          <w:rFonts w:ascii="Times New Roman"/>
          <w:b w:val="false"/>
          <w:i w:val="false"/>
          <w:color w:val="ff0000"/>
          <w:sz w:val="28"/>
        </w:rPr>
        <w:t xml:space="preserve"> екінші бөлігі және үшінші бөлігінің екінші абзацы Қазақстан Республикасының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Ескерту. 3-бөлікке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314-бапты ескертпемен толықтыру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314-бапқа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315-бап. Қылмыстық істерді біріктіру кезінде соттылықты айқындау</w:t>
      </w:r>
    </w:p>
    <w:p>
      <w:pPr>
        <w:spacing w:after="0"/>
        <w:ind w:left="0"/>
        <w:jc w:val="both"/>
      </w:pPr>
      <w:r>
        <w:rPr>
          <w:rFonts w:ascii="Times New Roman"/>
          <w:b w:val="false"/>
          <w:i w:val="false"/>
          <w:color w:val="000000"/>
          <w:sz w:val="28"/>
        </w:rPr>
        <w:t xml:space="preserve">
      Бір адамды немесе адамдар тобын бірнеше қылмыстық құқық бұзушылық жасады деп айыптау кезінде, олардың ең болмағанда біреуі аса ауыр қылмыс санатына жататын болса, істі қылмыстық істер жөніндегі мамандандырылған ауданаралық сот қарайды, ал осы Кодекстің </w:t>
      </w:r>
      <w:r>
        <w:rPr>
          <w:rFonts w:ascii="Times New Roman"/>
          <w:b w:val="false"/>
          <w:i w:val="false"/>
          <w:color w:val="000000"/>
          <w:sz w:val="28"/>
        </w:rPr>
        <w:t>309-бабында</w:t>
      </w:r>
      <w:r>
        <w:rPr>
          <w:rFonts w:ascii="Times New Roman"/>
          <w:b w:val="false"/>
          <w:i w:val="false"/>
          <w:color w:val="000000"/>
          <w:sz w:val="28"/>
        </w:rPr>
        <w:t xml:space="preserve"> көрсетілген қылмыстық құқық бұзушылықтар туралы істерді қылмыстық істер жөніндегі мамандандырылған ауданаралық әскери сот қарайды.</w:t>
      </w:r>
    </w:p>
    <w:p>
      <w:pPr>
        <w:spacing w:after="0"/>
        <w:ind w:left="0"/>
        <w:jc w:val="both"/>
      </w:pPr>
      <w:r>
        <w:rPr>
          <w:rFonts w:ascii="Times New Roman"/>
          <w:b w:val="false"/>
          <w:i w:val="false"/>
          <w:color w:val="000000"/>
          <w:sz w:val="28"/>
        </w:rPr>
        <w:t>
      Аса ауыр санатқа жатпайтын қылмыстық құқық бұзушылық сыбайластық арқылы жасалған жағдайда және істі жеке іс жүргізуге бөліп шығару мүмкін болмаған кезде істерді:</w:t>
      </w:r>
    </w:p>
    <w:p>
      <w:pPr>
        <w:spacing w:after="0"/>
        <w:ind w:left="0"/>
        <w:jc w:val="both"/>
      </w:pPr>
      <w:r>
        <w:rPr>
          <w:rFonts w:ascii="Times New Roman"/>
          <w:b w:val="false"/>
          <w:i w:val="false"/>
          <w:color w:val="000000"/>
          <w:sz w:val="28"/>
        </w:rPr>
        <w:t>
      егер сыбайластардың арасында әскери қызметші болмаса, сыбайластардың ең болмағанда біреуі кәмелетке толмаған адам болып табылатын істерді кәмелетке толмағандардың істері жөніндегі мамандандырылған ауданаралық сот;</w:t>
      </w:r>
    </w:p>
    <w:p>
      <w:pPr>
        <w:spacing w:after="0"/>
        <w:ind w:left="0"/>
        <w:jc w:val="both"/>
      </w:pPr>
      <w:r>
        <w:rPr>
          <w:rFonts w:ascii="Times New Roman"/>
          <w:b w:val="false"/>
          <w:i w:val="false"/>
          <w:color w:val="000000"/>
          <w:sz w:val="28"/>
        </w:rPr>
        <w:t xml:space="preserve">
      сыбайластардың ең болмағанда біреуі әскери қызметші немесе осы Кодекстің </w:t>
      </w:r>
      <w:r>
        <w:rPr>
          <w:rFonts w:ascii="Times New Roman"/>
          <w:b w:val="false"/>
          <w:i w:val="false"/>
          <w:color w:val="000000"/>
          <w:sz w:val="28"/>
        </w:rPr>
        <w:t>309-бабы</w:t>
      </w:r>
      <w:r>
        <w:rPr>
          <w:rFonts w:ascii="Times New Roman"/>
          <w:b w:val="false"/>
          <w:i w:val="false"/>
          <w:color w:val="000000"/>
          <w:sz w:val="28"/>
        </w:rPr>
        <w:t xml:space="preserve"> үшінші бөлігінің 2) тармағында көрсетілген басқа адам болып табылатын істерді гарнизонның әскери соты қарайды.</w:t>
      </w:r>
    </w:p>
    <w:p>
      <w:pPr>
        <w:spacing w:after="0"/>
        <w:ind w:left="0"/>
        <w:jc w:val="both"/>
      </w:pPr>
      <w:r>
        <w:rPr>
          <w:rFonts w:ascii="Times New Roman"/>
          <w:b/>
          <w:i w:val="false"/>
          <w:color w:val="000000"/>
          <w:sz w:val="28"/>
        </w:rPr>
        <w:t>316-бап. Iсті іс жүргізуге қабылдаған соттың қылмыстық істі соттылығы бойынша беруі</w:t>
      </w:r>
    </w:p>
    <w:bookmarkStart w:name="z508" w:id="1611"/>
    <w:p>
      <w:pPr>
        <w:spacing w:after="0"/>
        <w:ind w:left="0"/>
        <w:jc w:val="both"/>
      </w:pPr>
      <w:r>
        <w:rPr>
          <w:rFonts w:ascii="Times New Roman"/>
          <w:b w:val="false"/>
          <w:i w:val="false"/>
          <w:color w:val="000000"/>
          <w:sz w:val="28"/>
        </w:rPr>
        <w:t>
      1. Егер сот келіп түскен істің өзінің соттылығына жатпайтынын анықтаса, онда істі соттылығы бойынша жібереді.</w:t>
      </w:r>
    </w:p>
    <w:bookmarkEnd w:id="1611"/>
    <w:bookmarkStart w:name="z509" w:id="1612"/>
    <w:p>
      <w:pPr>
        <w:spacing w:after="0"/>
        <w:ind w:left="0"/>
        <w:jc w:val="both"/>
      </w:pPr>
      <w:r>
        <w:rPr>
          <w:rFonts w:ascii="Times New Roman"/>
          <w:b w:val="false"/>
          <w:i w:val="false"/>
          <w:color w:val="000000"/>
          <w:sz w:val="28"/>
        </w:rPr>
        <w:t xml:space="preserve">
      2. Егер басты сот отырысында осы Кодекстің </w:t>
      </w:r>
      <w:r>
        <w:rPr>
          <w:rFonts w:ascii="Times New Roman"/>
          <w:b w:val="false"/>
          <w:i w:val="false"/>
          <w:color w:val="000000"/>
          <w:sz w:val="28"/>
        </w:rPr>
        <w:t>314-бабында</w:t>
      </w:r>
      <w:r>
        <w:rPr>
          <w:rFonts w:ascii="Times New Roman"/>
          <w:b w:val="false"/>
          <w:i w:val="false"/>
          <w:color w:val="000000"/>
          <w:sz w:val="28"/>
        </w:rPr>
        <w:t xml:space="preserve"> көзделген істердің аумақтық тұрғыдағы соттылығы қағидаларының бұзылғаны анықталса, онда сот істі процестің барлық қатысушыларының келісуімен өзінің іс жүргізуінде қалдыруға құқылы.</w:t>
      </w:r>
    </w:p>
    <w:bookmarkEnd w:id="1612"/>
    <w:bookmarkStart w:name="z510" w:id="1613"/>
    <w:p>
      <w:pPr>
        <w:spacing w:after="0"/>
        <w:ind w:left="0"/>
        <w:jc w:val="both"/>
      </w:pPr>
      <w:r>
        <w:rPr>
          <w:rFonts w:ascii="Times New Roman"/>
          <w:b w:val="false"/>
          <w:i w:val="false"/>
          <w:color w:val="000000"/>
          <w:sz w:val="28"/>
        </w:rPr>
        <w:t>
      3. Егер істің қылмыстық істер жөніндегі мамандандырылған ауданаралық соттың, қылмыстық істер жөніндегі мамандандырылған ауданаралық әскери соттың немесе гарнизонның әскери сотының соттылығына жататыны анықталса, ол барлық жағдайларда соттылығы бойынша жіберілуге жатады.</w:t>
      </w:r>
    </w:p>
    <w:bookmarkEnd w:id="1613"/>
    <w:p>
      <w:pPr>
        <w:spacing w:after="0"/>
        <w:ind w:left="0"/>
        <w:jc w:val="both"/>
      </w:pPr>
      <w:r>
        <w:rPr>
          <w:rFonts w:ascii="Times New Roman"/>
          <w:b/>
          <w:i w:val="false"/>
          <w:color w:val="000000"/>
          <w:sz w:val="28"/>
        </w:rPr>
        <w:t>317-бап. Қылмыстық істі соттылығына жататын соттан басқа сотқа беру</w:t>
      </w:r>
    </w:p>
    <w:bookmarkStart w:name="z512" w:id="1614"/>
    <w:p>
      <w:pPr>
        <w:spacing w:after="0"/>
        <w:ind w:left="0"/>
        <w:jc w:val="both"/>
      </w:pPr>
      <w:r>
        <w:rPr>
          <w:rFonts w:ascii="Times New Roman"/>
          <w:b w:val="false"/>
          <w:i w:val="false"/>
          <w:color w:val="000000"/>
          <w:sz w:val="28"/>
        </w:rPr>
        <w:t>
      1. Жекелеген жағдайларда, істі неғұрлым тез, жан-жақты және объективті қарау мақсатында, соның ішінде алқабилердің қатысуымен қаралатын сотталушының келісімімен немесе процеске қатысушылардың өтінішхаты бойынша ол бір соттан сол деңгейдегі басқа соттың қарауына берілуі мүмкін.</w:t>
      </w:r>
    </w:p>
    <w:bookmarkEnd w:id="1614"/>
    <w:p>
      <w:pPr>
        <w:spacing w:after="0"/>
        <w:ind w:left="0"/>
        <w:jc w:val="both"/>
      </w:pPr>
      <w:r>
        <w:rPr>
          <w:rFonts w:ascii="Times New Roman"/>
          <w:b w:val="false"/>
          <w:i w:val="false"/>
          <w:color w:val="000000"/>
          <w:sz w:val="28"/>
        </w:rPr>
        <w:t>
      Бұл ретте істі оның сот отырысында қаралуы басталғанға дейін ғана беруге жол беріледі.</w:t>
      </w:r>
    </w:p>
    <w:bookmarkStart w:name="z513" w:id="1615"/>
    <w:p>
      <w:pPr>
        <w:spacing w:after="0"/>
        <w:ind w:left="0"/>
        <w:jc w:val="both"/>
      </w:pPr>
      <w:r>
        <w:rPr>
          <w:rFonts w:ascii="Times New Roman"/>
          <w:b w:val="false"/>
          <w:i w:val="false"/>
          <w:color w:val="000000"/>
          <w:sz w:val="28"/>
        </w:rPr>
        <w:t>
      2. Егер сот осы соттың барлық судьяларының істі қарауға қатысуына кедергі келтіріп отырған мән-жайларға байланысты істі қарайтын жағдайда болмаса, сондай-ақ істің жан-жақты және объективті түрде қаралуын қамтамасыз ету мақсаттарында не басқа сотқа беру сот процесіне қатысушылардың жеке қауіпсіздігіне төнген нақты қатермен байланысты болғанда, іс тараптың өтінішхаты, судьяның немесе сот төрағасының ұсынуы бойынша бір соттан сол деңгейдегі басқа соттың қарауына берілуі мүмкін.</w:t>
      </w:r>
    </w:p>
    <w:bookmarkEnd w:id="1615"/>
    <w:bookmarkStart w:name="z514" w:id="1616"/>
    <w:p>
      <w:pPr>
        <w:spacing w:after="0"/>
        <w:ind w:left="0"/>
        <w:jc w:val="both"/>
      </w:pPr>
      <w:r>
        <w:rPr>
          <w:rFonts w:ascii="Times New Roman"/>
          <w:b w:val="false"/>
          <w:i w:val="false"/>
          <w:color w:val="000000"/>
          <w:sz w:val="28"/>
        </w:rPr>
        <w:t>
      3. Осы баптың бірінші және екінші бөліктерінде көрсетілген негіздер бойынша істі бір соттан екінші сотқа беру туралы мәселені жоғары тұрған сот шешеді, бұл туралы қаулы шығарылады. Істі бір соттың апелляциялық немесе кассациялық сатысынан басқа соттың тиісті сатысына беру осы бапта көзделген негіздер және тәртіп бойынша жүзеге асырылады.</w:t>
      </w:r>
    </w:p>
    <w:bookmarkEnd w:id="1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317-бапқа өзгеріс енгізілді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318-бап. Соттылық туралы дауларды шешу</w:t>
      </w:r>
    </w:p>
    <w:bookmarkStart w:name="z516" w:id="1617"/>
    <w:p>
      <w:pPr>
        <w:spacing w:after="0"/>
        <w:ind w:left="0"/>
        <w:jc w:val="both"/>
      </w:pPr>
      <w:r>
        <w:rPr>
          <w:rFonts w:ascii="Times New Roman"/>
          <w:b w:val="false"/>
          <w:i w:val="false"/>
          <w:color w:val="000000"/>
          <w:sz w:val="28"/>
        </w:rPr>
        <w:t>
      1. Соттар арасындағы соттылық туралы дауларды жоғары тұрған сот шешеді, оның шешімі түпкілікті болып табылады және шағым жасалуға жатпайды.</w:t>
      </w:r>
    </w:p>
    <w:bookmarkEnd w:id="1617"/>
    <w:bookmarkStart w:name="z517" w:id="1618"/>
    <w:p>
      <w:pPr>
        <w:spacing w:after="0"/>
        <w:ind w:left="0"/>
        <w:jc w:val="both"/>
      </w:pPr>
      <w:r>
        <w:rPr>
          <w:rFonts w:ascii="Times New Roman"/>
          <w:b w:val="false"/>
          <w:i w:val="false"/>
          <w:color w:val="000000"/>
          <w:sz w:val="28"/>
        </w:rPr>
        <w:t>
      2. Тараптардың істің бұл соттың соттылығына жатпайтыны туралы арыздарын осы сот шешеді. Соттың соттылық мәселесі бойынша шығарған қаулысына жоғары тұрған сотқа шағым жасалуы мүмкін, оның шешімі түпкілікті болып табылады және шағым жасауға, прокурордың өтінішхаты бойынша қайта қарауға, наразылық білдіруге жатпайды.</w:t>
      </w:r>
    </w:p>
    <w:bookmarkEnd w:id="1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318-бапқа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18" w:id="1619"/>
    <w:p>
      <w:pPr>
        <w:spacing w:after="0"/>
        <w:ind w:left="0"/>
        <w:jc w:val="left"/>
      </w:pPr>
      <w:r>
        <w:rPr>
          <w:rFonts w:ascii="Times New Roman"/>
          <w:b/>
          <w:i w:val="false"/>
          <w:color w:val="000000"/>
        </w:rPr>
        <w:t xml:space="preserve"> 41-тарау. БАСТЫ СОТ ТАЛҚЫЛАУЫН ТАҒАЙЫНДАУ ТУРАЛЫ МӘСЕЛЕНІ</w:t>
      </w:r>
      <w:r>
        <w:br/>
      </w:r>
      <w:r>
        <w:rPr>
          <w:rFonts w:ascii="Times New Roman"/>
          <w:b/>
          <w:i w:val="false"/>
          <w:color w:val="000000"/>
        </w:rPr>
        <w:t>ШЕШУ ЖӘНЕ СОТ ОТЫРЫСЫНА ДАЙЫНДЫҚ ӘРЕКЕТТЕРІ</w:t>
      </w:r>
    </w:p>
    <w:bookmarkEnd w:id="1619"/>
    <w:p>
      <w:pPr>
        <w:spacing w:after="0"/>
        <w:ind w:left="0"/>
        <w:jc w:val="both"/>
      </w:pPr>
      <w:r>
        <w:rPr>
          <w:rFonts w:ascii="Times New Roman"/>
          <w:b/>
          <w:i w:val="false"/>
          <w:color w:val="000000"/>
          <w:sz w:val="28"/>
        </w:rPr>
        <w:t>319-бап. Соттың келіп түскен қылмыстық іс бойынша әрекеттері</w:t>
      </w:r>
    </w:p>
    <w:bookmarkStart w:name="z520" w:id="1620"/>
    <w:p>
      <w:pPr>
        <w:spacing w:after="0"/>
        <w:ind w:left="0"/>
        <w:jc w:val="both"/>
      </w:pPr>
      <w:r>
        <w:rPr>
          <w:rFonts w:ascii="Times New Roman"/>
          <w:b w:val="false"/>
          <w:i w:val="false"/>
          <w:color w:val="000000"/>
          <w:sz w:val="28"/>
        </w:rPr>
        <w:t>
      1. Қылмыстық іс сотқа келіп түскен кезде соттың төрағасы немесе оның тапсырмасы бойынша басқа судья істі сотта іс жүргізуге қабылдау туралы мәселені шешеді.</w:t>
      </w:r>
    </w:p>
    <w:bookmarkEnd w:id="1620"/>
    <w:bookmarkStart w:name="z521" w:id="1621"/>
    <w:p>
      <w:pPr>
        <w:spacing w:after="0"/>
        <w:ind w:left="0"/>
        <w:jc w:val="both"/>
      </w:pPr>
      <w:r>
        <w:rPr>
          <w:rFonts w:ascii="Times New Roman"/>
          <w:b w:val="false"/>
          <w:i w:val="false"/>
          <w:color w:val="000000"/>
          <w:sz w:val="28"/>
        </w:rPr>
        <w:t>
      2. Судья келіп түскен іс бойынша:</w:t>
      </w:r>
    </w:p>
    <w:bookmarkEnd w:id="1621"/>
    <w:p>
      <w:pPr>
        <w:spacing w:after="0"/>
        <w:ind w:left="0"/>
        <w:jc w:val="both"/>
      </w:pPr>
      <w:r>
        <w:rPr>
          <w:rFonts w:ascii="Times New Roman"/>
          <w:b w:val="false"/>
          <w:i w:val="false"/>
          <w:color w:val="000000"/>
          <w:sz w:val="28"/>
        </w:rPr>
        <w:t>
      1) жалпы немесе қысқартылған тәртіптегі басты сот талқылауын тағайындау;</w:t>
      </w:r>
    </w:p>
    <w:p>
      <w:pPr>
        <w:spacing w:after="0"/>
        <w:ind w:left="0"/>
        <w:jc w:val="both"/>
      </w:pPr>
      <w:r>
        <w:rPr>
          <w:rFonts w:ascii="Times New Roman"/>
          <w:b w:val="false"/>
          <w:i w:val="false"/>
          <w:color w:val="000000"/>
          <w:sz w:val="28"/>
        </w:rPr>
        <w:t>
      2) істі алдын ала тыңдауды жүргізу туралы шешімдердің бірін қабылдайды.</w:t>
      </w:r>
    </w:p>
    <w:bookmarkStart w:name="z522" w:id="1622"/>
    <w:p>
      <w:pPr>
        <w:spacing w:after="0"/>
        <w:ind w:left="0"/>
        <w:jc w:val="both"/>
      </w:pPr>
      <w:r>
        <w:rPr>
          <w:rFonts w:ascii="Times New Roman"/>
          <w:b w:val="false"/>
          <w:i w:val="false"/>
          <w:color w:val="000000"/>
          <w:sz w:val="28"/>
        </w:rPr>
        <w:t>
      3. Судья іс бойынша шешімді қаулы нысанында қабылдайды, онда:</w:t>
      </w:r>
    </w:p>
    <w:bookmarkEnd w:id="1622"/>
    <w:p>
      <w:pPr>
        <w:spacing w:after="0"/>
        <w:ind w:left="0"/>
        <w:jc w:val="both"/>
      </w:pPr>
      <w:r>
        <w:rPr>
          <w:rFonts w:ascii="Times New Roman"/>
          <w:b w:val="false"/>
          <w:i w:val="false"/>
          <w:color w:val="000000"/>
          <w:sz w:val="28"/>
        </w:rPr>
        <w:t>
      1) қаулының шығарылған уақыты мен жері;</w:t>
      </w:r>
    </w:p>
    <w:p>
      <w:pPr>
        <w:spacing w:after="0"/>
        <w:ind w:left="0"/>
        <w:jc w:val="both"/>
      </w:pPr>
      <w:r>
        <w:rPr>
          <w:rFonts w:ascii="Times New Roman"/>
          <w:b w:val="false"/>
          <w:i w:val="false"/>
          <w:color w:val="000000"/>
          <w:sz w:val="28"/>
        </w:rPr>
        <w:t>
      2) қаулыны шығарған судьяның лауазымы мен тегі;</w:t>
      </w:r>
    </w:p>
    <w:p>
      <w:pPr>
        <w:spacing w:after="0"/>
        <w:ind w:left="0"/>
        <w:jc w:val="both"/>
      </w:pPr>
      <w:r>
        <w:rPr>
          <w:rFonts w:ascii="Times New Roman"/>
          <w:b w:val="false"/>
          <w:i w:val="false"/>
          <w:color w:val="000000"/>
          <w:sz w:val="28"/>
        </w:rPr>
        <w:t>
      3) қабылданған шешімдердің негіздері мен мәні көрсетілуге тиіс.</w:t>
      </w:r>
    </w:p>
    <w:bookmarkStart w:name="z523" w:id="1623"/>
    <w:p>
      <w:pPr>
        <w:spacing w:after="0"/>
        <w:ind w:left="0"/>
        <w:jc w:val="both"/>
      </w:pPr>
      <w:r>
        <w:rPr>
          <w:rFonts w:ascii="Times New Roman"/>
          <w:b w:val="false"/>
          <w:i w:val="false"/>
          <w:color w:val="000000"/>
          <w:sz w:val="28"/>
        </w:rPr>
        <w:t>
      4. Шешім іс сотқа келіп түскен кезден бастап бес тәуліктен кешіктірілмей қабылдануға тиіс.</w:t>
      </w:r>
    </w:p>
    <w:bookmarkEnd w:id="1623"/>
    <w:bookmarkStart w:name="z524" w:id="1624"/>
    <w:p>
      <w:pPr>
        <w:spacing w:after="0"/>
        <w:ind w:left="0"/>
        <w:jc w:val="both"/>
      </w:pPr>
      <w:r>
        <w:rPr>
          <w:rFonts w:ascii="Times New Roman"/>
          <w:b w:val="false"/>
          <w:i w:val="false"/>
          <w:color w:val="000000"/>
          <w:sz w:val="28"/>
        </w:rPr>
        <w:t>
      5. Судья қаулы шығарумен бірмезгілде айыпталушыға бұлтартпау шарасын қолданудың немесе қолданбаудың негізділігі туралы және егер бұлтартпау шарасы таңдалса, оның түрінің негізділігі немесе негізсіздігі туралы мәселені қарауға</w:t>
      </w:r>
      <w:r>
        <w:rPr>
          <w:rFonts w:ascii="Times New Roman"/>
          <w:b w:val="false"/>
          <w:i w:val="false"/>
          <w:strike/>
          <w:color w:val="000000"/>
          <w:sz w:val="28"/>
        </w:rPr>
        <w:t>, егер осы уақытқа дейін бұлтартпау шарасын қолдану мерзімі өтіп кетсе, оны ұзартуға</w:t>
      </w:r>
      <w:r>
        <w:rPr>
          <w:rFonts w:ascii="Times New Roman"/>
          <w:b w:val="false"/>
          <w:i w:val="false"/>
          <w:color w:val="000000"/>
          <w:sz w:val="28"/>
        </w:rPr>
        <w:t xml:space="preserve"> міндетті.</w:t>
      </w:r>
    </w:p>
    <w:bookmarkEnd w:id="1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ҚР Конституциялық Сотының 18.07.2025 </w:t>
      </w:r>
      <w:r>
        <w:rPr>
          <w:rFonts w:ascii="Times New Roman"/>
          <w:b w:val="false"/>
          <w:i w:val="false"/>
          <w:color w:val="ff0000"/>
          <w:sz w:val="28"/>
        </w:rPr>
        <w:t>№ 73-НҚ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319-бабының</w:t>
      </w:r>
      <w:r>
        <w:rPr>
          <w:rFonts w:ascii="Times New Roman"/>
          <w:b w:val="false"/>
          <w:i w:val="false"/>
          <w:color w:val="ff0000"/>
          <w:sz w:val="28"/>
        </w:rPr>
        <w:t xml:space="preserve"> бесінші бөлігінде ", егер осы уақытқа дейін бұлтартпау шарасын қолдану мерзімі өтіп кетсе, оны ұзартуға" деген сөздер ҚР Конституциясына сәйкес келмейді деп танылды.</w:t>
      </w:r>
      <w:r>
        <w:br/>
      </w:r>
      <w:r>
        <w:rPr>
          <w:rFonts w:ascii="Times New Roman"/>
          <w:b w:val="false"/>
          <w:i w:val="false"/>
          <w:color w:val="000000"/>
          <w:sz w:val="28"/>
        </w:rPr>
        <w:t>
</w:t>
      </w:r>
    </w:p>
    <w:p>
      <w:pPr>
        <w:spacing w:after="0"/>
        <w:ind w:left="0"/>
        <w:jc w:val="both"/>
      </w:pPr>
      <w:r>
        <w:rPr>
          <w:rFonts w:ascii="Times New Roman"/>
          <w:b/>
          <w:i w:val="false"/>
          <w:color w:val="000000"/>
          <w:sz w:val="28"/>
        </w:rPr>
        <w:t>320-бап. Сотқа келіп түскен іс бойынша анықталуға жататын мәселелер</w:t>
      </w:r>
    </w:p>
    <w:p>
      <w:pPr>
        <w:spacing w:after="0"/>
        <w:ind w:left="0"/>
        <w:jc w:val="both"/>
      </w:pPr>
      <w:r>
        <w:rPr>
          <w:rFonts w:ascii="Times New Roman"/>
          <w:b w:val="false"/>
          <w:i w:val="false"/>
          <w:color w:val="000000"/>
          <w:sz w:val="28"/>
        </w:rPr>
        <w:t>
      Судья сот отырысын тағайындау мүмкіндігі туралы мәселені шешу кезінде сотталушылардың әрқайсысына қатысты мыналарды:</w:t>
      </w:r>
    </w:p>
    <w:p>
      <w:pPr>
        <w:spacing w:after="0"/>
        <w:ind w:left="0"/>
        <w:jc w:val="both"/>
      </w:pPr>
      <w:r>
        <w:rPr>
          <w:rFonts w:ascii="Times New Roman"/>
          <w:b w:val="false"/>
          <w:i w:val="false"/>
          <w:color w:val="000000"/>
          <w:sz w:val="28"/>
        </w:rPr>
        <w:t>
      1) істің осы соттың соттылығына жататынын-жатпайтынын;</w:t>
      </w:r>
    </w:p>
    <w:p>
      <w:pPr>
        <w:spacing w:after="0"/>
        <w:ind w:left="0"/>
        <w:jc w:val="both"/>
      </w:pPr>
      <w:r>
        <w:rPr>
          <w:rFonts w:ascii="Times New Roman"/>
          <w:b w:val="false"/>
          <w:i w:val="false"/>
          <w:color w:val="000000"/>
          <w:sz w:val="28"/>
        </w:rPr>
        <w:t>
      2) іс бойынша іс жүргізуді тоқтатуға не тоқтата тұруға әкеп соқтыратын мән-жайлардың бар-жоғын;</w:t>
      </w:r>
    </w:p>
    <w:p>
      <w:pPr>
        <w:spacing w:after="0"/>
        <w:ind w:left="0"/>
        <w:jc w:val="both"/>
      </w:pPr>
      <w:r>
        <w:rPr>
          <w:rFonts w:ascii="Times New Roman"/>
          <w:b w:val="false"/>
          <w:i w:val="false"/>
          <w:color w:val="000000"/>
          <w:sz w:val="28"/>
        </w:rPr>
        <w:t>
      3) сотқа дейінгі тергеп-тексеру, сотқа дейінгі жеделдетілген тергеп-тексеру жүргізу, процестік келісім жасасу, медиация тәртібімен татуласуға қол жеткізу туралы келісім жасасу кезінде сот отырысын тағайындауға кедергі келтіретін қылмыстық-процестік заңды бұзуға жол берілгенін-берілмегенін;</w:t>
      </w:r>
    </w:p>
    <w:p>
      <w:pPr>
        <w:spacing w:after="0"/>
        <w:ind w:left="0"/>
        <w:jc w:val="both"/>
      </w:pPr>
      <w:r>
        <w:rPr>
          <w:rFonts w:ascii="Times New Roman"/>
          <w:b w:val="false"/>
          <w:i w:val="false"/>
          <w:color w:val="000000"/>
          <w:sz w:val="28"/>
        </w:rPr>
        <w:t>
      4) айыптау актісі, сотқа дейінгі жеделдетілген тергеп-тексеру хаттамасы, айыптау хаттамасы көшірмелерінің берілгенін-берілмегенін;</w:t>
      </w:r>
    </w:p>
    <w:p>
      <w:pPr>
        <w:spacing w:after="0"/>
        <w:ind w:left="0"/>
        <w:jc w:val="both"/>
      </w:pPr>
      <w:r>
        <w:rPr>
          <w:rFonts w:ascii="Times New Roman"/>
          <w:b w:val="false"/>
          <w:i w:val="false"/>
          <w:color w:val="000000"/>
          <w:sz w:val="28"/>
        </w:rPr>
        <w:t>
      5) айыпталушыға таңдалған бұлтартпау шарасының өзгертілуге немесе күші жойылуға немесе оны қолдану мерзімінің ұзартылуға жататынын-жатпайтынын;</w:t>
      </w:r>
    </w:p>
    <w:p>
      <w:pPr>
        <w:spacing w:after="0"/>
        <w:ind w:left="0"/>
        <w:jc w:val="both"/>
      </w:pPr>
      <w:r>
        <w:rPr>
          <w:rFonts w:ascii="Times New Roman"/>
          <w:b w:val="false"/>
          <w:i w:val="false"/>
          <w:color w:val="000000"/>
          <w:sz w:val="28"/>
        </w:rPr>
        <w:t>
      6) қылмыстық құқық бұзушылықпен келтірілген залалды өтеуді және мүлікті ықтимал тәркілеуді қамтамасыз ету шаралары қабылданғанын-қабылданбағанын;</w:t>
      </w:r>
    </w:p>
    <w:p>
      <w:pPr>
        <w:spacing w:after="0"/>
        <w:ind w:left="0"/>
        <w:jc w:val="both"/>
      </w:pPr>
      <w:r>
        <w:rPr>
          <w:rFonts w:ascii="Times New Roman"/>
          <w:b w:val="false"/>
          <w:i w:val="false"/>
          <w:color w:val="000000"/>
          <w:sz w:val="28"/>
        </w:rPr>
        <w:t>
      7) арыздар мен өтінішхаттардың бар-жоғын анықтауға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320-бапқа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321-бап. Алдын ала тыңдауды өткізу</w:t>
      </w:r>
    </w:p>
    <w:bookmarkStart w:name="z527" w:id="1625"/>
    <w:p>
      <w:pPr>
        <w:spacing w:after="0"/>
        <w:ind w:left="0"/>
        <w:jc w:val="both"/>
      </w:pPr>
      <w:r>
        <w:rPr>
          <w:rFonts w:ascii="Times New Roman"/>
          <w:b w:val="false"/>
          <w:i w:val="false"/>
          <w:color w:val="000000"/>
          <w:sz w:val="28"/>
        </w:rPr>
        <w:t>
      1. Аса ауыр қылмыстар туралы істер бойынша алдын ала тыңдау өткізу міндетті. Басқа істер бойынша алдын ала тыңдау істі соттылығы бойынша жіберу, істі прокурорға жіберу, істі тоқтату, іс бойынша іс жүргізуді тоқтата тұру туралы шешімдерді қабылдау, қылмыстық істерді біріктіру және бөліп шығару, сондай-ақ тараптардың өтінішхаттарын қарау қажет болған жағдайда өткізіледі.</w:t>
      </w:r>
    </w:p>
    <w:bookmarkEnd w:id="1625"/>
    <w:bookmarkStart w:name="z528" w:id="1626"/>
    <w:p>
      <w:pPr>
        <w:spacing w:after="0"/>
        <w:ind w:left="0"/>
        <w:jc w:val="both"/>
      </w:pPr>
      <w:r>
        <w:rPr>
          <w:rFonts w:ascii="Times New Roman"/>
          <w:b w:val="false"/>
          <w:i w:val="false"/>
          <w:color w:val="000000"/>
          <w:sz w:val="28"/>
        </w:rPr>
        <w:t>
      2. Iсті алдын ала тыңдауды судья оны өткізу туралы қаулы шығарылған кезден бастап он тәулік ішінде сот отырысында жеке-дара жүргізеді. Iсті алдын ала тыңдау өткізілетін уақыт пен орын туралы тараптарға хабарланады. Iсті алдын ала тыңдау барысында хаттама жүргізіледі.</w:t>
      </w:r>
    </w:p>
    <w:bookmarkEnd w:id="1626"/>
    <w:bookmarkStart w:name="z529" w:id="1627"/>
    <w:p>
      <w:pPr>
        <w:spacing w:after="0"/>
        <w:ind w:left="0"/>
        <w:jc w:val="both"/>
      </w:pPr>
      <w:r>
        <w:rPr>
          <w:rFonts w:ascii="Times New Roman"/>
          <w:b w:val="false"/>
          <w:i w:val="false"/>
          <w:color w:val="000000"/>
          <w:sz w:val="28"/>
        </w:rPr>
        <w:t>
      3. Сот отырысына аса ауыр қылмыс жасады деп айыпталатын сотталушының, оның қорғаушысы мен мемлекеттік айыптаушының қатысуы міндетті. Өзге қылмыстық құқық бұзушылықтарды жасады деп айыпталатын сотталушы, егер ол бұл жөнінде өтінішхат жасаса, алдын ала тыңдау оның қатысуынсыз жүргізіледі. Қорғаушы дәлелді себептерсіз келмей қалған жағдайда, сондай-ақ оның алдын ала тыңдауға қатысуға мүмкіндігі болмаған кезде, судья сот отырысына жаңадан тағайындалған қорғаушының қатысуын қамтамасыз етуге шаралар қолданады. Сот отырысына жәбірленуші мен оның өкілінің, азаматтық талапкердің, азаматтық жауапкердің немесе олардың өкілдерінің келмеуі істі алдын ала тыңдауға кедергі келтірмейді.</w:t>
      </w:r>
    </w:p>
    <w:bookmarkEnd w:id="1627"/>
    <w:bookmarkStart w:name="z530" w:id="1628"/>
    <w:p>
      <w:pPr>
        <w:spacing w:after="0"/>
        <w:ind w:left="0"/>
        <w:jc w:val="both"/>
      </w:pPr>
      <w:r>
        <w:rPr>
          <w:rFonts w:ascii="Times New Roman"/>
          <w:b w:val="false"/>
          <w:i w:val="false"/>
          <w:color w:val="000000"/>
          <w:sz w:val="28"/>
        </w:rPr>
        <w:t xml:space="preserve">
      4. Алдын ала тыңдау барысында судья Қазақстан Республикасының Қылмыстық кодексінде көзделген аса ауыр қылмысты жасады деп, сондай-ақ </w:t>
      </w:r>
      <w:r>
        <w:rPr>
          <w:rFonts w:ascii="Times New Roman"/>
          <w:b w:val="false"/>
          <w:i w:val="false"/>
          <w:color w:val="000000"/>
          <w:sz w:val="28"/>
        </w:rPr>
        <w:t>116</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125</w:t>
      </w:r>
      <w:r>
        <w:rPr>
          <w:rFonts w:ascii="Times New Roman"/>
          <w:b w:val="false"/>
          <w:i w:val="false"/>
          <w:color w:val="000000"/>
          <w:sz w:val="28"/>
        </w:rPr>
        <w:t xml:space="preserve"> (үшінші бөлігінің 1) тармағында), </w:t>
      </w:r>
      <w:r>
        <w:rPr>
          <w:rFonts w:ascii="Times New Roman"/>
          <w:b w:val="false"/>
          <w:i w:val="false"/>
          <w:color w:val="000000"/>
          <w:sz w:val="28"/>
        </w:rPr>
        <w:t>128</w:t>
      </w:r>
      <w:r>
        <w:rPr>
          <w:rFonts w:ascii="Times New Roman"/>
          <w:b w:val="false"/>
          <w:i w:val="false"/>
          <w:color w:val="000000"/>
          <w:sz w:val="28"/>
        </w:rPr>
        <w:t xml:space="preserve"> (төртінші бөлігінің 1) тармағында), </w:t>
      </w:r>
      <w:r>
        <w:rPr>
          <w:rFonts w:ascii="Times New Roman"/>
          <w:b w:val="false"/>
          <w:i w:val="false"/>
          <w:color w:val="000000"/>
          <w:sz w:val="28"/>
        </w:rPr>
        <w:t>132</w:t>
      </w:r>
      <w:r>
        <w:rPr>
          <w:rFonts w:ascii="Times New Roman"/>
          <w:b w:val="false"/>
          <w:i w:val="false"/>
          <w:color w:val="000000"/>
          <w:sz w:val="28"/>
        </w:rPr>
        <w:t xml:space="preserve"> (бесінші бөлігінде), </w:t>
      </w:r>
      <w:r>
        <w:rPr>
          <w:rFonts w:ascii="Times New Roman"/>
          <w:b w:val="false"/>
          <w:i w:val="false"/>
          <w:color w:val="000000"/>
          <w:sz w:val="28"/>
        </w:rPr>
        <w:t>135</w:t>
      </w:r>
      <w:r>
        <w:rPr>
          <w:rFonts w:ascii="Times New Roman"/>
          <w:b w:val="false"/>
          <w:i w:val="false"/>
          <w:color w:val="000000"/>
          <w:sz w:val="28"/>
        </w:rPr>
        <w:t xml:space="preserve"> (төртінші бөлігінің 1) тармағында), 146 (үшінші және төртінші бөліктерінде),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(екінші бөлігінде),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(екінші бөлігінде), </w:t>
      </w:r>
      <w:r>
        <w:rPr>
          <w:rFonts w:ascii="Times New Roman"/>
          <w:b w:val="false"/>
          <w:i w:val="false"/>
          <w:color w:val="000000"/>
          <w:sz w:val="28"/>
        </w:rPr>
        <w:t>317</w:t>
      </w:r>
      <w:r>
        <w:rPr>
          <w:rFonts w:ascii="Times New Roman"/>
          <w:b w:val="false"/>
          <w:i w:val="false"/>
          <w:color w:val="000000"/>
          <w:sz w:val="28"/>
        </w:rPr>
        <w:t xml:space="preserve"> (төртінші бөлігінде), </w:t>
      </w:r>
      <w:r>
        <w:rPr>
          <w:rFonts w:ascii="Times New Roman"/>
          <w:b w:val="false"/>
          <w:i w:val="false"/>
          <w:color w:val="000000"/>
          <w:sz w:val="28"/>
        </w:rPr>
        <w:t>335</w:t>
      </w:r>
      <w:r>
        <w:rPr>
          <w:rFonts w:ascii="Times New Roman"/>
          <w:b w:val="false"/>
          <w:i w:val="false"/>
          <w:color w:val="000000"/>
          <w:sz w:val="28"/>
        </w:rPr>
        <w:t xml:space="preserve"> (төртінші бөлігінде), </w:t>
      </w:r>
      <w:r>
        <w:rPr>
          <w:rFonts w:ascii="Times New Roman"/>
          <w:b w:val="false"/>
          <w:i w:val="false"/>
          <w:color w:val="000000"/>
          <w:sz w:val="28"/>
        </w:rPr>
        <w:t>337</w:t>
      </w:r>
      <w:r>
        <w:rPr>
          <w:rFonts w:ascii="Times New Roman"/>
          <w:b w:val="false"/>
          <w:i w:val="false"/>
          <w:color w:val="000000"/>
          <w:sz w:val="28"/>
        </w:rPr>
        <w:t xml:space="preserve"> (төртінші және алтыншы бөліктерінде), </w:t>
      </w:r>
      <w:r>
        <w:rPr>
          <w:rFonts w:ascii="Times New Roman"/>
          <w:b w:val="false"/>
          <w:i w:val="false"/>
          <w:color w:val="000000"/>
          <w:sz w:val="28"/>
        </w:rPr>
        <w:t>345</w:t>
      </w:r>
      <w:r>
        <w:rPr>
          <w:rFonts w:ascii="Times New Roman"/>
          <w:b w:val="false"/>
          <w:i w:val="false"/>
          <w:color w:val="000000"/>
          <w:sz w:val="28"/>
        </w:rPr>
        <w:t xml:space="preserve"> (төртінші бөлігінде), </w:t>
      </w:r>
      <w:r>
        <w:rPr>
          <w:rFonts w:ascii="Times New Roman"/>
          <w:b w:val="false"/>
          <w:i w:val="false"/>
          <w:color w:val="000000"/>
          <w:sz w:val="28"/>
        </w:rPr>
        <w:t>345-1</w:t>
      </w:r>
      <w:r>
        <w:rPr>
          <w:rFonts w:ascii="Times New Roman"/>
          <w:b w:val="false"/>
          <w:i w:val="false"/>
          <w:color w:val="000000"/>
          <w:sz w:val="28"/>
        </w:rPr>
        <w:t xml:space="preserve"> (төртінші бөлігінде), </w:t>
      </w:r>
      <w:r>
        <w:rPr>
          <w:rFonts w:ascii="Times New Roman"/>
          <w:b w:val="false"/>
          <w:i w:val="false"/>
          <w:color w:val="000000"/>
          <w:sz w:val="28"/>
        </w:rPr>
        <w:t>346</w:t>
      </w:r>
      <w:r>
        <w:rPr>
          <w:rFonts w:ascii="Times New Roman"/>
          <w:b w:val="false"/>
          <w:i w:val="false"/>
          <w:color w:val="000000"/>
          <w:sz w:val="28"/>
        </w:rPr>
        <w:t xml:space="preserve"> (бесінші және алтыншы бөліктерінде), </w:t>
      </w:r>
      <w:r>
        <w:rPr>
          <w:rFonts w:ascii="Times New Roman"/>
          <w:b w:val="false"/>
          <w:i w:val="false"/>
          <w:color w:val="000000"/>
          <w:sz w:val="28"/>
        </w:rPr>
        <w:t>380-1</w:t>
      </w:r>
      <w:r>
        <w:rPr>
          <w:rFonts w:ascii="Times New Roman"/>
          <w:b w:val="false"/>
          <w:i w:val="false"/>
          <w:color w:val="000000"/>
          <w:sz w:val="28"/>
        </w:rPr>
        <w:t xml:space="preserve"> (екінші бөлігінің 6) тармағында)-баптарында көзделген қылмыстарды жасады деп айыпталатын сотталушыдан оның ісін алқабилердің қатысуымен қарау туралы өтінішхатының бар-жоғы туралы, егер мұндай өтінішхат мәлімделген болса, оның өз өтінішхатын қолдайтынын-қолдамайтынын анықтайды. Мұндай өтінішхат:</w:t>
      </w:r>
    </w:p>
    <w:bookmarkEnd w:id="1628"/>
    <w:p>
      <w:pPr>
        <w:spacing w:after="0"/>
        <w:ind w:left="0"/>
        <w:jc w:val="both"/>
      </w:pPr>
      <w:r>
        <w:rPr>
          <w:rFonts w:ascii="Times New Roman"/>
          <w:b w:val="false"/>
          <w:i w:val="false"/>
          <w:color w:val="000000"/>
          <w:sz w:val="28"/>
        </w:rPr>
        <w:t>
      1) төтенше ахуал жағдайларында және жаппай тәртіпсіздіктер барысында жасалған адам өлтіру;</w:t>
      </w:r>
    </w:p>
    <w:p>
      <w:pPr>
        <w:spacing w:after="0"/>
        <w:ind w:left="0"/>
        <w:jc w:val="both"/>
      </w:pPr>
      <w:r>
        <w:rPr>
          <w:rFonts w:ascii="Times New Roman"/>
          <w:b w:val="false"/>
          <w:i w:val="false"/>
          <w:color w:val="000000"/>
          <w:sz w:val="28"/>
        </w:rPr>
        <w:t>
      2) бейбітшілікке және адамзат қауіпсіздігіне қарсы, конституциялық құрылыс негіздеріне және мемлекет қауіпсіздігіне қарсы қылмыстар;</w:t>
      </w:r>
    </w:p>
    <w:p>
      <w:pPr>
        <w:spacing w:after="0"/>
        <w:ind w:left="0"/>
        <w:jc w:val="both"/>
      </w:pPr>
      <w:r>
        <w:rPr>
          <w:rFonts w:ascii="Times New Roman"/>
          <w:b w:val="false"/>
          <w:i w:val="false"/>
          <w:color w:val="000000"/>
          <w:sz w:val="28"/>
        </w:rPr>
        <w:t>
      3) террористік және экстремистік қылмыстар;</w:t>
      </w:r>
    </w:p>
    <w:p>
      <w:pPr>
        <w:spacing w:after="0"/>
        <w:ind w:left="0"/>
        <w:jc w:val="both"/>
      </w:pPr>
      <w:r>
        <w:rPr>
          <w:rFonts w:ascii="Times New Roman"/>
          <w:b w:val="false"/>
          <w:i w:val="false"/>
          <w:color w:val="000000"/>
          <w:sz w:val="28"/>
        </w:rPr>
        <w:t>
      4) соғыс уақытында немесе ұрыс жағдайында жасалған әскери қылмыстар;</w:t>
      </w:r>
    </w:p>
    <w:p>
      <w:pPr>
        <w:spacing w:after="0"/>
        <w:ind w:left="0"/>
        <w:jc w:val="both"/>
      </w:pPr>
      <w:r>
        <w:rPr>
          <w:rFonts w:ascii="Times New Roman"/>
          <w:b w:val="false"/>
          <w:i w:val="false"/>
          <w:color w:val="000000"/>
          <w:sz w:val="28"/>
        </w:rPr>
        <w:t>
      5) қылмыстық топ құрамында жасалған қылмыстар;</w:t>
      </w:r>
    </w:p>
    <w:p>
      <w:pPr>
        <w:spacing w:after="0"/>
        <w:ind w:left="0"/>
        <w:jc w:val="both"/>
      </w:pPr>
      <w:r>
        <w:rPr>
          <w:rFonts w:ascii="Times New Roman"/>
          <w:b w:val="false"/>
          <w:i w:val="false"/>
          <w:color w:val="000000"/>
          <w:sz w:val="28"/>
        </w:rPr>
        <w:t>
      6) кәмелетке толмағандардың жыныстық тиіспеушілігіне қарсы аса ауыр қылмыстар туралы істерді қарау жағдайында сұратылмайды.</w:t>
      </w:r>
    </w:p>
    <w:bookmarkStart w:name="z531" w:id="1629"/>
    <w:p>
      <w:pPr>
        <w:spacing w:after="0"/>
        <w:ind w:left="0"/>
        <w:jc w:val="both"/>
      </w:pPr>
      <w:r>
        <w:rPr>
          <w:rFonts w:ascii="Times New Roman"/>
          <w:b w:val="false"/>
          <w:i w:val="false"/>
          <w:color w:val="000000"/>
          <w:sz w:val="28"/>
        </w:rPr>
        <w:t xml:space="preserve">
      5. Судья істі алдын ала тыңдау нәтижелері туралы қаулы шығарады, онда қаралған мәселелер бойынша шешімді баяндайды. Істі соттылығы бойынша прокурорға жіберуге, іс бойынша іс жүргізуді тоқтата тұруға, істі тоқтатуға негіздер болмаған кезде сот осы Кодекстің </w:t>
      </w:r>
      <w:r>
        <w:rPr>
          <w:rFonts w:ascii="Times New Roman"/>
          <w:b w:val="false"/>
          <w:i w:val="false"/>
          <w:color w:val="000000"/>
          <w:sz w:val="28"/>
        </w:rPr>
        <w:t>322-бабының</w:t>
      </w:r>
      <w:r>
        <w:rPr>
          <w:rFonts w:ascii="Times New Roman"/>
          <w:b w:val="false"/>
          <w:i w:val="false"/>
          <w:color w:val="000000"/>
          <w:sz w:val="28"/>
        </w:rPr>
        <w:t xml:space="preserve"> талаптарын сақтай отырып, басты сот талқылауын тағайындау туралы қаулы шығарады.</w:t>
      </w:r>
    </w:p>
    <w:bookmarkEnd w:id="1629"/>
    <w:bookmarkStart w:name="z532" w:id="1630"/>
    <w:p>
      <w:pPr>
        <w:spacing w:after="0"/>
        <w:ind w:left="0"/>
        <w:jc w:val="both"/>
      </w:pPr>
      <w:r>
        <w:rPr>
          <w:rFonts w:ascii="Times New Roman"/>
          <w:b w:val="false"/>
          <w:i w:val="false"/>
          <w:color w:val="000000"/>
          <w:sz w:val="28"/>
        </w:rPr>
        <w:t>
      6. Егер алдын ала тыңдау барысында прокурор айыптауды өзгертсе, ол жаңа тұжырымдауды сотқа жазбаша түрде ұсынады және судья мұны қаулыда көрсетеді. Егер прокурордың айыптауды өзгертуі соттылықтың өзгеруіне әкеп соқса, судья істі айыптау актісін, сотқа дейінгі жеделдетілген тергеп-тексеру хаттамасын, айыптау хаттамасын қайта жасау және істі соттылығы бойынша жіберу үшін прокурорға қайтарады.</w:t>
      </w:r>
    </w:p>
    <w:bookmarkEnd w:id="1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321-бапқа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(01.01.2023 бастап қолданысқа енгізілетін, қылмыстық құқық бұзушылықтар құрамдарын алқабилер қатысатын соттың қарауына жатқызу туралы ережелерді қоспағанда,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175-VII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322-бап. Басты сот талқылауын тағайындау</w:t>
      </w:r>
    </w:p>
    <w:bookmarkStart w:name="z534" w:id="1631"/>
    <w:p>
      <w:pPr>
        <w:spacing w:after="0"/>
        <w:ind w:left="0"/>
        <w:jc w:val="both"/>
      </w:pPr>
      <w:r>
        <w:rPr>
          <w:rFonts w:ascii="Times New Roman"/>
          <w:b w:val="false"/>
          <w:i w:val="false"/>
          <w:color w:val="000000"/>
          <w:sz w:val="28"/>
        </w:rPr>
        <w:t>
      1. Судья басты сот талқылауын осы Кодекстің 321-бабының бесінші бөлігіне сәйкес не сотқа дейінгі іс жүргізу барысында осы Кодекстің процеске қатысушылардың құқықтарын қамтамасыз ету жөніндегі барлық талаптары сақталды және сотта істі қарауға кедергі келтіретін өзге мән-жайлар жоқ деген түйінге келе отырып, алдын ала тыңдауды өткізбестен тағайындайды.</w:t>
      </w:r>
    </w:p>
    <w:bookmarkEnd w:id="1631"/>
    <w:bookmarkStart w:name="z535" w:id="1632"/>
    <w:p>
      <w:pPr>
        <w:spacing w:after="0"/>
        <w:ind w:left="0"/>
        <w:jc w:val="both"/>
      </w:pPr>
      <w:r>
        <w:rPr>
          <w:rFonts w:ascii="Times New Roman"/>
          <w:b w:val="false"/>
          <w:i w:val="false"/>
          <w:color w:val="000000"/>
          <w:sz w:val="28"/>
        </w:rPr>
        <w:t>
      2. Басты сот талқылауын тағайындау туралы қаулыда:</w:t>
      </w:r>
    </w:p>
    <w:bookmarkEnd w:id="1632"/>
    <w:p>
      <w:pPr>
        <w:spacing w:after="0"/>
        <w:ind w:left="0"/>
        <w:jc w:val="both"/>
      </w:pPr>
      <w:r>
        <w:rPr>
          <w:rFonts w:ascii="Times New Roman"/>
          <w:b w:val="false"/>
          <w:i w:val="false"/>
          <w:color w:val="000000"/>
          <w:sz w:val="28"/>
        </w:rPr>
        <w:t>
      1) сотталушы болып табылатын адамды көрсету;</w:t>
      </w:r>
    </w:p>
    <w:p>
      <w:pPr>
        <w:spacing w:after="0"/>
        <w:ind w:left="0"/>
        <w:jc w:val="both"/>
      </w:pPr>
      <w:r>
        <w:rPr>
          <w:rFonts w:ascii="Times New Roman"/>
          <w:b w:val="false"/>
          <w:i w:val="false"/>
          <w:color w:val="000000"/>
          <w:sz w:val="28"/>
        </w:rPr>
        <w:t>
      2) ол сотқа берілген қылмыстық заңды дәл көрсету;</w:t>
      </w:r>
    </w:p>
    <w:p>
      <w:pPr>
        <w:spacing w:after="0"/>
        <w:ind w:left="0"/>
        <w:jc w:val="both"/>
      </w:pPr>
      <w:r>
        <w:rPr>
          <w:rFonts w:ascii="Times New Roman"/>
          <w:b w:val="false"/>
          <w:i w:val="false"/>
          <w:color w:val="000000"/>
          <w:sz w:val="28"/>
        </w:rPr>
        <w:t>
      3) бұлтартпау шарасы мен азаматтық талап қоюды қамтамасыз ету шараларын сақтау, олардың күшін жою, оларды өзгерту немесе таңдау және ықтимал тәркілеу туралы шешім;</w:t>
      </w:r>
    </w:p>
    <w:p>
      <w:pPr>
        <w:spacing w:after="0"/>
        <w:ind w:left="0"/>
        <w:jc w:val="both"/>
      </w:pPr>
      <w:r>
        <w:rPr>
          <w:rFonts w:ascii="Times New Roman"/>
          <w:b w:val="false"/>
          <w:i w:val="false"/>
          <w:color w:val="000000"/>
          <w:sz w:val="28"/>
        </w:rPr>
        <w:t>
      4) процеске қатысушылардың қарсылық білдірулері, өтінішхаттары мен өзге де мәлімдемелері бойынша шешімдер;</w:t>
      </w:r>
    </w:p>
    <w:p>
      <w:pPr>
        <w:spacing w:after="0"/>
        <w:ind w:left="0"/>
        <w:jc w:val="both"/>
      </w:pPr>
      <w:r>
        <w:rPr>
          <w:rFonts w:ascii="Times New Roman"/>
          <w:b w:val="false"/>
          <w:i w:val="false"/>
          <w:color w:val="000000"/>
          <w:sz w:val="28"/>
        </w:rPr>
        <w:t>
      5) айыпталушының таңдаған адамын қорғаушы ретінде жіберу немесе алдыңғысына қорғаушы тағайындау туралы шешім;</w:t>
      </w:r>
    </w:p>
    <w:p>
      <w:pPr>
        <w:spacing w:after="0"/>
        <w:ind w:left="0"/>
        <w:jc w:val="both"/>
      </w:pPr>
      <w:r>
        <w:rPr>
          <w:rFonts w:ascii="Times New Roman"/>
          <w:b w:val="false"/>
          <w:i w:val="false"/>
          <w:color w:val="000000"/>
          <w:sz w:val="28"/>
        </w:rPr>
        <w:t>
      6) басты сот отырысына шақырылуға жататын адамдардың тізбесі қамтылуға тиіс. Сотқа дейінгі тергеп-тексеру барысында айғақтары сақтауға қойылған адамдар сот отырысына шақырылмайды;</w:t>
      </w:r>
    </w:p>
    <w:p>
      <w:pPr>
        <w:spacing w:after="0"/>
        <w:ind w:left="0"/>
        <w:jc w:val="both"/>
      </w:pPr>
      <w:r>
        <w:rPr>
          <w:rFonts w:ascii="Times New Roman"/>
          <w:b w:val="false"/>
          <w:i w:val="false"/>
          <w:color w:val="000000"/>
          <w:sz w:val="28"/>
        </w:rPr>
        <w:t>
      7) заң соталушының ісін сырттай қарауға жол беретін жағдайда істі оның қатысуынсыз тыңдау туралы шешім;</w:t>
      </w:r>
    </w:p>
    <w:p>
      <w:pPr>
        <w:spacing w:after="0"/>
        <w:ind w:left="0"/>
        <w:jc w:val="both"/>
      </w:pPr>
      <w:r>
        <w:rPr>
          <w:rFonts w:ascii="Times New Roman"/>
          <w:b w:val="false"/>
          <w:i w:val="false"/>
          <w:color w:val="000000"/>
          <w:sz w:val="28"/>
        </w:rPr>
        <w:t>
      8) басты сот талқылауының орны мен уақыты туралы мәліметтер;</w:t>
      </w:r>
    </w:p>
    <w:p>
      <w:pPr>
        <w:spacing w:after="0"/>
        <w:ind w:left="0"/>
        <w:jc w:val="both"/>
      </w:pPr>
      <w:r>
        <w:rPr>
          <w:rFonts w:ascii="Times New Roman"/>
          <w:b w:val="false"/>
          <w:i w:val="false"/>
          <w:color w:val="000000"/>
          <w:sz w:val="28"/>
        </w:rPr>
        <w:t>
      9) осы Кодексте көзделген жағдайларда, істі жалпы немесе қысқартылған тәртіппен, ашық немесе жабық сот отырысында қарау туралы шешім;</w:t>
      </w:r>
    </w:p>
    <w:p>
      <w:pPr>
        <w:spacing w:after="0"/>
        <w:ind w:left="0"/>
        <w:jc w:val="both"/>
      </w:pPr>
      <w:r>
        <w:rPr>
          <w:rFonts w:ascii="Times New Roman"/>
          <w:b w:val="false"/>
          <w:i w:val="false"/>
          <w:color w:val="000000"/>
          <w:sz w:val="28"/>
        </w:rPr>
        <w:t>
      10) сот ісін жүргізу тілі туралы шешім;</w:t>
      </w:r>
    </w:p>
    <w:p>
      <w:pPr>
        <w:spacing w:after="0"/>
        <w:ind w:left="0"/>
        <w:jc w:val="both"/>
      </w:pPr>
      <w:r>
        <w:rPr>
          <w:rFonts w:ascii="Times New Roman"/>
          <w:b w:val="false"/>
          <w:i w:val="false"/>
          <w:color w:val="000000"/>
          <w:sz w:val="28"/>
        </w:rPr>
        <w:t>
      11) запастағы судья туралы шешім қамтылуға тиіс.</w:t>
      </w:r>
    </w:p>
    <w:bookmarkStart w:name="z536" w:id="1633"/>
    <w:p>
      <w:pPr>
        <w:spacing w:after="0"/>
        <w:ind w:left="0"/>
        <w:jc w:val="both"/>
      </w:pPr>
      <w:r>
        <w:rPr>
          <w:rFonts w:ascii="Times New Roman"/>
          <w:b w:val="false"/>
          <w:i w:val="false"/>
          <w:color w:val="000000"/>
          <w:sz w:val="28"/>
        </w:rPr>
        <w:t>
      3. Егер іс бойынша алдын ала тыңдау жүргізілсе, басты сот отырысын тағайындау туралы қаулыда талқылауға қойылған мәселелер жөніндегі шешімдер көрсетілуге тиіс.</w:t>
      </w:r>
    </w:p>
    <w:bookmarkEnd w:id="1633"/>
    <w:bookmarkStart w:name="z537" w:id="1634"/>
    <w:p>
      <w:pPr>
        <w:spacing w:after="0"/>
        <w:ind w:left="0"/>
        <w:jc w:val="both"/>
      </w:pPr>
      <w:r>
        <w:rPr>
          <w:rFonts w:ascii="Times New Roman"/>
          <w:b w:val="false"/>
          <w:i w:val="false"/>
          <w:color w:val="000000"/>
          <w:sz w:val="28"/>
        </w:rPr>
        <w:t>
      4. Басты сот талқылауы тараптарға сот отырысының болатын орны мен басталатын уақыты туралы хабарланған кезден бастап кемінде үш тәулік өткеннен кейін және ол қысқартылған тәртіппен қаралатын кезде – оны тағайындау туралы қаулы шығарылған кезден бастап он тәуліктен кешіктірілмей және жалпы тәртіппен қаралатын кезде – он бес тәуліктен кешіктірілмей басталуға тиіс. Айрықша жағдайларда бұл мерзім судьяның қаулысымен, бірақ отыз тәуліктен аспайтын мерзімге ұзартылуы мүмкін.</w:t>
      </w:r>
    </w:p>
    <w:bookmarkEnd w:id="1634"/>
    <w:bookmarkStart w:name="z538" w:id="1635"/>
    <w:p>
      <w:pPr>
        <w:spacing w:after="0"/>
        <w:ind w:left="0"/>
        <w:jc w:val="both"/>
      </w:pPr>
      <w:r>
        <w:rPr>
          <w:rFonts w:ascii="Times New Roman"/>
          <w:b w:val="false"/>
          <w:i w:val="false"/>
          <w:color w:val="000000"/>
          <w:sz w:val="28"/>
        </w:rPr>
        <w:t>
      5. Басты сот талқылауы қисынды мерзімде аяқталуға тиіс. Қысқартылған іс жүргізу кезінде басты сот талқылауы осы Кодекстің 382-бабының екінші бөлігінде белгіленген мерзімдерде аяқталуға тиіс.</w:t>
      </w:r>
    </w:p>
    <w:bookmarkEnd w:id="1635"/>
    <w:p>
      <w:pPr>
        <w:spacing w:after="0"/>
        <w:ind w:left="0"/>
        <w:jc w:val="both"/>
      </w:pPr>
      <w:r>
        <w:rPr>
          <w:rFonts w:ascii="Times New Roman"/>
          <w:b w:val="false"/>
          <w:i w:val="false"/>
          <w:color w:val="000000"/>
          <w:sz w:val="28"/>
        </w:rPr>
        <w:t>
      Басты сот талқылауының қисынды мерзімін айқындау кезінде қылмыстық істің құқықтық мән-жайы және нақты күрделілігі, процеске қатысушылардың процестік құқықтарының іске асырылуын қамтамасыз ету, сот әрекеттерінің жеткіліктілігі мен тиімділігі сияқты мән-жайлар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322-бапқа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323-бап. Соттың істі прокурорға жіберуі</w:t>
      </w:r>
    </w:p>
    <w:p>
      <w:pPr>
        <w:spacing w:after="0"/>
        <w:ind w:left="0"/>
        <w:jc w:val="both"/>
      </w:pPr>
      <w:r>
        <w:rPr>
          <w:rFonts w:ascii="Times New Roman"/>
          <w:b w:val="false"/>
          <w:i w:val="false"/>
          <w:color w:val="000000"/>
          <w:sz w:val="28"/>
        </w:rPr>
        <w:t>
      Басты сот талқылауын тағайындауға кедергі келтіретін қылмыстық-процестік заңнаманы елеулі түрде бұзушылықтар анықталған, сондай-ақ олар басты сот талқылауында анықталған кезде, сот оларды жою үшін істі прокурорға қайтарады.</w:t>
      </w:r>
    </w:p>
    <w:p>
      <w:pPr>
        <w:spacing w:after="0"/>
        <w:ind w:left="0"/>
        <w:jc w:val="both"/>
      </w:pPr>
      <w:r>
        <w:rPr>
          <w:rFonts w:ascii="Times New Roman"/>
          <w:b w:val="false"/>
          <w:i w:val="false"/>
          <w:color w:val="000000"/>
          <w:sz w:val="28"/>
        </w:rPr>
        <w:t>
      Қылмыстық-процестік заңнаманың елеулі бұзушылықтарын жою сотқа дейінгі тергеп-тексерудің толымсыздығын толықтыруға байланысты бола алмайды.</w:t>
      </w:r>
    </w:p>
    <w:p>
      <w:pPr>
        <w:spacing w:after="0"/>
        <w:ind w:left="0"/>
        <w:jc w:val="both"/>
      </w:pPr>
      <w:r>
        <w:rPr>
          <w:rFonts w:ascii="Times New Roman"/>
          <w:b w:val="false"/>
          <w:i w:val="false"/>
          <w:color w:val="000000"/>
          <w:sz w:val="28"/>
        </w:rPr>
        <w:t>
      Прокурор сотқа дейінгі тергеп-тексерудің толымсыздығын толықтыру үшін қылмыстық істі сотқа дейінгі тергеп-тексеру органына қайтаруға құқылы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323-бапқа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324-бап. Қылмыстық іс бойынша іс жүргізуді тоқтата тұру</w:t>
      </w:r>
    </w:p>
    <w:bookmarkStart w:name="z541" w:id="1636"/>
    <w:p>
      <w:pPr>
        <w:spacing w:after="0"/>
        <w:ind w:left="0"/>
        <w:jc w:val="both"/>
      </w:pPr>
      <w:r>
        <w:rPr>
          <w:rFonts w:ascii="Times New Roman"/>
          <w:b w:val="false"/>
          <w:i w:val="false"/>
          <w:color w:val="000000"/>
          <w:sz w:val="28"/>
        </w:rPr>
        <w:t xml:space="preserve">
      1. Судья іс бойынша іс жүргізуді тоқтата тұру туралы қаулыны осы Кодекстің </w:t>
      </w:r>
      <w:r>
        <w:rPr>
          <w:rFonts w:ascii="Times New Roman"/>
          <w:b w:val="false"/>
          <w:i w:val="false"/>
          <w:color w:val="000000"/>
          <w:sz w:val="28"/>
        </w:rPr>
        <w:t>45-бабының</w:t>
      </w:r>
      <w:r>
        <w:rPr>
          <w:rFonts w:ascii="Times New Roman"/>
          <w:b w:val="false"/>
          <w:i w:val="false"/>
          <w:color w:val="000000"/>
          <w:sz w:val="28"/>
        </w:rPr>
        <w:t xml:space="preserve"> бірінші, екінші, үшінші бөліктерінде көзделген негіздер бойынша шығаруы мүмкін.</w:t>
      </w:r>
    </w:p>
    <w:bookmarkEnd w:id="1636"/>
    <w:bookmarkStart w:name="z542" w:id="1637"/>
    <w:p>
      <w:pPr>
        <w:spacing w:after="0"/>
        <w:ind w:left="0"/>
        <w:jc w:val="both"/>
      </w:pPr>
      <w:r>
        <w:rPr>
          <w:rFonts w:ascii="Times New Roman"/>
          <w:b w:val="false"/>
          <w:i w:val="false"/>
          <w:color w:val="000000"/>
          <w:sz w:val="28"/>
        </w:rPr>
        <w:t>
      2. Iс бойынша іс жүргізу, бұл бірнеше сотталушылардың біреуінің қорғалу құқығына немесе басқа да сотталушылардың қорғалу құқықтарына қысым көрсетілмеген жағдайда, олардың біреуіне қатысты тоқтатыла тұруы мүмкін. Өздеріне қатысты іс жүргізу тоқтатыла тұрмайтын сотталушылар күзетілуде болған және судья оларға бұлтартпау шарасын өзгертуді мүмкін деп таппаған жағдайда іс жүргізу алты айдан аспайтын мерзімге тоқтатыла тұруы мүмкін. Егер осы уақыт ішінде сотталушылардың біреуіне қатысты іс жүргізуді тоқтата тұру үшін негіздер жойылмаса, онда басқа сотталушыларға қатысты іс жүргізу қайта басталуға және басты сот талқылауының күні тағайындалуға тиіс.</w:t>
      </w:r>
    </w:p>
    <w:bookmarkEnd w:id="1637"/>
    <w:bookmarkStart w:name="z543" w:id="1638"/>
    <w:p>
      <w:pPr>
        <w:spacing w:after="0"/>
        <w:ind w:left="0"/>
        <w:jc w:val="both"/>
      </w:pPr>
      <w:r>
        <w:rPr>
          <w:rFonts w:ascii="Times New Roman"/>
          <w:b w:val="false"/>
          <w:i w:val="false"/>
          <w:color w:val="000000"/>
          <w:sz w:val="28"/>
        </w:rPr>
        <w:t xml:space="preserve">
      3. Іс бойынша іс жүргізу осы Кодекстің </w:t>
      </w:r>
      <w:r>
        <w:rPr>
          <w:rFonts w:ascii="Times New Roman"/>
          <w:b w:val="false"/>
          <w:i w:val="false"/>
          <w:color w:val="000000"/>
          <w:sz w:val="28"/>
        </w:rPr>
        <w:t>45-бабының</w:t>
      </w:r>
      <w:r>
        <w:rPr>
          <w:rFonts w:ascii="Times New Roman"/>
          <w:b w:val="false"/>
          <w:i w:val="false"/>
          <w:color w:val="000000"/>
          <w:sz w:val="28"/>
        </w:rPr>
        <w:t xml:space="preserve"> бірінші бөлігінің 1) тармағында көзделген негіз бойынша тоқтатыла тұрған кезде, осы Кодекстің </w:t>
      </w:r>
      <w:r>
        <w:rPr>
          <w:rFonts w:ascii="Times New Roman"/>
          <w:b w:val="false"/>
          <w:i w:val="false"/>
          <w:color w:val="000000"/>
          <w:sz w:val="28"/>
        </w:rPr>
        <w:t>335-бабының</w:t>
      </w:r>
      <w:r>
        <w:rPr>
          <w:rFonts w:ascii="Times New Roman"/>
          <w:b w:val="false"/>
          <w:i w:val="false"/>
          <w:color w:val="000000"/>
          <w:sz w:val="28"/>
        </w:rPr>
        <w:t xml:space="preserve"> екінші бөлігінде көрсетілген жағдайларды қоспағанда, іс прокурорға қайтарылады.</w:t>
      </w:r>
    </w:p>
    <w:bookmarkEnd w:id="1638"/>
    <w:p>
      <w:pPr>
        <w:spacing w:after="0"/>
        <w:ind w:left="0"/>
        <w:jc w:val="both"/>
      </w:pPr>
      <w:r>
        <w:rPr>
          <w:rFonts w:ascii="Times New Roman"/>
          <w:b/>
          <w:i w:val="false"/>
          <w:color w:val="000000"/>
          <w:sz w:val="28"/>
        </w:rPr>
        <w:t>325-бап. Азаматтық талап қоюды және мүлікті тәркілеудіқамтамасыз ету шаралары</w:t>
      </w:r>
    </w:p>
    <w:p>
      <w:pPr>
        <w:spacing w:after="0"/>
        <w:ind w:left="0"/>
        <w:jc w:val="both"/>
      </w:pPr>
      <w:r>
        <w:rPr>
          <w:rFonts w:ascii="Times New Roman"/>
          <w:b w:val="false"/>
          <w:i w:val="false"/>
          <w:color w:val="000000"/>
          <w:sz w:val="28"/>
        </w:rPr>
        <w:t>
      Анықтаушы, тергеуші немесе прокурор қылмыстық құқық бұзушылықпен келтірілген залалды өтеуді және мүлікті ықтимал тәркілеуді қамтамасыз ететін шаралар қабылдамаған жағдайда, судья оларды қамтамасыз етуге қажетті шаралар қолдануды қылмыстық қудалау органдарына міндеттейді.</w:t>
      </w:r>
    </w:p>
    <w:p>
      <w:pPr>
        <w:spacing w:after="0"/>
        <w:ind w:left="0"/>
        <w:jc w:val="both"/>
      </w:pPr>
      <w:r>
        <w:rPr>
          <w:rFonts w:ascii="Times New Roman"/>
          <w:b/>
          <w:i w:val="false"/>
          <w:color w:val="000000"/>
          <w:sz w:val="28"/>
        </w:rPr>
        <w:t>326-бап. Қылмыстық істі соттылығы бойынша жіберу</w:t>
      </w:r>
    </w:p>
    <w:p>
      <w:pPr>
        <w:spacing w:after="0"/>
        <w:ind w:left="0"/>
        <w:jc w:val="both"/>
      </w:pPr>
      <w:r>
        <w:rPr>
          <w:rFonts w:ascii="Times New Roman"/>
          <w:b w:val="false"/>
          <w:i w:val="false"/>
          <w:color w:val="000000"/>
          <w:sz w:val="28"/>
        </w:rPr>
        <w:t>
      Егер судья істің өзінің соттылығына жатпайтынын анықтаса, онда ол мұндай шешімнің заңдық негіздерін келтіре отырып және іс жолданатын сотты көрсетіп, істі соттылығы бойынша жіберу туралы қаулы шығарады, ол туралы процеске қатысушыларға хабарлайды.</w:t>
      </w:r>
    </w:p>
    <w:p>
      <w:pPr>
        <w:spacing w:after="0"/>
        <w:ind w:left="0"/>
        <w:jc w:val="both"/>
      </w:pPr>
      <w:r>
        <w:rPr>
          <w:rFonts w:ascii="Times New Roman"/>
          <w:b/>
          <w:i w:val="false"/>
          <w:color w:val="000000"/>
          <w:sz w:val="28"/>
        </w:rPr>
        <w:t>327-бап. Қылмыстық істі тоқтату</w:t>
      </w:r>
    </w:p>
    <w:p>
      <w:pPr>
        <w:spacing w:after="0"/>
        <w:ind w:left="0"/>
        <w:jc w:val="both"/>
      </w:pPr>
      <w:r>
        <w:rPr>
          <w:rFonts w:ascii="Times New Roman"/>
          <w:b w:val="false"/>
          <w:i w:val="false"/>
          <w:color w:val="000000"/>
          <w:sz w:val="28"/>
        </w:rPr>
        <w:t xml:space="preserve">
      Судья алдын ала тыңдау барысында немесе басты сот талқылауында істі осы Кодекстің </w:t>
      </w:r>
      <w:r>
        <w:rPr>
          <w:rFonts w:ascii="Times New Roman"/>
          <w:b w:val="false"/>
          <w:i w:val="false"/>
          <w:color w:val="000000"/>
          <w:sz w:val="28"/>
        </w:rPr>
        <w:t>35-бабының</w:t>
      </w:r>
      <w:r>
        <w:rPr>
          <w:rFonts w:ascii="Times New Roman"/>
          <w:b w:val="false"/>
          <w:i w:val="false"/>
          <w:color w:val="000000"/>
          <w:sz w:val="28"/>
        </w:rPr>
        <w:t xml:space="preserve"> бірінші бөлігінде және </w:t>
      </w:r>
      <w:r>
        <w:rPr>
          <w:rFonts w:ascii="Times New Roman"/>
          <w:b w:val="false"/>
          <w:i w:val="false"/>
          <w:color w:val="000000"/>
          <w:sz w:val="28"/>
        </w:rPr>
        <w:t>36-бабының</w:t>
      </w:r>
      <w:r>
        <w:rPr>
          <w:rFonts w:ascii="Times New Roman"/>
          <w:b w:val="false"/>
          <w:i w:val="false"/>
          <w:color w:val="000000"/>
          <w:sz w:val="28"/>
        </w:rPr>
        <w:t xml:space="preserve"> бірінші бөлігінде көрсетілген негіздер бойынша, сондай-ақ басты сот талқылауында мемлекеттік айыптаушы айыптаудан бас тартқан жағдайда тоқтату туралы қаулы шығарады. Судья істі тоқтату туралы шешім қабылдай отырып, бұлтартпау шарасын, азаматтық талап қоюды және мүлікті тәркілеуді қамтамасыз ету шараларының күшін жояды және заттай дәлелдемелер, егер қорғалатын адамның қауіпсіздігі шаралары қолданылған болса, олардың күшін жою немесе жүзеге асырылуын жалғастыру туралы мәселені шешеді. Судьяның істі тоқтату туралы қаулысының көшірмесі прокурорға жіберіледі, сондай-ақ қылмыстық жауаптылыққа тартылған адамға және жәбірленушіге табыс етіледі. Қауіпсіздік шараларының күшін жою немесе жүзеге асырылуын жалғастыру туралы шешім қабылданған кезде қаулының көшірмесі қауіпсіздік шараларын қамтамасыз ететін органдарға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327-бапқа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328-бап. Тараптардың іс материалдарымен танысу мүмкіндігін қамтамасыз ету</w:t>
      </w:r>
    </w:p>
    <w:p>
      <w:pPr>
        <w:spacing w:after="0"/>
        <w:ind w:left="0"/>
        <w:jc w:val="both"/>
      </w:pPr>
      <w:r>
        <w:rPr>
          <w:rFonts w:ascii="Times New Roman"/>
          <w:b w:val="false"/>
          <w:i w:val="false"/>
          <w:color w:val="000000"/>
          <w:sz w:val="28"/>
        </w:rPr>
        <w:t>
      Судья басты сот талқылауы тағайындалғаннан кейін судья тараптарға істің сотқа дейінгі іс жүргізу сатысында өздеріне таныстырылмаған барлық материалдарымен танысу, олардан мемлекеттік құпияларды немесе заңмен қорғалатын өзге де құпияны құрайтын мәліметтерді қоспағанда, қажетті мәліметтерді көшіріп алу және ғылыми-техникалық құралдардың көмегімен көшірмелерін түсіріп алу мүмкіндігін қамтамасыз етуге міндетті.</w:t>
      </w:r>
    </w:p>
    <w:p>
      <w:pPr>
        <w:spacing w:after="0"/>
        <w:ind w:left="0"/>
        <w:jc w:val="both"/>
      </w:pPr>
      <w:r>
        <w:rPr>
          <w:rFonts w:ascii="Times New Roman"/>
          <w:b/>
          <w:i w:val="false"/>
          <w:color w:val="000000"/>
          <w:sz w:val="28"/>
        </w:rPr>
        <w:t>329-бап. Құжаттардың көшірмелерін табыс ету</w:t>
      </w:r>
    </w:p>
    <w:p>
      <w:pPr>
        <w:spacing w:after="0"/>
        <w:ind w:left="0"/>
        <w:jc w:val="both"/>
      </w:pPr>
      <w:r>
        <w:rPr>
          <w:rFonts w:ascii="Times New Roman"/>
          <w:b w:val="false"/>
          <w:i w:val="false"/>
          <w:color w:val="000000"/>
          <w:sz w:val="28"/>
        </w:rPr>
        <w:t>
      Егер сот отырысын тағайындау туралы мәселені шешу кезінде бұлтартпау шарасы өзгертілсе немесе сотқа шақырылуға жататын адамдардың тізімі өзгертілсе не прокурор айыптауды өзгертсе, онда сотталушы адамға, оның қорғаушысына, жәбірленушіге және оның өкіліне судьяның көрсетілген шешімдер жөніндегі қаулысының көшірмесі және прокурор жасаған айыптаудың жаңаша тұжырымдалуы табыс етіледі.</w:t>
      </w:r>
    </w:p>
    <w:p>
      <w:pPr>
        <w:spacing w:after="0"/>
        <w:ind w:left="0"/>
        <w:jc w:val="both"/>
      </w:pPr>
      <w:r>
        <w:rPr>
          <w:rFonts w:ascii="Times New Roman"/>
          <w:b/>
          <w:i w:val="false"/>
          <w:color w:val="000000"/>
          <w:sz w:val="28"/>
        </w:rPr>
        <w:t>330-бап. Сот отырысына шақырту</w:t>
      </w:r>
    </w:p>
    <w:bookmarkStart w:name="z550" w:id="1639"/>
    <w:p>
      <w:pPr>
        <w:spacing w:after="0"/>
        <w:ind w:left="0"/>
        <w:jc w:val="both"/>
      </w:pPr>
      <w:r>
        <w:rPr>
          <w:rFonts w:ascii="Times New Roman"/>
          <w:b w:val="false"/>
          <w:i w:val="false"/>
          <w:color w:val="000000"/>
          <w:sz w:val="28"/>
        </w:rPr>
        <w:t>
      1. Судья өзінің қаулысында көрсетілген адамдарды сот отырысына шақыру туралы өкім береді, сондай-ақ сот отырысын дайындау үшін шаралар қолданады.</w:t>
      </w:r>
    </w:p>
    <w:bookmarkEnd w:id="1639"/>
    <w:p>
      <w:pPr>
        <w:spacing w:after="0"/>
        <w:ind w:left="0"/>
        <w:jc w:val="both"/>
      </w:pPr>
      <w:r>
        <w:rPr>
          <w:rFonts w:ascii="Times New Roman"/>
          <w:b w:val="false"/>
          <w:i w:val="false"/>
          <w:color w:val="000000"/>
          <w:sz w:val="28"/>
        </w:rPr>
        <w:t>
      2. Қорғау куәлары мен айыптау куәларының сот отырысына келуін қамтамасыз ету тиісті тараптарға жүктелуі мүмкін. Қысқартылған тәртіппен сот талқылауы тағайындалған кезде сот отырысына куәлар шақырылмайды.</w:t>
      </w:r>
    </w:p>
    <w:bookmarkStart w:name="z551" w:id="1640"/>
    <w:p>
      <w:pPr>
        <w:spacing w:after="0"/>
        <w:ind w:left="0"/>
        <w:jc w:val="left"/>
      </w:pPr>
      <w:r>
        <w:rPr>
          <w:rFonts w:ascii="Times New Roman"/>
          <w:b/>
          <w:i w:val="false"/>
          <w:color w:val="000000"/>
        </w:rPr>
        <w:t xml:space="preserve"> 42-тарау. БАСТЫ СОТ ТАЛҚЫЛАУЫНЫҢ ЖАЛПЫ ШАРТТАРЫ</w:t>
      </w:r>
    </w:p>
    <w:bookmarkEnd w:id="1640"/>
    <w:p>
      <w:pPr>
        <w:spacing w:after="0"/>
        <w:ind w:left="0"/>
        <w:jc w:val="both"/>
      </w:pPr>
      <w:r>
        <w:rPr>
          <w:rFonts w:ascii="Times New Roman"/>
          <w:b/>
          <w:i w:val="false"/>
          <w:color w:val="000000"/>
          <w:sz w:val="28"/>
        </w:rPr>
        <w:t>331-бап. Сот талқылауының тікелей және ауызша болуы</w:t>
      </w:r>
    </w:p>
    <w:p>
      <w:pPr>
        <w:spacing w:after="0"/>
        <w:ind w:left="0"/>
        <w:jc w:val="both"/>
      </w:pPr>
      <w:r>
        <w:rPr>
          <w:rFonts w:ascii="Times New Roman"/>
          <w:b w:val="false"/>
          <w:i w:val="false"/>
          <w:color w:val="000000"/>
          <w:sz w:val="28"/>
        </w:rPr>
        <w:t>
      1. Сот талқылауында іс бойынша барлық дәлелдемелер тікелей зерттелуге жатады. Сот осы Кодексте көзделген жағдайларды қоспағанда, сотталушының, жәбірленушінің, куәлардың айғақтарын тыңдауға, сарапшылардың қорытындыларын жария етуге және зерттеуге, заттай дәлелдемелерді қарап-тексеруге, хаттамалар мен өзге де құжаттарды жария етуге, дәлелдемелерді зерттеу бойынша басқа да сот әрекеттерін жүргізуге тиіс.</w:t>
      </w:r>
    </w:p>
    <w:bookmarkStart w:name="z553" w:id="1641"/>
    <w:p>
      <w:pPr>
        <w:spacing w:after="0"/>
        <w:ind w:left="0"/>
        <w:jc w:val="both"/>
      </w:pPr>
      <w:r>
        <w:rPr>
          <w:rFonts w:ascii="Times New Roman"/>
          <w:b w:val="false"/>
          <w:i w:val="false"/>
          <w:color w:val="000000"/>
          <w:sz w:val="28"/>
        </w:rPr>
        <w:t>
      2. Сотқа дейінгі тергеп-тексеруді жүргізу кезінде берілген айғақтарды жария ету тек осы Кодексте көзделген айрықша жағдайларда ғана мүмкін болады.</w:t>
      </w:r>
    </w:p>
    <w:bookmarkEnd w:id="1641"/>
    <w:bookmarkStart w:name="z554" w:id="1642"/>
    <w:p>
      <w:pPr>
        <w:spacing w:after="0"/>
        <w:ind w:left="0"/>
        <w:jc w:val="both"/>
      </w:pPr>
      <w:r>
        <w:rPr>
          <w:rFonts w:ascii="Times New Roman"/>
          <w:b w:val="false"/>
          <w:i w:val="false"/>
          <w:color w:val="000000"/>
          <w:sz w:val="28"/>
        </w:rPr>
        <w:t>
      3. Соттың үкімі – тек сот отырысында зерттелген дәлелдемелерге, ал сот тергеуінің қысқартылған тәртібінде – тергеу мен анықтауды жүргізу кезінде алынған және сотта тараптар дауласпаған дәлелдемелерге ғана негізделуі мүмкін.</w:t>
      </w:r>
    </w:p>
    <w:bookmarkEnd w:id="1642"/>
    <w:p>
      <w:pPr>
        <w:spacing w:after="0"/>
        <w:ind w:left="0"/>
        <w:jc w:val="both"/>
      </w:pPr>
      <w:r>
        <w:rPr>
          <w:rFonts w:ascii="Times New Roman"/>
          <w:b/>
          <w:i w:val="false"/>
          <w:color w:val="000000"/>
          <w:sz w:val="28"/>
        </w:rPr>
        <w:t>332-бап. Iсті талқылау кезінде сот құрамының өзгертілмеуі</w:t>
      </w:r>
    </w:p>
    <w:bookmarkStart w:name="z556" w:id="1643"/>
    <w:p>
      <w:pPr>
        <w:spacing w:after="0"/>
        <w:ind w:left="0"/>
        <w:jc w:val="both"/>
      </w:pPr>
      <w:r>
        <w:rPr>
          <w:rFonts w:ascii="Times New Roman"/>
          <w:b w:val="false"/>
          <w:i w:val="false"/>
          <w:color w:val="000000"/>
          <w:sz w:val="28"/>
        </w:rPr>
        <w:t>
      1. Iсті тек бір ғана сол судья қарауға тиіс.</w:t>
      </w:r>
    </w:p>
    <w:bookmarkEnd w:id="1643"/>
    <w:bookmarkStart w:name="z557" w:id="1644"/>
    <w:p>
      <w:pPr>
        <w:spacing w:after="0"/>
        <w:ind w:left="0"/>
        <w:jc w:val="both"/>
      </w:pPr>
      <w:r>
        <w:rPr>
          <w:rFonts w:ascii="Times New Roman"/>
          <w:b w:val="false"/>
          <w:i w:val="false"/>
          <w:color w:val="000000"/>
          <w:sz w:val="28"/>
        </w:rPr>
        <w:t xml:space="preserve">
      2. Судьяның сот талқылауына қатысуды жалғастыруына мүмкіндік болмаған кезде ол басқа судьямен алмастырылады, ал істі талқылау, осы Кодекстің </w:t>
      </w:r>
      <w:r>
        <w:rPr>
          <w:rFonts w:ascii="Times New Roman"/>
          <w:b w:val="false"/>
          <w:i w:val="false"/>
          <w:color w:val="000000"/>
          <w:sz w:val="28"/>
        </w:rPr>
        <w:t>333-бабында</w:t>
      </w:r>
      <w:r>
        <w:rPr>
          <w:rFonts w:ascii="Times New Roman"/>
          <w:b w:val="false"/>
          <w:i w:val="false"/>
          <w:color w:val="000000"/>
          <w:sz w:val="28"/>
        </w:rPr>
        <w:t xml:space="preserve"> көзделген жағдайларды қоспағанда, басынан қайта басталады.</w:t>
      </w:r>
    </w:p>
    <w:bookmarkEnd w:id="1644"/>
    <w:p>
      <w:pPr>
        <w:spacing w:after="0"/>
        <w:ind w:left="0"/>
        <w:jc w:val="both"/>
      </w:pPr>
      <w:r>
        <w:rPr>
          <w:rFonts w:ascii="Times New Roman"/>
          <w:b/>
          <w:i w:val="false"/>
          <w:color w:val="000000"/>
          <w:sz w:val="28"/>
        </w:rPr>
        <w:t>333-бап. Запастағы судья</w:t>
      </w:r>
    </w:p>
    <w:bookmarkStart w:name="z559" w:id="1645"/>
    <w:p>
      <w:pPr>
        <w:spacing w:after="0"/>
        <w:ind w:left="0"/>
        <w:jc w:val="both"/>
      </w:pPr>
      <w:r>
        <w:rPr>
          <w:rFonts w:ascii="Times New Roman"/>
          <w:b w:val="false"/>
          <w:i w:val="false"/>
          <w:color w:val="000000"/>
          <w:sz w:val="28"/>
        </w:rPr>
        <w:t>
      1. Талқылау үшін ұзақ уақытты қажет ететін істі қарау кезінде запастағы судья тағайындалуы мүмкін.</w:t>
      </w:r>
    </w:p>
    <w:bookmarkEnd w:id="1645"/>
    <w:bookmarkStart w:name="z560" w:id="1646"/>
    <w:p>
      <w:pPr>
        <w:spacing w:after="0"/>
        <w:ind w:left="0"/>
        <w:jc w:val="both"/>
      </w:pPr>
      <w:r>
        <w:rPr>
          <w:rFonts w:ascii="Times New Roman"/>
          <w:b w:val="false"/>
          <w:i w:val="false"/>
          <w:color w:val="000000"/>
          <w:sz w:val="28"/>
        </w:rPr>
        <w:t>
      2. Запастағы судья басты сот талқылауында сот отырысы ашылғаннан бастап немесе сот оның қатысуы туралы шешім қабылдаған кезден бастап қатысады және судья шығып қалған жағдайда оны алмастырады. Бұл ретте істі талқылау жалғастырыла береді. Запастағы судья алдыңғы судья шығып қалған кезден бастап судьяның құқықтарын пайдаланады. Шығып қалған судьяның орнына кірген запастағы судья кез келген сот әрекеттерін қайта бастауды талап етуге құқылы.</w:t>
      </w:r>
    </w:p>
    <w:bookmarkEnd w:id="1646"/>
    <w:p>
      <w:pPr>
        <w:spacing w:after="0"/>
        <w:ind w:left="0"/>
        <w:jc w:val="both"/>
      </w:pPr>
      <w:r>
        <w:rPr>
          <w:rFonts w:ascii="Times New Roman"/>
          <w:b/>
          <w:i w:val="false"/>
          <w:color w:val="000000"/>
          <w:sz w:val="28"/>
        </w:rPr>
        <w:t>334-бап. Басты сот талқылауында төрағалық етушінің өкілеттіктері</w:t>
      </w:r>
    </w:p>
    <w:bookmarkStart w:name="z562" w:id="1647"/>
    <w:p>
      <w:pPr>
        <w:spacing w:after="0"/>
        <w:ind w:left="0"/>
        <w:jc w:val="both"/>
      </w:pPr>
      <w:r>
        <w:rPr>
          <w:rFonts w:ascii="Times New Roman"/>
          <w:b w:val="false"/>
          <w:i w:val="false"/>
          <w:color w:val="000000"/>
          <w:sz w:val="28"/>
        </w:rPr>
        <w:t>
      1. Басты сот талқылауында істі қарау тапсырылған судья төрағалық етеді.</w:t>
      </w:r>
    </w:p>
    <w:bookmarkEnd w:id="1647"/>
    <w:bookmarkStart w:name="z563" w:id="1648"/>
    <w:p>
      <w:pPr>
        <w:spacing w:after="0"/>
        <w:ind w:left="0"/>
        <w:jc w:val="both"/>
      </w:pPr>
      <w:r>
        <w:rPr>
          <w:rFonts w:ascii="Times New Roman"/>
          <w:b w:val="false"/>
          <w:i w:val="false"/>
          <w:color w:val="000000"/>
          <w:sz w:val="28"/>
        </w:rPr>
        <w:t>
      2. Төрағалық етуші сот отырысына басшылық етеді, сот төрелігінің мүддесінде объективтілік пен бейтараптылықты сақтай отырып, тараптар құқықтарының теңдігін қамтамасыз ету үшін осы Кодексте көзделген барлық шараларды қолданады, істің мән-жайларын объективті және толық зерттеу үшін қажетті жағдайлар жасайды. Төрағалық етуші сондай-ақ сот отырысы тәртіптемесінің сақталуын қамтамасыз етеді, сот талқылауының барлық қатысушыларына олардың құқықтары мен міндеттерін және оларды жүзеге асыру тәртібін түсіндіреді. Сот талқылауына қатысатын адамдардың бірі төрағалық етушінің әрекеттеріне қарсылық білдірген жағдайда, бұл қарсылықтар сот отырысының хаттамасына енгізіледі.</w:t>
      </w:r>
    </w:p>
    <w:bookmarkEnd w:id="1648"/>
    <w:p>
      <w:pPr>
        <w:spacing w:after="0"/>
        <w:ind w:left="0"/>
        <w:jc w:val="both"/>
      </w:pPr>
      <w:r>
        <w:rPr>
          <w:rFonts w:ascii="Times New Roman"/>
          <w:b/>
          <w:i w:val="false"/>
          <w:color w:val="000000"/>
          <w:sz w:val="28"/>
        </w:rPr>
        <w:t>335-бап. Сотталушының басты сот талқылауына қатысуы</w:t>
      </w:r>
    </w:p>
    <w:bookmarkStart w:name="z565" w:id="1649"/>
    <w:p>
      <w:pPr>
        <w:spacing w:after="0"/>
        <w:ind w:left="0"/>
        <w:jc w:val="both"/>
      </w:pPr>
      <w:r>
        <w:rPr>
          <w:rFonts w:ascii="Times New Roman"/>
          <w:b w:val="false"/>
          <w:i w:val="false"/>
          <w:color w:val="000000"/>
          <w:sz w:val="28"/>
        </w:rPr>
        <w:t>
      1. Басты сот талқылауы, осы баптың екінші бөлігінде көзделген жағдайларды қоспағанда, сотталушының міндетті түрде қатысуымен өтеді. Сотталушы келмеген кезде іс кейінге қалдырылуға тиіс. Сот дәлелді себептерсіз келмеген сотталушыны күштеп әкелуге, сол сияқты оған қатысты бұлтартпау шарасын қолдануға немесе өзгертуге құқылы.</w:t>
      </w:r>
    </w:p>
    <w:bookmarkEnd w:id="1649"/>
    <w:bookmarkStart w:name="z566" w:id="1650"/>
    <w:p>
      <w:pPr>
        <w:spacing w:after="0"/>
        <w:ind w:left="0"/>
        <w:jc w:val="both"/>
      </w:pPr>
      <w:r>
        <w:rPr>
          <w:rFonts w:ascii="Times New Roman"/>
          <w:b w:val="false"/>
          <w:i w:val="false"/>
          <w:color w:val="000000"/>
          <w:sz w:val="28"/>
        </w:rPr>
        <w:t>
      2. Істі сотталушының қатысуынсыз талқылауға:</w:t>
      </w:r>
    </w:p>
    <w:bookmarkEnd w:id="1650"/>
    <w:p>
      <w:pPr>
        <w:spacing w:after="0"/>
        <w:ind w:left="0"/>
        <w:jc w:val="both"/>
      </w:pPr>
      <w:r>
        <w:rPr>
          <w:rFonts w:ascii="Times New Roman"/>
          <w:b w:val="false"/>
          <w:i w:val="false"/>
          <w:color w:val="000000"/>
          <w:sz w:val="28"/>
        </w:rPr>
        <w:t>
      1) қылмыстық теріс қылық не онша ауыр емес және ауырлығы орташа қылмыс жасады деп сотталушы, айыпталушы істі өзінің қатысуынсыз қарау туралы өтінішхат берген;</w:t>
      </w:r>
    </w:p>
    <w:p>
      <w:pPr>
        <w:spacing w:after="0"/>
        <w:ind w:left="0"/>
        <w:jc w:val="both"/>
      </w:pPr>
      <w:r>
        <w:rPr>
          <w:rFonts w:ascii="Times New Roman"/>
          <w:b w:val="false"/>
          <w:i w:val="false"/>
          <w:color w:val="000000"/>
          <w:sz w:val="28"/>
        </w:rPr>
        <w:t>
      2) сотталушы Қазақстан Республикасынан тыс жерлерде болған және сотқа келуден жалтарған;</w:t>
      </w:r>
    </w:p>
    <w:p>
      <w:pPr>
        <w:spacing w:after="0"/>
        <w:ind w:left="0"/>
        <w:jc w:val="both"/>
      </w:pPr>
      <w:r>
        <w:rPr>
          <w:rFonts w:ascii="Times New Roman"/>
          <w:b w:val="false"/>
          <w:i w:val="false"/>
          <w:color w:val="000000"/>
          <w:sz w:val="28"/>
        </w:rPr>
        <w:t>
      3) күзетпен ұсталып отырған сотталушы сот отырысына келуден және қатысудан бас тартқан жағдайларда ғана жол берілуі мүмкін.</w:t>
      </w:r>
    </w:p>
    <w:p>
      <w:pPr>
        <w:spacing w:after="0"/>
        <w:ind w:left="0"/>
        <w:jc w:val="both"/>
      </w:pPr>
      <w:r>
        <w:rPr>
          <w:rFonts w:ascii="Times New Roman"/>
          <w:b/>
          <w:i w:val="false"/>
          <w:color w:val="000000"/>
          <w:sz w:val="28"/>
        </w:rPr>
        <w:t>336-бап. Қорғаушының басты сот талқылауына қатысуы</w:t>
      </w:r>
    </w:p>
    <w:bookmarkStart w:name="z568" w:id="1651"/>
    <w:p>
      <w:pPr>
        <w:spacing w:after="0"/>
        <w:ind w:left="0"/>
        <w:jc w:val="both"/>
      </w:pPr>
      <w:r>
        <w:rPr>
          <w:rFonts w:ascii="Times New Roman"/>
          <w:b w:val="false"/>
          <w:i w:val="false"/>
          <w:color w:val="000000"/>
          <w:sz w:val="28"/>
        </w:rPr>
        <w:t xml:space="preserve">
      1. Сотталушының қорғаушысы басты сот талқылауына осы Кодекстің </w:t>
      </w:r>
      <w:r>
        <w:rPr>
          <w:rFonts w:ascii="Times New Roman"/>
          <w:b w:val="false"/>
          <w:i w:val="false"/>
          <w:color w:val="000000"/>
          <w:sz w:val="28"/>
        </w:rPr>
        <w:t>67-бабында</w:t>
      </w:r>
      <w:r>
        <w:rPr>
          <w:rFonts w:ascii="Times New Roman"/>
          <w:b w:val="false"/>
          <w:i w:val="false"/>
          <w:color w:val="000000"/>
          <w:sz w:val="28"/>
        </w:rPr>
        <w:t xml:space="preserve"> көзделген жағдайларда, сондай-ақ сотталушының, олардың заңды өкілдерінің, сондай-ақ сотталушының тапсырмасы немесе келісімі бойынша өзге адамдардың шақыруы бойынша қатысады.</w:t>
      </w:r>
    </w:p>
    <w:bookmarkEnd w:id="1651"/>
    <w:bookmarkStart w:name="z569" w:id="1652"/>
    <w:p>
      <w:pPr>
        <w:spacing w:after="0"/>
        <w:ind w:left="0"/>
        <w:jc w:val="both"/>
      </w:pPr>
      <w:r>
        <w:rPr>
          <w:rFonts w:ascii="Times New Roman"/>
          <w:b w:val="false"/>
          <w:i w:val="false"/>
          <w:color w:val="000000"/>
          <w:sz w:val="28"/>
        </w:rPr>
        <w:t xml:space="preserve">
      2. Қорғаушы келмеген және оны осы сот отырысында алмастыру мүмкін болмаған кезде істі талқылау кейінге қалдырылады. Сот отырысына келмеген қорғаушыны алмастыруға сотталушының келісімімен ғана жол беріледі. Егер сотталушы шақырған қорғаушының қатысуы бес тәулік ішінде мүмкін болмаса, сот осы Кодекстің </w:t>
      </w:r>
      <w:r>
        <w:rPr>
          <w:rFonts w:ascii="Times New Roman"/>
          <w:b w:val="false"/>
          <w:i w:val="false"/>
          <w:color w:val="000000"/>
          <w:sz w:val="28"/>
        </w:rPr>
        <w:t>68-бабына</w:t>
      </w:r>
      <w:r>
        <w:rPr>
          <w:rFonts w:ascii="Times New Roman"/>
          <w:b w:val="false"/>
          <w:i w:val="false"/>
          <w:color w:val="000000"/>
          <w:sz w:val="28"/>
        </w:rPr>
        <w:t xml:space="preserve"> сәйкес, басты сот талқылауын кейінге қалдыра отырып, сотталушыға басқа қорғаушыны таңдауды ұсынады, ал ол бас тартқан кезде жаңа қорғаушыны тағайындайды.</w:t>
      </w:r>
    </w:p>
    <w:bookmarkEnd w:id="1652"/>
    <w:p>
      <w:pPr>
        <w:spacing w:after="0"/>
        <w:ind w:left="0"/>
        <w:jc w:val="both"/>
      </w:pPr>
      <w:r>
        <w:rPr>
          <w:rFonts w:ascii="Times New Roman"/>
          <w:b w:val="false"/>
          <w:i w:val="false"/>
          <w:color w:val="000000"/>
          <w:sz w:val="28"/>
        </w:rPr>
        <w:t>
      Сотталушы қорғаушыдан бас тартқан кезде, сот қорғаушыдан бас тартуды қабылдау не қабылдамау туралы қаулы шығарады.</w:t>
      </w:r>
    </w:p>
    <w:bookmarkStart w:name="z570" w:id="1653"/>
    <w:p>
      <w:pPr>
        <w:spacing w:after="0"/>
        <w:ind w:left="0"/>
        <w:jc w:val="both"/>
      </w:pPr>
      <w:r>
        <w:rPr>
          <w:rFonts w:ascii="Times New Roman"/>
          <w:b w:val="false"/>
          <w:i w:val="false"/>
          <w:color w:val="000000"/>
          <w:sz w:val="28"/>
        </w:rPr>
        <w:t>
      3. Iске жаңадан кіріскен қорғаушыға сот талқылауына қатысуға дайындалу үшін қажетті уақыт беріледі. Қорғауындағы адамның келісімімен ол сотқа қорғау ұстанымын негіздеп, жаңа қорғау актісін ұсынуға, сондай ақ өзі іске кіріскенге дейінгі сот талқылауында жасалған кез келген әрекетті қайталау туралы өтінішхат жасауға құқылы.</w:t>
      </w:r>
    </w:p>
    <w:bookmarkEnd w:id="1653"/>
    <w:bookmarkStart w:name="z571" w:id="1654"/>
    <w:p>
      <w:pPr>
        <w:spacing w:after="0"/>
        <w:ind w:left="0"/>
        <w:jc w:val="both"/>
      </w:pPr>
      <w:r>
        <w:rPr>
          <w:rFonts w:ascii="Times New Roman"/>
          <w:b w:val="false"/>
          <w:i w:val="false"/>
          <w:color w:val="000000"/>
          <w:sz w:val="28"/>
        </w:rPr>
        <w:t xml:space="preserve">
      4. Сотталушының қорғаушысы осы Кодекстің </w:t>
      </w:r>
      <w:r>
        <w:rPr>
          <w:rFonts w:ascii="Times New Roman"/>
          <w:b w:val="false"/>
          <w:i w:val="false"/>
          <w:color w:val="000000"/>
          <w:sz w:val="28"/>
        </w:rPr>
        <w:t>122-бабының</w:t>
      </w:r>
      <w:r>
        <w:rPr>
          <w:rFonts w:ascii="Times New Roman"/>
          <w:b w:val="false"/>
          <w:i w:val="false"/>
          <w:color w:val="000000"/>
          <w:sz w:val="28"/>
        </w:rPr>
        <w:t xml:space="preserve"> үшінші бөлігінде көзделген тәртіппен жиналған заң көмегін көрсету үшін қажет нәрселерді, құжаттар мен мәліметтерді ұсынады, басқа дәлелдемелерді зерттеуге қатысады, сотқа айыптаудың мәні және оның дәлелденгендігі жөнінде, сотталушының жауаптылығын жеңілдететін немесе оны ақтайтын мән-жайлар, жазалау шарасы туралы, сондай-ақ сот талқылауында туындаған басқа да мәселелер бойынша өзінің пікірін баяндайды.</w:t>
      </w:r>
    </w:p>
    <w:bookmarkEnd w:id="1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336-бапқа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337-бап. Мемлекеттік айыптаушының басты сот талқылауына қатысуы</w:t>
      </w:r>
    </w:p>
    <w:bookmarkStart w:name="z573" w:id="1655"/>
    <w:p>
      <w:pPr>
        <w:spacing w:after="0"/>
        <w:ind w:left="0"/>
        <w:jc w:val="both"/>
      </w:pPr>
      <w:r>
        <w:rPr>
          <w:rFonts w:ascii="Times New Roman"/>
          <w:b w:val="false"/>
          <w:i w:val="false"/>
          <w:color w:val="000000"/>
          <w:sz w:val="28"/>
        </w:rPr>
        <w:t>
      1. Жекеше айыптау істерін қоспағанда, прокурордың мемлекеттік айыптаушы ретінде бас сот талқылауына қатысуы міндетті.</w:t>
      </w:r>
    </w:p>
    <w:bookmarkEnd w:id="1655"/>
    <w:bookmarkStart w:name="z574" w:id="1656"/>
    <w:p>
      <w:pPr>
        <w:spacing w:after="0"/>
        <w:ind w:left="0"/>
        <w:jc w:val="both"/>
      </w:pPr>
      <w:r>
        <w:rPr>
          <w:rFonts w:ascii="Times New Roman"/>
          <w:b w:val="false"/>
          <w:i w:val="false"/>
          <w:color w:val="000000"/>
          <w:sz w:val="28"/>
        </w:rPr>
        <w:t>
      2. Күрделі және көп эпизодты істер бойынша мемлекеттік айыптауды бірнеше прокурор қолдауы мүмкін.</w:t>
      </w:r>
    </w:p>
    <w:bookmarkEnd w:id="1656"/>
    <w:p>
      <w:pPr>
        <w:spacing w:after="0"/>
        <w:ind w:left="0"/>
        <w:jc w:val="both"/>
      </w:pPr>
      <w:r>
        <w:rPr>
          <w:rFonts w:ascii="Times New Roman"/>
          <w:b w:val="false"/>
          <w:i w:val="false"/>
          <w:color w:val="000000"/>
          <w:sz w:val="28"/>
        </w:rPr>
        <w:t>
      3. Егер сот талқылауы кезінде прокурордың одан әрі қатысуға мүмкіндігі жоқтығы анықталса, ол алмастырылуы мүмкін. Iске жаңа прокурордың кірісуі осы уақытқа дейін сотта жасалған әрекеттерді қайталауға әкеп соқпайды, бірақ прокурордың өтінішхаты бойынша сот оған істің материалдарымен танысу үшін уақыт бере алады.</w:t>
      </w:r>
    </w:p>
    <w:bookmarkStart w:name="z575" w:id="1657"/>
    <w:p>
      <w:pPr>
        <w:spacing w:after="0"/>
        <w:ind w:left="0"/>
        <w:jc w:val="both"/>
      </w:pPr>
      <w:r>
        <w:rPr>
          <w:rFonts w:ascii="Times New Roman"/>
          <w:b w:val="false"/>
          <w:i w:val="false"/>
          <w:color w:val="000000"/>
          <w:sz w:val="28"/>
        </w:rPr>
        <w:t>
      4. Прокурор дәлелдемелерді ұсынады және оларды зерттеуге қатысады, сотқа айыптаудың мәні бойынша, сондай-ақ сот талқылауы кезінде туындаған басқа да мәселелер бойынша өзінің пікірін баяндайды, сотқа қылмыстық заңды қолдану және сотталушыға жаза тағайындау туралы ұсыныс айтады.</w:t>
      </w:r>
    </w:p>
    <w:bookmarkEnd w:id="1657"/>
    <w:bookmarkStart w:name="z576" w:id="1658"/>
    <w:p>
      <w:pPr>
        <w:spacing w:after="0"/>
        <w:ind w:left="0"/>
        <w:jc w:val="both"/>
      </w:pPr>
      <w:r>
        <w:rPr>
          <w:rFonts w:ascii="Times New Roman"/>
          <w:b w:val="false"/>
          <w:i w:val="false"/>
          <w:color w:val="000000"/>
          <w:sz w:val="28"/>
        </w:rPr>
        <w:t>
      5. Прокурор, егер азаматтардың құқықтарын, мемлекеттік немесе қоғамдық мүдделерді қорғау осыны талап етсе, іс бойынша азаматтық талап қояды немесе қойылған азаматтық талапты қолдайды.</w:t>
      </w:r>
    </w:p>
    <w:bookmarkEnd w:id="1658"/>
    <w:bookmarkStart w:name="z577" w:id="1659"/>
    <w:p>
      <w:pPr>
        <w:spacing w:after="0"/>
        <w:ind w:left="0"/>
        <w:jc w:val="both"/>
      </w:pPr>
      <w:r>
        <w:rPr>
          <w:rFonts w:ascii="Times New Roman"/>
          <w:b w:val="false"/>
          <w:i w:val="false"/>
          <w:color w:val="000000"/>
          <w:sz w:val="28"/>
        </w:rPr>
        <w:t>
      6. Прокурор айыптауды қолдай отырып, заң талаптарын және істің барлық мән-жайларының қаралу нәтижелеріне негізделген өзінің ішкі сенімін басшылыққа алады. Прокурор айыптауды өзгерте алады. Прокурор, егер айыптау сот талқылауында қолдау таппады деген түйінге келсе, айыптаудан (толық немесе ішінара) бас тартуға міндетті. Сот тергеуі немесе сот жарыссөзі кезінде мемлекеттік айыптаушының айыптаудан бас тартуына жол беріледі.</w:t>
      </w:r>
    </w:p>
    <w:bookmarkEnd w:id="1659"/>
    <w:bookmarkStart w:name="z578" w:id="1660"/>
    <w:p>
      <w:pPr>
        <w:spacing w:after="0"/>
        <w:ind w:left="0"/>
        <w:jc w:val="both"/>
      </w:pPr>
      <w:r>
        <w:rPr>
          <w:rFonts w:ascii="Times New Roman"/>
          <w:b w:val="false"/>
          <w:i w:val="false"/>
          <w:color w:val="000000"/>
          <w:sz w:val="28"/>
        </w:rPr>
        <w:t>
      7. Прокурор айыптаудан толық бас тартқан жағдайда, егер айыптаудан жәбірленуші де бас тартса, сот өз қаулысымен істі тоқтатады. Егер жәбірленуші айыптауды талап етсе, сот талқылауды жалғастырып, істі жалпы тәртіппен шешеді. Бұл жағдайда прокурор процеске одан әрі қатысудан босатылады, ал айыптауды жәбірленушінің өзі немесе өкілі арқылы қолдайды. Жәбірленушінің өтінішхаты бойынша сот оған өкіл шақыру үшін уақыт беруге тиіс. Прокурор мен жекеше айыптаушы айыптаудан ішінара бас тартқан кезде сот істі айыптаушы тараптың айыптаудан бас тартқан бөлігінде тоқтатады, іс айыптаудың қалған бөлігінде жалпы тәртіппен қаралады. Егер прокурор айыптауды өзгертсе және жәбірленуші бұрынғы айыптауды табанды түрде қорғамаса, сот істі жаңа айыптау бойынша қарайды.</w:t>
      </w:r>
    </w:p>
    <w:bookmarkEnd w:id="1660"/>
    <w:bookmarkStart w:name="z579" w:id="1661"/>
    <w:p>
      <w:pPr>
        <w:spacing w:after="0"/>
        <w:ind w:left="0"/>
        <w:jc w:val="both"/>
      </w:pPr>
      <w:r>
        <w:rPr>
          <w:rFonts w:ascii="Times New Roman"/>
          <w:b w:val="false"/>
          <w:i w:val="false"/>
          <w:color w:val="000000"/>
          <w:sz w:val="28"/>
        </w:rPr>
        <w:t xml:space="preserve">
      8. Осы Кодексте көзделген жағдайларда прокурор сотталушымен процестік келісім жасасуға құқылы. Қазақстан Республикасы Қылмыстық кодексінің </w:t>
      </w:r>
      <w:r>
        <w:rPr>
          <w:rFonts w:ascii="Times New Roman"/>
          <w:b w:val="false"/>
          <w:i w:val="false"/>
          <w:color w:val="000000"/>
          <w:sz w:val="28"/>
        </w:rPr>
        <w:t>68-бабының</w:t>
      </w:r>
      <w:r>
        <w:rPr>
          <w:rFonts w:ascii="Times New Roman"/>
          <w:b w:val="false"/>
          <w:i w:val="false"/>
          <w:color w:val="000000"/>
          <w:sz w:val="28"/>
        </w:rPr>
        <w:t xml:space="preserve"> үшінші бөлігінде көрсетілген мән-жайлар болған кезде прокурор қылмыстық істі тоқтату туралы өтінішхат беруге құқылы.</w:t>
      </w:r>
    </w:p>
    <w:bookmarkEnd w:id="1661"/>
    <w:p>
      <w:pPr>
        <w:spacing w:after="0"/>
        <w:ind w:left="0"/>
        <w:jc w:val="both"/>
      </w:pPr>
      <w:r>
        <w:rPr>
          <w:rFonts w:ascii="Times New Roman"/>
          <w:b/>
          <w:i w:val="false"/>
          <w:color w:val="000000"/>
          <w:sz w:val="28"/>
        </w:rPr>
        <w:t>338-бап. Жәбірленушінің басты сот талқылауына қатысуы</w:t>
      </w:r>
    </w:p>
    <w:bookmarkStart w:name="z581" w:id="1662"/>
    <w:p>
      <w:pPr>
        <w:spacing w:after="0"/>
        <w:ind w:left="0"/>
        <w:jc w:val="both"/>
      </w:pPr>
      <w:r>
        <w:rPr>
          <w:rFonts w:ascii="Times New Roman"/>
          <w:b w:val="false"/>
          <w:i w:val="false"/>
          <w:color w:val="000000"/>
          <w:sz w:val="28"/>
        </w:rPr>
        <w:t>
      1. Басты сот талқылауы жәбірленушінің немесе оның өкілінің қатысуымен жүргізіледі.</w:t>
      </w:r>
    </w:p>
    <w:bookmarkEnd w:id="1662"/>
    <w:bookmarkStart w:name="z582" w:id="1663"/>
    <w:p>
      <w:pPr>
        <w:spacing w:after="0"/>
        <w:ind w:left="0"/>
        <w:jc w:val="both"/>
      </w:pPr>
      <w:r>
        <w:rPr>
          <w:rFonts w:ascii="Times New Roman"/>
          <w:b w:val="false"/>
          <w:i w:val="false"/>
          <w:color w:val="000000"/>
          <w:sz w:val="28"/>
        </w:rPr>
        <w:t>
      2. Жәбірленуші келмеген жағдайда сот істі талқылау немесе оны талқылауды жәбірленуші болмағанда істің барлық мән-жайларын толық анықтаудың және оның құқықтары мен заңды мүдделерін қорғаудың мүмкін болуы-болмауына қарай кейінге қалдыру туралы мәселені шешеді. Егер сот отырысына жәбірленушінің өкілі келсе, сот бұл мәселені өкілдің пікірін ескере отырып шешеді.</w:t>
      </w:r>
    </w:p>
    <w:bookmarkEnd w:id="1663"/>
    <w:bookmarkStart w:name="z583" w:id="1664"/>
    <w:p>
      <w:pPr>
        <w:spacing w:after="0"/>
        <w:ind w:left="0"/>
        <w:jc w:val="both"/>
      </w:pPr>
      <w:r>
        <w:rPr>
          <w:rFonts w:ascii="Times New Roman"/>
          <w:b w:val="false"/>
          <w:i w:val="false"/>
          <w:color w:val="000000"/>
          <w:sz w:val="28"/>
        </w:rPr>
        <w:t>
      3. Жәбірленушінің өтінішхаты бойынша сот оны айғақтар беру үшін белгілі бір уақытта келуге міндеттей отырып, сот отырысына қатысудан босата алады.</w:t>
      </w:r>
    </w:p>
    <w:bookmarkEnd w:id="1664"/>
    <w:bookmarkStart w:name="z584" w:id="1665"/>
    <w:p>
      <w:pPr>
        <w:spacing w:after="0"/>
        <w:ind w:left="0"/>
        <w:jc w:val="both"/>
      </w:pPr>
      <w:r>
        <w:rPr>
          <w:rFonts w:ascii="Times New Roman"/>
          <w:b w:val="false"/>
          <w:i w:val="false"/>
          <w:color w:val="000000"/>
          <w:sz w:val="28"/>
        </w:rPr>
        <w:t>
      4. Жекеше айыптау ісі бойынша жәбірленушінің сот отырысына дәлелді себептерсіз келмеуі істі тоқтатуға әкеп соғады, алайда сотталушының өтінішхаты бойынша іс мәні бойынша жәбірленушінің қатысуынсыз қаралуы мүмкін.</w:t>
      </w:r>
    </w:p>
    <w:bookmarkEnd w:id="1665"/>
    <w:p>
      <w:pPr>
        <w:spacing w:after="0"/>
        <w:ind w:left="0"/>
        <w:jc w:val="both"/>
      </w:pPr>
      <w:r>
        <w:rPr>
          <w:rFonts w:ascii="Times New Roman"/>
          <w:b/>
          <w:i w:val="false"/>
          <w:color w:val="000000"/>
          <w:sz w:val="28"/>
        </w:rPr>
        <w:t>339-бап. Азаматтық талапкердің немесе азаматтық жауапкердің басты сот талқылауына қатысуы</w:t>
      </w:r>
    </w:p>
    <w:bookmarkStart w:name="z586" w:id="1666"/>
    <w:p>
      <w:pPr>
        <w:spacing w:after="0"/>
        <w:ind w:left="0"/>
        <w:jc w:val="both"/>
      </w:pPr>
      <w:r>
        <w:rPr>
          <w:rFonts w:ascii="Times New Roman"/>
          <w:b w:val="false"/>
          <w:i w:val="false"/>
          <w:color w:val="000000"/>
          <w:sz w:val="28"/>
        </w:rPr>
        <w:t>
      1. Басты сот талқылауына азаматтық талапкер, азаматтық жауапкер немесе олардың өкілдері қатысады.</w:t>
      </w:r>
    </w:p>
    <w:bookmarkEnd w:id="1666"/>
    <w:bookmarkStart w:name="z587" w:id="1667"/>
    <w:p>
      <w:pPr>
        <w:spacing w:after="0"/>
        <w:ind w:left="0"/>
        <w:jc w:val="both"/>
      </w:pPr>
      <w:r>
        <w:rPr>
          <w:rFonts w:ascii="Times New Roman"/>
          <w:b w:val="false"/>
          <w:i w:val="false"/>
          <w:color w:val="000000"/>
          <w:sz w:val="28"/>
        </w:rPr>
        <w:t>
      2. Азаматтық талапкер немесе оның өкілі сотқа келмеген кезде азаматтық талап қою қараусыз қалдырылуы мүмкін. Азаматтық талапкердің азаматтық сот ісін жүргізу тәртібімен талап қою құқығы сақталады.</w:t>
      </w:r>
    </w:p>
    <w:bookmarkEnd w:id="1667"/>
    <w:bookmarkStart w:name="z588" w:id="1668"/>
    <w:p>
      <w:pPr>
        <w:spacing w:after="0"/>
        <w:ind w:left="0"/>
        <w:jc w:val="both"/>
      </w:pPr>
      <w:r>
        <w:rPr>
          <w:rFonts w:ascii="Times New Roman"/>
          <w:b w:val="false"/>
          <w:i w:val="false"/>
          <w:color w:val="000000"/>
          <w:sz w:val="28"/>
        </w:rPr>
        <w:t>
      3. Сот азаматтық талапкердің немесе оның өкілінің өтінішхаты бойынша азаматтық талап қоюды азаматтық талапкердің қатысуынсыз қарауға құқылы.</w:t>
      </w:r>
    </w:p>
    <w:bookmarkEnd w:id="1668"/>
    <w:bookmarkStart w:name="z589" w:id="1669"/>
    <w:p>
      <w:pPr>
        <w:spacing w:after="0"/>
        <w:ind w:left="0"/>
        <w:jc w:val="both"/>
      </w:pPr>
      <w:r>
        <w:rPr>
          <w:rFonts w:ascii="Times New Roman"/>
          <w:b w:val="false"/>
          <w:i w:val="false"/>
          <w:color w:val="000000"/>
          <w:sz w:val="28"/>
        </w:rPr>
        <w:t>
      4. Егер сот қажет деп тапса немесе егер талап қоюды прокурор қолдаса, сот азаматтық талап қоюды азаматтық талапкердің немесе оның өкілінің келу-келмеуіне қарамастан қарайды.</w:t>
      </w:r>
    </w:p>
    <w:bookmarkEnd w:id="1669"/>
    <w:bookmarkStart w:name="z590" w:id="1670"/>
    <w:p>
      <w:pPr>
        <w:spacing w:after="0"/>
        <w:ind w:left="0"/>
        <w:jc w:val="both"/>
      </w:pPr>
      <w:r>
        <w:rPr>
          <w:rFonts w:ascii="Times New Roman"/>
          <w:b w:val="false"/>
          <w:i w:val="false"/>
          <w:color w:val="000000"/>
          <w:sz w:val="28"/>
        </w:rPr>
        <w:t>
      5. Азаматтық жауапкердің немесе оның өкілінің келмеуі азаматтық талап қоюды қарауды тоқтатпайды.</w:t>
      </w:r>
    </w:p>
    <w:bookmarkEnd w:id="1670"/>
    <w:p>
      <w:pPr>
        <w:spacing w:after="0"/>
        <w:ind w:left="0"/>
        <w:jc w:val="both"/>
      </w:pPr>
      <w:r>
        <w:rPr>
          <w:rFonts w:ascii="Times New Roman"/>
          <w:b/>
          <w:i w:val="false"/>
          <w:color w:val="000000"/>
          <w:sz w:val="28"/>
        </w:rPr>
        <w:t>340-бап. Басты сот талқылауының шегі</w:t>
      </w:r>
    </w:p>
    <w:bookmarkStart w:name="z592" w:id="1671"/>
    <w:p>
      <w:pPr>
        <w:spacing w:after="0"/>
        <w:ind w:left="0"/>
        <w:jc w:val="both"/>
      </w:pPr>
      <w:r>
        <w:rPr>
          <w:rFonts w:ascii="Times New Roman"/>
          <w:b w:val="false"/>
          <w:i w:val="false"/>
          <w:color w:val="000000"/>
          <w:sz w:val="28"/>
        </w:rPr>
        <w:t>
      1. Осы баптың екінші бөлігінде көзделген жағдайды қоспағанда, басты сот талқылауы тек сотталушыға қатысты және оның сотқа берілген айыптау шектерінде ғана жүргізіледі.</w:t>
      </w:r>
    </w:p>
    <w:bookmarkEnd w:id="1671"/>
    <w:bookmarkStart w:name="z593" w:id="1672"/>
    <w:p>
      <w:pPr>
        <w:spacing w:after="0"/>
        <w:ind w:left="0"/>
        <w:jc w:val="both"/>
      </w:pPr>
      <w:r>
        <w:rPr>
          <w:rFonts w:ascii="Times New Roman"/>
          <w:b w:val="false"/>
          <w:i w:val="false"/>
          <w:color w:val="000000"/>
          <w:sz w:val="28"/>
        </w:rPr>
        <w:t>
      2. Егер айыптауды өзгерту айыпталушының қорғалу құқығын бұзбаса, айыптауды өзгертуге жол беріледі.</w:t>
      </w:r>
    </w:p>
    <w:bookmarkEnd w:id="1672"/>
    <w:bookmarkStart w:name="z594" w:id="1673"/>
    <w:p>
      <w:pPr>
        <w:spacing w:after="0"/>
        <w:ind w:left="0"/>
        <w:jc w:val="both"/>
      </w:pPr>
      <w:r>
        <w:rPr>
          <w:rFonts w:ascii="Times New Roman"/>
          <w:b w:val="false"/>
          <w:i w:val="false"/>
          <w:color w:val="000000"/>
          <w:sz w:val="28"/>
        </w:rPr>
        <w:t xml:space="preserve">
      3. Егер басты сот талқылауы барысында қаралып отырған істі басқа қылмыстық іспен біріктіру, егер басқа адамдардың әрекеттері қаралып жатқан іспен байланысты болса және оларға қатысты істі бөлек қарау мүмкін болмаса, басқа адамдарды қылмыстық жауаптылыққа тарту қажеттігі туындаса, сот айыптаушы тараптың өтінішхаты бойынша, процестің басқа қатысушыларының пікірін ескере отырып, істі қарауда үзіліс жасайды және осы Кодекстің </w:t>
      </w:r>
      <w:r>
        <w:rPr>
          <w:rFonts w:ascii="Times New Roman"/>
          <w:b w:val="false"/>
          <w:i w:val="false"/>
          <w:color w:val="000000"/>
          <w:sz w:val="28"/>
        </w:rPr>
        <w:t>321-бабында</w:t>
      </w:r>
      <w:r>
        <w:rPr>
          <w:rFonts w:ascii="Times New Roman"/>
          <w:b w:val="false"/>
          <w:i w:val="false"/>
          <w:color w:val="000000"/>
          <w:sz w:val="28"/>
        </w:rPr>
        <w:t xml:space="preserve"> көзделген тәртіппен алдын ала тыңдауды өткізеді.</w:t>
      </w:r>
    </w:p>
    <w:bookmarkEnd w:id="1673"/>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24.04.2023 </w:t>
      </w:r>
      <w:r>
        <w:rPr>
          <w:rFonts w:ascii="Times New Roman"/>
          <w:b w:val="false"/>
          <w:i w:val="false"/>
          <w:color w:val="ff0000"/>
          <w:sz w:val="28"/>
        </w:rPr>
        <w:t>№ 42-НҚ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340-бабының</w:t>
      </w:r>
      <w:r>
        <w:rPr>
          <w:rFonts w:ascii="Times New Roman"/>
          <w:b w:val="false"/>
          <w:i w:val="false"/>
          <w:color w:val="ff0000"/>
          <w:sz w:val="28"/>
        </w:rPr>
        <w:t xml:space="preserve"> үшінші бөлігі Қазақстан Республикасының Конституциясына сәйкес келеді деп танылды.</w:t>
      </w:r>
      <w:r>
        <w:br/>
      </w:r>
      <w:r>
        <w:rPr>
          <w:rFonts w:ascii="Times New Roman"/>
          <w:b w:val="false"/>
          <w:i w:val="false"/>
          <w:color w:val="000000"/>
          <w:sz w:val="28"/>
        </w:rPr>
        <w:t>
</w:t>
      </w:r>
    </w:p>
    <w:bookmarkStart w:name="z595" w:id="1674"/>
    <w:p>
      <w:pPr>
        <w:spacing w:after="0"/>
        <w:ind w:left="0"/>
        <w:jc w:val="both"/>
      </w:pPr>
      <w:r>
        <w:rPr>
          <w:rFonts w:ascii="Times New Roman"/>
          <w:b w:val="false"/>
          <w:i w:val="false"/>
          <w:color w:val="000000"/>
          <w:sz w:val="28"/>
        </w:rPr>
        <w:t>
      4. Алдын ала тыңдауда қарастырылып жатқан қылмыстық істі жаңадан келіп түскен іспен біріктірген кезде сот прокурорға жаңа айыптау актісін, сотқа дейінгі жеделдетілген тергеп-тексеру хаттамасын, айыптау хаттамасын жасау үшін уақыт береді.</w:t>
      </w:r>
    </w:p>
    <w:bookmarkEnd w:id="1674"/>
    <w:bookmarkStart w:name="z596" w:id="1675"/>
    <w:p>
      <w:pPr>
        <w:spacing w:after="0"/>
        <w:ind w:left="0"/>
        <w:jc w:val="both"/>
      </w:pPr>
      <w:r>
        <w:rPr>
          <w:rFonts w:ascii="Times New Roman"/>
          <w:b w:val="false"/>
          <w:i w:val="false"/>
          <w:color w:val="000000"/>
          <w:sz w:val="28"/>
        </w:rPr>
        <w:t>
      5. Егер басты сот талқылауы барысында сотталушыға неғұрлым ауыр немесе бастапқыдан ерекшеленетін айыптау тағу қажеттігі туындаса, сот істі қарауды кейінге қалдырып, прокурорға жаңа айыптау актісін, сотқа дейінгі жеделдетілген тергеп-тексеру хаттамасын, айыптау хаттамасын жасау үшін уақыт береді.</w:t>
      </w:r>
    </w:p>
    <w:bookmarkEnd w:id="1675"/>
    <w:bookmarkStart w:name="z597" w:id="1676"/>
    <w:p>
      <w:pPr>
        <w:spacing w:after="0"/>
        <w:ind w:left="0"/>
        <w:jc w:val="both"/>
      </w:pPr>
      <w:r>
        <w:rPr>
          <w:rFonts w:ascii="Times New Roman"/>
          <w:b w:val="false"/>
          <w:i w:val="false"/>
          <w:color w:val="000000"/>
          <w:sz w:val="28"/>
        </w:rPr>
        <w:t>
      6. Біріктірілген іс бойынша сот ісін жүргізу осы Кодекстің 7-бөлімінде көзделген тәртіппен жүзеге асырылады. Сот жаңа айыптау актісі, сотқа дейінгі жеделдетілген тергеп-тексеру хаттамасы, айыптау хаттамасы жасалғанға дейін зерттеген дәлелдемелерді қайтадан зерттеу сот осындай қажеттілік бар деп таныған жағдайда жүзеге асырылады.</w:t>
      </w:r>
    </w:p>
    <w:bookmarkEnd w:id="1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340-бапқа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341-бап. Басты сот талқылауын кейінге қалдыру және қылмыстық істі тоқтата тұру</w:t>
      </w:r>
    </w:p>
    <w:bookmarkStart w:name="z599" w:id="1677"/>
    <w:p>
      <w:pPr>
        <w:spacing w:after="0"/>
        <w:ind w:left="0"/>
        <w:jc w:val="both"/>
      </w:pPr>
      <w:r>
        <w:rPr>
          <w:rFonts w:ascii="Times New Roman"/>
          <w:b w:val="false"/>
          <w:i w:val="false"/>
          <w:color w:val="000000"/>
          <w:sz w:val="28"/>
        </w:rPr>
        <w:t>
      1. Сот отырысына шақырылған тұлғалардың бірінің келмеуі салдарынан немесе жаңа дәлелдемелерді талап етіп алдыру қажеттігіне, прокурордың жаңа айыптау актісін, сотқа дейінгі жеделдетілген тергеп-тексеру хаттамасын, айыптау хаттамасын жасауына және табыс етуіне немесе медиация рәсімін өткізуге, процестік келісім жасасуға байланысты істі талқылау мүмкін болмаған кезде сот істі талқылауды белгілі бір мерзімге кейінге қалдыру туралы қаулы шығарады. Сот сонымен бір мезгілде тараптарға тиісінше айыптау және қорғау куәларының, сондай-ақ өтінішхаттар бойынша сот отырысына шақырылған өзге де тұлғалардың келуін қамтамасыз етуді міндеттеуге құқылы. Қажет болған кезде сот тараптардың өздері өтінішхат мәлімдеген дәлелдемелерді алуына көмек көрсетеді.</w:t>
      </w:r>
    </w:p>
    <w:bookmarkEnd w:id="1677"/>
    <w:bookmarkStart w:name="z600" w:id="1678"/>
    <w:p>
      <w:pPr>
        <w:spacing w:after="0"/>
        <w:ind w:left="0"/>
        <w:jc w:val="both"/>
      </w:pPr>
      <w:r>
        <w:rPr>
          <w:rFonts w:ascii="Times New Roman"/>
          <w:b w:val="false"/>
          <w:i w:val="false"/>
          <w:color w:val="000000"/>
          <w:sz w:val="28"/>
        </w:rPr>
        <w:t>
      2. Сот талқылауы жаңа айыптау актісін, сотқа дейінгі жеделдетілген тергеп-тексеру хаттамасын, айыптау хаттамасын жасау қажеттігіне байланысты кейінге қалдырылған кезде сот қорғаушы тараптың істің қосымша материалдарымен танысу құқығын қамтамасыз ету үшін шаралар қабылдайды және жаңа айыптаудан қорғануға дайындалу үшін ақылға қонымды мерзім ұсынады.</w:t>
      </w:r>
    </w:p>
    <w:bookmarkEnd w:id="1678"/>
    <w:p>
      <w:pPr>
        <w:spacing w:after="0"/>
        <w:ind w:left="0"/>
        <w:jc w:val="both"/>
      </w:pPr>
      <w:r>
        <w:rPr>
          <w:rFonts w:ascii="Times New Roman"/>
          <w:b w:val="false"/>
          <w:i w:val="false"/>
          <w:color w:val="000000"/>
          <w:sz w:val="28"/>
        </w:rPr>
        <w:t>
      Жаңа айыптау актісі, сотқа дейінгі жеделдетілген тергеп-тексеру хаттамасы, айыптау хаттамасы сотталушыға, оның қорғаушысына (ол қатысып отырған кезде), жәбірленушіге, заңды өкілге және өкілге табыс етіледі және істің материалдарына қосып тігіледі.</w:t>
      </w:r>
    </w:p>
    <w:bookmarkStart w:name="z601" w:id="1679"/>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45-бабының</w:t>
      </w:r>
      <w:r>
        <w:rPr>
          <w:rFonts w:ascii="Times New Roman"/>
          <w:b w:val="false"/>
          <w:i w:val="false"/>
          <w:color w:val="000000"/>
          <w:sz w:val="28"/>
        </w:rPr>
        <w:t xml:space="preserve"> бірінші – үшінші бөліктерінде көзделген негіздер болған кезде сот осы мән-жайлар жойылғанға дейін іс бойынша іс жүргізуді бір немесе бірнеше сотталушыға қатысты тоқтаты тұрады және қалған сотталушыларға қатысты сот талқылауын жалғастырады.</w:t>
      </w:r>
    </w:p>
    <w:bookmarkEnd w:id="1679"/>
    <w:bookmarkStart w:name="z602" w:id="1680"/>
    <w:p>
      <w:pPr>
        <w:spacing w:after="0"/>
        <w:ind w:left="0"/>
        <w:jc w:val="both"/>
      </w:pPr>
      <w:r>
        <w:rPr>
          <w:rFonts w:ascii="Times New Roman"/>
          <w:b w:val="false"/>
          <w:i w:val="false"/>
          <w:color w:val="000000"/>
          <w:sz w:val="28"/>
        </w:rPr>
        <w:t>
      4. Жасырынып жүрген сотталушыны іздестіру сот қаулысымен жарияланады.</w:t>
      </w:r>
    </w:p>
    <w:bookmarkEnd w:id="1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342-бап. Бұлтартпау шарасы туралы мәселені шешу</w:t>
      </w:r>
    </w:p>
    <w:bookmarkStart w:name="z604" w:id="1681"/>
    <w:p>
      <w:pPr>
        <w:spacing w:after="0"/>
        <w:ind w:left="0"/>
        <w:jc w:val="both"/>
      </w:pPr>
      <w:r>
        <w:rPr>
          <w:rFonts w:ascii="Times New Roman"/>
          <w:b w:val="false"/>
          <w:i w:val="false"/>
          <w:color w:val="000000"/>
          <w:sz w:val="28"/>
        </w:rPr>
        <w:t>
      1. Басты сот талқылауы кезінде сот сотталушыға қатысты бұлтартпау шарасын таңдауға, өзгертуге, оның күшін жоюға немесе оны ұзартуға құқылы.</w:t>
      </w:r>
    </w:p>
    <w:bookmarkEnd w:id="1681"/>
    <w:bookmarkStart w:name="z605" w:id="1682"/>
    <w:p>
      <w:pPr>
        <w:spacing w:after="0"/>
        <w:ind w:left="0"/>
        <w:jc w:val="both"/>
      </w:pPr>
      <w:r>
        <w:rPr>
          <w:rFonts w:ascii="Times New Roman"/>
          <w:b w:val="false"/>
          <w:i w:val="false"/>
          <w:color w:val="000000"/>
          <w:sz w:val="28"/>
        </w:rPr>
        <w:t>
      2. Сотталушыны бұлтартпау шарасы ретінде күзетпен ұстау мерзімі іс сотқа келіп түскен күннен бастап және үкім шығарылғанға дейін алты айдан аспауға тиіс.</w:t>
      </w:r>
    </w:p>
    <w:bookmarkEnd w:id="1682"/>
    <w:bookmarkStart w:name="z606" w:id="1683"/>
    <w:p>
      <w:pPr>
        <w:spacing w:after="0"/>
        <w:ind w:left="0"/>
        <w:jc w:val="both"/>
      </w:pPr>
      <w:r>
        <w:rPr>
          <w:rFonts w:ascii="Times New Roman"/>
          <w:b w:val="false"/>
          <w:i w:val="false"/>
          <w:color w:val="000000"/>
          <w:sz w:val="28"/>
        </w:rPr>
        <w:t>
      3. Ауыр қылмыстар туралы істер бойынша осы баптың екінші бөлігінде көрсетілген мерзім өткеннен кейін сот күзетпен ұстау мерзімін өзінің қаулысымен он екі айға дейін ұзартуға құқылы.</w:t>
      </w:r>
    </w:p>
    <w:bookmarkEnd w:id="1683"/>
    <w:bookmarkStart w:name="z3574" w:id="1684"/>
    <w:p>
      <w:pPr>
        <w:spacing w:after="0"/>
        <w:ind w:left="0"/>
        <w:jc w:val="both"/>
      </w:pPr>
      <w:r>
        <w:rPr>
          <w:rFonts w:ascii="Times New Roman"/>
          <w:b w:val="false"/>
          <w:i w:val="false"/>
          <w:color w:val="000000"/>
          <w:sz w:val="28"/>
        </w:rPr>
        <w:t>
      3-1. Аса ауыр қылмыстар туралы істер бойынша осы баптың екінші бөлігінде көрсетілген мерзім өткеннен кейін сот күзетпен ұстау мерзімін өзінің қаулысымен он сегіз айға дейін ұзартуға құқылы. Айрықша жағдайларда көрсетілген мерзім соттың уәжді қаулысы бойынша, бірақ әрбір ретте бір айдан аспайтын мерзімге ұзартылуы мүмкін.</w:t>
      </w:r>
    </w:p>
    <w:bookmarkEnd w:id="1684"/>
    <w:bookmarkStart w:name="z607" w:id="1685"/>
    <w:p>
      <w:pPr>
        <w:spacing w:after="0"/>
        <w:ind w:left="0"/>
        <w:jc w:val="both"/>
      </w:pPr>
      <w:r>
        <w:rPr>
          <w:rFonts w:ascii="Times New Roman"/>
          <w:b w:val="false"/>
          <w:i w:val="false"/>
          <w:color w:val="000000"/>
          <w:sz w:val="28"/>
        </w:rPr>
        <w:t>
      4. Осы баптың екінші және үшінші бөліктерінде көрсетілген күзетпен ұстау мерзімдері өткеннен кейін сот сотталушыға бұлтартпау шарасын үйқамаққа немесе өзге де бұлтартпау шарасына ауыстыруға тиіс.</w:t>
      </w:r>
    </w:p>
    <w:bookmarkEnd w:id="1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ҚР Конституциялық Сотының 10.06.2026 </w:t>
      </w:r>
      <w:r>
        <w:rPr>
          <w:rFonts w:ascii="Times New Roman"/>
          <w:b w:val="false"/>
          <w:i w:val="false"/>
          <w:color w:val="ff0000"/>
          <w:sz w:val="28"/>
        </w:rPr>
        <w:t>№ 85-НҚ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342-бабының</w:t>
      </w:r>
      <w:r>
        <w:rPr>
          <w:rFonts w:ascii="Times New Roman"/>
          <w:b w:val="false"/>
          <w:i w:val="false"/>
          <w:color w:val="ff0000"/>
          <w:sz w:val="28"/>
        </w:rPr>
        <w:t xml:space="preserve"> үшінші бөлігі "осы баптың екінші бөлігінде көрсетілген мерзім өткеннен кейін" деген сөздер бөлігінде ҚР Конституциясына сәйкес келмейді деп танылды.</w:t>
      </w:r>
      <w:r>
        <w:br/>
      </w:r>
      <w:r>
        <w:rPr>
          <w:rFonts w:ascii="Times New Roman"/>
          <w:b w:val="false"/>
          <w:i w:val="false"/>
          <w:color w:val="000000"/>
          <w:sz w:val="28"/>
        </w:rPr>
        <w:t>
</w:t>
      </w:r>
      <w:r>
        <w:rPr>
          <w:rFonts w:ascii="Times New Roman"/>
          <w:b w:val="false"/>
          <w:i w:val="false"/>
          <w:color w:val="ff0000"/>
          <w:sz w:val="28"/>
        </w:rPr>
        <w:t xml:space="preserve">      ҚР Конституциялық Сотының 10.06.2026 </w:t>
      </w:r>
      <w:r>
        <w:rPr>
          <w:rFonts w:ascii="Times New Roman"/>
          <w:b w:val="false"/>
          <w:i w:val="false"/>
          <w:color w:val="ff0000"/>
          <w:sz w:val="28"/>
        </w:rPr>
        <w:t>№ 85-НҚ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342-бабының</w:t>
      </w:r>
      <w:r>
        <w:rPr>
          <w:rFonts w:ascii="Times New Roman"/>
          <w:b w:val="false"/>
          <w:i w:val="false"/>
          <w:color w:val="ff0000"/>
          <w:sz w:val="28"/>
        </w:rPr>
        <w:t xml:space="preserve"> бірінші, екінші және төртінші бөліктері төмендегідей түсіндірмеде ҚР Конституциясына сәйкес келеді деп танылды: сотталушының үйқамаққа немесе өзге де бұлтартпау шарасына байланысты сот жүктеген шектеулер мен міндеттерді бұзатын әрекеттерді жасауы оны сол бір қылмыстық іс бойынша, сондай-ақ бұған біріктірілген немесе одан бөлініп алынған қылмыстық іс бойынша қылмыстық-процестік заңда көзделген шекті жол берілетін мерзімнен артық мерзімге он екі ай мерзім өткеннен кейін қайтадан күзетпен ұстауға негіз болмайды.</w:t>
      </w:r>
      <w:r>
        <w:br/>
      </w:r>
      <w:r>
        <w:rPr>
          <w:rFonts w:ascii="Times New Roman"/>
          <w:b w:val="false"/>
          <w:i w:val="false"/>
          <w:color w:val="000000"/>
          <w:sz w:val="28"/>
        </w:rPr>
        <w:t>
</w:t>
      </w:r>
      <w:r>
        <w:rPr>
          <w:rFonts w:ascii="Times New Roman"/>
          <w:b w:val="false"/>
          <w:i w:val="false"/>
          <w:color w:val="ff0000"/>
          <w:sz w:val="28"/>
        </w:rPr>
        <w:t xml:space="preserve">      Ескерту. 342-бапқа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343-бап. Істі басты сот талқылауында тоқтату</w:t>
      </w:r>
    </w:p>
    <w:p>
      <w:pPr>
        <w:spacing w:after="0"/>
        <w:ind w:left="0"/>
        <w:jc w:val="both"/>
      </w:pPr>
      <w:r>
        <w:rPr>
          <w:rFonts w:ascii="Times New Roman"/>
          <w:b w:val="false"/>
          <w:i w:val="false"/>
          <w:color w:val="000000"/>
          <w:sz w:val="28"/>
        </w:rPr>
        <w:t xml:space="preserve">
      Егер басты сот талқылауында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 12) тармақтарында көрсетілген мән-жайлар анықталса, сондай-ақ айыптаушы осы Кодекстің </w:t>
      </w:r>
      <w:r>
        <w:rPr>
          <w:rFonts w:ascii="Times New Roman"/>
          <w:b w:val="false"/>
          <w:i w:val="false"/>
          <w:color w:val="000000"/>
          <w:sz w:val="28"/>
        </w:rPr>
        <w:t>337-бабы</w:t>
      </w:r>
      <w:r>
        <w:rPr>
          <w:rFonts w:ascii="Times New Roman"/>
          <w:b w:val="false"/>
          <w:i w:val="false"/>
          <w:color w:val="000000"/>
          <w:sz w:val="28"/>
        </w:rPr>
        <w:t xml:space="preserve"> алтыншы бөлігінің қағидаларына сәйкес айыптаудан бас тартқанда, іс тоқтатылуға жатады. Iс басты сот талқылауында осы Кодекстің </w:t>
      </w:r>
      <w:r>
        <w:rPr>
          <w:rFonts w:ascii="Times New Roman"/>
          <w:b w:val="false"/>
          <w:i w:val="false"/>
          <w:color w:val="000000"/>
          <w:sz w:val="28"/>
        </w:rPr>
        <w:t>36-бабының</w:t>
      </w:r>
      <w:r>
        <w:rPr>
          <w:rFonts w:ascii="Times New Roman"/>
          <w:b w:val="false"/>
          <w:i w:val="false"/>
          <w:color w:val="000000"/>
          <w:sz w:val="28"/>
        </w:rPr>
        <w:t xml:space="preserve"> бірінші бөлігінде көрсетілген негіздер бойынша да тоқтатылуы мүмкін.</w:t>
      </w:r>
    </w:p>
    <w:p>
      <w:pPr>
        <w:spacing w:after="0"/>
        <w:ind w:left="0"/>
        <w:jc w:val="both"/>
      </w:pPr>
      <w:r>
        <w:rPr>
          <w:rFonts w:ascii="Times New Roman"/>
          <w:b w:val="false"/>
          <w:i w:val="false"/>
          <w:color w:val="000000"/>
          <w:sz w:val="28"/>
        </w:rPr>
        <w:t xml:space="preserve">
      Қылмыстық істі тоқтату туралы қаулы осы Кодекстің </w:t>
      </w:r>
      <w:r>
        <w:rPr>
          <w:rFonts w:ascii="Times New Roman"/>
          <w:b w:val="false"/>
          <w:i w:val="false"/>
          <w:color w:val="000000"/>
          <w:sz w:val="28"/>
        </w:rPr>
        <w:t>288-бабында</w:t>
      </w:r>
      <w:r>
        <w:rPr>
          <w:rFonts w:ascii="Times New Roman"/>
          <w:b w:val="false"/>
          <w:i w:val="false"/>
          <w:color w:val="000000"/>
          <w:sz w:val="28"/>
        </w:rPr>
        <w:t xml:space="preserve"> көзделген талаптар сақтала отырып, шығарылады.</w:t>
      </w:r>
    </w:p>
    <w:p>
      <w:pPr>
        <w:spacing w:after="0"/>
        <w:ind w:left="0"/>
        <w:jc w:val="both"/>
      </w:pPr>
      <w:r>
        <w:rPr>
          <w:rFonts w:ascii="Times New Roman"/>
          <w:b/>
          <w:i w:val="false"/>
          <w:color w:val="000000"/>
          <w:sz w:val="28"/>
        </w:rPr>
        <w:t>344-бап. Басты сот талқылауында қаулылар шығару тәртібі</w:t>
      </w:r>
    </w:p>
    <w:bookmarkStart w:name="z611" w:id="1686"/>
    <w:p>
      <w:pPr>
        <w:spacing w:after="0"/>
        <w:ind w:left="0"/>
        <w:jc w:val="both"/>
      </w:pPr>
      <w:r>
        <w:rPr>
          <w:rFonts w:ascii="Times New Roman"/>
          <w:b w:val="false"/>
          <w:i w:val="false"/>
          <w:color w:val="000000"/>
          <w:sz w:val="28"/>
        </w:rPr>
        <w:t>
      1. Сот басты сот талқылауы кезінде сот шешетін барлық мәселелер бойынша қаулылар шығарады, олар сот отырысында жария етілуге жатады.</w:t>
      </w:r>
    </w:p>
    <w:bookmarkEnd w:id="1686"/>
    <w:bookmarkStart w:name="z612" w:id="1687"/>
    <w:p>
      <w:pPr>
        <w:spacing w:after="0"/>
        <w:ind w:left="0"/>
        <w:jc w:val="both"/>
      </w:pPr>
      <w:r>
        <w:rPr>
          <w:rFonts w:ascii="Times New Roman"/>
          <w:b w:val="false"/>
          <w:i w:val="false"/>
          <w:color w:val="000000"/>
          <w:sz w:val="28"/>
        </w:rPr>
        <w:t>
      2. Iсті тоқтату туралы, іс бойынша іс жүргізуді тоқтата тұру туралы, бұлтартпау шарасын таңдау, өзгерту немесе оның күшін жою туралы, қарсылық білдірулер туралы, сараптама тағайындау туралы қаулылар және жекеше қаулылар кеңесу бөлмесінде шығарылады және жеке құжат түрінде жазылады.</w:t>
      </w:r>
    </w:p>
    <w:bookmarkEnd w:id="1687"/>
    <w:bookmarkStart w:name="z613" w:id="1688"/>
    <w:p>
      <w:pPr>
        <w:spacing w:after="0"/>
        <w:ind w:left="0"/>
        <w:jc w:val="both"/>
      </w:pPr>
      <w:r>
        <w:rPr>
          <w:rFonts w:ascii="Times New Roman"/>
          <w:b w:val="false"/>
          <w:i w:val="false"/>
          <w:color w:val="000000"/>
          <w:sz w:val="28"/>
        </w:rPr>
        <w:t>
      3. Өзге қаулылар соттың қалауы бойынша не осы баптың екінші бөлігінде көрсетілген тәртіппен не сол орнында – сот отырысы залында қаулыны сот отырысының хаттамасына енгізе отырып шығарылады.</w:t>
      </w:r>
    </w:p>
    <w:bookmarkEnd w:id="1688"/>
    <w:bookmarkStart w:name="z614" w:id="1689"/>
    <w:p>
      <w:pPr>
        <w:spacing w:after="0"/>
        <w:ind w:left="0"/>
        <w:jc w:val="both"/>
      </w:pPr>
      <w:r>
        <w:rPr>
          <w:rFonts w:ascii="Times New Roman"/>
          <w:b w:val="false"/>
          <w:i w:val="false"/>
          <w:color w:val="000000"/>
          <w:sz w:val="28"/>
        </w:rPr>
        <w:t>
      4. Басты сот талқылауында дәлелдемелерді зерттеу мәселелері бойынша шығарылған қаулылар шағым жасауға, прокурордың өтінішхаты бойынша қайта қарауға, наразылық білдіруге жатпайды. Басты сот талқылауы барысында шығарылған қаулылармен келіспеу апелляциялық шағымға, прокурордың өтінішхатына, наразылыққа енгізілуі мүмкін.</w:t>
      </w:r>
    </w:p>
    <w:bookmarkEnd w:id="1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345-бап. Басты сот талқылауының тәртіптемесі</w:t>
      </w:r>
    </w:p>
    <w:bookmarkStart w:name="z616" w:id="1690"/>
    <w:p>
      <w:pPr>
        <w:spacing w:after="0"/>
        <w:ind w:left="0"/>
        <w:jc w:val="both"/>
      </w:pPr>
      <w:r>
        <w:rPr>
          <w:rFonts w:ascii="Times New Roman"/>
          <w:b w:val="false"/>
          <w:i w:val="false"/>
          <w:color w:val="000000"/>
          <w:sz w:val="28"/>
        </w:rPr>
        <w:t>
      1. Басты сот талқылауы соттың қалыпты жұмысын және процеске қатысушылардың қауіпсіздігін қамтамасыз ететін жағдайларда өтеді. Басты сот талқылауы бейнебайланыс режимінде де өтуі мүмкін, ол туралы шешімді іс бойынша төрағалық етуші қабылдайды.</w:t>
      </w:r>
    </w:p>
    <w:bookmarkEnd w:id="1690"/>
    <w:bookmarkStart w:name="z617" w:id="1691"/>
    <w:p>
      <w:pPr>
        <w:spacing w:after="0"/>
        <w:ind w:left="0"/>
        <w:jc w:val="both"/>
      </w:pPr>
      <w:r>
        <w:rPr>
          <w:rFonts w:ascii="Times New Roman"/>
          <w:b w:val="false"/>
          <w:i w:val="false"/>
          <w:color w:val="000000"/>
          <w:sz w:val="28"/>
        </w:rPr>
        <w:t>
      2. Соттың сот отырысы залына кіруінің алдында сот приставы, ол болмаған кезде сот отырысының хатшысы: "Сот келе жатыр" деп хабарлайды, сот отырысына қатысып отырғандардың бәрі орындарынан тұрады, содан соң төрағалық етушінің ұсынуы бойынша өз орындарына отырады.</w:t>
      </w:r>
    </w:p>
    <w:bookmarkEnd w:id="1691"/>
    <w:bookmarkStart w:name="z618" w:id="1692"/>
    <w:p>
      <w:pPr>
        <w:spacing w:after="0"/>
        <w:ind w:left="0"/>
        <w:jc w:val="both"/>
      </w:pPr>
      <w:r>
        <w:rPr>
          <w:rFonts w:ascii="Times New Roman"/>
          <w:b w:val="false"/>
          <w:i w:val="false"/>
          <w:color w:val="000000"/>
          <w:sz w:val="28"/>
        </w:rPr>
        <w:t>
      3. Сот талқылауына қатысушылардың бәрі сотқа қарап сөйлегенде, айғақтар бергенде және мәлімдеме жасағанда орындарынан тұрады. Бұл қағидалардан ауытқуға төрағалық етушінің рұқсатымен жол беріледі.</w:t>
      </w:r>
    </w:p>
    <w:bookmarkEnd w:id="1692"/>
    <w:bookmarkStart w:name="z619" w:id="1693"/>
    <w:p>
      <w:pPr>
        <w:spacing w:after="0"/>
        <w:ind w:left="0"/>
        <w:jc w:val="both"/>
      </w:pPr>
      <w:r>
        <w:rPr>
          <w:rFonts w:ascii="Times New Roman"/>
          <w:b w:val="false"/>
          <w:i w:val="false"/>
          <w:color w:val="000000"/>
          <w:sz w:val="28"/>
        </w:rPr>
        <w:t>
      4. Басты сот талқылауының барлық қатысушылары, сол сияқты сот отырысы залында қатысып отырған азаматтардың барлығы төрағалық етушінің сот отырысының тәртібін сақтау туралы өкімдеріне бағынуға тиіс.</w:t>
      </w:r>
    </w:p>
    <w:bookmarkEnd w:id="1693"/>
    <w:bookmarkStart w:name="z620" w:id="1694"/>
    <w:p>
      <w:pPr>
        <w:spacing w:after="0"/>
        <w:ind w:left="0"/>
        <w:jc w:val="both"/>
      </w:pPr>
      <w:r>
        <w:rPr>
          <w:rFonts w:ascii="Times New Roman"/>
          <w:b w:val="false"/>
          <w:i w:val="false"/>
          <w:color w:val="000000"/>
          <w:sz w:val="28"/>
        </w:rPr>
        <w:t>
      5. Он алты жасқа дейінгі адамдар, егер олар тарап немесе куә болып табылмаса, сот отырысы залына жіберілмейді. Қажет болғанда сот приставы азаматтан оның жасын куәландыратын құжатты талап етуге құқылы. Залға сондай-ақ масаң күйдегі адамдар жіберілмейді.</w:t>
      </w:r>
    </w:p>
    <w:bookmarkEnd w:id="1694"/>
    <w:bookmarkStart w:name="z621" w:id="1695"/>
    <w:p>
      <w:pPr>
        <w:spacing w:after="0"/>
        <w:ind w:left="0"/>
        <w:jc w:val="both"/>
      </w:pPr>
      <w:r>
        <w:rPr>
          <w:rFonts w:ascii="Times New Roman"/>
          <w:b w:val="false"/>
          <w:i w:val="false"/>
          <w:color w:val="000000"/>
          <w:sz w:val="28"/>
        </w:rPr>
        <w:t>
      6. Сот отырысы залында фотосуретке түсіруге, дыбыс-, бейнежазуды қолдануға және киноға түсіруге процеске қатысушылардың келісімімен және төрағалық етушінің рұқсатымен жол беріледі. Осы әрекеттер сот талқылауының қалыпты барысына кедергі келтірмеуге тиіс.</w:t>
      </w:r>
    </w:p>
    <w:bookmarkEnd w:id="1695"/>
    <w:bookmarkStart w:name="z622" w:id="1696"/>
    <w:p>
      <w:pPr>
        <w:spacing w:after="0"/>
        <w:ind w:left="0"/>
        <w:jc w:val="both"/>
      </w:pPr>
      <w:r>
        <w:rPr>
          <w:rFonts w:ascii="Times New Roman"/>
          <w:b w:val="false"/>
          <w:i w:val="false"/>
          <w:color w:val="000000"/>
          <w:sz w:val="28"/>
        </w:rPr>
        <w:t xml:space="preserve">
      7. Сот талқылауына қатысушылардың қауіпсіздігін қамтамасыз ету мақсатында сот осы Кодекстің </w:t>
      </w:r>
      <w:r>
        <w:rPr>
          <w:rFonts w:ascii="Times New Roman"/>
          <w:b w:val="false"/>
          <w:i w:val="false"/>
          <w:color w:val="000000"/>
          <w:sz w:val="28"/>
        </w:rPr>
        <w:t>98-бабында</w:t>
      </w:r>
      <w:r>
        <w:rPr>
          <w:rFonts w:ascii="Times New Roman"/>
          <w:b w:val="false"/>
          <w:i w:val="false"/>
          <w:color w:val="000000"/>
          <w:sz w:val="28"/>
        </w:rPr>
        <w:t xml:space="preserve"> көзделген ережелерге сәйкес шаралар қабылдайды және сот талқылауын жүргізеді.</w:t>
      </w:r>
    </w:p>
    <w:bookmarkEnd w:id="1696"/>
    <w:bookmarkStart w:name="z623" w:id="1697"/>
    <w:p>
      <w:pPr>
        <w:spacing w:after="0"/>
        <w:ind w:left="0"/>
        <w:jc w:val="both"/>
      </w:pPr>
      <w:r>
        <w:rPr>
          <w:rFonts w:ascii="Times New Roman"/>
          <w:b w:val="false"/>
          <w:i w:val="false"/>
          <w:color w:val="000000"/>
          <w:sz w:val="28"/>
        </w:rPr>
        <w:t>
      8. Басты сот талқылауы басталар алдында төрағалық етуші сот талқылауының барлық қатысушыларына қауіпсіздік шараларын қамтамасыз ету бойынша сотқа өтініш жасау құқығы туралы түсіндіреді.</w:t>
      </w:r>
    </w:p>
    <w:bookmarkEnd w:id="1697"/>
    <w:bookmarkStart w:name="z624" w:id="1698"/>
    <w:p>
      <w:pPr>
        <w:spacing w:after="0"/>
        <w:ind w:left="0"/>
        <w:jc w:val="both"/>
      </w:pPr>
      <w:r>
        <w:rPr>
          <w:rFonts w:ascii="Times New Roman"/>
          <w:b w:val="false"/>
          <w:i w:val="false"/>
          <w:color w:val="000000"/>
          <w:sz w:val="28"/>
        </w:rPr>
        <w:t>
      9. Тараптардың бірінің немесе сот талқылауына қатысушының қауіпсіздік шараларын қабылдау туралы өтінішхаты бойынша сот осы мәселе жөнінде қаулы шығаруға құқылы.</w:t>
      </w:r>
    </w:p>
    <w:bookmarkEnd w:id="1698"/>
    <w:p>
      <w:pPr>
        <w:spacing w:after="0"/>
        <w:ind w:left="0"/>
        <w:jc w:val="both"/>
      </w:pPr>
      <w:r>
        <w:rPr>
          <w:rFonts w:ascii="Times New Roman"/>
          <w:b/>
          <w:i w:val="false"/>
          <w:color w:val="000000"/>
          <w:sz w:val="28"/>
        </w:rPr>
        <w:t>346-бап. Басты сот талқылауында тәртіпті қамтамасыз ету мақсатында қолданылатын шаралар</w:t>
      </w:r>
    </w:p>
    <w:bookmarkStart w:name="z626" w:id="1699"/>
    <w:p>
      <w:pPr>
        <w:spacing w:after="0"/>
        <w:ind w:left="0"/>
        <w:jc w:val="both"/>
      </w:pPr>
      <w:r>
        <w:rPr>
          <w:rFonts w:ascii="Times New Roman"/>
          <w:b w:val="false"/>
          <w:i w:val="false"/>
          <w:color w:val="000000"/>
          <w:sz w:val="28"/>
        </w:rPr>
        <w:t xml:space="preserve">
      1. Адам сот отырысында тәртіп бұзған, төрағалық етушінің өкімдеріне бағынбаған, сол сияқты сотты құрметтемеуді анық куәландыратын өзге де әрекеттер жасаған кезде (әрекетсіздік кезінде) төрағалық етуші оны сот отырысы залынан шығарып жіберуге немесе қылмыстық құқық бұзушылық белгілері болмаған жағдайларда, сотты құрметтемеу фактісінің анықталғаны туралы жариялауға және кінәлі адамға осы Кодекстің </w:t>
      </w:r>
      <w:r>
        <w:rPr>
          <w:rFonts w:ascii="Times New Roman"/>
          <w:b w:val="false"/>
          <w:i w:val="false"/>
          <w:color w:val="000000"/>
          <w:sz w:val="28"/>
        </w:rPr>
        <w:t>160-бабында</w:t>
      </w:r>
      <w:r>
        <w:rPr>
          <w:rFonts w:ascii="Times New Roman"/>
          <w:b w:val="false"/>
          <w:i w:val="false"/>
          <w:color w:val="000000"/>
          <w:sz w:val="28"/>
        </w:rPr>
        <w:t xml:space="preserve"> көзделген тәртіппен ақшалай өндіріп алуды қолдануға құқылы. Шығарып жіберу, айыптаушы мен қорғаушыдан басқа, процестің кез келген қатысушысына немесе өзге де адамға қатысты жүргізілуі мүмкін. Ақшалай өндіріп алуды сотталушыға және оның қорғаушы ретінде қатысатын адвокатына қолдануға болмайды.</w:t>
      </w:r>
    </w:p>
    <w:bookmarkEnd w:id="1699"/>
    <w:bookmarkStart w:name="z627" w:id="1700"/>
    <w:p>
      <w:pPr>
        <w:spacing w:after="0"/>
        <w:ind w:left="0"/>
        <w:jc w:val="both"/>
      </w:pPr>
      <w:r>
        <w:rPr>
          <w:rFonts w:ascii="Times New Roman"/>
          <w:b w:val="false"/>
          <w:i w:val="false"/>
          <w:color w:val="000000"/>
          <w:sz w:val="28"/>
        </w:rPr>
        <w:t>
      2. Егер сот отырысы залынан сотталушы шығарылып жіберілсе немесе ол істі сот талқылауына қатысудан бас тартса, төрағалық етуші соттың әрбір отырысының алдында одан өзі тәртіптемені сақтаған жағдайда, сот залында болғысы келетінін-келмейтінін анықтайды. Үкім сотталушы қатысып отырғанда жариялануға, ал ол бұл ретте қатысудан бас тартқан кезде оған жарияланғаннан кейін дереу қолхат алып хабарлануға тиіс.</w:t>
      </w:r>
    </w:p>
    <w:bookmarkEnd w:id="1700"/>
    <w:bookmarkStart w:name="z628" w:id="1701"/>
    <w:p>
      <w:pPr>
        <w:spacing w:after="0"/>
        <w:ind w:left="0"/>
        <w:jc w:val="both"/>
      </w:pPr>
      <w:r>
        <w:rPr>
          <w:rFonts w:ascii="Times New Roman"/>
          <w:b w:val="false"/>
          <w:i w:val="false"/>
          <w:color w:val="000000"/>
          <w:sz w:val="28"/>
        </w:rPr>
        <w:t>
      3. Сот отырысы залынан процеске қатысушыны шығарып жіберу және ақшалай өндіріп алуды қолдану туралы сот қаулы шығарады.</w:t>
      </w:r>
    </w:p>
    <w:bookmarkEnd w:id="1701"/>
    <w:bookmarkStart w:name="z629" w:id="1702"/>
    <w:p>
      <w:pPr>
        <w:spacing w:after="0"/>
        <w:ind w:left="0"/>
        <w:jc w:val="both"/>
      </w:pPr>
      <w:r>
        <w:rPr>
          <w:rFonts w:ascii="Times New Roman"/>
          <w:b w:val="false"/>
          <w:i w:val="false"/>
          <w:color w:val="000000"/>
          <w:sz w:val="28"/>
        </w:rPr>
        <w:t>
      4. Сот отырысы залында қатысып отырған, бірақ процеске қатысушы болып табылмайтын адамдар тәртіп бұзған жағдайда, олар төрағалық етушінің өкімі бойынша сот отырысы залынан шығарылады. Бұған қоса сот оларға ақшалай өндіріп алуды қолдануы мүмкін.</w:t>
      </w:r>
    </w:p>
    <w:bookmarkEnd w:id="1702"/>
    <w:bookmarkStart w:name="z630" w:id="1703"/>
    <w:p>
      <w:pPr>
        <w:spacing w:after="0"/>
        <w:ind w:left="0"/>
        <w:jc w:val="both"/>
      </w:pPr>
      <w:r>
        <w:rPr>
          <w:rFonts w:ascii="Times New Roman"/>
          <w:b w:val="false"/>
          <w:i w:val="false"/>
          <w:color w:val="000000"/>
          <w:sz w:val="28"/>
        </w:rPr>
        <w:t>
      5. Егер сот отырысындағы тәртіп бұзушының әрекеттерінде қылмыстық құқық бұзушылық белгілері болса, сот материалдарды сотқа дейінгі тергеп-тексеруді бастау туралы мәселені шешу үшін прокурорға жібереді.</w:t>
      </w:r>
    </w:p>
    <w:bookmarkEnd w:id="1703"/>
    <w:p>
      <w:pPr>
        <w:spacing w:after="0"/>
        <w:ind w:left="0"/>
        <w:jc w:val="both"/>
      </w:pPr>
      <w:r>
        <w:rPr>
          <w:rFonts w:ascii="Times New Roman"/>
          <w:b/>
          <w:i w:val="false"/>
          <w:color w:val="000000"/>
          <w:sz w:val="28"/>
        </w:rPr>
        <w:t>347-бап. Басты сот талқылауының хаттамасы</w:t>
      </w:r>
    </w:p>
    <w:bookmarkStart w:name="z632" w:id="1704"/>
    <w:p>
      <w:pPr>
        <w:spacing w:after="0"/>
        <w:ind w:left="0"/>
        <w:jc w:val="both"/>
      </w:pPr>
      <w:r>
        <w:rPr>
          <w:rFonts w:ascii="Times New Roman"/>
          <w:b w:val="false"/>
          <w:i w:val="false"/>
          <w:color w:val="000000"/>
          <w:sz w:val="28"/>
        </w:rPr>
        <w:t>
      1. Басты сот талқылауы кезінде сот отырысының хатшысы хаттама жүргізеді.</w:t>
      </w:r>
    </w:p>
    <w:bookmarkEnd w:id="1704"/>
    <w:bookmarkStart w:name="z633" w:id="1705"/>
    <w:p>
      <w:pPr>
        <w:spacing w:after="0"/>
        <w:ind w:left="0"/>
        <w:jc w:val="both"/>
      </w:pPr>
      <w:r>
        <w:rPr>
          <w:rFonts w:ascii="Times New Roman"/>
          <w:b w:val="false"/>
          <w:i w:val="false"/>
          <w:color w:val="000000"/>
          <w:sz w:val="28"/>
        </w:rPr>
        <w:t>
      2. Хаттама компьютерлік, электрондық (аудио-, бейне түсіруді қоса алғанда), машинада жазу не қолмен жазу тәсілімен жасалады.</w:t>
      </w:r>
    </w:p>
    <w:bookmarkEnd w:id="1705"/>
    <w:bookmarkStart w:name="z634" w:id="1706"/>
    <w:p>
      <w:pPr>
        <w:spacing w:after="0"/>
        <w:ind w:left="0"/>
        <w:jc w:val="both"/>
      </w:pPr>
      <w:r>
        <w:rPr>
          <w:rFonts w:ascii="Times New Roman"/>
          <w:b w:val="false"/>
          <w:i w:val="false"/>
          <w:color w:val="000000"/>
          <w:sz w:val="28"/>
        </w:rPr>
        <w:t>
      3. Егер сот талқылауына аудио-, бейнежазба қолданылмаған болса, қағаз жеткізгіште дайындалған хаттамада:</w:t>
      </w:r>
    </w:p>
    <w:bookmarkEnd w:id="1706"/>
    <w:p>
      <w:pPr>
        <w:spacing w:after="0"/>
        <w:ind w:left="0"/>
        <w:jc w:val="both"/>
      </w:pPr>
      <w:r>
        <w:rPr>
          <w:rFonts w:ascii="Times New Roman"/>
          <w:b w:val="false"/>
          <w:i w:val="false"/>
          <w:color w:val="000000"/>
          <w:sz w:val="28"/>
        </w:rPr>
        <w:t>
      1) басты сот талқылауының күні мен датасы, оның басталу және аяқталу уақыты;</w:t>
      </w:r>
    </w:p>
    <w:p>
      <w:pPr>
        <w:spacing w:after="0"/>
        <w:ind w:left="0"/>
        <w:jc w:val="both"/>
      </w:pPr>
      <w:r>
        <w:rPr>
          <w:rFonts w:ascii="Times New Roman"/>
          <w:b w:val="false"/>
          <w:i w:val="false"/>
          <w:color w:val="000000"/>
          <w:sz w:val="28"/>
        </w:rPr>
        <w:t>
      2) қандай іс қаралып жатқаны;</w:t>
      </w:r>
    </w:p>
    <w:p>
      <w:pPr>
        <w:spacing w:after="0"/>
        <w:ind w:left="0"/>
        <w:jc w:val="both"/>
      </w:pPr>
      <w:r>
        <w:rPr>
          <w:rFonts w:ascii="Times New Roman"/>
          <w:b w:val="false"/>
          <w:i w:val="false"/>
          <w:color w:val="000000"/>
          <w:sz w:val="28"/>
        </w:rPr>
        <w:t>
      3) соттың атауы мен құрамы, хатшы, аудармашы, мемлекеттік айыптаушы, қорғаушы, сотталушы, сондай-ақ жәбірленуші, азаматтық талапкер, азаматтық жауапкер және олардың өкілдері, сот шақырған басқа да адамдар;</w:t>
      </w:r>
    </w:p>
    <w:p>
      <w:pPr>
        <w:spacing w:after="0"/>
        <w:ind w:left="0"/>
        <w:jc w:val="both"/>
      </w:pPr>
      <w:r>
        <w:rPr>
          <w:rFonts w:ascii="Times New Roman"/>
          <w:b w:val="false"/>
          <w:i w:val="false"/>
          <w:color w:val="000000"/>
          <w:sz w:val="28"/>
        </w:rPr>
        <w:t>
      4) сотталушының жеке басы туралы деректер және бұлтартпау шарасы;</w:t>
      </w:r>
    </w:p>
    <w:p>
      <w:pPr>
        <w:spacing w:after="0"/>
        <w:ind w:left="0"/>
        <w:jc w:val="both"/>
      </w:pPr>
      <w:r>
        <w:rPr>
          <w:rFonts w:ascii="Times New Roman"/>
          <w:b w:val="false"/>
          <w:i w:val="false"/>
          <w:color w:val="000000"/>
          <w:sz w:val="28"/>
        </w:rPr>
        <w:t>
      5) соттың жүргізілген реттегі әрекеттері;</w:t>
      </w:r>
    </w:p>
    <w:p>
      <w:pPr>
        <w:spacing w:after="0"/>
        <w:ind w:left="0"/>
        <w:jc w:val="both"/>
      </w:pPr>
      <w:r>
        <w:rPr>
          <w:rFonts w:ascii="Times New Roman"/>
          <w:b w:val="false"/>
          <w:i w:val="false"/>
          <w:color w:val="000000"/>
          <w:sz w:val="28"/>
        </w:rPr>
        <w:t>
      6) іске қатысатын адамдардың арыздары, қарсылықтары және өтінішхаттары;</w:t>
      </w:r>
    </w:p>
    <w:p>
      <w:pPr>
        <w:spacing w:after="0"/>
        <w:ind w:left="0"/>
        <w:jc w:val="both"/>
      </w:pPr>
      <w:r>
        <w:rPr>
          <w:rFonts w:ascii="Times New Roman"/>
          <w:b w:val="false"/>
          <w:i w:val="false"/>
          <w:color w:val="000000"/>
          <w:sz w:val="28"/>
        </w:rPr>
        <w:t>
      7) соттың кеңесу бөлмесіне бармай шығарған қаулылары;</w:t>
      </w:r>
    </w:p>
    <w:p>
      <w:pPr>
        <w:spacing w:after="0"/>
        <w:ind w:left="0"/>
        <w:jc w:val="both"/>
      </w:pPr>
      <w:r>
        <w:rPr>
          <w:rFonts w:ascii="Times New Roman"/>
          <w:b w:val="false"/>
          <w:i w:val="false"/>
          <w:color w:val="000000"/>
          <w:sz w:val="28"/>
        </w:rPr>
        <w:t>
      8) қаулылардың кеңесу бөлмесінде шығарылуына нұсқаулар;</w:t>
      </w:r>
    </w:p>
    <w:p>
      <w:pPr>
        <w:spacing w:after="0"/>
        <w:ind w:left="0"/>
        <w:jc w:val="both"/>
      </w:pPr>
      <w:r>
        <w:rPr>
          <w:rFonts w:ascii="Times New Roman"/>
          <w:b w:val="false"/>
          <w:i w:val="false"/>
          <w:color w:val="000000"/>
          <w:sz w:val="28"/>
        </w:rPr>
        <w:t>
      9) іске қатысатын адамдарға олардың құқықтары мен міндеттерінің түсіндірілгені;</w:t>
      </w:r>
    </w:p>
    <w:p>
      <w:pPr>
        <w:spacing w:after="0"/>
        <w:ind w:left="0"/>
        <w:jc w:val="both"/>
      </w:pPr>
      <w:r>
        <w:rPr>
          <w:rFonts w:ascii="Times New Roman"/>
          <w:b w:val="false"/>
          <w:i w:val="false"/>
          <w:color w:val="000000"/>
          <w:sz w:val="28"/>
        </w:rPr>
        <w:t>
      10) айғақтардың егжей-тегжейлі мазмұны;</w:t>
      </w:r>
    </w:p>
    <w:p>
      <w:pPr>
        <w:spacing w:after="0"/>
        <w:ind w:left="0"/>
        <w:jc w:val="both"/>
      </w:pPr>
      <w:r>
        <w:rPr>
          <w:rFonts w:ascii="Times New Roman"/>
          <w:b w:val="false"/>
          <w:i w:val="false"/>
          <w:color w:val="000000"/>
          <w:sz w:val="28"/>
        </w:rPr>
        <w:t>
      11) жауап алуға қатысқан адамдардың сот бөлген немесе жауап алынатын адам жауап беруден бас тартқан сұрақтары;</w:t>
      </w:r>
    </w:p>
    <w:p>
      <w:pPr>
        <w:spacing w:after="0"/>
        <w:ind w:left="0"/>
        <w:jc w:val="both"/>
      </w:pPr>
      <w:r>
        <w:rPr>
          <w:rFonts w:ascii="Times New Roman"/>
          <w:b w:val="false"/>
          <w:i w:val="false"/>
          <w:color w:val="000000"/>
          <w:sz w:val="28"/>
        </w:rPr>
        <w:t>
      12) сарапшыға қойылған сұрақтар және оның жауаптары;</w:t>
      </w:r>
    </w:p>
    <w:p>
      <w:pPr>
        <w:spacing w:after="0"/>
        <w:ind w:left="0"/>
        <w:jc w:val="both"/>
      </w:pPr>
      <w:r>
        <w:rPr>
          <w:rFonts w:ascii="Times New Roman"/>
          <w:b w:val="false"/>
          <w:i w:val="false"/>
          <w:color w:val="000000"/>
          <w:sz w:val="28"/>
        </w:rPr>
        <w:t>
      13) сот отырысында жүргізілген қарап-тексерулердің және дәлелдемелерді зерттеу жөніндегі басқа әрекеттердің нәтижелері;</w:t>
      </w:r>
    </w:p>
    <w:p>
      <w:pPr>
        <w:spacing w:after="0"/>
        <w:ind w:left="0"/>
        <w:jc w:val="both"/>
      </w:pPr>
      <w:r>
        <w:rPr>
          <w:rFonts w:ascii="Times New Roman"/>
          <w:b w:val="false"/>
          <w:i w:val="false"/>
          <w:color w:val="000000"/>
          <w:sz w:val="28"/>
        </w:rPr>
        <w:t>
      14) азаптаудың, зорлық-зомбылықтың, өзге де қатыгез немесе адами қадыр-қасиетті қорлайтын қарым-қатынастың қолданылғаны туралы арыздарды қарау нәтижелері және оларды зерттеу процесі;</w:t>
      </w:r>
    </w:p>
    <w:p>
      <w:pPr>
        <w:spacing w:after="0"/>
        <w:ind w:left="0"/>
        <w:jc w:val="both"/>
      </w:pPr>
      <w:r>
        <w:rPr>
          <w:rFonts w:ascii="Times New Roman"/>
          <w:b w:val="false"/>
          <w:i w:val="false"/>
          <w:color w:val="000000"/>
          <w:sz w:val="28"/>
        </w:rPr>
        <w:t>
      15) іске қатысатын адамдар хаттамада куәландыруды өтінген фактілерді нұсқау;</w:t>
      </w:r>
    </w:p>
    <w:p>
      <w:pPr>
        <w:spacing w:after="0"/>
        <w:ind w:left="0"/>
        <w:jc w:val="both"/>
      </w:pPr>
      <w:r>
        <w:rPr>
          <w:rFonts w:ascii="Times New Roman"/>
          <w:b w:val="false"/>
          <w:i w:val="false"/>
          <w:color w:val="000000"/>
          <w:sz w:val="28"/>
        </w:rPr>
        <w:t>
      16) тараптардың сот жарыссөзінде сөйлеген сөздерінің және сотталушының соңғы сөзінің негізгі мазмұны;</w:t>
      </w:r>
    </w:p>
    <w:p>
      <w:pPr>
        <w:spacing w:after="0"/>
        <w:ind w:left="0"/>
        <w:jc w:val="both"/>
      </w:pPr>
      <w:r>
        <w:rPr>
          <w:rFonts w:ascii="Times New Roman"/>
          <w:b w:val="false"/>
          <w:i w:val="false"/>
          <w:color w:val="000000"/>
          <w:sz w:val="28"/>
        </w:rPr>
        <w:t>
      17) үкімнің, қаулының, жеке қаулының жарияланғаны және оған шағым жасау тәртібі мен мерзімі түсіндірілгені туралы белгі көрсетіледі.</w:t>
      </w:r>
    </w:p>
    <w:p>
      <w:pPr>
        <w:spacing w:after="0"/>
        <w:ind w:left="0"/>
        <w:jc w:val="both"/>
      </w:pPr>
      <w:r>
        <w:rPr>
          <w:rFonts w:ascii="Times New Roman"/>
          <w:b w:val="false"/>
          <w:i w:val="false"/>
          <w:color w:val="000000"/>
          <w:sz w:val="28"/>
        </w:rPr>
        <w:t>
      Айғақтар бірінші жақтан және мүмкіндігінше сөзбе-сөз жазылады, сұрақтар мен оларға жауаптар жауап алу кезінде орын алған жүйелілік бойынша жазылады. Бұған қоса, хаттамада, егер сотты құрметтемеушілік орын алған болса, оны куәландыратын фактілер және тәртіп бұзушының жеке басы мен соттың тәртіп бұзушыға қатысты қолданған ықпал ету шаралары туралы да көрсетіледі.</w:t>
      </w:r>
    </w:p>
    <w:bookmarkStart w:name="z635" w:id="1707"/>
    <w:p>
      <w:pPr>
        <w:spacing w:after="0"/>
        <w:ind w:left="0"/>
        <w:jc w:val="both"/>
      </w:pPr>
      <w:r>
        <w:rPr>
          <w:rFonts w:ascii="Times New Roman"/>
          <w:b w:val="false"/>
          <w:i w:val="false"/>
          <w:color w:val="000000"/>
          <w:sz w:val="28"/>
        </w:rPr>
        <w:t>
      4. Хаттама сот отырысы аяқталғаннан кейін – бес тәуліктен, ал көп эпизодты істер және алқабилердің қатысуымен қаралған істер бойынша он тәуліктен кешіктірілмей жасалып, оған төрағалық етуші мен хатшы қол қоюға тиіс. Сот талқылауы барысында хаттама бөліп-бөліп жасалуы мүмкін, оларға, сондай-ақ тұтас хаттамаға сот отырысына төрағалық етуші мен хатшы қол қояды. Тараптардың өтінішхаты бойынша хаттаманың дайын болған бөлігі дайын болуына қарай беріледі.</w:t>
      </w:r>
    </w:p>
    <w:bookmarkEnd w:id="1707"/>
    <w:bookmarkStart w:name="z636" w:id="1708"/>
    <w:p>
      <w:pPr>
        <w:spacing w:after="0"/>
        <w:ind w:left="0"/>
        <w:jc w:val="both"/>
      </w:pPr>
      <w:r>
        <w:rPr>
          <w:rFonts w:ascii="Times New Roman"/>
          <w:b w:val="false"/>
          <w:i w:val="false"/>
          <w:color w:val="000000"/>
          <w:sz w:val="28"/>
        </w:rPr>
        <w:t>
      5. Сот талқылауының қағаз жеткізгіште дайындалған хаттамасының дұрыс жазылуы туралы сот отырысының төрағалық етушісі мен хатшысының арасында келіспеушілік болған кезде, соңғысы өзінің қарсылықтарын жазбаша түрде сот отырысы барысында жасалған жазбалармен, оның ішінде, сот отырысының дыбыс-, бейнежазбаларымен бірге хаттамаға қоса беруге құқылы.</w:t>
      </w:r>
    </w:p>
    <w:bookmarkEnd w:id="1708"/>
    <w:bookmarkStart w:name="z637" w:id="1709"/>
    <w:p>
      <w:pPr>
        <w:spacing w:after="0"/>
        <w:ind w:left="0"/>
        <w:jc w:val="both"/>
      </w:pPr>
      <w:r>
        <w:rPr>
          <w:rFonts w:ascii="Times New Roman"/>
          <w:b w:val="false"/>
          <w:i w:val="false"/>
          <w:color w:val="000000"/>
          <w:sz w:val="28"/>
        </w:rPr>
        <w:t>
      6. Төрағалық етуші тараптарға басты сот талқылауының хаттамасы дайындалғаны туралы хабарлауға және олардың онымен және дыбыс-, бейнежазба материалдарымен танысу мүмкіндігін қамтамасыз етуге міндетті.</w:t>
      </w:r>
    </w:p>
    <w:bookmarkEnd w:id="1709"/>
    <w:bookmarkStart w:name="z638" w:id="1710"/>
    <w:p>
      <w:pPr>
        <w:spacing w:after="0"/>
        <w:ind w:left="0"/>
        <w:jc w:val="both"/>
      </w:pPr>
      <w:r>
        <w:rPr>
          <w:rFonts w:ascii="Times New Roman"/>
          <w:b w:val="false"/>
          <w:i w:val="false"/>
          <w:color w:val="000000"/>
          <w:sz w:val="28"/>
        </w:rPr>
        <w:t>
      7. Басты сот талқылауында жауап алынған адам хаттамадағы және дыбыс-, бейнежазба материалдарындағы өз айғақтарының жазбасымен таныстыру жөнінде өтінішхат беруге құқылы. Мұндай мүмкіндік өтінішхат мәлімделгеннен кейінгі күннен кешіктірілмей берілуге тиіс.</w:t>
      </w:r>
    </w:p>
    <w:bookmarkEnd w:id="1710"/>
    <w:bookmarkStart w:name="z639" w:id="1711"/>
    <w:p>
      <w:pPr>
        <w:spacing w:after="0"/>
        <w:ind w:left="0"/>
        <w:jc w:val="both"/>
      </w:pPr>
      <w:r>
        <w:rPr>
          <w:rFonts w:ascii="Times New Roman"/>
          <w:b w:val="false"/>
          <w:i w:val="false"/>
          <w:color w:val="000000"/>
          <w:sz w:val="28"/>
        </w:rPr>
        <w:t>
      8. Сот тараптардың немесе осы баптың жетінші бөлігінде көрсетілген адамдардың өтінішхаты бойынша сот отырысының төрағалық етушісі мен хатшысының электрондық цифрлық қолтаңбасымен куәландырылған электрондық құжат нысанындағы хаттаманы ұсынуға міндетті.</w:t>
      </w:r>
    </w:p>
    <w:bookmarkEnd w:id="1711"/>
    <w:bookmarkStart w:name="z3431" w:id="1712"/>
    <w:p>
      <w:pPr>
        <w:spacing w:after="0"/>
        <w:ind w:left="0"/>
        <w:jc w:val="both"/>
      </w:pPr>
      <w:r>
        <w:rPr>
          <w:rFonts w:ascii="Times New Roman"/>
          <w:b w:val="false"/>
          <w:i w:val="false"/>
          <w:color w:val="000000"/>
          <w:sz w:val="28"/>
        </w:rPr>
        <w:t>
      9. Соттарға құжаттарды электрондық құжат нысанында беру құралдарын техникалық қолдану, оларды тіркеу, өңдеу, олармен танысу қағидаларын сот әкімшілігі саласындағы уәкілетті мемлекеттік орган бекітеді.</w:t>
      </w:r>
    </w:p>
    <w:bookmarkEnd w:id="1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347-бапқа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347-1-бап. Басты сот талқылауын аудио-, бейне түсіру құралдарымен түсіріп алу</w:t>
      </w:r>
    </w:p>
    <w:bookmarkStart w:name="z3373" w:id="1713"/>
    <w:p>
      <w:pPr>
        <w:spacing w:after="0"/>
        <w:ind w:left="0"/>
        <w:jc w:val="both"/>
      </w:pPr>
      <w:r>
        <w:rPr>
          <w:rFonts w:ascii="Times New Roman"/>
          <w:b w:val="false"/>
          <w:i w:val="false"/>
          <w:color w:val="000000"/>
          <w:sz w:val="28"/>
        </w:rPr>
        <w:t>
      1. Сот отырысы барысын түсіріп алу аудио-, бейнежазба құралдарының көмегімен жүзеге асырылады. Сот отырысын аудио-, бейнежазба құралдарымен түсіріп алуды сот отырысының хатшысы жүзеге асырады.</w:t>
      </w:r>
    </w:p>
    <w:bookmarkEnd w:id="1713"/>
    <w:p>
      <w:pPr>
        <w:spacing w:after="0"/>
        <w:ind w:left="0"/>
        <w:jc w:val="both"/>
      </w:pPr>
      <w:r>
        <w:rPr>
          <w:rFonts w:ascii="Times New Roman"/>
          <w:b w:val="false"/>
          <w:i w:val="false"/>
          <w:color w:val="000000"/>
          <w:sz w:val="28"/>
        </w:rPr>
        <w:t>
      Жабдықтардың техникалық ақауы болған, жабдықтар болмаған немесе техникалық себептерге байланысты оны қолдану мүмкін болмаған жағдайларда сот отырысын аудио-, бейнежазба құралдарының көмегімен түсіру жүзеге асырылмайды.</w:t>
      </w:r>
    </w:p>
    <w:p>
      <w:pPr>
        <w:spacing w:after="0"/>
        <w:ind w:left="0"/>
        <w:jc w:val="both"/>
      </w:pPr>
      <w:r>
        <w:rPr>
          <w:rFonts w:ascii="Times New Roman"/>
          <w:b w:val="false"/>
          <w:i w:val="false"/>
          <w:color w:val="000000"/>
          <w:sz w:val="28"/>
        </w:rPr>
        <w:t>
      Аудио-, бейнежазба құралдарын пайдаланудың мүмкін болмауы сот отырысын жалғастыруды жоққа шығармайды.</w:t>
      </w:r>
    </w:p>
    <w:p>
      <w:pPr>
        <w:spacing w:after="0"/>
        <w:ind w:left="0"/>
        <w:jc w:val="both"/>
      </w:pPr>
      <w:r>
        <w:rPr>
          <w:rFonts w:ascii="Times New Roman"/>
          <w:b w:val="false"/>
          <w:i w:val="false"/>
          <w:color w:val="000000"/>
          <w:sz w:val="28"/>
        </w:rPr>
        <w:t>
      Аудио-, бейнежазба құралдарын пайдалану мүмкін болмаған жағдайда сот отырысының хатшысы сот отырысының хаттамасында аудио-, бейнежазбаны пайдаланбау себептерін міндетті түрде көрсете отырып бұл туралы сотқа баяндайды.</w:t>
      </w:r>
    </w:p>
    <w:bookmarkStart w:name="z3377" w:id="1714"/>
    <w:p>
      <w:pPr>
        <w:spacing w:after="0"/>
        <w:ind w:left="0"/>
        <w:jc w:val="both"/>
      </w:pPr>
      <w:r>
        <w:rPr>
          <w:rFonts w:ascii="Times New Roman"/>
          <w:b w:val="false"/>
          <w:i w:val="false"/>
          <w:color w:val="000000"/>
          <w:sz w:val="28"/>
        </w:rPr>
        <w:t>
      2. Істі талқылауды аудио-, бейнежазба құралдарын пайдалану арқылы түсіріп алған жағдайда, сот отырысының хатшысы жазбаша нысанда қысқаша хаттама жасайды.</w:t>
      </w:r>
    </w:p>
    <w:bookmarkEnd w:id="1714"/>
    <w:p>
      <w:pPr>
        <w:spacing w:after="0"/>
        <w:ind w:left="0"/>
        <w:jc w:val="both"/>
      </w:pPr>
      <w:r>
        <w:rPr>
          <w:rFonts w:ascii="Times New Roman"/>
          <w:b w:val="false"/>
          <w:i w:val="false"/>
          <w:color w:val="000000"/>
          <w:sz w:val="28"/>
        </w:rPr>
        <w:t>
      Сот отырысының қысқаша хаттамасында соттың әрекеттері олардың болған ретімен қамтылады және:</w:t>
      </w:r>
    </w:p>
    <w:p>
      <w:pPr>
        <w:spacing w:after="0"/>
        <w:ind w:left="0"/>
        <w:jc w:val="both"/>
      </w:pPr>
      <w:r>
        <w:rPr>
          <w:rFonts w:ascii="Times New Roman"/>
          <w:b w:val="false"/>
          <w:i w:val="false"/>
          <w:color w:val="000000"/>
          <w:sz w:val="28"/>
        </w:rPr>
        <w:t>
      1) сот отырысының жылы, айы, күні және орны;</w:t>
      </w:r>
    </w:p>
    <w:p>
      <w:pPr>
        <w:spacing w:after="0"/>
        <w:ind w:left="0"/>
        <w:jc w:val="both"/>
      </w:pPr>
      <w:r>
        <w:rPr>
          <w:rFonts w:ascii="Times New Roman"/>
          <w:b w:val="false"/>
          <w:i w:val="false"/>
          <w:color w:val="000000"/>
          <w:sz w:val="28"/>
        </w:rPr>
        <w:t>
      2) сот отырысының басталу және аяқталу уақыты;</w:t>
      </w:r>
    </w:p>
    <w:p>
      <w:pPr>
        <w:spacing w:after="0"/>
        <w:ind w:left="0"/>
        <w:jc w:val="both"/>
      </w:pPr>
      <w:r>
        <w:rPr>
          <w:rFonts w:ascii="Times New Roman"/>
          <w:b w:val="false"/>
          <w:i w:val="false"/>
          <w:color w:val="000000"/>
          <w:sz w:val="28"/>
        </w:rPr>
        <w:t>
      3) істі қарайтын соттың атауы мен құрамы, судьялардың, сот отырысы хатшысының тегі мен аты-жөні;</w:t>
      </w:r>
    </w:p>
    <w:p>
      <w:pPr>
        <w:spacing w:after="0"/>
        <w:ind w:left="0"/>
        <w:jc w:val="both"/>
      </w:pPr>
      <w:r>
        <w:rPr>
          <w:rFonts w:ascii="Times New Roman"/>
          <w:b w:val="false"/>
          <w:i w:val="false"/>
          <w:color w:val="000000"/>
          <w:sz w:val="28"/>
        </w:rPr>
        <w:t>
      4) істің атауы;</w:t>
      </w:r>
    </w:p>
    <w:p>
      <w:pPr>
        <w:spacing w:after="0"/>
        <w:ind w:left="0"/>
        <w:jc w:val="both"/>
      </w:pPr>
      <w:r>
        <w:rPr>
          <w:rFonts w:ascii="Times New Roman"/>
          <w:b w:val="false"/>
          <w:i w:val="false"/>
          <w:color w:val="000000"/>
          <w:sz w:val="28"/>
        </w:rPr>
        <w:t>
      5) сотталушының жеке басы туралы деректер;</w:t>
      </w:r>
    </w:p>
    <w:p>
      <w:pPr>
        <w:spacing w:after="0"/>
        <w:ind w:left="0"/>
        <w:jc w:val="both"/>
      </w:pPr>
      <w:r>
        <w:rPr>
          <w:rFonts w:ascii="Times New Roman"/>
          <w:b w:val="false"/>
          <w:i w:val="false"/>
          <w:color w:val="000000"/>
          <w:sz w:val="28"/>
        </w:rPr>
        <w:t>
      6) соттың аудио-, бейнежазба құралдарын қолдануы туралы мәліметтер;</w:t>
      </w:r>
    </w:p>
    <w:p>
      <w:pPr>
        <w:spacing w:after="0"/>
        <w:ind w:left="0"/>
        <w:jc w:val="both"/>
      </w:pPr>
      <w:r>
        <w:rPr>
          <w:rFonts w:ascii="Times New Roman"/>
          <w:b w:val="false"/>
          <w:i w:val="false"/>
          <w:color w:val="000000"/>
          <w:sz w:val="28"/>
        </w:rPr>
        <w:t>
      7) аудио-, бейнежазбаны қамтитын файлдың атауы;</w:t>
      </w:r>
    </w:p>
    <w:p>
      <w:pPr>
        <w:spacing w:after="0"/>
        <w:ind w:left="0"/>
        <w:jc w:val="both"/>
      </w:pPr>
      <w:r>
        <w:rPr>
          <w:rFonts w:ascii="Times New Roman"/>
          <w:b w:val="false"/>
          <w:i w:val="false"/>
          <w:color w:val="000000"/>
          <w:sz w:val="28"/>
        </w:rPr>
        <w:t>
      8) аудармашының, айыптаушының, қорғаушының, сотталушының, сондай-ақ жәбірленушінің, азаматтық талапкердің, азаматтық жауапкердің және олардың өкілдерінің, сот шақырған басқа да адамдардың келгені туралы мәліметтер;</w:t>
      </w:r>
    </w:p>
    <w:p>
      <w:pPr>
        <w:spacing w:after="0"/>
        <w:ind w:left="0"/>
        <w:jc w:val="both"/>
      </w:pPr>
      <w:r>
        <w:rPr>
          <w:rFonts w:ascii="Times New Roman"/>
          <w:b w:val="false"/>
          <w:i w:val="false"/>
          <w:color w:val="000000"/>
          <w:sz w:val="28"/>
        </w:rPr>
        <w:t>
      9) процеске қатысушылардың және іске қатысатын өзге де адамдардың арыздары, қарсылықтары мен өтінішхаттары туралы; сот шығарған қаулылар туралы; файл нөмірі мен жауап алыну уақыты көрсетіле отырып, сотта жауап алынған адамдар туралы, соттың жазбаша құжаттарды, заттай дәлелдемелерді зерттеу уақыты туралы, іске қосымша материалдарды қоса тіркеу туралы, сот жарыссөзін жүргізудің, сотталушының соңғы сөзінің, соттың кеңесу бөлмесіне кетуінің және сот актісін жария етудің уақыты туралы мәліметтер;</w:t>
      </w:r>
    </w:p>
    <w:p>
      <w:pPr>
        <w:spacing w:after="0"/>
        <w:ind w:left="0"/>
        <w:jc w:val="both"/>
      </w:pPr>
      <w:r>
        <w:rPr>
          <w:rFonts w:ascii="Times New Roman"/>
          <w:b w:val="false"/>
          <w:i w:val="false"/>
          <w:color w:val="000000"/>
          <w:sz w:val="28"/>
        </w:rPr>
        <w:t>
      10) түпкілікті нысандағы хаттаманың жасалған датасы көрсетіледі.</w:t>
      </w:r>
    </w:p>
    <w:p>
      <w:pPr>
        <w:spacing w:after="0"/>
        <w:ind w:left="0"/>
        <w:jc w:val="both"/>
      </w:pPr>
      <w:r>
        <w:rPr>
          <w:rFonts w:ascii="Times New Roman"/>
          <w:b w:val="false"/>
          <w:i w:val="false"/>
          <w:color w:val="000000"/>
          <w:sz w:val="28"/>
        </w:rPr>
        <w:t>
      Сот отырысының қысқаша хаттамасына төрағалық етуші және хатшы қол қояды.</w:t>
      </w:r>
    </w:p>
    <w:p>
      <w:pPr>
        <w:spacing w:after="0"/>
        <w:ind w:left="0"/>
        <w:jc w:val="both"/>
      </w:pPr>
      <w:r>
        <w:rPr>
          <w:rFonts w:ascii="Times New Roman"/>
          <w:b w:val="false"/>
          <w:i w:val="false"/>
          <w:color w:val="000000"/>
          <w:sz w:val="28"/>
        </w:rPr>
        <w:t>
      Аудио-, бейнежазбаны қамтитын материалдық жеткізгіш пен сот отырысының қысқаша хаттамасы іс материалдарына қоса тіркеледі.</w:t>
      </w:r>
    </w:p>
    <w:bookmarkStart w:name="z3575" w:id="1715"/>
    <w:p>
      <w:pPr>
        <w:spacing w:after="0"/>
        <w:ind w:left="0"/>
        <w:jc w:val="both"/>
      </w:pPr>
      <w:r>
        <w:rPr>
          <w:rFonts w:ascii="Times New Roman"/>
          <w:b w:val="false"/>
          <w:i w:val="false"/>
          <w:color w:val="000000"/>
          <w:sz w:val="28"/>
        </w:rPr>
        <w:t xml:space="preserve">
      2-1. Іс бойынша төрағалық етуші сот отырысының аудио-, бейнетіркеуінің толықтығы мен сапасын тексереді. Егер сот отырысының аудио-, бейнежазбасы сапасыз болып табылса, онда осы Кодекстің </w:t>
      </w:r>
      <w:r>
        <w:rPr>
          <w:rFonts w:ascii="Times New Roman"/>
          <w:b w:val="false"/>
          <w:i w:val="false"/>
          <w:color w:val="000000"/>
          <w:sz w:val="28"/>
        </w:rPr>
        <w:t>347-бабының</w:t>
      </w:r>
      <w:r>
        <w:rPr>
          <w:rFonts w:ascii="Times New Roman"/>
          <w:b w:val="false"/>
          <w:i w:val="false"/>
          <w:color w:val="000000"/>
          <w:sz w:val="28"/>
        </w:rPr>
        <w:t xml:space="preserve"> талаптарына сәйкес басты сот талқылауының хаттамасы жасалады.</w:t>
      </w:r>
    </w:p>
    <w:bookmarkEnd w:id="1715"/>
    <w:bookmarkStart w:name="z3576" w:id="1716"/>
    <w:p>
      <w:pPr>
        <w:spacing w:after="0"/>
        <w:ind w:left="0"/>
        <w:jc w:val="both"/>
      </w:pPr>
      <w:r>
        <w:rPr>
          <w:rFonts w:ascii="Times New Roman"/>
          <w:b w:val="false"/>
          <w:i w:val="false"/>
          <w:color w:val="000000"/>
          <w:sz w:val="28"/>
        </w:rPr>
        <w:t>
      3. Сот іске қатысатын адамдардың және олардың өкілдерінің өтінішхаты бойынша аудио-, бейнежазбаның көшірмесін немесе сот отырысының хаттамасын ұсынады. Іс жабық сот отырысында қаралған жағдайда іске қатысатын адамдарға аудио-, бейнежазбалар және сот отырысының хаттамасы ұсынылмайды, олардың аудио-, бейнежазбамен және сот отырысының хаттамасымен сотта танысу мүмкіндігі қамтамасыз етіледі.</w:t>
      </w:r>
    </w:p>
    <w:bookmarkEnd w:id="1716"/>
    <w:bookmarkStart w:name="z3577" w:id="1717"/>
    <w:p>
      <w:pPr>
        <w:spacing w:after="0"/>
        <w:ind w:left="0"/>
        <w:jc w:val="both"/>
      </w:pPr>
      <w:r>
        <w:rPr>
          <w:rFonts w:ascii="Times New Roman"/>
          <w:b w:val="false"/>
          <w:i w:val="false"/>
          <w:color w:val="000000"/>
          <w:sz w:val="28"/>
        </w:rPr>
        <w:t>
      4. Сот отырыстарының аудио-, бейнежазбалары сот талқылауының барысын дәл тіркеу үшін тек сот ісін жүргізу мақсаттарында, сондай-ақ азаматтық, қылмыстық сот ісін жүргізуде, әкімшілік құқық бұзушылық туралы істер бойынша іс жүргізуде не тәртіптік іс бойынша іс жүргізу шеңберінде нақты деректерді анықтау мақсаттарында пайдаланылады.</w:t>
      </w:r>
    </w:p>
    <w:bookmarkEnd w:id="1717"/>
    <w:bookmarkStart w:name="z3578" w:id="1718"/>
    <w:p>
      <w:pPr>
        <w:spacing w:after="0"/>
        <w:ind w:left="0"/>
        <w:jc w:val="both"/>
      </w:pPr>
      <w:r>
        <w:rPr>
          <w:rFonts w:ascii="Times New Roman"/>
          <w:b w:val="false"/>
          <w:i w:val="false"/>
          <w:color w:val="000000"/>
          <w:sz w:val="28"/>
        </w:rPr>
        <w:t>
      5. Сот отырысының барысын түсіріп алуды қамтамасыз ететін аудио-, бейнежазба құралдарын техникалық қолдану, аудио-, бейнежазбаны сақтау және жою тәртібін, сондай-ақ аудио-, бейнежазбаға қолжетімділік тәртібін сот әкімшілігі саласындағы уәкілетті мемлекеттік орган осы Кодекстің талаптарын ескере отырып айқындайды.</w:t>
      </w:r>
    </w:p>
    <w:bookmarkEnd w:id="1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42-тарау 347-1-баппен толықтырылды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348-бап. Басты сот талқылауының хаттамасына ескертулер</w:t>
      </w:r>
    </w:p>
    <w:p>
      <w:pPr>
        <w:spacing w:after="0"/>
        <w:ind w:left="0"/>
        <w:jc w:val="both"/>
      </w:pPr>
      <w:r>
        <w:rPr>
          <w:rFonts w:ascii="Times New Roman"/>
          <w:b w:val="false"/>
          <w:i w:val="false"/>
          <w:color w:val="000000"/>
          <w:sz w:val="28"/>
        </w:rPr>
        <w:t>
      Басты сот талқылауының хаттамасына қағаз жеткізгіште қол қойылғаннан кейін бес тәулік ішінде тараптар, сондай-ақ осы Кодекстің 347-бабының жетінші бөлігінде көрсетілген өзге адамдар сот отырысының хаттамасымен танысуға, хаттамаға жазбаша нысанда немесе электрондық цифрлық қолтаңбамен куәландырылған электрондық құжат нысанында ескертулер беруге құқылы. Сот отырысы хаттамасының көлемі үлкен болған жағдайда, төрағалық етуші тараптардың өтінішхаты бойынша олардың танысуы және ескертулер беруі үшін неғұрлым ұзақ, қисынды мерзім белгілейді.</w:t>
      </w:r>
    </w:p>
    <w:p>
      <w:pPr>
        <w:spacing w:after="0"/>
        <w:ind w:left="0"/>
        <w:jc w:val="both"/>
      </w:pPr>
      <w:r>
        <w:rPr>
          <w:rFonts w:ascii="Times New Roman"/>
          <w:b/>
          <w:i w:val="false"/>
          <w:color w:val="000000"/>
          <w:sz w:val="28"/>
        </w:rPr>
        <w:t>348-1-бап. Басты сот талқылауының аудио-, бейнежазбасына және қысқаша хаттамасына ескертулер</w:t>
      </w:r>
    </w:p>
    <w:bookmarkStart w:name="z3374" w:id="1719"/>
    <w:p>
      <w:pPr>
        <w:spacing w:after="0"/>
        <w:ind w:left="0"/>
        <w:jc w:val="both"/>
      </w:pPr>
      <w:r>
        <w:rPr>
          <w:rFonts w:ascii="Times New Roman"/>
          <w:b w:val="false"/>
          <w:i w:val="false"/>
          <w:color w:val="000000"/>
          <w:sz w:val="28"/>
        </w:rPr>
        <w:t xml:space="preserve">
      Басты сот талқылауының қысқаша хаттамасына қағаз жеткізгіште қол қойылғаннан кейін бес тәулік ішінде тараптар, сондай-ақ осы Кодекстің </w:t>
      </w:r>
      <w:r>
        <w:rPr>
          <w:rFonts w:ascii="Times New Roman"/>
          <w:b w:val="false"/>
          <w:i w:val="false"/>
          <w:color w:val="000000"/>
          <w:sz w:val="28"/>
        </w:rPr>
        <w:t>347-бабының</w:t>
      </w:r>
      <w:r>
        <w:rPr>
          <w:rFonts w:ascii="Times New Roman"/>
          <w:b w:val="false"/>
          <w:i w:val="false"/>
          <w:color w:val="000000"/>
          <w:sz w:val="28"/>
        </w:rPr>
        <w:t xml:space="preserve"> жетінші бөлігінде көрсетілген өзге де адамдар сот отырысының аудио-, бейнежазбаларымен және қысқаша хаттамасымен танысуға, жазбаша нысанда немесе электрондық құжат нысанында ескертулер беруге құқылы.</w:t>
      </w:r>
    </w:p>
    <w:bookmarkEnd w:id="1719"/>
    <w:p>
      <w:pPr>
        <w:spacing w:after="0"/>
        <w:ind w:left="0"/>
        <w:jc w:val="both"/>
      </w:pPr>
      <w:r>
        <w:rPr>
          <w:rFonts w:ascii="Times New Roman"/>
          <w:b w:val="false"/>
          <w:i w:val="false"/>
          <w:color w:val="000000"/>
          <w:sz w:val="28"/>
        </w:rPr>
        <w:t xml:space="preserve">
      Сот отырысының аудио-, бейнежазбасына және қысқаша хаттамасына ескертулерді қарау осы Кодекстің </w:t>
      </w:r>
      <w:r>
        <w:rPr>
          <w:rFonts w:ascii="Times New Roman"/>
          <w:b w:val="false"/>
          <w:i w:val="false"/>
          <w:color w:val="000000"/>
          <w:sz w:val="28"/>
        </w:rPr>
        <w:t>349-бабында</w:t>
      </w:r>
      <w:r>
        <w:rPr>
          <w:rFonts w:ascii="Times New Roman"/>
          <w:b w:val="false"/>
          <w:i w:val="false"/>
          <w:color w:val="000000"/>
          <w:sz w:val="28"/>
        </w:rPr>
        <w:t xml:space="preserve"> көзделген қағидалар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42-тарау 348-1-баппен толықтырылды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349-бап. Басты сот талқылауының хаттамасына ескертулерді қарау</w:t>
      </w:r>
    </w:p>
    <w:bookmarkStart w:name="z642" w:id="1720"/>
    <w:p>
      <w:pPr>
        <w:spacing w:after="0"/>
        <w:ind w:left="0"/>
        <w:jc w:val="both"/>
      </w:pPr>
      <w:r>
        <w:rPr>
          <w:rFonts w:ascii="Times New Roman"/>
          <w:b w:val="false"/>
          <w:i w:val="false"/>
          <w:color w:val="000000"/>
          <w:sz w:val="28"/>
        </w:rPr>
        <w:t>
      1. Басты сот талқылауының қағаз жеткізгіште дайындалған хаттамасына ескертулерді төрағалық етуші, ал ол ұзақ уақыт (кемінде бес тәулік) бойы болмаған кезде осы соттың басқа судьясы қарайды, ол ескерту берген адамдарды нақтылау үшін шақыртуға құқылы.</w:t>
      </w:r>
    </w:p>
    <w:bookmarkEnd w:id="1720"/>
    <w:bookmarkStart w:name="z643" w:id="1721"/>
    <w:p>
      <w:pPr>
        <w:spacing w:after="0"/>
        <w:ind w:left="0"/>
        <w:jc w:val="both"/>
      </w:pPr>
      <w:r>
        <w:rPr>
          <w:rFonts w:ascii="Times New Roman"/>
          <w:b w:val="false"/>
          <w:i w:val="false"/>
          <w:color w:val="000000"/>
          <w:sz w:val="28"/>
        </w:rPr>
        <w:t>
      2. Ескертулерді қарау нәтижелері бойынша судья олардың дұрыстығын куәландыру не оларды қабылдамау туралы уәжді қаулы шығарады, бұл шағым жасауға, прокурордың өтінішхаты бойынша қайта қарауға, наразылық білдіруге жатпайды, мұнымен келіспеу апелляциялық шағымға, прокурордың өтінішхатына, наразылыққа енгізілуі мүмкін. Хаттамаға және судьяның қаулысына ескертулер басты сот талқылауының хаттамасына қоса тігіледі.</w:t>
      </w:r>
    </w:p>
    <w:bookmarkEnd w:id="1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349-бапқа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44" w:id="1722"/>
    <w:p>
      <w:pPr>
        <w:spacing w:after="0"/>
        <w:ind w:left="0"/>
        <w:jc w:val="left"/>
      </w:pPr>
      <w:r>
        <w:rPr>
          <w:rFonts w:ascii="Times New Roman"/>
          <w:b/>
          <w:i w:val="false"/>
          <w:color w:val="000000"/>
        </w:rPr>
        <w:t xml:space="preserve"> 43-тарау. БАСТЫ СОТ ТАЛҚЫЛАУЫНЫҢ ДАЙЫНДЫҚ БӨЛІГІ</w:t>
      </w:r>
    </w:p>
    <w:bookmarkEnd w:id="1722"/>
    <w:p>
      <w:pPr>
        <w:spacing w:after="0"/>
        <w:ind w:left="0"/>
        <w:jc w:val="both"/>
      </w:pPr>
      <w:r>
        <w:rPr>
          <w:rFonts w:ascii="Times New Roman"/>
          <w:b/>
          <w:i w:val="false"/>
          <w:color w:val="000000"/>
          <w:sz w:val="28"/>
        </w:rPr>
        <w:t>350-бап. Басты сот талқылауының ашылуы</w:t>
      </w:r>
    </w:p>
    <w:p>
      <w:pPr>
        <w:spacing w:after="0"/>
        <w:ind w:left="0"/>
        <w:jc w:val="both"/>
      </w:pPr>
      <w:r>
        <w:rPr>
          <w:rFonts w:ascii="Times New Roman"/>
          <w:b w:val="false"/>
          <w:i w:val="false"/>
          <w:color w:val="000000"/>
          <w:sz w:val="28"/>
        </w:rPr>
        <w:t>
      Басты сот талқылауы үшін тағайындалған уақытта сот отырысының хатшысы немесе пристав сот отырысы залында қатысып отырғандарға: "Бәріңіздің тұруларыңызды өтінемін! Сот келе жатыр!" деп жариялайды. Содан кейін төрағалық етуші сот отырысының залына кіріп, барлық қатысып отырғандарға өз орындарына отыруын ұсынады және қандай қылмыстық істің және ашық немесе жабық сот отырысында қаралатынын жариялайды. Егер жабық сот отырысы туралы жарияланса, төрағалық етуші процеске қатысушылардан және сот отырысына шақырылған адамдардан басқа, барлық қатысып отырғандардың залдан шығуын ұсынады.</w:t>
      </w:r>
    </w:p>
    <w:p>
      <w:pPr>
        <w:spacing w:after="0"/>
        <w:ind w:left="0"/>
        <w:jc w:val="both"/>
      </w:pPr>
      <w:r>
        <w:rPr>
          <w:rFonts w:ascii="Times New Roman"/>
          <w:b w:val="false"/>
          <w:i w:val="false"/>
          <w:color w:val="000000"/>
          <w:sz w:val="28"/>
        </w:rPr>
        <w:t>
      Сот жабық сот отырысына қатысатын адамдарға өзінің рұқсатынсыз істе бар мәліметтерді жария етуге жол берілмейтіні туралы ескертеді, бұл туралы жауаптылық жөнінде ескертуі бар қолхат алынады.</w:t>
      </w:r>
    </w:p>
    <w:p>
      <w:pPr>
        <w:spacing w:after="0"/>
        <w:ind w:left="0"/>
        <w:jc w:val="both"/>
      </w:pPr>
      <w:r>
        <w:rPr>
          <w:rFonts w:ascii="Times New Roman"/>
          <w:b w:val="false"/>
          <w:i w:val="false"/>
          <w:color w:val="000000"/>
          <w:sz w:val="28"/>
        </w:rPr>
        <w:t>
      Төрағалық етуші соттың сот отырысын аудио-, бейнежазу құралдарын пайдаланатыны туралы жариялайды.</w:t>
      </w:r>
    </w:p>
    <w:p>
      <w:pPr>
        <w:spacing w:after="0"/>
        <w:ind w:left="0"/>
        <w:jc w:val="both"/>
      </w:pPr>
      <w:r>
        <w:rPr>
          <w:rFonts w:ascii="Times New Roman"/>
          <w:b w:val="false"/>
          <w:i w:val="false"/>
          <w:color w:val="000000"/>
          <w:sz w:val="28"/>
        </w:rPr>
        <w:t>
      Аудио-, бейнежазу құралдарын пайдаланудың мүмкін болмауы сот отырысын жалғастыруды жоққа шығармайды.</w:t>
      </w:r>
    </w:p>
    <w:p>
      <w:pPr>
        <w:spacing w:after="0"/>
        <w:ind w:left="0"/>
        <w:jc w:val="both"/>
      </w:pPr>
      <w:r>
        <w:rPr>
          <w:rFonts w:ascii="Times New Roman"/>
          <w:b w:val="false"/>
          <w:i w:val="false"/>
          <w:color w:val="000000"/>
          <w:sz w:val="28"/>
        </w:rPr>
        <w:t>
      Аудио-, бейнежазудың болмау себептері сот отырысының хаттамасында міндетті түрде көрсетілуге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350-бап жаңа редакцияда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351-бап. Басты сот талқылауына шақырылған тұлғалардың келуін тексеру</w:t>
      </w:r>
    </w:p>
    <w:p>
      <w:pPr>
        <w:spacing w:after="0"/>
        <w:ind w:left="0"/>
        <w:jc w:val="both"/>
      </w:pPr>
      <w:r>
        <w:rPr>
          <w:rFonts w:ascii="Times New Roman"/>
          <w:b w:val="false"/>
          <w:i w:val="false"/>
          <w:color w:val="000000"/>
          <w:sz w:val="28"/>
        </w:rPr>
        <w:t>
      Сот отырысының хатшысы сотқа басты сот отырысына қатысуға тиісті тұлғалардың келгені туралы баяндайды және келмегендердің келмеу себептерін хабарлайды.</w:t>
      </w:r>
    </w:p>
    <w:p>
      <w:pPr>
        <w:spacing w:after="0"/>
        <w:ind w:left="0"/>
        <w:jc w:val="both"/>
      </w:pPr>
      <w:r>
        <w:rPr>
          <w:rFonts w:ascii="Times New Roman"/>
          <w:b/>
          <w:i w:val="false"/>
          <w:color w:val="000000"/>
          <w:sz w:val="28"/>
        </w:rPr>
        <w:t>352-бап. Аудармашыға оның құқықтары мен міндеттерін түсіндіру</w:t>
      </w:r>
    </w:p>
    <w:bookmarkStart w:name="z648" w:id="1723"/>
    <w:p>
      <w:pPr>
        <w:spacing w:after="0"/>
        <w:ind w:left="0"/>
        <w:jc w:val="both"/>
      </w:pPr>
      <w:r>
        <w:rPr>
          <w:rFonts w:ascii="Times New Roman"/>
          <w:b w:val="false"/>
          <w:i w:val="false"/>
          <w:color w:val="000000"/>
          <w:sz w:val="28"/>
        </w:rPr>
        <w:t xml:space="preserve">
      1. Егер сот отырысына қатысу үшін аудармашы шақырылса, төрағалық етуші аудармашы ретінде кімнің қатысып отырғанын хабарлайды және оған осы Кодекстің </w:t>
      </w:r>
      <w:r>
        <w:rPr>
          <w:rFonts w:ascii="Times New Roman"/>
          <w:b w:val="false"/>
          <w:i w:val="false"/>
          <w:color w:val="000000"/>
          <w:sz w:val="28"/>
        </w:rPr>
        <w:t>81-бабында</w:t>
      </w:r>
      <w:r>
        <w:rPr>
          <w:rFonts w:ascii="Times New Roman"/>
          <w:b w:val="false"/>
          <w:i w:val="false"/>
          <w:color w:val="000000"/>
          <w:sz w:val="28"/>
        </w:rPr>
        <w:t xml:space="preserve"> көзделген құқықтарын, міндеттерін түсіндіреді.</w:t>
      </w:r>
    </w:p>
    <w:bookmarkEnd w:id="1723"/>
    <w:bookmarkStart w:name="z649" w:id="1724"/>
    <w:p>
      <w:pPr>
        <w:spacing w:after="0"/>
        <w:ind w:left="0"/>
        <w:jc w:val="both"/>
      </w:pPr>
      <w:r>
        <w:rPr>
          <w:rFonts w:ascii="Times New Roman"/>
          <w:b w:val="false"/>
          <w:i w:val="false"/>
          <w:color w:val="000000"/>
          <w:sz w:val="28"/>
        </w:rPr>
        <w:t xml:space="preserve">
      2. Төрағалық етуші аудармашыға көрінеу дұрыс аударма жасамағаны үшін қылмыстық жауаптылығы туралы ескертеді, бұл туралы одан қолхат алынып, ол сот отырысының хаттамасына қоса тігіледі. Аудармашыға, сондай-ақ, өз міндеттерін орындаудан жалтарған жағдайда оған осы Кодекстің </w:t>
      </w:r>
      <w:r>
        <w:rPr>
          <w:rFonts w:ascii="Times New Roman"/>
          <w:b w:val="false"/>
          <w:i w:val="false"/>
          <w:color w:val="000000"/>
          <w:sz w:val="28"/>
        </w:rPr>
        <w:t>160-бабында</w:t>
      </w:r>
      <w:r>
        <w:rPr>
          <w:rFonts w:ascii="Times New Roman"/>
          <w:b w:val="false"/>
          <w:i w:val="false"/>
          <w:color w:val="000000"/>
          <w:sz w:val="28"/>
        </w:rPr>
        <w:t xml:space="preserve"> белгіленген тәртіппен ақшалай өндіріп алу қолданылуы мүмкін екені ескертіледі.</w:t>
      </w:r>
    </w:p>
    <w:bookmarkEnd w:id="1724"/>
    <w:p>
      <w:pPr>
        <w:spacing w:after="0"/>
        <w:ind w:left="0"/>
        <w:jc w:val="both"/>
      </w:pPr>
      <w:r>
        <w:rPr>
          <w:rFonts w:ascii="Times New Roman"/>
          <w:b/>
          <w:i w:val="false"/>
          <w:color w:val="000000"/>
          <w:sz w:val="28"/>
        </w:rPr>
        <w:t>353-бап. Аудармашыға қарсылық білдіру туралы мәселені шешу</w:t>
      </w:r>
    </w:p>
    <w:p>
      <w:pPr>
        <w:spacing w:after="0"/>
        <w:ind w:left="0"/>
        <w:jc w:val="both"/>
      </w:pPr>
      <w:r>
        <w:rPr>
          <w:rFonts w:ascii="Times New Roman"/>
          <w:b w:val="false"/>
          <w:i w:val="false"/>
          <w:color w:val="000000"/>
          <w:sz w:val="28"/>
        </w:rPr>
        <w:t xml:space="preserve">
      Төрағалық етуші келген тараптарға, куәларға, сарапшыға, маманға олардың аудармашыға қарсылық білдіруді мәлімдеу құқығын түсіндіреді және заңда көзделген, аудармашыға қарсылық білдіруге әкеп соғатын негіздерді түсіндіреді. Сот мәлімделген қарсылық білдіруді осы Кодекстің </w:t>
      </w:r>
      <w:r>
        <w:rPr>
          <w:rFonts w:ascii="Times New Roman"/>
          <w:b w:val="false"/>
          <w:i w:val="false"/>
          <w:color w:val="000000"/>
          <w:sz w:val="28"/>
        </w:rPr>
        <w:t>86-бабында</w:t>
      </w:r>
      <w:r>
        <w:rPr>
          <w:rFonts w:ascii="Times New Roman"/>
          <w:b w:val="false"/>
          <w:i w:val="false"/>
          <w:color w:val="000000"/>
          <w:sz w:val="28"/>
        </w:rPr>
        <w:t xml:space="preserve"> белгіленген қағидалар бойынша шешеді. Егер аудармашыға қарсылық білдіру қанағаттандырылса, сот басқа аудармашыны шақырады, оған қатысты қарсылық білдіру туралы мәселе де осындай тәртіппен қаралады.</w:t>
      </w:r>
    </w:p>
    <w:p>
      <w:pPr>
        <w:spacing w:after="0"/>
        <w:ind w:left="0"/>
        <w:jc w:val="both"/>
      </w:pPr>
      <w:r>
        <w:rPr>
          <w:rFonts w:ascii="Times New Roman"/>
          <w:b/>
          <w:i w:val="false"/>
          <w:color w:val="000000"/>
          <w:sz w:val="28"/>
        </w:rPr>
        <w:t>354-бап. Куәларды сот отырысы залынан шығарып жіберу</w:t>
      </w:r>
    </w:p>
    <w:p>
      <w:pPr>
        <w:spacing w:after="0"/>
        <w:ind w:left="0"/>
        <w:jc w:val="both"/>
      </w:pPr>
      <w:r>
        <w:rPr>
          <w:rFonts w:ascii="Times New Roman"/>
          <w:b w:val="false"/>
          <w:i w:val="false"/>
          <w:color w:val="000000"/>
          <w:sz w:val="28"/>
        </w:rPr>
        <w:t>
      Келген куәлар олардан жауап алу басталғанға дейін сот отырысы залынан шығарылады. Төрағалық етуші сот жауап алмаған куәлардың жауап алынған куәлармен, сондай-ақ сот отырысы залындағы өзге де адамдармен сөйлеспеуі үшін шара қолданады.</w:t>
      </w:r>
    </w:p>
    <w:p>
      <w:pPr>
        <w:spacing w:after="0"/>
        <w:ind w:left="0"/>
        <w:jc w:val="both"/>
      </w:pPr>
      <w:r>
        <w:rPr>
          <w:rFonts w:ascii="Times New Roman"/>
          <w:b/>
          <w:i w:val="false"/>
          <w:color w:val="000000"/>
          <w:sz w:val="28"/>
        </w:rPr>
        <w:t>355-бап. Сотталушының жеке басын және айыптау актісі, сотқа ейінгі жеделдетілген тергеп-тексеру хаттамасы, айыптау хаттамасы көшірмелерінің уақтылы табыс етілгенін анықтау</w:t>
      </w:r>
    </w:p>
    <w:p>
      <w:pPr>
        <w:spacing w:after="0"/>
        <w:ind w:left="0"/>
        <w:jc w:val="both"/>
      </w:pPr>
      <w:r>
        <w:rPr>
          <w:rFonts w:ascii="Times New Roman"/>
          <w:b w:val="false"/>
          <w:i w:val="false"/>
          <w:color w:val="000000"/>
          <w:sz w:val="28"/>
        </w:rPr>
        <w:t>
      Төрағалық етуші сотталушының тегін, атын, әкесінің атын (ол болған кезде), туған жылын, айын, күнін және туған жерін анықтай отырып, оның жеке басын анықтайды, деректерді жеке басын куәландыратын құжатымен немесе оның куәландырылған көшірмесімен салыстырады, сот ісі жүргізілетін тілді білетінін, тұрғылықты жерін, кәсібін, білімін, отбасылық жағдайын және оның жеке басына қатысты басқа да деректерді анықтайды. Содан кейін төрағалық етуші айыптау актісі, сотқа дейінгі жеделдетілген тергеп-тексеру хаттамасы, айыптау хаттамасы көшірмелерінің сотталушыға табыс етілгенін-табыс етілмегенін және нақты қашан табыс етілгенін анықтайды. Бұл ретте істі сотта талқылау, егер сотталушы бұл туралы өтінішхат бермесе, сондай-ақ осы Кодекстің 411-бабының екінші бөлігінде көзделген жағдайды қоспағанда, айыптау актісінің, сотқа дейінгі жеделдетілген тергеп-тексеру хаттамасының, айыптау хаттамасының көшірмелері табыс етілген күннен бастап үш тәуліктен ерте басталмайды.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355-бап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356-бап. Сот құрамын, процеске басқа да қатысушыларды жариялау</w:t>
      </w:r>
    </w:p>
    <w:p>
      <w:pPr>
        <w:spacing w:after="0"/>
        <w:ind w:left="0"/>
        <w:jc w:val="both"/>
      </w:pPr>
      <w:r>
        <w:rPr>
          <w:rFonts w:ascii="Times New Roman"/>
          <w:b w:val="false"/>
          <w:i w:val="false"/>
          <w:color w:val="000000"/>
          <w:sz w:val="28"/>
        </w:rPr>
        <w:t>
      Төрағалық етуші сот құрамын жариялайды, кімнің айыптаушы, қорғаушы, жәбірленуші, азаматтық талапкер, азаматтық жауапкер немесе олардың өкілдері, сондай-ақ сот отырысының хатшысы, сот приставы, сарапшы, маман болып табылатынын хабарлайды.</w:t>
      </w:r>
    </w:p>
    <w:p>
      <w:pPr>
        <w:spacing w:after="0"/>
        <w:ind w:left="0"/>
        <w:jc w:val="both"/>
      </w:pPr>
      <w:r>
        <w:rPr>
          <w:rFonts w:ascii="Times New Roman"/>
          <w:b/>
          <w:i w:val="false"/>
          <w:color w:val="000000"/>
          <w:sz w:val="28"/>
        </w:rPr>
        <w:t>357-бап. Қарсылық білдірулерді шешу тәртібі</w:t>
      </w:r>
    </w:p>
    <w:bookmarkStart w:name="z655" w:id="1725"/>
    <w:p>
      <w:pPr>
        <w:spacing w:after="0"/>
        <w:ind w:left="0"/>
        <w:jc w:val="both"/>
      </w:pPr>
      <w:r>
        <w:rPr>
          <w:rFonts w:ascii="Times New Roman"/>
          <w:b w:val="false"/>
          <w:i w:val="false"/>
          <w:color w:val="000000"/>
          <w:sz w:val="28"/>
        </w:rPr>
        <w:t xml:space="preserve">
      1. Төрағалық етуші тараптарға сот құрамына, сондай-ақ осы Кодекстің </w:t>
      </w:r>
      <w:r>
        <w:rPr>
          <w:rFonts w:ascii="Times New Roman"/>
          <w:b w:val="false"/>
          <w:i w:val="false"/>
          <w:color w:val="000000"/>
          <w:sz w:val="28"/>
        </w:rPr>
        <w:t>356-бабында</w:t>
      </w:r>
      <w:r>
        <w:rPr>
          <w:rFonts w:ascii="Times New Roman"/>
          <w:b w:val="false"/>
          <w:i w:val="false"/>
          <w:color w:val="000000"/>
          <w:sz w:val="28"/>
        </w:rPr>
        <w:t xml:space="preserve"> аталған тұлғаларға осы Кодекстің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93-баптарында</w:t>
      </w:r>
      <w:r>
        <w:rPr>
          <w:rFonts w:ascii="Times New Roman"/>
          <w:b w:val="false"/>
          <w:i w:val="false"/>
          <w:color w:val="000000"/>
          <w:sz w:val="28"/>
        </w:rPr>
        <w:t xml:space="preserve"> көзделген негіздер бойынша қарсылық білдіруді мәлімдеу құқығын түсіндіреді. Бұл қағидалар запастағы судьяға қатысты да қолданылады.</w:t>
      </w:r>
    </w:p>
    <w:bookmarkEnd w:id="1725"/>
    <w:bookmarkStart w:name="z656" w:id="1726"/>
    <w:p>
      <w:pPr>
        <w:spacing w:after="0"/>
        <w:ind w:left="0"/>
        <w:jc w:val="both"/>
      </w:pPr>
      <w:r>
        <w:rPr>
          <w:rFonts w:ascii="Times New Roman"/>
          <w:b w:val="false"/>
          <w:i w:val="false"/>
          <w:color w:val="000000"/>
          <w:sz w:val="28"/>
        </w:rPr>
        <w:t xml:space="preserve">
      2. Сот мәлімделген қарсылық білдірулерді осы Кодекстің </w:t>
      </w:r>
      <w:r>
        <w:rPr>
          <w:rFonts w:ascii="Times New Roman"/>
          <w:b w:val="false"/>
          <w:i w:val="false"/>
          <w:color w:val="000000"/>
          <w:sz w:val="28"/>
        </w:rPr>
        <w:t>86</w:t>
      </w:r>
      <w:r>
        <w:rPr>
          <w:rFonts w:ascii="Times New Roman"/>
          <w:b w:val="false"/>
          <w:i w:val="false"/>
          <w:color w:val="000000"/>
          <w:sz w:val="28"/>
        </w:rPr>
        <w:t xml:space="preserve"> және </w:t>
      </w:r>
      <w:r>
        <w:rPr>
          <w:rFonts w:ascii="Times New Roman"/>
          <w:b w:val="false"/>
          <w:i w:val="false"/>
          <w:color w:val="000000"/>
          <w:sz w:val="28"/>
        </w:rPr>
        <w:t>87-баптарында</w:t>
      </w:r>
      <w:r>
        <w:rPr>
          <w:rFonts w:ascii="Times New Roman"/>
          <w:b w:val="false"/>
          <w:i w:val="false"/>
          <w:color w:val="000000"/>
          <w:sz w:val="28"/>
        </w:rPr>
        <w:t xml:space="preserve"> белгіленген қағидалар бойынша шешеді.</w:t>
      </w:r>
    </w:p>
    <w:bookmarkEnd w:id="1726"/>
    <w:p>
      <w:pPr>
        <w:spacing w:after="0"/>
        <w:ind w:left="0"/>
        <w:jc w:val="both"/>
      </w:pPr>
      <w:r>
        <w:rPr>
          <w:rFonts w:ascii="Times New Roman"/>
          <w:b/>
          <w:i w:val="false"/>
          <w:color w:val="000000"/>
          <w:sz w:val="28"/>
        </w:rPr>
        <w:t>358-бап. Сотталушыға оның құқықтарын түсіндіру</w:t>
      </w:r>
    </w:p>
    <w:p>
      <w:pPr>
        <w:spacing w:after="0"/>
        <w:ind w:left="0"/>
        <w:jc w:val="both"/>
      </w:pPr>
      <w:r>
        <w:rPr>
          <w:rFonts w:ascii="Times New Roman"/>
          <w:b w:val="false"/>
          <w:i w:val="false"/>
          <w:color w:val="000000"/>
          <w:sz w:val="28"/>
        </w:rPr>
        <w:t xml:space="preserve">
      Төрағалық етуші сотталушыға оның осы Кодекстің </w:t>
      </w:r>
      <w:r>
        <w:rPr>
          <w:rFonts w:ascii="Times New Roman"/>
          <w:b w:val="false"/>
          <w:i w:val="false"/>
          <w:color w:val="000000"/>
          <w:sz w:val="28"/>
        </w:rPr>
        <w:t>65-бабында</w:t>
      </w:r>
      <w:r>
        <w:rPr>
          <w:rFonts w:ascii="Times New Roman"/>
          <w:b w:val="false"/>
          <w:i w:val="false"/>
          <w:color w:val="000000"/>
          <w:sz w:val="28"/>
        </w:rPr>
        <w:t xml:space="preserve"> көзделген, басты сот талқылауындағы құқықтарын, сондай-ақ процестік келісім жасасу, заңда көрсетілген жағдайларда, жәбірленушімен татуласу, оның ішінде медиация тәртібімен татуласу құқығын түсіндіреді.</w:t>
      </w:r>
    </w:p>
    <w:p>
      <w:pPr>
        <w:spacing w:after="0"/>
        <w:ind w:left="0"/>
        <w:jc w:val="both"/>
      </w:pPr>
      <w:r>
        <w:rPr>
          <w:rFonts w:ascii="Times New Roman"/>
          <w:b/>
          <w:i w:val="false"/>
          <w:color w:val="000000"/>
          <w:sz w:val="28"/>
        </w:rPr>
        <w:t>359-бап. Жәбірленушіге, жекеше айыптаушыға, азаматтық талапкерге және азаматтық жауапкерге олардың құқықтарын түсіндіру</w:t>
      </w:r>
    </w:p>
    <w:p>
      <w:pPr>
        <w:spacing w:after="0"/>
        <w:ind w:left="0"/>
        <w:jc w:val="both"/>
      </w:pPr>
      <w:r>
        <w:rPr>
          <w:rFonts w:ascii="Times New Roman"/>
          <w:b w:val="false"/>
          <w:i w:val="false"/>
          <w:color w:val="000000"/>
          <w:sz w:val="28"/>
        </w:rPr>
        <w:t xml:space="preserve">
      Төрағалық етуші жәбірленушіге, жекеше айыптаушыға, азаматтық талапкерге, азаматтық жауапкерге және олардың өкілдеріне олардың осы Кодекстің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және </w:t>
      </w:r>
      <w:r>
        <w:rPr>
          <w:rFonts w:ascii="Times New Roman"/>
          <w:b w:val="false"/>
          <w:i w:val="false"/>
          <w:color w:val="000000"/>
          <w:sz w:val="28"/>
        </w:rPr>
        <w:t>77-баптарында</w:t>
      </w:r>
      <w:r>
        <w:rPr>
          <w:rFonts w:ascii="Times New Roman"/>
          <w:b w:val="false"/>
          <w:i w:val="false"/>
          <w:color w:val="000000"/>
          <w:sz w:val="28"/>
        </w:rPr>
        <w:t xml:space="preserve"> көзделген, басты сот талқылауындағы құқықтарын түсіндіреді. Жекеше айыптау істері бойынша, сондай-ақ бірінші рет жасалған қылмыстық теріс қылықтар және онша ауыр емес және ауырлығы орташа қылмыстар туралы істер бойынша, сондай-ақ Қазақстан Республикасы Қылмыстық кодексінің </w:t>
      </w:r>
      <w:r>
        <w:rPr>
          <w:rFonts w:ascii="Times New Roman"/>
          <w:b w:val="false"/>
          <w:i w:val="false"/>
          <w:color w:val="000000"/>
          <w:sz w:val="28"/>
        </w:rPr>
        <w:t>68-бабының</w:t>
      </w:r>
      <w:r>
        <w:rPr>
          <w:rFonts w:ascii="Times New Roman"/>
          <w:b w:val="false"/>
          <w:i w:val="false"/>
          <w:color w:val="000000"/>
          <w:sz w:val="28"/>
        </w:rPr>
        <w:t xml:space="preserve"> екінші бөлігінде көзделген жағдайларда жәбірленушіге оның сотталушымен татуласу, оның ішінде медиация тәртібімен татуласу құқығы түсіндіріледі.</w:t>
      </w:r>
    </w:p>
    <w:p>
      <w:pPr>
        <w:spacing w:after="0"/>
        <w:ind w:left="0"/>
        <w:jc w:val="both"/>
      </w:pPr>
      <w:r>
        <w:rPr>
          <w:rFonts w:ascii="Times New Roman"/>
          <w:b/>
          <w:i w:val="false"/>
          <w:color w:val="000000"/>
          <w:sz w:val="28"/>
        </w:rPr>
        <w:t>360-бап. Сарапшыға оның құқықтары мен міндеттерін түсіндіру</w:t>
      </w:r>
    </w:p>
    <w:p>
      <w:pPr>
        <w:spacing w:after="0"/>
        <w:ind w:left="0"/>
        <w:jc w:val="both"/>
      </w:pPr>
      <w:r>
        <w:rPr>
          <w:rFonts w:ascii="Times New Roman"/>
          <w:b w:val="false"/>
          <w:i w:val="false"/>
          <w:color w:val="000000"/>
          <w:sz w:val="28"/>
        </w:rPr>
        <w:t xml:space="preserve">
      Төрағалық етуші сарапшыға оның осы Кодекстің </w:t>
      </w:r>
      <w:r>
        <w:rPr>
          <w:rFonts w:ascii="Times New Roman"/>
          <w:b w:val="false"/>
          <w:i w:val="false"/>
          <w:color w:val="000000"/>
          <w:sz w:val="28"/>
        </w:rPr>
        <w:t>79-бабында</w:t>
      </w:r>
      <w:r>
        <w:rPr>
          <w:rFonts w:ascii="Times New Roman"/>
          <w:b w:val="false"/>
          <w:i w:val="false"/>
          <w:color w:val="000000"/>
          <w:sz w:val="28"/>
        </w:rPr>
        <w:t xml:space="preserve"> көзделген құқықтары мен міндеттерін түсіндіреді және оған көрінеу жалған қорытынды бергені үшін қылмыстық жауаптылығы туралы ескертеді, бұл туралы сарапшыдан қолхат алынады, ол басты сот талқылауының хаттамасына қоса тігіледі.</w:t>
      </w:r>
    </w:p>
    <w:p>
      <w:pPr>
        <w:spacing w:after="0"/>
        <w:ind w:left="0"/>
        <w:jc w:val="both"/>
      </w:pPr>
      <w:r>
        <w:rPr>
          <w:rFonts w:ascii="Times New Roman"/>
          <w:b/>
          <w:i w:val="false"/>
          <w:color w:val="000000"/>
          <w:sz w:val="28"/>
        </w:rPr>
        <w:t>361-бап. Маманға оның құқықтары мен міндеттерін түсіндіру</w:t>
      </w:r>
    </w:p>
    <w:p>
      <w:pPr>
        <w:spacing w:after="0"/>
        <w:ind w:left="0"/>
        <w:jc w:val="both"/>
      </w:pPr>
      <w:r>
        <w:rPr>
          <w:rFonts w:ascii="Times New Roman"/>
          <w:b w:val="false"/>
          <w:i w:val="false"/>
          <w:color w:val="000000"/>
          <w:sz w:val="28"/>
        </w:rPr>
        <w:t xml:space="preserve">
      Төрағалық етуші маманға оның осы Кодекстің </w:t>
      </w:r>
      <w:r>
        <w:rPr>
          <w:rFonts w:ascii="Times New Roman"/>
          <w:b w:val="false"/>
          <w:i w:val="false"/>
          <w:color w:val="000000"/>
          <w:sz w:val="28"/>
        </w:rPr>
        <w:t>80-бабында</w:t>
      </w:r>
      <w:r>
        <w:rPr>
          <w:rFonts w:ascii="Times New Roman"/>
          <w:b w:val="false"/>
          <w:i w:val="false"/>
          <w:color w:val="000000"/>
          <w:sz w:val="28"/>
        </w:rPr>
        <w:t xml:space="preserve"> көзделген құқықтары мен міндеттерін түсіндіреді және оған өз міндеттерін орындаудан бас тартқаны немесе жалтарғаны үшін осы бапта белгіленген жауаптылық туралы ескертеді.</w:t>
      </w:r>
    </w:p>
    <w:p>
      <w:pPr>
        <w:spacing w:after="0"/>
        <w:ind w:left="0"/>
        <w:jc w:val="both"/>
      </w:pPr>
      <w:r>
        <w:rPr>
          <w:rFonts w:ascii="Times New Roman"/>
          <w:b/>
          <w:i w:val="false"/>
          <w:color w:val="000000"/>
          <w:sz w:val="28"/>
        </w:rPr>
        <w:t>362-бап. Өтінішхаттарды мәлімдеу және шешу</w:t>
      </w:r>
    </w:p>
    <w:bookmarkStart w:name="z662" w:id="1727"/>
    <w:p>
      <w:pPr>
        <w:spacing w:after="0"/>
        <w:ind w:left="0"/>
        <w:jc w:val="both"/>
      </w:pPr>
      <w:r>
        <w:rPr>
          <w:rFonts w:ascii="Times New Roman"/>
          <w:b w:val="false"/>
          <w:i w:val="false"/>
          <w:color w:val="000000"/>
          <w:sz w:val="28"/>
        </w:rPr>
        <w:t>
      1. Төрағалық етуші тараптардан олардың жаңа куәларды, сарапшыларды және мамандарды шақыру туралы және заттай дәлелдемелер мен құжаттарды талап етіп алдыру туралы, оның ішінде медиация рәсімін өткізу не процестік келісім жасасу туралы өтінішхаттарының бар-жоғын сұрайды. Өтінішхатты мәлімдеген тұлға қандай мән-жайларды анықтау үшін қосымша дәлелдемелердің қажет екенін көрсетуге міндетті.</w:t>
      </w:r>
    </w:p>
    <w:bookmarkEnd w:id="1727"/>
    <w:bookmarkStart w:name="z663" w:id="1728"/>
    <w:p>
      <w:pPr>
        <w:spacing w:after="0"/>
        <w:ind w:left="0"/>
        <w:jc w:val="both"/>
      </w:pPr>
      <w:r>
        <w:rPr>
          <w:rFonts w:ascii="Times New Roman"/>
          <w:b w:val="false"/>
          <w:i w:val="false"/>
          <w:color w:val="000000"/>
          <w:sz w:val="28"/>
        </w:rPr>
        <w:t>
      2. Төрағалық етуші, сондай-ақ тараптардан оларда талқылаудан дәлелдемелер ретінде жарамсыз материалдарды алып тастау туралы өтінішхаттардың бар-жоғын анықтауға міндетті.</w:t>
      </w:r>
    </w:p>
    <w:bookmarkEnd w:id="1728"/>
    <w:p>
      <w:pPr>
        <w:spacing w:after="0"/>
        <w:ind w:left="0"/>
        <w:jc w:val="both"/>
      </w:pPr>
      <w:r>
        <w:rPr>
          <w:rFonts w:ascii="Times New Roman"/>
          <w:b w:val="false"/>
          <w:i w:val="false"/>
          <w:color w:val="000000"/>
          <w:sz w:val="28"/>
        </w:rPr>
        <w:t>
      Осы Кодекстің 112-бабының үшінші бөлігінде көзделген мән-жайлардың болуына байланысты дәлелдемелерді жол берілмейтін деп тану туралы өтінішхат мәлімделгенінен кейін тікелей шешіледі. Қалған жағдайларда ол сот тергеуі барысында да, үкімнің қаулысымен бір мезгілде кеңесу бөлмесіне кеткеннен кейін де шешілуі мүмкін. Өтінішхат бойынша сот шешімі осы Кодекстің 99-бабында көзделген тәртіппен ресімделеді.</w:t>
      </w:r>
    </w:p>
    <w:bookmarkStart w:name="z664" w:id="1729"/>
    <w:p>
      <w:pPr>
        <w:spacing w:after="0"/>
        <w:ind w:left="0"/>
        <w:jc w:val="both"/>
      </w:pPr>
      <w:r>
        <w:rPr>
          <w:rFonts w:ascii="Times New Roman"/>
          <w:b w:val="false"/>
          <w:i w:val="false"/>
          <w:color w:val="000000"/>
          <w:sz w:val="28"/>
        </w:rPr>
        <w:t xml:space="preserve">
      3. Сот талқылаудың қалған қатысушыларының пікірін тыңдағаннан кейін осы Кодекстің </w:t>
      </w:r>
      <w:r>
        <w:rPr>
          <w:rFonts w:ascii="Times New Roman"/>
          <w:b w:val="false"/>
          <w:i w:val="false"/>
          <w:color w:val="000000"/>
          <w:sz w:val="28"/>
        </w:rPr>
        <w:t>99-бабында</w:t>
      </w:r>
      <w:r>
        <w:rPr>
          <w:rFonts w:ascii="Times New Roman"/>
          <w:b w:val="false"/>
          <w:i w:val="false"/>
          <w:color w:val="000000"/>
          <w:sz w:val="28"/>
        </w:rPr>
        <w:t xml:space="preserve"> белгіленген тәртіппен және мерзімдерде, мәлімделген әрбір өтінішхатты, оның ішінде процестік келісім жасасу және медиация рәсімін өткізу туралы өтінішхатты қарауға, оны қанағаттандыру немесе өтінішхатты қанағаттандырудан бас тарту туралы уәжді қаулы шығаруға тиіс.</w:t>
      </w:r>
    </w:p>
    <w:bookmarkEnd w:id="1729"/>
    <w:bookmarkStart w:name="z665" w:id="1730"/>
    <w:p>
      <w:pPr>
        <w:spacing w:after="0"/>
        <w:ind w:left="0"/>
        <w:jc w:val="both"/>
      </w:pPr>
      <w:r>
        <w:rPr>
          <w:rFonts w:ascii="Times New Roman"/>
          <w:b w:val="false"/>
          <w:i w:val="false"/>
          <w:color w:val="000000"/>
          <w:sz w:val="28"/>
        </w:rPr>
        <w:t>
      4. Сот процестік келісім немесе медиация тәртібімен татуласуға қол жеткізу туралы келісім жасасу туралы, сондай-ақ сотқа тараптардың бастамасы бойынша келген адамдардан сот отырысында мамандар немесе куәгерлер ретінде жауап алу туралы өтінішхаттарды қанағаттандырудан бас тартуға құқылы емес.</w:t>
      </w:r>
    </w:p>
    <w:bookmarkEnd w:id="1730"/>
    <w:bookmarkStart w:name="z666" w:id="1731"/>
    <w:p>
      <w:pPr>
        <w:spacing w:after="0"/>
        <w:ind w:left="0"/>
        <w:jc w:val="both"/>
      </w:pPr>
      <w:r>
        <w:rPr>
          <w:rFonts w:ascii="Times New Roman"/>
          <w:b w:val="false"/>
          <w:i w:val="false"/>
          <w:color w:val="000000"/>
          <w:sz w:val="28"/>
        </w:rPr>
        <w:t>
      5. Сот өтінішхатын қанағаттандырудан бас тартқан тұлға оны одан әрі мәлімдеуге құқылы.</w:t>
      </w:r>
    </w:p>
    <w:bookmarkEnd w:id="1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362-бапқа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363-бап. Iске қатысатын тұлғалардың қайсыбірі болмаған кезде істі тыңдау мүмкіндігі туралы мәселені шешу</w:t>
      </w:r>
    </w:p>
    <w:p>
      <w:pPr>
        <w:spacing w:after="0"/>
        <w:ind w:left="0"/>
        <w:jc w:val="both"/>
      </w:pPr>
      <w:r>
        <w:rPr>
          <w:rFonts w:ascii="Times New Roman"/>
          <w:b w:val="false"/>
          <w:i w:val="false"/>
          <w:color w:val="000000"/>
          <w:sz w:val="28"/>
        </w:rPr>
        <w:t>
      Сот талқылауына қатысушылардың қайсыбірі, сол сияқты куә, сарапшы немесе маман келмей қалған кезде сот тараптардың істі талқылау мүмкіндігі туралы пікірін тыңдайды және талқылауды кейінге қалдыру немесе оны жалғастыру және келмеген тұлғаларды келесі сот отырысына шақырту немесе оларды күштеп әкелу туралы қаулы шығарады.</w:t>
      </w:r>
    </w:p>
    <w:bookmarkStart w:name="z668" w:id="1732"/>
    <w:p>
      <w:pPr>
        <w:spacing w:after="0"/>
        <w:ind w:left="0"/>
        <w:jc w:val="left"/>
      </w:pPr>
      <w:r>
        <w:rPr>
          <w:rFonts w:ascii="Times New Roman"/>
          <w:b/>
          <w:i w:val="false"/>
          <w:color w:val="000000"/>
        </w:rPr>
        <w:t xml:space="preserve"> 44-тарау. СОТ ТЕРГЕУІ</w:t>
      </w:r>
    </w:p>
    <w:bookmarkEnd w:id="1732"/>
    <w:p>
      <w:pPr>
        <w:spacing w:after="0"/>
        <w:ind w:left="0"/>
        <w:jc w:val="both"/>
      </w:pPr>
      <w:r>
        <w:rPr>
          <w:rFonts w:ascii="Times New Roman"/>
          <w:b/>
          <w:i w:val="false"/>
          <w:color w:val="000000"/>
          <w:sz w:val="28"/>
        </w:rPr>
        <w:t>364-бап. Сот тергеуінің басталуы</w:t>
      </w:r>
    </w:p>
    <w:bookmarkStart w:name="z670" w:id="1733"/>
    <w:p>
      <w:pPr>
        <w:spacing w:after="0"/>
        <w:ind w:left="0"/>
        <w:jc w:val="both"/>
      </w:pPr>
      <w:r>
        <w:rPr>
          <w:rFonts w:ascii="Times New Roman"/>
          <w:b w:val="false"/>
          <w:i w:val="false"/>
          <w:color w:val="000000"/>
          <w:sz w:val="28"/>
        </w:rPr>
        <w:t>
      1. Сот тергеуі толық немесе қысқартылған тәртіппен жүзеге асырылады және мемлекеттік айыптаушының – сотталушыға таққан айыбының мәнін баяндауынан, ал жекеше айыптау істері бойынша – шағым берген тұлғаның немесе оның өкілінің шағымды баяндауынан басталады.</w:t>
      </w:r>
    </w:p>
    <w:bookmarkEnd w:id="1733"/>
    <w:p>
      <w:pPr>
        <w:spacing w:after="0"/>
        <w:ind w:left="0"/>
        <w:jc w:val="both"/>
      </w:pPr>
      <w:r>
        <w:rPr>
          <w:rFonts w:ascii="Times New Roman"/>
          <w:b w:val="false"/>
          <w:i w:val="false"/>
          <w:color w:val="000000"/>
          <w:sz w:val="28"/>
        </w:rPr>
        <w:t>
      Азаматтық талап қойылған жағдайда талап қою талаптарының мәнін азаматтық талап қойған адам немесе оның өкілі баяндайды.</w:t>
      </w:r>
    </w:p>
    <w:bookmarkStart w:name="z671" w:id="1734"/>
    <w:p>
      <w:pPr>
        <w:spacing w:after="0"/>
        <w:ind w:left="0"/>
        <w:jc w:val="both"/>
      </w:pPr>
      <w:r>
        <w:rPr>
          <w:rFonts w:ascii="Times New Roman"/>
          <w:b w:val="false"/>
          <w:i w:val="false"/>
          <w:color w:val="000000"/>
          <w:sz w:val="28"/>
        </w:rPr>
        <w:t>
      2. Айыптау ауырлығы төмендеу түріне өзгертілген немесе айыптаудың бір бөлігінен бас тартылған жағдайда, айыптаушы сотқа айыптаудың жаңа уәжді тұжырымдалуын жазбаша түрде баяндауға міндетті. Айыптаушы айыптаудың мәнін баяндап болған соң сотқа процестік келісім жасасу ниеті туралы мәлімдеуге құқылы.</w:t>
      </w:r>
    </w:p>
    <w:bookmarkEnd w:id="1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364-бапқа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365-бап. Сотталушының ұстанымын анықтау</w:t>
      </w:r>
    </w:p>
    <w:bookmarkStart w:name="z673" w:id="1735"/>
    <w:p>
      <w:pPr>
        <w:spacing w:after="0"/>
        <w:ind w:left="0"/>
        <w:jc w:val="both"/>
      </w:pPr>
      <w:r>
        <w:rPr>
          <w:rFonts w:ascii="Times New Roman"/>
          <w:b w:val="false"/>
          <w:i w:val="false"/>
          <w:color w:val="000000"/>
          <w:sz w:val="28"/>
        </w:rPr>
        <w:t>
      1. Төрағалық етуші сотталушыдан оған айыптаудың түсінікті-түсініксіз екенін сұрайды, оған айыптаудың мәнін түсіндіреді және оның осы Кодексте көзделген жағдайларда, тағылған айыпқа өз ұстанымын сотқа хабарлау ниетінің бар-жоғын, прокурормен процестік келісім немесе жәбірленушімен медиациялық тәртіппен татуласуға қол жеткізу туралы келісім жасасу ниетінің бар-жоғын анықтайды.</w:t>
      </w:r>
    </w:p>
    <w:bookmarkEnd w:id="1735"/>
    <w:bookmarkStart w:name="z674" w:id="1736"/>
    <w:p>
      <w:pPr>
        <w:spacing w:after="0"/>
        <w:ind w:left="0"/>
        <w:jc w:val="both"/>
      </w:pPr>
      <w:r>
        <w:rPr>
          <w:rFonts w:ascii="Times New Roman"/>
          <w:b w:val="false"/>
          <w:i w:val="false"/>
          <w:color w:val="000000"/>
          <w:sz w:val="28"/>
        </w:rPr>
        <w:t>
      2. Сотталушыға оның сотқа дейінгі іс жүргізу кезінде білдірілген кінәсін мойындауына немесе мойындамауына байланысты емес екені, өз кінәсін мойындайтыны немесе мойындамайтыны туралы сұраққа жауап беруге міндетті емес екені және сотталушының жауап беруден бас тартуы оның өзіне зиян келтірілгендей болып түсінілмейтіні түсіндірілуге тиіс. Сотталушыға сондай-ақ өз кінәсін мойындау және шын жүректен өкіну оның жауапкершілігін және жазасын жеңілдететін мән-жайлар болып табылатыны түсіндіріледі. Сотталушы өз жауабын уәждеуге құқылы. Сотталушының жауап бермеуі оның өз кінәсін мойындамағаны деп түсініледі.</w:t>
      </w:r>
    </w:p>
    <w:bookmarkEnd w:id="1736"/>
    <w:bookmarkStart w:name="z1935" w:id="1737"/>
    <w:p>
      <w:pPr>
        <w:spacing w:after="0"/>
        <w:ind w:left="0"/>
        <w:jc w:val="both"/>
      </w:pPr>
      <w:r>
        <w:rPr>
          <w:rFonts w:ascii="Times New Roman"/>
          <w:b w:val="false"/>
          <w:i w:val="false"/>
          <w:color w:val="000000"/>
          <w:sz w:val="28"/>
        </w:rPr>
        <w:t>
      3. Төрағалық етуші сотталушыдан оған қойылған азаматтық талапты (толық, ішінара) мойындайтынын-мойындамайтынын сұрайды. Егер сотталушы бұл сұраққа жауап берсе, онда ол жауабын уәждеуге құқылы. Сотталушының жауап бермеуі оның азаматтық талап қоюды мойындамағаны деп түсініледі.</w:t>
      </w:r>
    </w:p>
    <w:bookmarkEnd w:id="1737"/>
    <w:bookmarkStart w:name="z1936" w:id="1738"/>
    <w:p>
      <w:pPr>
        <w:spacing w:after="0"/>
        <w:ind w:left="0"/>
        <w:jc w:val="both"/>
      </w:pPr>
      <w:r>
        <w:rPr>
          <w:rFonts w:ascii="Times New Roman"/>
          <w:b w:val="false"/>
          <w:i w:val="false"/>
          <w:color w:val="000000"/>
          <w:sz w:val="28"/>
        </w:rPr>
        <w:t>
      4. Тараптар сотталушыға оның ұстанымын нақтылауға бағытталған, оның ішінде прокурормен процестік келісім жасасу туралы мәселе бойынша сұрақтар қоюға құқылы.</w:t>
      </w:r>
    </w:p>
    <w:bookmarkEnd w:id="1738"/>
    <w:bookmarkStart w:name="z3715" w:id="1739"/>
    <w:p>
      <w:pPr>
        <w:spacing w:after="0"/>
        <w:ind w:left="0"/>
        <w:jc w:val="both"/>
      </w:pPr>
      <w:r>
        <w:rPr>
          <w:rFonts w:ascii="Times New Roman"/>
          <w:b w:val="false"/>
          <w:i w:val="false"/>
          <w:color w:val="000000"/>
          <w:sz w:val="28"/>
        </w:rPr>
        <w:t>
      5. Сот осы Кодекстің 382-бабында көрсетілген мән-жайлар болған кезде сотталушының ұстанымын негізге ала отырып, істі қысқартылған тәртіппен талқылау туралы мәселені қарайды.</w:t>
      </w:r>
    </w:p>
    <w:bookmarkEnd w:id="1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365-бапқа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366-бап. Дәлелдемелерді ұсыну және зерттеу тәртібі</w:t>
      </w:r>
    </w:p>
    <w:bookmarkStart w:name="z1938" w:id="1740"/>
    <w:p>
      <w:pPr>
        <w:spacing w:after="0"/>
        <w:ind w:left="0"/>
        <w:jc w:val="both"/>
      </w:pPr>
      <w:r>
        <w:rPr>
          <w:rFonts w:ascii="Times New Roman"/>
          <w:b w:val="false"/>
          <w:i w:val="false"/>
          <w:color w:val="000000"/>
          <w:sz w:val="28"/>
        </w:rPr>
        <w:t>
      1. Сот тергеуінде айыптаушы және қорғаушы тараптар ұсынған дәлелдемелер зерттеледі.</w:t>
      </w:r>
    </w:p>
    <w:bookmarkEnd w:id="1740"/>
    <w:bookmarkStart w:name="z1939" w:id="1741"/>
    <w:p>
      <w:pPr>
        <w:spacing w:after="0"/>
        <w:ind w:left="0"/>
        <w:jc w:val="both"/>
      </w:pPr>
      <w:r>
        <w:rPr>
          <w:rFonts w:ascii="Times New Roman"/>
          <w:b w:val="false"/>
          <w:i w:val="false"/>
          <w:color w:val="000000"/>
          <w:sz w:val="28"/>
        </w:rPr>
        <w:t>
      2. Дәлелдемелерді алдымен айыптаушы тарап ұсынады. Дәлелдемелерді зерттеу тәртібін сот тараптармен келісе отырып айқындайды. Сот дәлелдемелерді зерттеу тәртібін белгілеу немесе өзгерту мәселелері бойынша қаулы шығарады.</w:t>
      </w:r>
    </w:p>
    <w:bookmarkEnd w:id="1741"/>
    <w:bookmarkStart w:name="z1940" w:id="1742"/>
    <w:p>
      <w:pPr>
        <w:spacing w:after="0"/>
        <w:ind w:left="0"/>
        <w:jc w:val="both"/>
      </w:pPr>
      <w:r>
        <w:rPr>
          <w:rFonts w:ascii="Times New Roman"/>
          <w:b w:val="false"/>
          <w:i w:val="false"/>
          <w:color w:val="000000"/>
          <w:sz w:val="28"/>
        </w:rPr>
        <w:t>
      3. Сотталушы төрағалық етушінің рұқсатымен сот тергеуінің кез келген сәтінде айғақ беруге құқылы.</w:t>
      </w:r>
    </w:p>
    <w:bookmarkEnd w:id="1742"/>
    <w:bookmarkStart w:name="z1941" w:id="1743"/>
    <w:p>
      <w:pPr>
        <w:spacing w:after="0"/>
        <w:ind w:left="0"/>
        <w:jc w:val="both"/>
      </w:pPr>
      <w:r>
        <w:rPr>
          <w:rFonts w:ascii="Times New Roman"/>
          <w:b w:val="false"/>
          <w:i w:val="false"/>
          <w:color w:val="000000"/>
          <w:sz w:val="28"/>
        </w:rPr>
        <w:t xml:space="preserve">
      4. Егер тергеу судьясы осы Кодекстің </w:t>
      </w:r>
      <w:r>
        <w:rPr>
          <w:rFonts w:ascii="Times New Roman"/>
          <w:b w:val="false"/>
          <w:i w:val="false"/>
          <w:color w:val="000000"/>
          <w:sz w:val="28"/>
        </w:rPr>
        <w:t>217-бабына</w:t>
      </w:r>
      <w:r>
        <w:rPr>
          <w:rFonts w:ascii="Times New Roman"/>
          <w:b w:val="false"/>
          <w:i w:val="false"/>
          <w:color w:val="000000"/>
          <w:sz w:val="28"/>
        </w:rPr>
        <w:t xml:space="preserve"> көзделген тәртіппен куә мен жәбірленушінің айғақтарын сақтауға қойған болса, олар сотқа шақырылмайды және олардан жауап алынбайды.</w:t>
      </w:r>
    </w:p>
    <w:bookmarkEnd w:id="1743"/>
    <w:p>
      <w:pPr>
        <w:spacing w:after="0"/>
        <w:ind w:left="0"/>
        <w:jc w:val="both"/>
      </w:pPr>
      <w:r>
        <w:rPr>
          <w:rFonts w:ascii="Times New Roman"/>
          <w:b w:val="false"/>
          <w:i w:val="false"/>
          <w:color w:val="000000"/>
          <w:sz w:val="28"/>
        </w:rPr>
        <w:t>
      Істі сотта қарау уақытына қарай айғақтарды сақтауға қоюға себеп болған негіздер жойылған жағдайда, адамның сотқа келуі мүмкін болған кезде, сондай-ақ куә мен жәбірленуші өз еркімен ерік білдірген кезде сот қылмыстық процеске қатысушылардың өтінішхаты бойынша мұндай адамдарды шақыруға және олардан жауап алуға, оның ішінде ғылыми-техникалық құралдарды пайдалана отырып бейнебайланыс режимінде жауап алуға (қашықтықтан жауап алу) құқылы.</w:t>
      </w:r>
    </w:p>
    <w:p>
      <w:pPr>
        <w:spacing w:after="0"/>
        <w:ind w:left="0"/>
        <w:jc w:val="both"/>
      </w:pPr>
      <w:r>
        <w:rPr>
          <w:rFonts w:ascii="Times New Roman"/>
          <w:b w:val="false"/>
          <w:i w:val="false"/>
          <w:color w:val="000000"/>
          <w:sz w:val="28"/>
        </w:rPr>
        <w:t>
      Қысқартылған сот талқылауы өткізілген кезде куәлар шақырылмайды және олардан жауап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366-бапқа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367-бап. Сотталушыдан жауап алу</w:t>
      </w:r>
    </w:p>
    <w:bookmarkStart w:name="z1943" w:id="1744"/>
    <w:p>
      <w:pPr>
        <w:spacing w:after="0"/>
        <w:ind w:left="0"/>
        <w:jc w:val="both"/>
      </w:pPr>
      <w:r>
        <w:rPr>
          <w:rFonts w:ascii="Times New Roman"/>
          <w:b w:val="false"/>
          <w:i w:val="false"/>
          <w:color w:val="000000"/>
          <w:sz w:val="28"/>
        </w:rPr>
        <w:t>
      1. Сотталушыдан жауап алудың алдында төрағалық етуші оған тағылған айып және істің басқа да мән-жайлары бойынша айғақ беру немесе бермеу құқығын, сондай-ақ сотталушының барлық айтқан сөздері өзіне қарсы пайдаланылуы мүмкін екенін түсіндіреді.</w:t>
      </w:r>
    </w:p>
    <w:bookmarkEnd w:id="1744"/>
    <w:bookmarkStart w:name="z1944" w:id="1745"/>
    <w:p>
      <w:pPr>
        <w:spacing w:after="0"/>
        <w:ind w:left="0"/>
        <w:jc w:val="both"/>
      </w:pPr>
      <w:r>
        <w:rPr>
          <w:rFonts w:ascii="Times New Roman"/>
          <w:b w:val="false"/>
          <w:i w:val="false"/>
          <w:color w:val="000000"/>
          <w:sz w:val="28"/>
        </w:rPr>
        <w:t>
      2. Сотталушы айғақтар беруге келісім берген кезде бірінші болып одан қорғаушы және процеске қорғаушы тарапынан қатысушылар, содан кейін мемлекеттік айыптаушы және процеске айыптаушы тарапынан қатысушылар жауап алады. Төрағалық етуші жетелеуші сұрақтарды және іске қатысы жоқ сұрақтарды алып тастайды.</w:t>
      </w:r>
    </w:p>
    <w:bookmarkEnd w:id="1745"/>
    <w:bookmarkStart w:name="z1945" w:id="1746"/>
    <w:p>
      <w:pPr>
        <w:spacing w:after="0"/>
        <w:ind w:left="0"/>
        <w:jc w:val="both"/>
      </w:pPr>
      <w:r>
        <w:rPr>
          <w:rFonts w:ascii="Times New Roman"/>
          <w:b w:val="false"/>
          <w:i w:val="false"/>
          <w:color w:val="000000"/>
          <w:sz w:val="28"/>
        </w:rPr>
        <w:t>
      3. Сот сотталушыға одан тараптар жауап алғаннан кейін сұрақ қояды, алайда нақтылау сұрақтары жауап алудың кез келген сәтінде қойылуы мүмкін.</w:t>
      </w:r>
    </w:p>
    <w:bookmarkEnd w:id="1746"/>
    <w:bookmarkStart w:name="z1946" w:id="1747"/>
    <w:p>
      <w:pPr>
        <w:spacing w:after="0"/>
        <w:ind w:left="0"/>
        <w:jc w:val="both"/>
      </w:pPr>
      <w:r>
        <w:rPr>
          <w:rFonts w:ascii="Times New Roman"/>
          <w:b w:val="false"/>
          <w:i w:val="false"/>
          <w:color w:val="000000"/>
          <w:sz w:val="28"/>
        </w:rPr>
        <w:t>
      4. Сотталушыдан басқа сотталушының қатысуынсыз жауап алуға тараптардың өтінішхаты немесе соттың бастамасы бойынша жол беріледі, бұл туралы қаулы шығарылады. Бұл жағдайда сотталушы сот отырысы залына қайтып келгеннен кейін оған өзі болмаған кезде сот отырысының хаттамасына енгізілген айғақтар оқылады және өзі болмағанда жауап алынған сотталушыға сұрақ қою мүмкіндігі беріледі.</w:t>
      </w:r>
    </w:p>
    <w:bookmarkEnd w:id="1747"/>
    <w:p>
      <w:pPr>
        <w:spacing w:after="0"/>
        <w:ind w:left="0"/>
        <w:jc w:val="both"/>
      </w:pPr>
      <w:r>
        <w:rPr>
          <w:rFonts w:ascii="Times New Roman"/>
          <w:b/>
          <w:i w:val="false"/>
          <w:color w:val="000000"/>
          <w:sz w:val="28"/>
        </w:rPr>
        <w:t>368-бап. Сотталушының айғақтарын жария ету</w:t>
      </w:r>
    </w:p>
    <w:bookmarkStart w:name="z1948" w:id="1748"/>
    <w:p>
      <w:pPr>
        <w:spacing w:after="0"/>
        <w:ind w:left="0"/>
        <w:jc w:val="both"/>
      </w:pPr>
      <w:r>
        <w:rPr>
          <w:rFonts w:ascii="Times New Roman"/>
          <w:b w:val="false"/>
          <w:i w:val="false"/>
          <w:color w:val="000000"/>
          <w:sz w:val="28"/>
        </w:rPr>
        <w:t>
      1. Сотталушының іс бойынша сотқа дейінгі іс жүргізу кезінде берген айғақтарын жария етуге, сондай-ақ жауап алу хаттамасына қоса берілген оның айғақтарының дыбыс-, бейне жазбасын немесе киноға түсірілімін тыңдатып-көрсетуге:</w:t>
      </w:r>
    </w:p>
    <w:bookmarkEnd w:id="1748"/>
    <w:p>
      <w:pPr>
        <w:spacing w:after="0"/>
        <w:ind w:left="0"/>
        <w:jc w:val="both"/>
      </w:pPr>
      <w:r>
        <w:rPr>
          <w:rFonts w:ascii="Times New Roman"/>
          <w:b w:val="false"/>
          <w:i w:val="false"/>
          <w:color w:val="000000"/>
          <w:sz w:val="28"/>
        </w:rPr>
        <w:t>
      1) сотталушы сотта айғақ беруден бас тартқан кезде;</w:t>
      </w:r>
    </w:p>
    <w:p>
      <w:pPr>
        <w:spacing w:after="0"/>
        <w:ind w:left="0"/>
        <w:jc w:val="both"/>
      </w:pPr>
      <w:r>
        <w:rPr>
          <w:rFonts w:ascii="Times New Roman"/>
          <w:b w:val="false"/>
          <w:i w:val="false"/>
          <w:color w:val="000000"/>
          <w:sz w:val="28"/>
        </w:rPr>
        <w:t>
      2) егер іс сотталушының қатысуынсыз қаралса;</w:t>
      </w:r>
    </w:p>
    <w:p>
      <w:pPr>
        <w:spacing w:after="0"/>
        <w:ind w:left="0"/>
        <w:jc w:val="both"/>
      </w:pPr>
      <w:r>
        <w:rPr>
          <w:rFonts w:ascii="Times New Roman"/>
          <w:b w:val="false"/>
          <w:i w:val="false"/>
          <w:color w:val="000000"/>
          <w:sz w:val="28"/>
        </w:rPr>
        <w:t>
      3) сот талқылауы мен сотқа дейінгі тергеп-тексеру барысында берілген айғақтардың арасында елеулі қайшылықтар болған кезде жол беріледі.</w:t>
      </w:r>
    </w:p>
    <w:bookmarkStart w:name="z1949" w:id="1749"/>
    <w:p>
      <w:pPr>
        <w:spacing w:after="0"/>
        <w:ind w:left="0"/>
        <w:jc w:val="both"/>
      </w:pPr>
      <w:r>
        <w:rPr>
          <w:rFonts w:ascii="Times New Roman"/>
          <w:b w:val="false"/>
          <w:i w:val="false"/>
          <w:color w:val="000000"/>
          <w:sz w:val="28"/>
        </w:rPr>
        <w:t>
      2. Тиісті жауап алу хаттамасындағы немесе сот отырысы хаттамасындағы айғақтарды алдын ала жария етпей тұрып, дыбыс-, бейнежазбаны және кино түсірілімін тыңдатып-көрсетуге жол берілмейді.</w:t>
      </w:r>
    </w:p>
    <w:bookmarkEnd w:id="1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368-бапқа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369-бап. Жәбірленушіден жауап алу</w:t>
      </w:r>
    </w:p>
    <w:bookmarkStart w:name="z1951" w:id="1750"/>
    <w:p>
      <w:pPr>
        <w:spacing w:after="0"/>
        <w:ind w:left="0"/>
        <w:jc w:val="both"/>
      </w:pPr>
      <w:r>
        <w:rPr>
          <w:rFonts w:ascii="Times New Roman"/>
          <w:b w:val="false"/>
          <w:i w:val="false"/>
          <w:color w:val="000000"/>
          <w:sz w:val="28"/>
        </w:rPr>
        <w:t>
      1. Жәбірленушіден осы Кодекстің 370-бабында көзделген, куәлардан жауап алу қағидалары бойынша жауап алынады.</w:t>
      </w:r>
    </w:p>
    <w:bookmarkEnd w:id="1750"/>
    <w:bookmarkStart w:name="z1952" w:id="1751"/>
    <w:p>
      <w:pPr>
        <w:spacing w:after="0"/>
        <w:ind w:left="0"/>
        <w:jc w:val="both"/>
      </w:pPr>
      <w:r>
        <w:rPr>
          <w:rFonts w:ascii="Times New Roman"/>
          <w:b w:val="false"/>
          <w:i w:val="false"/>
          <w:color w:val="000000"/>
          <w:sz w:val="28"/>
        </w:rPr>
        <w:t>
      2. Жәбірленуші төрағалық етушінің рұқсатымен сот тергеуінің кез келген сәтінде айғақтар беруге құқылы.</w:t>
      </w:r>
    </w:p>
    <w:bookmarkEnd w:id="1751"/>
    <w:p>
      <w:pPr>
        <w:spacing w:after="0"/>
        <w:ind w:left="0"/>
        <w:jc w:val="both"/>
      </w:pPr>
      <w:r>
        <w:rPr>
          <w:rFonts w:ascii="Times New Roman"/>
          <w:b/>
          <w:i w:val="false"/>
          <w:color w:val="000000"/>
          <w:sz w:val="28"/>
        </w:rPr>
        <w:t>370-бап. Куәлардан жауап алу</w:t>
      </w:r>
    </w:p>
    <w:bookmarkStart w:name="z1954" w:id="1752"/>
    <w:p>
      <w:pPr>
        <w:spacing w:after="0"/>
        <w:ind w:left="0"/>
        <w:jc w:val="both"/>
      </w:pPr>
      <w:r>
        <w:rPr>
          <w:rFonts w:ascii="Times New Roman"/>
          <w:b w:val="false"/>
          <w:i w:val="false"/>
          <w:color w:val="000000"/>
          <w:sz w:val="28"/>
        </w:rPr>
        <w:t>
      1. Куәлардан жеке-жеке және жауап алынбаған куәлардың қатысуынсыз жауап алынады.</w:t>
      </w:r>
    </w:p>
    <w:bookmarkEnd w:id="1752"/>
    <w:bookmarkStart w:name="z1955" w:id="1753"/>
    <w:p>
      <w:pPr>
        <w:spacing w:after="0"/>
        <w:ind w:left="0"/>
        <w:jc w:val="both"/>
      </w:pPr>
      <w:r>
        <w:rPr>
          <w:rFonts w:ascii="Times New Roman"/>
          <w:b w:val="false"/>
          <w:i w:val="false"/>
          <w:color w:val="000000"/>
          <w:sz w:val="28"/>
        </w:rPr>
        <w:t xml:space="preserve">
      2. Жауап алудың алдында төрағалық етуші куәнің жеке басын айқындайды, оның сотталушыға және іске қатысатын басқа тұлғаларға деген қарым-қатынасын анықтайды, іс бойынша шын айғақтар беру жөніндегі азаматтық борышы мен міндетін, сондай-ақ айғақтар беруден бас тартқаны және көрінеу жалған айғақтар бергені үшін жауаптылығын түсіндіреді. Куәға, сондай-ақ, – өзіне-өзі, өз жұбайына (зайыбына) және жақын туыстарына қарсы айғақтар беруден, ал діни қызметшілерге – тәубе үстінде өздеріне ішкі сырын сеніп ашқан адамдарға да қарсы айғақтар беруден бас тартуға құқылы екені түсіндіріледі. Заң бойынша айғақ беру міндетінен босатылған, бірақ айғақ беруге тілек білдірген адамдарға олардың көрінеу жалған айғақ бергені үшін жауаптылығы түсіндіріледі. Куәға осы Кодекстің </w:t>
      </w:r>
      <w:r>
        <w:rPr>
          <w:rFonts w:ascii="Times New Roman"/>
          <w:b w:val="false"/>
          <w:i w:val="false"/>
          <w:color w:val="000000"/>
          <w:sz w:val="28"/>
        </w:rPr>
        <w:t>78-бабында</w:t>
      </w:r>
      <w:r>
        <w:rPr>
          <w:rFonts w:ascii="Times New Roman"/>
          <w:b w:val="false"/>
          <w:i w:val="false"/>
          <w:color w:val="000000"/>
          <w:sz w:val="28"/>
        </w:rPr>
        <w:t xml:space="preserve"> көзделген оның басқа құқықтары мен міндеттері де түсіндіріледі. Куә мынадай мазмұнда ант береді: "Сотқа іс бойынша өзіме белгілі болған барлық мән-жайды, тек қана шындықты, барлық шындықты айтуға және шындықтан басқа ешнәрсе айтпауға ант етемін". Куәдан оған өз міндеттері мен жауаптылығының түсіндірілгені туралы қолхат алынады. Қолхат сот отырысының хаттамасына қоса тігіледі. Куәдан жауап алу бейнеконференция байланысы құралдарын пайдалана отырып жүргізілген жағдайда, оған өзінің міндеттері мен жауапкершілігін түсіндіру туралы мәліметтер сот отырысының хаттамасында тіркеп-белгіленеді.</w:t>
      </w:r>
    </w:p>
    <w:bookmarkEnd w:id="1753"/>
    <w:bookmarkStart w:name="z1956" w:id="1754"/>
    <w:p>
      <w:pPr>
        <w:spacing w:after="0"/>
        <w:ind w:left="0"/>
        <w:jc w:val="both"/>
      </w:pPr>
      <w:r>
        <w:rPr>
          <w:rFonts w:ascii="Times New Roman"/>
          <w:b w:val="false"/>
          <w:i w:val="false"/>
          <w:color w:val="000000"/>
          <w:sz w:val="28"/>
        </w:rPr>
        <w:t>
      3. Куәдан айыптаушы, жәбірленуші, азаматтық талапкер, азаматтық жауапкер және олардың өкілдері, сотталушы және оның қорғаушысы жауап алады. Бірінші болып өтінішхаты бойынша сот отырысына осы куә шақырылған тарап сұрақтар қояды. Төрағалық етуші куәға одан тараптар жауап алып болғаннан кейін сұрақтар қояды.</w:t>
      </w:r>
    </w:p>
    <w:bookmarkEnd w:id="1754"/>
    <w:bookmarkStart w:name="z1957" w:id="1755"/>
    <w:p>
      <w:pPr>
        <w:spacing w:after="0"/>
        <w:ind w:left="0"/>
        <w:jc w:val="both"/>
      </w:pPr>
      <w:r>
        <w:rPr>
          <w:rFonts w:ascii="Times New Roman"/>
          <w:b w:val="false"/>
          <w:i w:val="false"/>
          <w:color w:val="000000"/>
          <w:sz w:val="28"/>
        </w:rPr>
        <w:t>
      4. Куә өзінің талап етуі бойынша сотқа ұсынылуға тиіс жазбаларды пайдалануға құқылы.</w:t>
      </w:r>
    </w:p>
    <w:bookmarkEnd w:id="1755"/>
    <w:bookmarkStart w:name="z1958" w:id="1756"/>
    <w:p>
      <w:pPr>
        <w:spacing w:after="0"/>
        <w:ind w:left="0"/>
        <w:jc w:val="both"/>
      </w:pPr>
      <w:r>
        <w:rPr>
          <w:rFonts w:ascii="Times New Roman"/>
          <w:b w:val="false"/>
          <w:i w:val="false"/>
          <w:color w:val="000000"/>
          <w:sz w:val="28"/>
        </w:rPr>
        <w:t>
      5. Куәға өз айғақтарына қатысты қолында бар құжаттарды оқып шығуға рұқсат беріледі. Бұл құжаттар сотқа ұсынылады және тараптың өтінішхаты бойынша іске қоса тігілуі мүмкін.</w:t>
      </w:r>
    </w:p>
    <w:bookmarkEnd w:id="1756"/>
    <w:bookmarkStart w:name="z1959" w:id="1757"/>
    <w:p>
      <w:pPr>
        <w:spacing w:after="0"/>
        <w:ind w:left="0"/>
        <w:jc w:val="both"/>
      </w:pPr>
      <w:r>
        <w:rPr>
          <w:rFonts w:ascii="Times New Roman"/>
          <w:b w:val="false"/>
          <w:i w:val="false"/>
          <w:color w:val="000000"/>
          <w:sz w:val="28"/>
        </w:rPr>
        <w:t>
      6. Жауап алынған куәлар сот отырысы залында қалады және олар сот тергеуі аяқталғанға дейін соттың рұқсатынсыз және тараптардың келісімінсіз одан шығып кете алмайды.</w:t>
      </w:r>
    </w:p>
    <w:bookmarkEnd w:id="1757"/>
    <w:bookmarkStart w:name="z1960" w:id="1758"/>
    <w:p>
      <w:pPr>
        <w:spacing w:after="0"/>
        <w:ind w:left="0"/>
        <w:jc w:val="both"/>
      </w:pPr>
      <w:r>
        <w:rPr>
          <w:rFonts w:ascii="Times New Roman"/>
          <w:b w:val="false"/>
          <w:i w:val="false"/>
          <w:color w:val="000000"/>
          <w:sz w:val="28"/>
        </w:rPr>
        <w:t xml:space="preserve">
      7. Осы Кодекстің </w:t>
      </w:r>
      <w:r>
        <w:rPr>
          <w:rFonts w:ascii="Times New Roman"/>
          <w:b w:val="false"/>
          <w:i w:val="false"/>
          <w:color w:val="000000"/>
          <w:sz w:val="28"/>
        </w:rPr>
        <w:t>98-бабында</w:t>
      </w:r>
      <w:r>
        <w:rPr>
          <w:rFonts w:ascii="Times New Roman"/>
          <w:b w:val="false"/>
          <w:i w:val="false"/>
          <w:color w:val="000000"/>
          <w:sz w:val="28"/>
        </w:rPr>
        <w:t xml:space="preserve"> көзделген жағдайларда, куәнің және оның жақындарының қауіпсіздігін қамтамасыз ету мақсатында сот куәнің жеке басы туралы нақты деректерді жарияламай, оны процестің басқа қатысушылары көрмейтіндей жағдайларда одан жауап алуға құқылы, бұл туралы қаулы шығарылады.</w:t>
      </w:r>
    </w:p>
    <w:bookmarkEnd w:id="1758"/>
    <w:bookmarkStart w:name="z1961" w:id="1759"/>
    <w:p>
      <w:pPr>
        <w:spacing w:after="0"/>
        <w:ind w:left="0"/>
        <w:jc w:val="both"/>
      </w:pPr>
      <w:r>
        <w:rPr>
          <w:rFonts w:ascii="Times New Roman"/>
          <w:b w:val="false"/>
          <w:i w:val="false"/>
          <w:color w:val="000000"/>
          <w:sz w:val="28"/>
        </w:rPr>
        <w:t xml:space="preserve">
      8. Сот куәдан жауап алуды ол болатын не тұратын аумақтағы аудандық (облыстық) сотқа оны шақырта отырып, бейнеконференция байланысының құралдарын пайдалана отырып, осы Кодекстің </w:t>
      </w:r>
      <w:r>
        <w:rPr>
          <w:rFonts w:ascii="Times New Roman"/>
          <w:b w:val="false"/>
          <w:i w:val="false"/>
          <w:color w:val="000000"/>
          <w:sz w:val="28"/>
        </w:rPr>
        <w:t>213-бабының</w:t>
      </w:r>
      <w:r>
        <w:rPr>
          <w:rFonts w:ascii="Times New Roman"/>
          <w:b w:val="false"/>
          <w:i w:val="false"/>
          <w:color w:val="000000"/>
          <w:sz w:val="28"/>
        </w:rPr>
        <w:t xml:space="preserve"> қағидалары бойынша жүргізуі мүмкін.</w:t>
      </w:r>
    </w:p>
    <w:bookmarkEnd w:id="1759"/>
    <w:bookmarkStart w:name="z3432" w:id="1760"/>
    <w:p>
      <w:pPr>
        <w:spacing w:after="0"/>
        <w:ind w:left="0"/>
        <w:jc w:val="both"/>
      </w:pPr>
      <w:r>
        <w:rPr>
          <w:rFonts w:ascii="Times New Roman"/>
          <w:b w:val="false"/>
          <w:i w:val="false"/>
          <w:color w:val="000000"/>
          <w:sz w:val="28"/>
        </w:rPr>
        <w:t>
      9. Бейнеконференция байланысының құралдарын техникалық қолдану тәртібін сот әкімшілігі саласындағы уәкілетті мемлекеттік орган осы Кодекстің талаптарын ескере отырып бекітеді.</w:t>
      </w:r>
    </w:p>
    <w:bookmarkEnd w:id="1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370-бапқа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371-бап. Кәмелетке толмаған жәбірленушіден, куәдан жауап алу ерекшеліктері</w:t>
      </w:r>
    </w:p>
    <w:bookmarkStart w:name="z1963" w:id="1761"/>
    <w:p>
      <w:pPr>
        <w:spacing w:after="0"/>
        <w:ind w:left="0"/>
        <w:jc w:val="both"/>
      </w:pPr>
      <w:r>
        <w:rPr>
          <w:rFonts w:ascii="Times New Roman"/>
          <w:b w:val="false"/>
          <w:i w:val="false"/>
          <w:color w:val="000000"/>
          <w:sz w:val="28"/>
        </w:rPr>
        <w:t>
      1. Кәмелетке толмаған куәдан немесе жәбірленушіден жауап алу кезінде оның заңды өкілдері мен педагог қатысады. Көрсетілген адамдар төрағалық етушінің рұқсатымен жәбірленушіге және куәға сұрақтар қоя алады.</w:t>
      </w:r>
    </w:p>
    <w:bookmarkEnd w:id="1761"/>
    <w:bookmarkStart w:name="z1964" w:id="1762"/>
    <w:p>
      <w:pPr>
        <w:spacing w:after="0"/>
        <w:ind w:left="0"/>
        <w:jc w:val="both"/>
      </w:pPr>
      <w:r>
        <w:rPr>
          <w:rFonts w:ascii="Times New Roman"/>
          <w:b w:val="false"/>
          <w:i w:val="false"/>
          <w:color w:val="000000"/>
          <w:sz w:val="28"/>
        </w:rPr>
        <w:t>
      2. Он алты жасқа толмаған жәбірленушіден, куәдан жауап алудың алдында төрағалық етуші оған шын және толық айғақтардың іс үшін маңызын түсіндіреді. Көрсетілген адамдарға олардың айғақтар беруден бас тартқаны және көрінеу жалған айғақтар бергені үшін жауаптылығы туралы ескертілмейді және олардан қолхат алынбайды.</w:t>
      </w:r>
    </w:p>
    <w:bookmarkEnd w:id="1762"/>
    <w:bookmarkStart w:name="z1965" w:id="1763"/>
    <w:p>
      <w:pPr>
        <w:spacing w:after="0"/>
        <w:ind w:left="0"/>
        <w:jc w:val="both"/>
      </w:pPr>
      <w:r>
        <w:rPr>
          <w:rFonts w:ascii="Times New Roman"/>
          <w:b w:val="false"/>
          <w:i w:val="false"/>
          <w:color w:val="000000"/>
          <w:sz w:val="28"/>
        </w:rPr>
        <w:t>
      3. Тараптардың өтінішхаты немесе соттың бастамасы бойынша кәмелетке толмаған жәбірленушіден және куәдан жауап алу сотталушының қатысуынсыз жүргізілуі мүмкін, сот бұл туралы қаулы шығарады. Сотталушы сот отырысының залына қайтып келгеннен кейін оған кәмелетке толмаған жәбірленушінің, куәнің айғақтары жария етіледі, жәбірленушіге, куәға сұрақ қою және олардың айғақтарына орай өз айғақтарын беру мүмкіндігі беріледі.</w:t>
      </w:r>
    </w:p>
    <w:bookmarkEnd w:id="1763"/>
    <w:bookmarkStart w:name="z1966" w:id="1764"/>
    <w:p>
      <w:pPr>
        <w:spacing w:after="0"/>
        <w:ind w:left="0"/>
        <w:jc w:val="both"/>
      </w:pPr>
      <w:r>
        <w:rPr>
          <w:rFonts w:ascii="Times New Roman"/>
          <w:b w:val="false"/>
          <w:i w:val="false"/>
          <w:color w:val="000000"/>
          <w:sz w:val="28"/>
        </w:rPr>
        <w:t>
      4. Сот он сегіз жасқа толмаған жәбірленушінің, куәның әрі қарай қатысуы қажет деп таныған жағдайлардан басқа, олар өздерінен жауап алу аяқталғаннан кейін сот отырысы залынан шығарылады.</w:t>
      </w:r>
    </w:p>
    <w:bookmarkEnd w:id="1764"/>
    <w:bookmarkStart w:name="z1967" w:id="1765"/>
    <w:p>
      <w:pPr>
        <w:spacing w:after="0"/>
        <w:ind w:left="0"/>
        <w:jc w:val="both"/>
      </w:pPr>
      <w:r>
        <w:rPr>
          <w:rFonts w:ascii="Times New Roman"/>
          <w:b w:val="false"/>
          <w:i w:val="false"/>
          <w:color w:val="000000"/>
          <w:sz w:val="28"/>
        </w:rPr>
        <w:t>
      5. Егер тергеу судьясы кәмелетке толмаған жәбірленушілердің және куәлардың сотқа дейінгі іс жүргізу барысында берген айғақтарын сақтауға қойған болса, оларды сот отырысына шақыру және жауап алу жүргізілмейді.</w:t>
      </w:r>
    </w:p>
    <w:bookmarkEnd w:id="1765"/>
    <w:p>
      <w:pPr>
        <w:spacing w:after="0"/>
        <w:ind w:left="0"/>
        <w:jc w:val="both"/>
      </w:pPr>
      <w:r>
        <w:rPr>
          <w:rFonts w:ascii="Times New Roman"/>
          <w:b/>
          <w:i w:val="false"/>
          <w:color w:val="000000"/>
          <w:sz w:val="28"/>
        </w:rPr>
        <w:t>372-бап. Жәбірленушінің және куәнің айғақтарын жария ету</w:t>
      </w:r>
    </w:p>
    <w:bookmarkStart w:name="z1969" w:id="1766"/>
    <w:p>
      <w:pPr>
        <w:spacing w:after="0"/>
        <w:ind w:left="0"/>
        <w:jc w:val="both"/>
      </w:pPr>
      <w:r>
        <w:rPr>
          <w:rFonts w:ascii="Times New Roman"/>
          <w:b w:val="false"/>
          <w:i w:val="false"/>
          <w:color w:val="000000"/>
          <w:sz w:val="28"/>
        </w:rPr>
        <w:t xml:space="preserve">
      1. Сот талқылауында жәбірленушінің және куәнің іс бойынша сотқа дейінгі іс жүргізу немесе осыдан алдыңғы сот талқылауы кезінде берген айғақтарын, сондай-ақ олардан жауап алудың бейнежазбасы мен киноға түсірілімін осы Кодекстің </w:t>
      </w:r>
      <w:r>
        <w:rPr>
          <w:rFonts w:ascii="Times New Roman"/>
          <w:b w:val="false"/>
          <w:i w:val="false"/>
          <w:color w:val="000000"/>
          <w:sz w:val="28"/>
        </w:rPr>
        <w:t>377-бабында</w:t>
      </w:r>
      <w:r>
        <w:rPr>
          <w:rFonts w:ascii="Times New Roman"/>
          <w:b w:val="false"/>
          <w:i w:val="false"/>
          <w:color w:val="000000"/>
          <w:sz w:val="28"/>
        </w:rPr>
        <w:t xml:space="preserve"> көзделген тәртіппен жария етуге:</w:t>
      </w:r>
    </w:p>
    <w:bookmarkEnd w:id="1766"/>
    <w:p>
      <w:pPr>
        <w:spacing w:after="0"/>
        <w:ind w:left="0"/>
        <w:jc w:val="both"/>
      </w:pPr>
      <w:r>
        <w:rPr>
          <w:rFonts w:ascii="Times New Roman"/>
          <w:b w:val="false"/>
          <w:i w:val="false"/>
          <w:color w:val="000000"/>
          <w:sz w:val="28"/>
        </w:rPr>
        <w:t>
      1) бұл айғақтар мен олардың сотта берген айғақтары арасында елеулі қайшылықтар болған кезде;</w:t>
      </w:r>
    </w:p>
    <w:p>
      <w:pPr>
        <w:spacing w:after="0"/>
        <w:ind w:left="0"/>
        <w:jc w:val="both"/>
      </w:pPr>
      <w:r>
        <w:rPr>
          <w:rFonts w:ascii="Times New Roman"/>
          <w:b w:val="false"/>
          <w:i w:val="false"/>
          <w:color w:val="000000"/>
          <w:sz w:val="28"/>
        </w:rPr>
        <w:t>
      2) жәбірленуші немесе куә олардың сот талқылауына келу мүмкіндігін жоққа шығаратын себептер бойынша сот отырысына қатыспаған кезде;</w:t>
      </w:r>
    </w:p>
    <w:p>
      <w:pPr>
        <w:spacing w:after="0"/>
        <w:ind w:left="0"/>
        <w:jc w:val="both"/>
      </w:pPr>
      <w:r>
        <w:rPr>
          <w:rFonts w:ascii="Times New Roman"/>
          <w:b w:val="false"/>
          <w:i w:val="false"/>
          <w:color w:val="000000"/>
          <w:sz w:val="28"/>
        </w:rPr>
        <w:t>
      3) тергеу судьясы айғақтарды сақтауға қойған кезде жол беріледі.</w:t>
      </w:r>
    </w:p>
    <w:bookmarkStart w:name="z1970" w:id="1767"/>
    <w:p>
      <w:pPr>
        <w:spacing w:after="0"/>
        <w:ind w:left="0"/>
        <w:jc w:val="both"/>
      </w:pPr>
      <w:r>
        <w:rPr>
          <w:rFonts w:ascii="Times New Roman"/>
          <w:b w:val="false"/>
          <w:i w:val="false"/>
          <w:color w:val="000000"/>
          <w:sz w:val="28"/>
        </w:rPr>
        <w:t xml:space="preserve">
      2. Жәбірленуші және куә берген айғақтардың дыбыс жазбасын, олардан жауап алудың бейнежазбасы мен киноға түсірілімін тыңдатып-көрсету осы Кодекстің </w:t>
      </w:r>
      <w:r>
        <w:rPr>
          <w:rFonts w:ascii="Times New Roman"/>
          <w:b w:val="false"/>
          <w:i w:val="false"/>
          <w:color w:val="000000"/>
          <w:sz w:val="28"/>
        </w:rPr>
        <w:t>368-бабының</w:t>
      </w:r>
      <w:r>
        <w:rPr>
          <w:rFonts w:ascii="Times New Roman"/>
          <w:b w:val="false"/>
          <w:i w:val="false"/>
          <w:color w:val="000000"/>
          <w:sz w:val="28"/>
        </w:rPr>
        <w:t xml:space="preserve"> екінші бөлігінде белгіленген қағидалар бойынша орын алуы мүмкін.</w:t>
      </w:r>
    </w:p>
    <w:bookmarkEnd w:id="1767"/>
    <w:p>
      <w:pPr>
        <w:spacing w:after="0"/>
        <w:ind w:left="0"/>
        <w:jc w:val="both"/>
      </w:pPr>
      <w:r>
        <w:rPr>
          <w:rFonts w:ascii="Times New Roman"/>
          <w:b/>
          <w:i w:val="false"/>
          <w:color w:val="000000"/>
          <w:sz w:val="28"/>
        </w:rPr>
        <w:t>373-бап. Сот талқылауындағы сараптама</w:t>
      </w:r>
    </w:p>
    <w:bookmarkStart w:name="z1972" w:id="1768"/>
    <w:p>
      <w:pPr>
        <w:spacing w:after="0"/>
        <w:ind w:left="0"/>
        <w:jc w:val="both"/>
      </w:pPr>
      <w:r>
        <w:rPr>
          <w:rFonts w:ascii="Times New Roman"/>
          <w:b w:val="false"/>
          <w:i w:val="false"/>
          <w:color w:val="000000"/>
          <w:sz w:val="28"/>
        </w:rPr>
        <w:t>
      1. Сот тараптардың өтінішхаты немесе өз бастамасы бойынша сараптама тағайындауға құқылы.</w:t>
      </w:r>
    </w:p>
    <w:bookmarkEnd w:id="1768"/>
    <w:bookmarkStart w:name="z1973" w:id="1769"/>
    <w:p>
      <w:pPr>
        <w:spacing w:after="0"/>
        <w:ind w:left="0"/>
        <w:jc w:val="both"/>
      </w:pPr>
      <w:r>
        <w:rPr>
          <w:rFonts w:ascii="Times New Roman"/>
          <w:b w:val="false"/>
          <w:i w:val="false"/>
          <w:color w:val="000000"/>
          <w:sz w:val="28"/>
        </w:rPr>
        <w:t>
      2. Сараптаманы сотқа дейінгі тергеп-тексеру барысында қорытынды берген сарапшы (сарапшылар) не сот тағайындаған басқа сарапшы (сарапшылар) жүргізеді.</w:t>
      </w:r>
    </w:p>
    <w:bookmarkEnd w:id="1769"/>
    <w:p>
      <w:pPr>
        <w:spacing w:after="0"/>
        <w:ind w:left="0"/>
        <w:jc w:val="both"/>
      </w:pPr>
      <w:r>
        <w:rPr>
          <w:rFonts w:ascii="Times New Roman"/>
          <w:b w:val="false"/>
          <w:i w:val="false"/>
          <w:color w:val="000000"/>
          <w:sz w:val="28"/>
        </w:rPr>
        <w:t>
      Соңғы жағдайда төрағалық етуші сараптама жүргізуді кімге тапсыруды ұйғарып отырғаны туралы хабарлауға тиіс, содан кейін көрсетілген адамға қарсылық білдіру және оның өздігінен бас тартуы туралы өтінішхаттар болмаған кезде, сот кеңесу бөлмесіне кетпестен оны іс бойынша сарапшы ретінде тарту туралы қаулы шығарады. Бұдан әрі сарапшыға оның процестік өкілеттіктері түсіндіріледі, оған көрінеу жалған қорытынды бергені үшін қылмыстық жауаптылығы туралы ескертіліп, ол бұл туралы қолхат береді.</w:t>
      </w:r>
    </w:p>
    <w:bookmarkStart w:name="z1974" w:id="1770"/>
    <w:p>
      <w:pPr>
        <w:spacing w:after="0"/>
        <w:ind w:left="0"/>
        <w:jc w:val="both"/>
      </w:pPr>
      <w:r>
        <w:rPr>
          <w:rFonts w:ascii="Times New Roman"/>
          <w:b w:val="false"/>
          <w:i w:val="false"/>
          <w:color w:val="000000"/>
          <w:sz w:val="28"/>
        </w:rPr>
        <w:t xml:space="preserve">
      3. Сотта сараптама жүргізу осы баптың талаптары ескеріле отырып, осы Кодекстің </w:t>
      </w:r>
      <w:r>
        <w:rPr>
          <w:rFonts w:ascii="Times New Roman"/>
          <w:b w:val="false"/>
          <w:i w:val="false"/>
          <w:color w:val="000000"/>
          <w:sz w:val="28"/>
        </w:rPr>
        <w:t>35-тарауында</w:t>
      </w:r>
      <w:r>
        <w:rPr>
          <w:rFonts w:ascii="Times New Roman"/>
          <w:b w:val="false"/>
          <w:i w:val="false"/>
          <w:color w:val="000000"/>
          <w:sz w:val="28"/>
        </w:rPr>
        <w:t xml:space="preserve"> жазылған қағидалар бойынша жүзеге асырылады.</w:t>
      </w:r>
    </w:p>
    <w:bookmarkEnd w:id="1770"/>
    <w:bookmarkStart w:name="z1975" w:id="1771"/>
    <w:p>
      <w:pPr>
        <w:spacing w:after="0"/>
        <w:ind w:left="0"/>
        <w:jc w:val="both"/>
      </w:pPr>
      <w:r>
        <w:rPr>
          <w:rFonts w:ascii="Times New Roman"/>
          <w:b w:val="false"/>
          <w:i w:val="false"/>
          <w:color w:val="000000"/>
          <w:sz w:val="28"/>
        </w:rPr>
        <w:t>
      4. Сарапшы сот отырысында төрағалық етушінің рұқсатымен сараптама нысанасына қатысты мән-жайларды зерттеуге қатысуға: жауап алынатын адамдарға сұрақтар қоюға, қылмыстық істің материалдарымен танысуға, сараптама нысанасына қатысты барлық сот әрекеттеріне қатысуға құқылы.</w:t>
      </w:r>
    </w:p>
    <w:bookmarkEnd w:id="1771"/>
    <w:bookmarkStart w:name="z1976" w:id="1772"/>
    <w:p>
      <w:pPr>
        <w:spacing w:after="0"/>
        <w:ind w:left="0"/>
        <w:jc w:val="both"/>
      </w:pPr>
      <w:r>
        <w:rPr>
          <w:rFonts w:ascii="Times New Roman"/>
          <w:b w:val="false"/>
          <w:i w:val="false"/>
          <w:color w:val="000000"/>
          <w:sz w:val="28"/>
        </w:rPr>
        <w:t>
      5. Төрағалық етуші іс үшін мәні бар барлық мән-жайлар анықталғаннан кейін тараптардың сарапшыға сұрақтарын жазбаша түрде беруін ұсынады. Қойылған сұрақтар жария етілуге және олар бойынша сот талқылауына қатысушылардың пікірлері тыңдалуға тиіс.</w:t>
      </w:r>
    </w:p>
    <w:bookmarkEnd w:id="1772"/>
    <w:bookmarkStart w:name="z1977" w:id="1773"/>
    <w:p>
      <w:pPr>
        <w:spacing w:after="0"/>
        <w:ind w:left="0"/>
        <w:jc w:val="both"/>
      </w:pPr>
      <w:r>
        <w:rPr>
          <w:rFonts w:ascii="Times New Roman"/>
          <w:b w:val="false"/>
          <w:i w:val="false"/>
          <w:color w:val="000000"/>
          <w:sz w:val="28"/>
        </w:rPr>
        <w:t>
      6. Тараптар сараптамалық зерттеу объектісі ретінде нәрселерді, құжаттарды ұсынуға құқылы. Сот оларды осындайлардың қатарынан шығара отырып, уәжді қаулы шығаруға міндетті.</w:t>
      </w:r>
    </w:p>
    <w:bookmarkEnd w:id="1773"/>
    <w:bookmarkStart w:name="z1978" w:id="1774"/>
    <w:p>
      <w:pPr>
        <w:spacing w:after="0"/>
        <w:ind w:left="0"/>
        <w:jc w:val="both"/>
      </w:pPr>
      <w:r>
        <w:rPr>
          <w:rFonts w:ascii="Times New Roman"/>
          <w:b w:val="false"/>
          <w:i w:val="false"/>
          <w:color w:val="000000"/>
          <w:sz w:val="28"/>
        </w:rPr>
        <w:t>
      7. Сот мәселелерді қарап және олар бойынша тараптардың пікірлерін тыңдап, өз қаулысымен олардың ішінен іске қатысы жоқтарын немесе сарапшының құзыретіне жатпайтындарын алып тастайды, жаңа мәселелерді тұжырымдайды.</w:t>
      </w:r>
    </w:p>
    <w:bookmarkEnd w:id="1774"/>
    <w:bookmarkStart w:name="z1979" w:id="1775"/>
    <w:p>
      <w:pPr>
        <w:spacing w:after="0"/>
        <w:ind w:left="0"/>
        <w:jc w:val="both"/>
      </w:pPr>
      <w:r>
        <w:rPr>
          <w:rFonts w:ascii="Times New Roman"/>
          <w:b w:val="false"/>
          <w:i w:val="false"/>
          <w:color w:val="000000"/>
          <w:sz w:val="28"/>
        </w:rPr>
        <w:t xml:space="preserve">
      8. Сарапшы болып тағайындалған адамға соттың сараптаманы тағайындауы туралы қаулысының көшірмесі табыс етіледі және осы Кодекстің </w:t>
      </w:r>
      <w:r>
        <w:rPr>
          <w:rFonts w:ascii="Times New Roman"/>
          <w:b w:val="false"/>
          <w:i w:val="false"/>
          <w:color w:val="000000"/>
          <w:sz w:val="28"/>
        </w:rPr>
        <w:t>79-бабында</w:t>
      </w:r>
      <w:r>
        <w:rPr>
          <w:rFonts w:ascii="Times New Roman"/>
          <w:b w:val="false"/>
          <w:i w:val="false"/>
          <w:color w:val="000000"/>
          <w:sz w:val="28"/>
        </w:rPr>
        <w:t xml:space="preserve"> көзделген оның құқықтары мен міндеттері түсіндіріледі. Сот тараптардың пікірлерін тыңдап болып, сот отырысын зерттеу жүргізу үшін қажетті уақытқа кейінге қалдыруға құқылы.</w:t>
      </w:r>
    </w:p>
    <w:bookmarkEnd w:id="1775"/>
    <w:bookmarkStart w:name="z1980" w:id="1776"/>
    <w:p>
      <w:pPr>
        <w:spacing w:after="0"/>
        <w:ind w:left="0"/>
        <w:jc w:val="both"/>
      </w:pPr>
      <w:r>
        <w:rPr>
          <w:rFonts w:ascii="Times New Roman"/>
          <w:b w:val="false"/>
          <w:i w:val="false"/>
          <w:color w:val="000000"/>
          <w:sz w:val="28"/>
        </w:rPr>
        <w:t>
      9. Сарапшы қорытындыны жазбаша түрде береді және оны сот отырысында жария етеді, содан кейін одан жауап алу осы Кодекстің 374-бабында көзделген қағидалар бойынша жүргізілуі мүмкін. Сарапшының қорытындысы іске қоса тігіледі.</w:t>
      </w:r>
    </w:p>
    <w:bookmarkEnd w:id="1776"/>
    <w:bookmarkStart w:name="z1981" w:id="1777"/>
    <w:p>
      <w:pPr>
        <w:spacing w:after="0"/>
        <w:ind w:left="0"/>
        <w:jc w:val="both"/>
      </w:pPr>
      <w:r>
        <w:rPr>
          <w:rFonts w:ascii="Times New Roman"/>
          <w:b w:val="false"/>
          <w:i w:val="false"/>
          <w:color w:val="000000"/>
          <w:sz w:val="28"/>
        </w:rPr>
        <w:t>
      10. Сот талқылауында сараптама жүргізілген соң, осы Кодекстің 287-бабында көзделген жағдайларда сот қосымша не қайталама сараптама тағайындауға құқылы.</w:t>
      </w:r>
    </w:p>
    <w:bookmarkEnd w:id="1777"/>
    <w:bookmarkStart w:name="z1982" w:id="1778"/>
    <w:p>
      <w:pPr>
        <w:spacing w:after="0"/>
        <w:ind w:left="0"/>
        <w:jc w:val="both"/>
      </w:pPr>
      <w:r>
        <w:rPr>
          <w:rFonts w:ascii="Times New Roman"/>
          <w:b w:val="false"/>
          <w:i w:val="false"/>
          <w:color w:val="000000"/>
          <w:sz w:val="28"/>
        </w:rPr>
        <w:t>
      11. Iс бойынша сотқа дейінгі іс жүргізу барысында қорытынды берген сарапшы сотқа шақырылған жағдайда, сот қорытындыны жария еткен соң, егер ол тараптардың қарсылығын туғызбаса, сараптама тағайындамауға және сарапшыдан жауап алумен шектелуге құқылы.</w:t>
      </w:r>
    </w:p>
    <w:bookmarkEnd w:id="1778"/>
    <w:p>
      <w:pPr>
        <w:spacing w:after="0"/>
        <w:ind w:left="0"/>
        <w:jc w:val="both"/>
      </w:pPr>
      <w:r>
        <w:rPr>
          <w:rFonts w:ascii="Times New Roman"/>
          <w:b/>
          <w:i w:val="false"/>
          <w:color w:val="000000"/>
          <w:sz w:val="28"/>
        </w:rPr>
        <w:t>374-бап. Сарапшыдан жауап алу</w:t>
      </w:r>
    </w:p>
    <w:bookmarkStart w:name="z1984" w:id="1779"/>
    <w:p>
      <w:pPr>
        <w:spacing w:after="0"/>
        <w:ind w:left="0"/>
        <w:jc w:val="both"/>
      </w:pPr>
      <w:r>
        <w:rPr>
          <w:rFonts w:ascii="Times New Roman"/>
          <w:b w:val="false"/>
          <w:i w:val="false"/>
          <w:color w:val="000000"/>
          <w:sz w:val="28"/>
        </w:rPr>
        <w:t xml:space="preserve">
      1. Сарапшыдан жауап алу осы Кодекстің </w:t>
      </w:r>
      <w:r>
        <w:rPr>
          <w:rFonts w:ascii="Times New Roman"/>
          <w:b w:val="false"/>
          <w:i w:val="false"/>
          <w:color w:val="000000"/>
          <w:sz w:val="28"/>
        </w:rPr>
        <w:t>285-бабы</w:t>
      </w:r>
      <w:r>
        <w:rPr>
          <w:rFonts w:ascii="Times New Roman"/>
          <w:b w:val="false"/>
          <w:i w:val="false"/>
          <w:color w:val="000000"/>
          <w:sz w:val="28"/>
        </w:rPr>
        <w:t xml:space="preserve"> төртінші бөлігінің талаптары ескеріле отырып, қорытынды жария етілгеннен кейін ғана оны түсіндіру, нақтылау немесе толықтыру үшін жүргізілуі мүмкін.</w:t>
      </w:r>
    </w:p>
    <w:bookmarkEnd w:id="1779"/>
    <w:bookmarkStart w:name="z1985" w:id="1780"/>
    <w:p>
      <w:pPr>
        <w:spacing w:after="0"/>
        <w:ind w:left="0"/>
        <w:jc w:val="both"/>
      </w:pPr>
      <w:r>
        <w:rPr>
          <w:rFonts w:ascii="Times New Roman"/>
          <w:b w:val="false"/>
          <w:i w:val="false"/>
          <w:color w:val="000000"/>
          <w:sz w:val="28"/>
        </w:rPr>
        <w:t>
      2. Сарапшыдан бірінші болып өтінішхаты бойынша сараптама тағайындалған тарап жауап алады.</w:t>
      </w:r>
    </w:p>
    <w:bookmarkEnd w:id="1780"/>
    <w:bookmarkStart w:name="z1986" w:id="1781"/>
    <w:p>
      <w:pPr>
        <w:spacing w:after="0"/>
        <w:ind w:left="0"/>
        <w:jc w:val="both"/>
      </w:pPr>
      <w:r>
        <w:rPr>
          <w:rFonts w:ascii="Times New Roman"/>
          <w:b w:val="false"/>
          <w:i w:val="false"/>
          <w:color w:val="000000"/>
          <w:sz w:val="28"/>
        </w:rPr>
        <w:t>
      3. Егер сараптама тараптар арасындағы келісім бойынша немесе қылмыстық процесті жүргізетін органның бастамасы бойынша жүргізілсе, сарапшыдан бірінші болып айыптаушы тарап, содан соң қорғаушы тарап жауап алады.</w:t>
      </w:r>
    </w:p>
    <w:bookmarkEnd w:id="1781"/>
    <w:bookmarkStart w:name="z1987" w:id="1782"/>
    <w:p>
      <w:pPr>
        <w:spacing w:after="0"/>
        <w:ind w:left="0"/>
        <w:jc w:val="both"/>
      </w:pPr>
      <w:r>
        <w:rPr>
          <w:rFonts w:ascii="Times New Roman"/>
          <w:b w:val="false"/>
          <w:i w:val="false"/>
          <w:color w:val="000000"/>
          <w:sz w:val="28"/>
        </w:rPr>
        <w:t>
      4. Сот жауап алудың кез келген сәтінде сарапшыға сұрақтар қоюға құқылы.</w:t>
      </w:r>
    </w:p>
    <w:bookmarkEnd w:id="1782"/>
    <w:p>
      <w:pPr>
        <w:spacing w:after="0"/>
        <w:ind w:left="0"/>
        <w:jc w:val="both"/>
      </w:pPr>
      <w:r>
        <w:rPr>
          <w:rFonts w:ascii="Times New Roman"/>
          <w:b/>
          <w:i w:val="false"/>
          <w:color w:val="000000"/>
          <w:sz w:val="28"/>
        </w:rPr>
        <w:t>375-бап. Заттай дәлелдемелерді қарап-тексеру</w:t>
      </w:r>
    </w:p>
    <w:bookmarkStart w:name="z1989" w:id="1783"/>
    <w:p>
      <w:pPr>
        <w:spacing w:after="0"/>
        <w:ind w:left="0"/>
        <w:jc w:val="both"/>
      </w:pPr>
      <w:r>
        <w:rPr>
          <w:rFonts w:ascii="Times New Roman"/>
          <w:b w:val="false"/>
          <w:i w:val="false"/>
          <w:color w:val="000000"/>
          <w:sz w:val="28"/>
        </w:rPr>
        <w:t>
      1. Сот тергеп-тексеру барысында іске қоса тігілген және жаңадан ұсынылған заттай дәлелдемелерді сот тергеуі барысында қарап-тексеруге және тараптарға ұсынуға тиіс. Заттай дәлелдемелерді қарап-тексеру сот тергеуінің кез келген сәтінде тараптардың өтінішхаты бойынша да, сондай-ақ соттың бастамасы бойынша да жүргізіледі. Заттай дәлелдемелер куәлардың, сарапшының, маманның қарап-тексеруі үшін ұсынылуы мүмкін. Өздеріне заттай дәлелдемелер ұсынылған адамдар соттың назарын заттай дәлелдемелерді қарап-тексеру кезінде анықталған, іс үшін маңызы бар мән-жайларға аударуға құқылы.</w:t>
      </w:r>
    </w:p>
    <w:bookmarkEnd w:id="1783"/>
    <w:bookmarkStart w:name="z1990" w:id="1784"/>
    <w:p>
      <w:pPr>
        <w:spacing w:after="0"/>
        <w:ind w:left="0"/>
        <w:jc w:val="both"/>
      </w:pPr>
      <w:r>
        <w:rPr>
          <w:rFonts w:ascii="Times New Roman"/>
          <w:b w:val="false"/>
          <w:i w:val="false"/>
          <w:color w:val="000000"/>
          <w:sz w:val="28"/>
        </w:rPr>
        <w:t>
      2. Сот заттай дәлелдемелерді қарап-тексеруді олар тұрған жерде осы баптың бірінші бөлігінде белгіленген қағидаларды сақтай отырып жүргізе алады.</w:t>
      </w:r>
    </w:p>
    <w:bookmarkEnd w:id="1784"/>
    <w:p>
      <w:pPr>
        <w:spacing w:after="0"/>
        <w:ind w:left="0"/>
        <w:jc w:val="both"/>
      </w:pPr>
      <w:r>
        <w:rPr>
          <w:rFonts w:ascii="Times New Roman"/>
          <w:b/>
          <w:i w:val="false"/>
          <w:color w:val="000000"/>
          <w:sz w:val="28"/>
        </w:rPr>
        <w:t>376-бап. Тергеу әрекеттерінің хаттамалары мен құжаттарын жария ету</w:t>
      </w:r>
    </w:p>
    <w:p>
      <w:pPr>
        <w:spacing w:after="0"/>
        <w:ind w:left="0"/>
        <w:jc w:val="both"/>
      </w:pPr>
      <w:r>
        <w:rPr>
          <w:rFonts w:ascii="Times New Roman"/>
          <w:b w:val="false"/>
          <w:i w:val="false"/>
          <w:color w:val="000000"/>
          <w:sz w:val="28"/>
        </w:rPr>
        <w:t>
      Қарап-тексеру, куәландыру, алу, тінту, мүлікке тыйым салу, ұстап алу, тану үшін көрсету, тергеу эксперименті, телефонмен сөйлесуді тыңдау кезінде белгілі болған мән-жайлар мен фактілерді куәландыратын тергеу әрекеттерінің хаттамалары, сондай-ақ, егер оларда іс үшін маңызы бар мән-жайлар баяндалған немесе куәландырылған болса, іске қоса тігілген немесе сот отырысында ұсынылған құжаттар толық немесе ішінара жария етілуге жатады. Сот отырысына ұсынылған құжаттар соттың қаулысы бойынша іске қоса тігілуі мүмкін.</w:t>
      </w:r>
    </w:p>
    <w:p>
      <w:pPr>
        <w:spacing w:after="0"/>
        <w:ind w:left="0"/>
        <w:jc w:val="both"/>
      </w:pPr>
      <w:r>
        <w:rPr>
          <w:rFonts w:ascii="Times New Roman"/>
          <w:b/>
          <w:i w:val="false"/>
          <w:color w:val="000000"/>
          <w:sz w:val="28"/>
        </w:rPr>
        <w:t>377-бап. Сотталушының, жәбірленушінің, куәнің айғақтарын, сондай-ақ хаттамалар мен құжаттарды жария ету тәртібі</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және </w:t>
      </w:r>
      <w:r>
        <w:rPr>
          <w:rFonts w:ascii="Times New Roman"/>
          <w:b w:val="false"/>
          <w:i w:val="false"/>
          <w:color w:val="000000"/>
          <w:sz w:val="28"/>
        </w:rPr>
        <w:t>376-баптарында</w:t>
      </w:r>
      <w:r>
        <w:rPr>
          <w:rFonts w:ascii="Times New Roman"/>
          <w:b w:val="false"/>
          <w:i w:val="false"/>
          <w:color w:val="000000"/>
          <w:sz w:val="28"/>
        </w:rPr>
        <w:t xml:space="preserve"> көзделген жағдайларда, сотталушының, жәбірленушінің, куәнің айғақтарын, сондай-ақ тергеу әрекеттерінің хаттамалары мен құжаттарды олардың жария етілуі туралы өтінішхат берген тарап не сот жария етеді.</w:t>
      </w:r>
    </w:p>
    <w:p>
      <w:pPr>
        <w:spacing w:after="0"/>
        <w:ind w:left="0"/>
        <w:jc w:val="both"/>
      </w:pPr>
      <w:r>
        <w:rPr>
          <w:rFonts w:ascii="Times New Roman"/>
          <w:b/>
          <w:i w:val="false"/>
          <w:color w:val="000000"/>
          <w:sz w:val="28"/>
        </w:rPr>
        <w:t>378-бап. Жергілікті жерді және үй-жайды қарап-тексеру</w:t>
      </w:r>
    </w:p>
    <w:bookmarkStart w:name="z1994" w:id="1785"/>
    <w:p>
      <w:pPr>
        <w:spacing w:after="0"/>
        <w:ind w:left="0"/>
        <w:jc w:val="both"/>
      </w:pPr>
      <w:r>
        <w:rPr>
          <w:rFonts w:ascii="Times New Roman"/>
          <w:b w:val="false"/>
          <w:i w:val="false"/>
          <w:color w:val="000000"/>
          <w:sz w:val="28"/>
        </w:rPr>
        <w:t>
      1. Сот жергілікті жерді және үй-жайды қарап-тексеруді – тараптардың қатысуымен, ал қажет болғанда, куәлардың, сарапшының, маманның қатысуымен де жүргізеді.</w:t>
      </w:r>
    </w:p>
    <w:bookmarkEnd w:id="1785"/>
    <w:bookmarkStart w:name="z1995" w:id="1786"/>
    <w:p>
      <w:pPr>
        <w:spacing w:after="0"/>
        <w:ind w:left="0"/>
        <w:jc w:val="both"/>
      </w:pPr>
      <w:r>
        <w:rPr>
          <w:rFonts w:ascii="Times New Roman"/>
          <w:b w:val="false"/>
          <w:i w:val="false"/>
          <w:color w:val="000000"/>
          <w:sz w:val="28"/>
        </w:rPr>
        <w:t>
      2. Қарап-тексерілетін жерге келген соң төрағалық етуші сот отырысының жалғасатындығы туралы жариялайды және сот қарап-тексеруге кіріседі. Бұл ретте сотталушыға, жәбірленушіге, куәларға, сарапшы мен маманға қарап-тексеруге байланысты сұрақтар қойылуы мүмкін.</w:t>
      </w:r>
    </w:p>
    <w:bookmarkEnd w:id="1786"/>
    <w:p>
      <w:pPr>
        <w:spacing w:after="0"/>
        <w:ind w:left="0"/>
        <w:jc w:val="both"/>
      </w:pPr>
      <w:r>
        <w:rPr>
          <w:rFonts w:ascii="Times New Roman"/>
          <w:b/>
          <w:i w:val="false"/>
          <w:color w:val="000000"/>
          <w:sz w:val="28"/>
        </w:rPr>
        <w:t>379-бап. Тану үшін көрсету, куәландыру, айғақтарды сол жерде тексеру және нақтылау, эксперимент жүргізу, үлгілер алу</w:t>
      </w:r>
    </w:p>
    <w:bookmarkStart w:name="z1997" w:id="1787"/>
    <w:p>
      <w:pPr>
        <w:spacing w:after="0"/>
        <w:ind w:left="0"/>
        <w:jc w:val="both"/>
      </w:pPr>
      <w:r>
        <w:rPr>
          <w:rFonts w:ascii="Times New Roman"/>
          <w:b w:val="false"/>
          <w:i w:val="false"/>
          <w:color w:val="000000"/>
          <w:sz w:val="28"/>
        </w:rPr>
        <w:t xml:space="preserve">
      1. Тану үшін көрсету, куәландыру, айғақтарды сол жерде тексеру және нақтылау, эксперимент жүргізу, үлгілер алу сот талқылауында тараптардың қатысуымен, осы Кодекстің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және </w:t>
      </w:r>
      <w:r>
        <w:rPr>
          <w:rFonts w:ascii="Times New Roman"/>
          <w:b w:val="false"/>
          <w:i w:val="false"/>
          <w:color w:val="000000"/>
          <w:sz w:val="28"/>
        </w:rPr>
        <w:t>258-баптарында</w:t>
      </w:r>
      <w:r>
        <w:rPr>
          <w:rFonts w:ascii="Times New Roman"/>
          <w:b w:val="false"/>
          <w:i w:val="false"/>
          <w:color w:val="000000"/>
          <w:sz w:val="28"/>
        </w:rPr>
        <w:t xml:space="preserve"> және 34-тарауында көзделген қағидалар сақтала отырып, сот қаулысы бойынша жүргізіледі.</w:t>
      </w:r>
    </w:p>
    <w:bookmarkEnd w:id="1787"/>
    <w:bookmarkStart w:name="z1998" w:id="1788"/>
    <w:p>
      <w:pPr>
        <w:spacing w:after="0"/>
        <w:ind w:left="0"/>
        <w:jc w:val="both"/>
      </w:pPr>
      <w:r>
        <w:rPr>
          <w:rFonts w:ascii="Times New Roman"/>
          <w:b w:val="false"/>
          <w:i w:val="false"/>
          <w:color w:val="000000"/>
          <w:sz w:val="28"/>
        </w:rPr>
        <w:t>
      2. Егер істің мән-жайлары бойынша бұл қажет болса, тану үшін көрсету, куәландыру, эксперимент, үлгілер алу жабық сот отырысында жүргізілуі мүмкін.</w:t>
      </w:r>
    </w:p>
    <w:bookmarkEnd w:id="1788"/>
    <w:bookmarkStart w:name="z1999" w:id="1789"/>
    <w:p>
      <w:pPr>
        <w:spacing w:after="0"/>
        <w:ind w:left="0"/>
        <w:jc w:val="both"/>
      </w:pPr>
      <w:r>
        <w:rPr>
          <w:rFonts w:ascii="Times New Roman"/>
          <w:b w:val="false"/>
          <w:i w:val="false"/>
          <w:color w:val="000000"/>
          <w:sz w:val="28"/>
        </w:rPr>
        <w:t>
      3. Куәландырылушыны жалаңаштау арқылы куәландыруды жеке үй-жайда дәрігер немесе өзге маман жүргізеді, олар куәландыру актісін жасап, оған қол қояды. Содан соң көрсетілген адамдар сот отырысы залына оралып, онда тараптардың және куәландырылған адамның қатысуымен, егер куәландырылушының денесінде іздер мен белгілер табылса, олар туралы сотқа хабарлайды, тараптардың және судьяның сұрақтарына жауап береді. Куәландыру актісі іске қоса тігіледі.</w:t>
      </w:r>
    </w:p>
    <w:bookmarkEnd w:id="1789"/>
    <w:p>
      <w:pPr>
        <w:spacing w:after="0"/>
        <w:ind w:left="0"/>
        <w:jc w:val="both"/>
      </w:pPr>
      <w:r>
        <w:rPr>
          <w:rFonts w:ascii="Times New Roman"/>
          <w:b/>
          <w:i w:val="false"/>
          <w:color w:val="000000"/>
          <w:sz w:val="28"/>
        </w:rPr>
        <w:t>379-1-бап. Соттың азаматтық талап қоюды қарауы</w:t>
      </w:r>
    </w:p>
    <w:bookmarkStart w:name="z3580" w:id="1790"/>
    <w:p>
      <w:pPr>
        <w:spacing w:after="0"/>
        <w:ind w:left="0"/>
        <w:jc w:val="both"/>
      </w:pPr>
      <w:r>
        <w:rPr>
          <w:rFonts w:ascii="Times New Roman"/>
          <w:b w:val="false"/>
          <w:i w:val="false"/>
          <w:color w:val="000000"/>
          <w:sz w:val="28"/>
        </w:rPr>
        <w:t>
      1. Сот азаматтық талап қоюды осы Кодекстің 20-тарауының қағидалары бойынша сот отырысында қарайды.</w:t>
      </w:r>
    </w:p>
    <w:bookmarkEnd w:id="1790"/>
    <w:bookmarkStart w:name="z3581" w:id="1791"/>
    <w:p>
      <w:pPr>
        <w:spacing w:after="0"/>
        <w:ind w:left="0"/>
        <w:jc w:val="both"/>
      </w:pPr>
      <w:r>
        <w:rPr>
          <w:rFonts w:ascii="Times New Roman"/>
          <w:b w:val="false"/>
          <w:i w:val="false"/>
          <w:color w:val="000000"/>
          <w:sz w:val="28"/>
        </w:rPr>
        <w:t>
      2. Процеске қатысушы азаматтық талап қоюды шешу үшін қосымша дәлелдемелер ұсына алады. Бұл ретте, ол істе қандай маңызы бар мән-жайды растау үшін дәлелдемені ұсынғысы келетінін негіздеуге тиіс.</w:t>
      </w:r>
    </w:p>
    <w:bookmarkEnd w:id="1791"/>
    <w:bookmarkStart w:name="z3582" w:id="1792"/>
    <w:p>
      <w:pPr>
        <w:spacing w:after="0"/>
        <w:ind w:left="0"/>
        <w:jc w:val="both"/>
      </w:pPr>
      <w:r>
        <w:rPr>
          <w:rFonts w:ascii="Times New Roman"/>
          <w:b w:val="false"/>
          <w:i w:val="false"/>
          <w:color w:val="000000"/>
          <w:sz w:val="28"/>
        </w:rPr>
        <w:t>
      3. Дәлелдемелер сот белгілеген мерзімде ұсынылуға тиіс.</w:t>
      </w:r>
    </w:p>
    <w:bookmarkEnd w:id="1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379-1-баппен толықтырылды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380-бап. Дәлелдемелерді зерттеуді шектеу</w:t>
      </w:r>
    </w:p>
    <w:bookmarkStart w:name="z2001" w:id="1793"/>
    <w:p>
      <w:pPr>
        <w:spacing w:after="0"/>
        <w:ind w:left="0"/>
        <w:jc w:val="both"/>
      </w:pPr>
      <w:r>
        <w:rPr>
          <w:rFonts w:ascii="Times New Roman"/>
          <w:b w:val="false"/>
          <w:i w:val="false"/>
          <w:color w:val="000000"/>
          <w:sz w:val="28"/>
        </w:rPr>
        <w:t>
      1. Мемлекеттік айыптаушы айыптау дәлелдемелерінің зерттелуін көрсетілген өтінішхат қозғалған кезге қаралған дәлелдемелермен шектеу туралы өтінішхат беруге құқылы. Сот тараптардың пікірлерін тыңдап, бұл өтінішхатты қанағаттандыруға құқылы.</w:t>
      </w:r>
    </w:p>
    <w:bookmarkEnd w:id="1793"/>
    <w:bookmarkStart w:name="z2002" w:id="1794"/>
    <w:p>
      <w:pPr>
        <w:spacing w:after="0"/>
        <w:ind w:left="0"/>
        <w:jc w:val="both"/>
      </w:pPr>
      <w:r>
        <w:rPr>
          <w:rFonts w:ascii="Times New Roman"/>
          <w:b w:val="false"/>
          <w:i w:val="false"/>
          <w:color w:val="000000"/>
          <w:sz w:val="28"/>
        </w:rPr>
        <w:t>
      2. Қорғаушы тарап сотталушының, қорғаушының, сотталушының заңды өкілінің, азаматтық жауапкердің немесе оның өкілінің өтінішхаты бойынша ұсынылған және іске қоса тігілген дәлелдемелерді зерттеуден бас тартуға құқылы. Мұндай бас тарту сот үшін міндетті.</w:t>
      </w:r>
    </w:p>
    <w:bookmarkEnd w:id="1794"/>
    <w:p>
      <w:pPr>
        <w:spacing w:after="0"/>
        <w:ind w:left="0"/>
        <w:jc w:val="both"/>
      </w:pPr>
      <w:r>
        <w:rPr>
          <w:rFonts w:ascii="Times New Roman"/>
          <w:b/>
          <w:i w:val="false"/>
          <w:color w:val="000000"/>
          <w:sz w:val="28"/>
        </w:rPr>
        <w:t>381-бап. Сот тергеуінің аяқталуы</w:t>
      </w:r>
    </w:p>
    <w:bookmarkStart w:name="z2004" w:id="1795"/>
    <w:p>
      <w:pPr>
        <w:spacing w:after="0"/>
        <w:ind w:left="0"/>
        <w:jc w:val="both"/>
      </w:pPr>
      <w:r>
        <w:rPr>
          <w:rFonts w:ascii="Times New Roman"/>
          <w:b w:val="false"/>
          <w:i w:val="false"/>
          <w:color w:val="000000"/>
          <w:sz w:val="28"/>
        </w:rPr>
        <w:t>
      1. Төрағалық етуші дәлелдемелерді зерттеу аяқталғаннан кейін:</w:t>
      </w:r>
    </w:p>
    <w:bookmarkEnd w:id="1795"/>
    <w:p>
      <w:pPr>
        <w:spacing w:after="0"/>
        <w:ind w:left="0"/>
        <w:jc w:val="both"/>
      </w:pPr>
      <w:r>
        <w:rPr>
          <w:rFonts w:ascii="Times New Roman"/>
          <w:b w:val="false"/>
          <w:i w:val="false"/>
          <w:color w:val="000000"/>
          <w:sz w:val="28"/>
        </w:rPr>
        <w:t>
      1) тараптарға – олардың сот жарыссөзінде, ал соттың – үкім шығару кезінде тек сот тергеуінде қаралған дәлелдемелерге ғана сілтеме жасауға құқылы екендігін түсіндіреді;</w:t>
      </w:r>
    </w:p>
    <w:p>
      <w:pPr>
        <w:spacing w:after="0"/>
        <w:ind w:left="0"/>
        <w:jc w:val="both"/>
      </w:pPr>
      <w:r>
        <w:rPr>
          <w:rFonts w:ascii="Times New Roman"/>
          <w:b w:val="false"/>
          <w:i w:val="false"/>
          <w:color w:val="000000"/>
          <w:sz w:val="28"/>
        </w:rPr>
        <w:t>
      2) тараптардан олар сот тергеуін толықтыруды қалайтынын-қаламайтынын және немен толықтырғысы келетінін сұрайды.</w:t>
      </w:r>
    </w:p>
    <w:bookmarkStart w:name="z2005" w:id="1796"/>
    <w:p>
      <w:pPr>
        <w:spacing w:after="0"/>
        <w:ind w:left="0"/>
        <w:jc w:val="both"/>
      </w:pPr>
      <w:r>
        <w:rPr>
          <w:rFonts w:ascii="Times New Roman"/>
          <w:b w:val="false"/>
          <w:i w:val="false"/>
          <w:color w:val="000000"/>
          <w:sz w:val="28"/>
        </w:rPr>
        <w:t>
      2. Сот тергеуін толықтыру туралы өтінішхаттар мәлімделген жағдайда, сот бұл өтінішхаттарды талқылайды және оларды шешеді.</w:t>
      </w:r>
    </w:p>
    <w:bookmarkEnd w:id="1796"/>
    <w:bookmarkStart w:name="z2006" w:id="1797"/>
    <w:p>
      <w:pPr>
        <w:spacing w:after="0"/>
        <w:ind w:left="0"/>
        <w:jc w:val="both"/>
      </w:pPr>
      <w:r>
        <w:rPr>
          <w:rFonts w:ascii="Times New Roman"/>
          <w:b w:val="false"/>
          <w:i w:val="false"/>
          <w:color w:val="000000"/>
          <w:sz w:val="28"/>
        </w:rPr>
        <w:t>
      3. Өтінішхаттарды шешкеннен және қажетті сот әрекеттерін орындағаннан кейін, сондай-ақ сот тергеуін толықтыру туралы өтінішхат қозғалмаған немесе сот оларды уәжді түрде қабылдамаған жағдайларда, төрағалық етуші сот тергеуін аяқталды деп жариялайды.</w:t>
      </w:r>
    </w:p>
    <w:bookmarkEnd w:id="1797"/>
    <w:p>
      <w:pPr>
        <w:spacing w:after="0"/>
        <w:ind w:left="0"/>
        <w:jc w:val="both"/>
      </w:pPr>
      <w:r>
        <w:rPr>
          <w:rFonts w:ascii="Times New Roman"/>
          <w:b/>
          <w:i w:val="false"/>
          <w:color w:val="000000"/>
          <w:sz w:val="28"/>
        </w:rPr>
        <w:t>382-бап. Iстің қысқартылған тәртіппен сотта талқылануы</w:t>
      </w:r>
    </w:p>
    <w:bookmarkStart w:name="z2008" w:id="1798"/>
    <w:p>
      <w:pPr>
        <w:spacing w:after="0"/>
        <w:ind w:left="0"/>
        <w:jc w:val="both"/>
      </w:pPr>
      <w:r>
        <w:rPr>
          <w:rFonts w:ascii="Times New Roman"/>
          <w:b w:val="false"/>
          <w:i w:val="false"/>
          <w:color w:val="000000"/>
          <w:sz w:val="28"/>
        </w:rPr>
        <w:t>
      1. Онша ауыр емес, ауырлығы орташа қылмыстар, сондай-ақ ауыр қылмыстар туралы істер бойынша сот талқылауы, мынадай шарттар болған кезде:</w:t>
      </w:r>
    </w:p>
    <w:bookmarkEnd w:id="1798"/>
    <w:p>
      <w:pPr>
        <w:spacing w:after="0"/>
        <w:ind w:left="0"/>
        <w:jc w:val="both"/>
      </w:pPr>
      <w:r>
        <w:rPr>
          <w:rFonts w:ascii="Times New Roman"/>
          <w:b w:val="false"/>
          <w:i w:val="false"/>
          <w:color w:val="000000"/>
          <w:sz w:val="28"/>
        </w:rPr>
        <w:t>
      1) сотталушы өзінің кінәсін толық көлемде, оның ішінде қылмыстық құқық бұзушылықпен келтірілген зиянның мөлшерін және өзіне қойылған талап қою талаптарын мойындаса;</w:t>
      </w:r>
    </w:p>
    <w:p>
      <w:pPr>
        <w:spacing w:after="0"/>
        <w:ind w:left="0"/>
        <w:jc w:val="both"/>
      </w:pPr>
      <w:r>
        <w:rPr>
          <w:rFonts w:ascii="Times New Roman"/>
          <w:b w:val="false"/>
          <w:i w:val="false"/>
          <w:color w:val="000000"/>
          <w:sz w:val="28"/>
        </w:rPr>
        <w:t>
      2) сотқа дейінгі іс жүргізу барысында процеске қатысушылардың осы Кодексте белгіленген құқықтарын бұзуға немесе құқықтарына қысым көрсетуге жол берілмесе;</w:t>
      </w:r>
    </w:p>
    <w:p>
      <w:pPr>
        <w:spacing w:after="0"/>
        <w:ind w:left="0"/>
        <w:jc w:val="both"/>
      </w:pPr>
      <w:r>
        <w:rPr>
          <w:rFonts w:ascii="Times New Roman"/>
          <w:b w:val="false"/>
          <w:i w:val="false"/>
          <w:color w:val="000000"/>
          <w:sz w:val="28"/>
        </w:rPr>
        <w:t>
      3) процеске қатысушылар іс бойынша жиналған дәлелдемелердің қатыстылығы мен жол берілетіндігіне дауласпаса және оларды сот отырысында зерттеуді талап етпесе;</w:t>
      </w:r>
    </w:p>
    <w:p>
      <w:pPr>
        <w:spacing w:after="0"/>
        <w:ind w:left="0"/>
        <w:jc w:val="both"/>
      </w:pPr>
      <w:r>
        <w:rPr>
          <w:rFonts w:ascii="Times New Roman"/>
          <w:b w:val="false"/>
          <w:i w:val="false"/>
          <w:color w:val="000000"/>
          <w:sz w:val="28"/>
        </w:rPr>
        <w:t>
      4) іс бойынша сотқа дейінгі жеделдетілген іс жүргізу кезінде;</w:t>
      </w:r>
    </w:p>
    <w:p>
      <w:pPr>
        <w:spacing w:after="0"/>
        <w:ind w:left="0"/>
        <w:jc w:val="both"/>
      </w:pPr>
      <w:r>
        <w:rPr>
          <w:rFonts w:ascii="Times New Roman"/>
          <w:b w:val="false"/>
          <w:i w:val="false"/>
          <w:color w:val="000000"/>
          <w:sz w:val="28"/>
        </w:rPr>
        <w:t>
      5) медиация тәртібімен татуласуға қол жеткізу туралы келісім жасалған кезде қысқартылған тәртіппен жүргізіледі.</w:t>
      </w:r>
    </w:p>
    <w:bookmarkStart w:name="z2009" w:id="1799"/>
    <w:p>
      <w:pPr>
        <w:spacing w:after="0"/>
        <w:ind w:left="0"/>
        <w:jc w:val="both"/>
      </w:pPr>
      <w:r>
        <w:rPr>
          <w:rFonts w:ascii="Times New Roman"/>
          <w:b w:val="false"/>
          <w:i w:val="false"/>
          <w:color w:val="000000"/>
          <w:sz w:val="28"/>
        </w:rPr>
        <w:t>
      2. Iсті сотта талқылаудың қысқартылған тәртібі сотталушыдан, жәбірленушіден жауап алудан, медиация тәртібімен татуласуға қол жеткізу туралы келісімнің мән-жайларын, азаматтық талап қою бойынша төлемдерді және процестік шығындарды төлеу мерзімі мен тәртібі туралы мәселелерді анықтаудан ғана тұрады. Қысқартылған сот талқылауы он тәулікке дейінгі мерзімде аяқталуға тиіс, айрықша жағдайларда бұл мерзім судьяның уәжді қаулысымен жиырма тәулікке дейін ұзартылуы мүмкін.</w:t>
      </w:r>
    </w:p>
    <w:bookmarkEnd w:id="1799"/>
    <w:bookmarkStart w:name="z2010" w:id="1800"/>
    <w:p>
      <w:pPr>
        <w:spacing w:after="0"/>
        <w:ind w:left="0"/>
        <w:jc w:val="both"/>
      </w:pPr>
      <w:r>
        <w:rPr>
          <w:rFonts w:ascii="Times New Roman"/>
          <w:b w:val="false"/>
          <w:i w:val="false"/>
          <w:color w:val="000000"/>
          <w:sz w:val="28"/>
        </w:rPr>
        <w:t>
      3. Сот, егер сот отырысы барысында қысқартылған тәртіппен сот талқылауына кедергі келтіретін мән-жайлар анықталса, сот тергеуін толық көлемде жүргізу туралы қаулы етеді.</w:t>
      </w:r>
    </w:p>
    <w:bookmarkEnd w:id="1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011" w:id="1801"/>
    <w:p>
      <w:pPr>
        <w:spacing w:after="0"/>
        <w:ind w:left="0"/>
        <w:jc w:val="left"/>
      </w:pPr>
      <w:r>
        <w:rPr>
          <w:rFonts w:ascii="Times New Roman"/>
          <w:b/>
          <w:i w:val="false"/>
          <w:color w:val="000000"/>
        </w:rPr>
        <w:t xml:space="preserve"> 45-тарау. СОТ ЖАРЫССӨЗІ ЖӘНЕ СОТТАЛУШЫНЫҢ СОҢҒЫ СӨЗІ</w:t>
      </w:r>
    </w:p>
    <w:bookmarkEnd w:id="1801"/>
    <w:p>
      <w:pPr>
        <w:spacing w:after="0"/>
        <w:ind w:left="0"/>
        <w:jc w:val="both"/>
      </w:pPr>
      <w:r>
        <w:rPr>
          <w:rFonts w:ascii="Times New Roman"/>
          <w:b/>
          <w:i w:val="false"/>
          <w:color w:val="000000"/>
          <w:sz w:val="28"/>
        </w:rPr>
        <w:t>383-бап. Сот жарыссөзінің мазмұны мен тәртібі</w:t>
      </w:r>
    </w:p>
    <w:bookmarkStart w:name="z2013" w:id="1802"/>
    <w:p>
      <w:pPr>
        <w:spacing w:after="0"/>
        <w:ind w:left="0"/>
        <w:jc w:val="both"/>
      </w:pPr>
      <w:r>
        <w:rPr>
          <w:rFonts w:ascii="Times New Roman"/>
          <w:b w:val="false"/>
          <w:i w:val="false"/>
          <w:color w:val="000000"/>
          <w:sz w:val="28"/>
        </w:rPr>
        <w:t>
      1. Сот тергеуі аяқталған соң төрағалық етуші соттың сот жарыссөзіне көшетінін хабарлайды және сот жарыссөзіне қатысушыларға олардың өз сөздерінде сот отырысында ұсынылмаған және зерттелмеген материалдарға сілтеме жасауға құқылы еместігін түсіндіреді. Сотқа жаңа дәлелдемелер ұсыну қажет болған ретте, олар сот тергеуін қайта бастау туралы өтінішхат бере алады.</w:t>
      </w:r>
    </w:p>
    <w:bookmarkEnd w:id="1802"/>
    <w:bookmarkStart w:name="z2014" w:id="1803"/>
    <w:p>
      <w:pPr>
        <w:spacing w:after="0"/>
        <w:ind w:left="0"/>
        <w:jc w:val="both"/>
      </w:pPr>
      <w:r>
        <w:rPr>
          <w:rFonts w:ascii="Times New Roman"/>
          <w:b w:val="false"/>
          <w:i w:val="false"/>
          <w:color w:val="000000"/>
          <w:sz w:val="28"/>
        </w:rPr>
        <w:t>
      2. Сот жарыссөзіне қатысушының өтінішхаты бойынша оған сот жарыссөзіне дайындалу үшін уақыт беріледі, бұл үшін төрағалық етуші ұзақтығын көрсете отырып, сот отырысына үзіліс жариялайды.</w:t>
      </w:r>
    </w:p>
    <w:bookmarkEnd w:id="1803"/>
    <w:bookmarkStart w:name="z2015" w:id="1804"/>
    <w:p>
      <w:pPr>
        <w:spacing w:after="0"/>
        <w:ind w:left="0"/>
        <w:jc w:val="both"/>
      </w:pPr>
      <w:r>
        <w:rPr>
          <w:rFonts w:ascii="Times New Roman"/>
          <w:b w:val="false"/>
          <w:i w:val="false"/>
          <w:color w:val="000000"/>
          <w:sz w:val="28"/>
        </w:rPr>
        <w:t>
      3. Сот жарыссөзі айыптаушының, жәбірленушінің немесе оның өкілінің, азаматтық талапкердің және азаматтық жауапкердің немесе олардың өкілдерінің, сотталушының және қорғаушының сөздерінен тұрады. Процестік келісім немесе медиациялық тәртіппен татуласуға қол жеткізу туралы келісім жасалған істер бойынша қысқартылған сот тергеуі кезінде сот жарыссөзі жүргізілмейді. Процеске қатысушылардың сөз сөйлеу ретін олардың ұсыныстары бойынша сот белгілейді, бірақ барлық жағдайда да бірінші болып айыптаушы сөз сөйлейді.</w:t>
      </w:r>
    </w:p>
    <w:bookmarkEnd w:id="1804"/>
    <w:bookmarkStart w:name="z2016" w:id="1805"/>
    <w:p>
      <w:pPr>
        <w:spacing w:after="0"/>
        <w:ind w:left="0"/>
        <w:jc w:val="both"/>
      </w:pPr>
      <w:r>
        <w:rPr>
          <w:rFonts w:ascii="Times New Roman"/>
          <w:b w:val="false"/>
          <w:i w:val="false"/>
          <w:color w:val="000000"/>
          <w:sz w:val="28"/>
        </w:rPr>
        <w:t>
      4. Егер мемлекеттік айыптауды бірнеше мемлекеттік айыптаушы қолдаса, іске бірнеше жәбірленуші, қорғаушы, азаматтық жауапкер мен олардың өкілдері, азаматтық талапкерлер мен олардың өкілдері, сотталушылар қатысса, төрағалық етуші сөз сөйлеу кезектілігін өзара келісуі үшін оларға уақыт береді. Қажет болғанда бұл үшін сот отырысына үзіліс жариялануы мүмкін. Егер көрсетілген адамдар жарыссөздегі өз сөздерінің кезектілігі туралы келісімге келе алмаса, сот олардың пікірлерін тыңдап болып, сөз сөйлеу кезегі туралы қаулы қабылдайды.</w:t>
      </w:r>
    </w:p>
    <w:bookmarkEnd w:id="1805"/>
    <w:bookmarkStart w:name="z2017" w:id="1806"/>
    <w:p>
      <w:pPr>
        <w:spacing w:after="0"/>
        <w:ind w:left="0"/>
        <w:jc w:val="both"/>
      </w:pPr>
      <w:r>
        <w:rPr>
          <w:rFonts w:ascii="Times New Roman"/>
          <w:b w:val="false"/>
          <w:i w:val="false"/>
          <w:color w:val="000000"/>
          <w:sz w:val="28"/>
        </w:rPr>
        <w:t>
      5. Сот жарыссөзінің ұзақтығын сот белгілі бір уақытпен шектей алмайды, алайда, төрағалық етуші, егер жарыссөзге қатысатын тұлғалардың сөзі қаралатын іске қатысы жоқ мән-жайларға қатысты болса не сот отырысында зерттелмеген дәлелдемелерге негізделген болса, оларды тоқтатуға құқылы.</w:t>
      </w:r>
    </w:p>
    <w:bookmarkEnd w:id="1806"/>
    <w:bookmarkStart w:name="z2018" w:id="1807"/>
    <w:p>
      <w:pPr>
        <w:spacing w:after="0"/>
        <w:ind w:left="0"/>
        <w:jc w:val="both"/>
      </w:pPr>
      <w:r>
        <w:rPr>
          <w:rFonts w:ascii="Times New Roman"/>
          <w:b w:val="false"/>
          <w:i w:val="false"/>
          <w:color w:val="000000"/>
          <w:sz w:val="28"/>
        </w:rPr>
        <w:t>
      6. Сот жарыссөзіне қатысатындардың барлығы сөз сөйлеп болған соң, олардың әрқайсысы тараптар өкілдерінің сөзінде айтылған себептер бойынша тағы бір реттен қысқаша қарсылықтарын немесе ескертулерін (репликаларын) білдіріп сөйлеуге құқылы. Соңғы ескертуді айту құқығы барлық жағдайда да сотталушы мен оның қорғаушысына тиесілі.</w:t>
      </w:r>
    </w:p>
    <w:bookmarkEnd w:id="1807"/>
    <w:bookmarkStart w:name="z2019" w:id="1808"/>
    <w:p>
      <w:pPr>
        <w:spacing w:after="0"/>
        <w:ind w:left="0"/>
        <w:jc w:val="both"/>
      </w:pPr>
      <w:r>
        <w:rPr>
          <w:rFonts w:ascii="Times New Roman"/>
          <w:b w:val="false"/>
          <w:i w:val="false"/>
          <w:color w:val="000000"/>
          <w:sz w:val="28"/>
        </w:rPr>
        <w:t xml:space="preserve">
      7. Сот жарыссөзіне әрбір қатысушы сотқа осы Кодекстің </w:t>
      </w:r>
      <w:r>
        <w:rPr>
          <w:rFonts w:ascii="Times New Roman"/>
          <w:b w:val="false"/>
          <w:i w:val="false"/>
          <w:color w:val="000000"/>
          <w:sz w:val="28"/>
        </w:rPr>
        <w:t>390-бабы</w:t>
      </w:r>
      <w:r>
        <w:rPr>
          <w:rFonts w:ascii="Times New Roman"/>
          <w:b w:val="false"/>
          <w:i w:val="false"/>
          <w:color w:val="000000"/>
          <w:sz w:val="28"/>
        </w:rPr>
        <w:t xml:space="preserve"> бірінші бөлігінің 1) – 6) тармақтарында көрсетілген мәселелер бойынша шешімнің өзі ұсынатын тұжырымдалуын жазбаша түрде ұсына алады. Ұсынылатын тұжырымдаудың сот үшін міндетті күші болмайды.</w:t>
      </w:r>
    </w:p>
    <w:bookmarkEnd w:id="1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383-бапқа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384-бап. Сотталушының соңғы сөзі</w:t>
      </w:r>
    </w:p>
    <w:bookmarkStart w:name="z2021" w:id="1809"/>
    <w:p>
      <w:pPr>
        <w:spacing w:after="0"/>
        <w:ind w:left="0"/>
        <w:jc w:val="both"/>
      </w:pPr>
      <w:r>
        <w:rPr>
          <w:rFonts w:ascii="Times New Roman"/>
          <w:b w:val="false"/>
          <w:i w:val="false"/>
          <w:color w:val="000000"/>
          <w:sz w:val="28"/>
        </w:rPr>
        <w:t xml:space="preserve">
      1. Сот жарыссөзі аяқталған соң, төрағалық етуші сотталушыға соңғы сөз береді. Соңғы сөзін сөйлеу сотталушының құқығы болып табылады. Сотталушыға оның соңғы сөзі кезінде ешқандай сұрақ қоюға жол берілмейді. </w:t>
      </w:r>
    </w:p>
    <w:bookmarkEnd w:id="1809"/>
    <w:p>
      <w:pPr>
        <w:spacing w:after="0"/>
        <w:ind w:left="0"/>
        <w:jc w:val="both"/>
      </w:pPr>
      <w:r>
        <w:rPr>
          <w:rFonts w:ascii="Times New Roman"/>
          <w:b w:val="false"/>
          <w:i w:val="false"/>
          <w:color w:val="000000"/>
          <w:sz w:val="28"/>
        </w:rPr>
        <w:t>
      Сот сотталушының соңғы сөзінің ұзақтығын белгілеуге құқылы емес. Төрағалық етуші, егер сотталушының сөзі қаралған іске қатысы жоқ мән-жайларға қатысты болса, оны тоқтатуға құқылы.</w:t>
      </w:r>
    </w:p>
    <w:bookmarkStart w:name="z2022" w:id="1810"/>
    <w:p>
      <w:pPr>
        <w:spacing w:after="0"/>
        <w:ind w:left="0"/>
        <w:jc w:val="both"/>
      </w:pPr>
      <w:r>
        <w:rPr>
          <w:rFonts w:ascii="Times New Roman"/>
          <w:b w:val="false"/>
          <w:i w:val="false"/>
          <w:color w:val="000000"/>
          <w:sz w:val="28"/>
        </w:rPr>
        <w:t>
      2. Процестік келісім немесе медиациялық тәртіппен татуласуға қол жеткізу туралы келісім жасалған істер бойынша қысқартылған сот тергеуі кезінде сотталушының соңғы сөзі айтылмайды.</w:t>
      </w:r>
    </w:p>
    <w:bookmarkEnd w:id="1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384-бапқа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385-бап. Сот тергеуін қайта бастау</w:t>
      </w:r>
    </w:p>
    <w:p>
      <w:pPr>
        <w:spacing w:after="0"/>
        <w:ind w:left="0"/>
        <w:jc w:val="both"/>
      </w:pPr>
      <w:r>
        <w:rPr>
          <w:rFonts w:ascii="Times New Roman"/>
          <w:b w:val="false"/>
          <w:i w:val="false"/>
          <w:color w:val="000000"/>
          <w:sz w:val="28"/>
        </w:rPr>
        <w:t>
      Егер сот жарыссөзінде сөз сөйлеуші немесе сотталушы соңғы сөзінде іс үшін маңызы бар жаңа мән-жайлар туралы хабарласа, сот тараптардың өтінішхаты немесе өз бастамасы бойынша сот тергеуін қайта бастайды. Сот қайта басталған сот тергеуі аяқталған соң сот жарыссөзін жаңадан бастайды және сотталушыға соңғы сөз береді.</w:t>
      </w:r>
    </w:p>
    <w:p>
      <w:pPr>
        <w:spacing w:after="0"/>
        <w:ind w:left="0"/>
        <w:jc w:val="both"/>
      </w:pPr>
      <w:r>
        <w:rPr>
          <w:rFonts w:ascii="Times New Roman"/>
          <w:b/>
          <w:i w:val="false"/>
          <w:color w:val="000000"/>
          <w:sz w:val="28"/>
        </w:rPr>
        <w:t>386-бап. Соттың кеңесу бөлмесіне кетуі</w:t>
      </w:r>
    </w:p>
    <w:bookmarkStart w:name="z2025" w:id="1811"/>
    <w:p>
      <w:pPr>
        <w:spacing w:after="0"/>
        <w:ind w:left="0"/>
        <w:jc w:val="both"/>
      </w:pPr>
      <w:r>
        <w:rPr>
          <w:rFonts w:ascii="Times New Roman"/>
          <w:b w:val="false"/>
          <w:i w:val="false"/>
          <w:color w:val="000000"/>
          <w:sz w:val="28"/>
        </w:rPr>
        <w:t>
      1. Сотталушының соңғы сөзін тыңдап болған соң сот үкім шығару үшін кеңесу бөлмесіне кетеді, төрағалық етуші ол туралы сот отырысы залындағы қатысушыларға хабарлайды.</w:t>
      </w:r>
    </w:p>
    <w:bookmarkEnd w:id="1811"/>
    <w:bookmarkStart w:name="z2026" w:id="1812"/>
    <w:p>
      <w:pPr>
        <w:spacing w:after="0"/>
        <w:ind w:left="0"/>
        <w:jc w:val="both"/>
      </w:pPr>
      <w:r>
        <w:rPr>
          <w:rFonts w:ascii="Times New Roman"/>
          <w:b w:val="false"/>
          <w:i w:val="false"/>
          <w:color w:val="000000"/>
          <w:sz w:val="28"/>
        </w:rPr>
        <w:t>
      2. Үкімнің жарияланатын уақыты процеске қатысушыларға судьялар кеңесу бөлмесіне кетер алдында хабарлануы мүмкін.</w:t>
      </w:r>
    </w:p>
    <w:bookmarkEnd w:id="1812"/>
    <w:bookmarkStart w:name="z2027" w:id="1813"/>
    <w:p>
      <w:pPr>
        <w:spacing w:after="0"/>
        <w:ind w:left="0"/>
        <w:jc w:val="left"/>
      </w:pPr>
      <w:r>
        <w:rPr>
          <w:rFonts w:ascii="Times New Roman"/>
          <w:b/>
          <w:i w:val="false"/>
          <w:color w:val="000000"/>
        </w:rPr>
        <w:t xml:space="preserve"> 46-тарау. ҮКІМ ШЫҒАРУ</w:t>
      </w:r>
    </w:p>
    <w:bookmarkEnd w:id="1813"/>
    <w:p>
      <w:pPr>
        <w:spacing w:after="0"/>
        <w:ind w:left="0"/>
        <w:jc w:val="both"/>
      </w:pPr>
      <w:r>
        <w:rPr>
          <w:rFonts w:ascii="Times New Roman"/>
          <w:b/>
          <w:i w:val="false"/>
          <w:color w:val="000000"/>
          <w:sz w:val="28"/>
        </w:rPr>
        <w:t>387-бап. Қазақстан Республикасының атынан үкім шығару</w:t>
      </w:r>
    </w:p>
    <w:p>
      <w:pPr>
        <w:spacing w:after="0"/>
        <w:ind w:left="0"/>
        <w:jc w:val="both"/>
      </w:pPr>
      <w:r>
        <w:rPr>
          <w:rFonts w:ascii="Times New Roman"/>
          <w:b w:val="false"/>
          <w:i w:val="false"/>
          <w:color w:val="000000"/>
          <w:sz w:val="28"/>
        </w:rPr>
        <w:t>
      Қазақстан Республикасындағы соттар Қазақстан Республикасының атынан үкім шығарады.</w:t>
      </w:r>
    </w:p>
    <w:p>
      <w:pPr>
        <w:spacing w:after="0"/>
        <w:ind w:left="0"/>
        <w:jc w:val="both"/>
      </w:pPr>
      <w:r>
        <w:rPr>
          <w:rFonts w:ascii="Times New Roman"/>
          <w:b/>
          <w:i w:val="false"/>
          <w:color w:val="000000"/>
          <w:sz w:val="28"/>
        </w:rPr>
        <w:t>388-бап. Үкімнің заңдылығы мен негізділігі</w:t>
      </w:r>
    </w:p>
    <w:bookmarkStart w:name="z2030" w:id="1814"/>
    <w:p>
      <w:pPr>
        <w:spacing w:after="0"/>
        <w:ind w:left="0"/>
        <w:jc w:val="both"/>
      </w:pPr>
      <w:r>
        <w:rPr>
          <w:rFonts w:ascii="Times New Roman"/>
          <w:b w:val="false"/>
          <w:i w:val="false"/>
          <w:color w:val="000000"/>
          <w:sz w:val="28"/>
        </w:rPr>
        <w:t>
      1. Сот үкімі заңды және негізді болуға тиіс.</w:t>
      </w:r>
    </w:p>
    <w:bookmarkEnd w:id="1814"/>
    <w:bookmarkStart w:name="z2031" w:id="1815"/>
    <w:p>
      <w:pPr>
        <w:spacing w:after="0"/>
        <w:ind w:left="0"/>
        <w:jc w:val="both"/>
      </w:pPr>
      <w:r>
        <w:rPr>
          <w:rFonts w:ascii="Times New Roman"/>
          <w:b w:val="false"/>
          <w:i w:val="false"/>
          <w:color w:val="000000"/>
          <w:sz w:val="28"/>
        </w:rPr>
        <w:t>
      2. Егер үкім заңның барлық талаптары сақтала отырып және заң негізінде шығарылса, ол заңды болып танылады.</w:t>
      </w:r>
    </w:p>
    <w:bookmarkEnd w:id="1815"/>
    <w:bookmarkStart w:name="z2032" w:id="1816"/>
    <w:p>
      <w:pPr>
        <w:spacing w:after="0"/>
        <w:ind w:left="0"/>
        <w:jc w:val="both"/>
      </w:pPr>
      <w:r>
        <w:rPr>
          <w:rFonts w:ascii="Times New Roman"/>
          <w:b w:val="false"/>
          <w:i w:val="false"/>
          <w:color w:val="000000"/>
          <w:sz w:val="28"/>
        </w:rPr>
        <w:t>
      3. Егер үкім сот отырысында сотқа ұсынылған дәлелдемелерді жан-жақты және объективті зерттеу негізінде шығарылса, ол негізді деп танылады.</w:t>
      </w:r>
    </w:p>
    <w:bookmarkEnd w:id="1816"/>
    <w:p>
      <w:pPr>
        <w:spacing w:after="0"/>
        <w:ind w:left="0"/>
        <w:jc w:val="both"/>
      </w:pPr>
      <w:r>
        <w:rPr>
          <w:rFonts w:ascii="Times New Roman"/>
          <w:b/>
          <w:i w:val="false"/>
          <w:color w:val="000000"/>
          <w:sz w:val="28"/>
        </w:rPr>
        <w:t>389-бап. Үкім шығару құпиясы</w:t>
      </w:r>
    </w:p>
    <w:bookmarkStart w:name="z2034" w:id="1817"/>
    <w:p>
      <w:pPr>
        <w:spacing w:after="0"/>
        <w:ind w:left="0"/>
        <w:jc w:val="both"/>
      </w:pPr>
      <w:r>
        <w:rPr>
          <w:rFonts w:ascii="Times New Roman"/>
          <w:b w:val="false"/>
          <w:i w:val="false"/>
          <w:color w:val="000000"/>
          <w:sz w:val="28"/>
        </w:rPr>
        <w:t>
      1. Істі қараған судья үкімді өзіне қандай да болсын ықпал ету мүмкіндігін болғызбайтын жағдайларда шығарады. Үкім шығару кезінде өзге адамдардың, оның ішінде запастағы судьяның болуына жол берілмейді.</w:t>
      </w:r>
    </w:p>
    <w:bookmarkEnd w:id="1817"/>
    <w:bookmarkStart w:name="z2035" w:id="1818"/>
    <w:p>
      <w:pPr>
        <w:spacing w:after="0"/>
        <w:ind w:left="0"/>
        <w:jc w:val="both"/>
      </w:pPr>
      <w:r>
        <w:rPr>
          <w:rFonts w:ascii="Times New Roman"/>
          <w:b w:val="false"/>
          <w:i w:val="false"/>
          <w:color w:val="000000"/>
          <w:sz w:val="28"/>
        </w:rPr>
        <w:t>
      2. Жұмыс уақыты аяқталған соң, сондай-ақ жұмыс күні ішінде судья кеңесу бөлмесінен шығып демалу үшін үзіліс жасауға құқылы.</w:t>
      </w:r>
    </w:p>
    <w:bookmarkEnd w:id="1818"/>
    <w:bookmarkStart w:name="z2036" w:id="1819"/>
    <w:p>
      <w:pPr>
        <w:spacing w:after="0"/>
        <w:ind w:left="0"/>
        <w:jc w:val="both"/>
      </w:pPr>
      <w:r>
        <w:rPr>
          <w:rFonts w:ascii="Times New Roman"/>
          <w:b w:val="false"/>
          <w:i w:val="false"/>
          <w:color w:val="000000"/>
          <w:sz w:val="28"/>
        </w:rPr>
        <w:t>
      3. Үкім жарияланғанға дейін судья іс бойынша шешімді айқындайтын өз пікірі мен пайымдауын жария етуге құқылы емес.</w:t>
      </w:r>
    </w:p>
    <w:bookmarkEnd w:id="1819"/>
    <w:p>
      <w:pPr>
        <w:spacing w:after="0"/>
        <w:ind w:left="0"/>
        <w:jc w:val="both"/>
      </w:pPr>
      <w:r>
        <w:rPr>
          <w:rFonts w:ascii="Times New Roman"/>
          <w:b/>
          <w:i w:val="false"/>
          <w:color w:val="000000"/>
          <w:sz w:val="28"/>
        </w:rPr>
        <w:t>390-бап. Соттың үкім шығару кезінде шешетін мәселелері</w:t>
      </w:r>
    </w:p>
    <w:bookmarkStart w:name="z2038" w:id="1820"/>
    <w:p>
      <w:pPr>
        <w:spacing w:after="0"/>
        <w:ind w:left="0"/>
        <w:jc w:val="both"/>
      </w:pPr>
      <w:r>
        <w:rPr>
          <w:rFonts w:ascii="Times New Roman"/>
          <w:b w:val="false"/>
          <w:i w:val="false"/>
          <w:color w:val="000000"/>
          <w:sz w:val="28"/>
        </w:rPr>
        <w:t>
      1. Сот үкім шығару кезінде кеңесу бөлмесінде мынадай мәселелерді:</w:t>
      </w:r>
    </w:p>
    <w:bookmarkEnd w:id="1820"/>
    <w:p>
      <w:pPr>
        <w:spacing w:after="0"/>
        <w:ind w:left="0"/>
        <w:jc w:val="both"/>
      </w:pPr>
      <w:r>
        <w:rPr>
          <w:rFonts w:ascii="Times New Roman"/>
          <w:b w:val="false"/>
          <w:i w:val="false"/>
          <w:color w:val="000000"/>
          <w:sz w:val="28"/>
        </w:rPr>
        <w:t>
      1) жасалуына сотталушы айыпталып отырған іс-әрекеттің орын алғаны дәлелденген-дәлелденбегенін;</w:t>
      </w:r>
    </w:p>
    <w:p>
      <w:pPr>
        <w:spacing w:after="0"/>
        <w:ind w:left="0"/>
        <w:jc w:val="both"/>
      </w:pPr>
      <w:r>
        <w:rPr>
          <w:rFonts w:ascii="Times New Roman"/>
          <w:b w:val="false"/>
          <w:i w:val="false"/>
          <w:color w:val="000000"/>
          <w:sz w:val="28"/>
        </w:rPr>
        <w:t>
      2) бұл іс-әрекеттің қылмыстық құқық бұзушылық болып табылатынын-табылмайтынын және ол нақ қайсы қылмыстық заңда көзделгенін (бап, бөлік, тармақ);</w:t>
      </w:r>
    </w:p>
    <w:p>
      <w:pPr>
        <w:spacing w:after="0"/>
        <w:ind w:left="0"/>
        <w:jc w:val="both"/>
      </w:pPr>
      <w:r>
        <w:rPr>
          <w:rFonts w:ascii="Times New Roman"/>
          <w:b w:val="false"/>
          <w:i w:val="false"/>
          <w:color w:val="000000"/>
          <w:sz w:val="28"/>
        </w:rPr>
        <w:t>
      3) сотталушының осы іс-әрекетті жасағаны дәлелденгенін-дәлелденбегенін;</w:t>
      </w:r>
    </w:p>
    <w:p>
      <w:pPr>
        <w:spacing w:after="0"/>
        <w:ind w:left="0"/>
        <w:jc w:val="both"/>
      </w:pPr>
      <w:r>
        <w:rPr>
          <w:rFonts w:ascii="Times New Roman"/>
          <w:b w:val="false"/>
          <w:i w:val="false"/>
          <w:color w:val="000000"/>
          <w:sz w:val="28"/>
        </w:rPr>
        <w:t>
      4) сотталушының осы қылмыстық құқық бұзушылықты жасауда кінәлі-кінәсіз екендігін;</w:t>
      </w:r>
    </w:p>
    <w:p>
      <w:pPr>
        <w:spacing w:after="0"/>
        <w:ind w:left="0"/>
        <w:jc w:val="both"/>
      </w:pPr>
      <w:r>
        <w:rPr>
          <w:rFonts w:ascii="Times New Roman"/>
          <w:b w:val="false"/>
          <w:i w:val="false"/>
          <w:color w:val="000000"/>
          <w:sz w:val="28"/>
        </w:rPr>
        <w:t>
      5) оның жауаптылығы мен жазасын жеңілдететін немесе ауырлататын мән-жайлардың бар-жоғын;</w:t>
      </w:r>
    </w:p>
    <w:p>
      <w:pPr>
        <w:spacing w:after="0"/>
        <w:ind w:left="0"/>
        <w:jc w:val="both"/>
      </w:pPr>
      <w:r>
        <w:rPr>
          <w:rFonts w:ascii="Times New Roman"/>
          <w:b w:val="false"/>
          <w:i w:val="false"/>
          <w:color w:val="000000"/>
          <w:sz w:val="28"/>
        </w:rPr>
        <w:t>
      6) сотталушының өзі жасаған қылмыстық құқық бұзушылық үшін жазалануға жататынын-жатпайтынын;</w:t>
      </w:r>
    </w:p>
    <w:p>
      <w:pPr>
        <w:spacing w:after="0"/>
        <w:ind w:left="0"/>
        <w:jc w:val="both"/>
      </w:pPr>
      <w:r>
        <w:rPr>
          <w:rFonts w:ascii="Times New Roman"/>
          <w:b w:val="false"/>
          <w:i w:val="false"/>
          <w:color w:val="000000"/>
          <w:sz w:val="28"/>
        </w:rPr>
        <w:t>
      7) сотталушыға қандай жаза тағайындалуға тиістігін;</w:t>
      </w:r>
    </w:p>
    <w:p>
      <w:pPr>
        <w:spacing w:after="0"/>
        <w:ind w:left="0"/>
        <w:jc w:val="both"/>
      </w:pPr>
      <w:r>
        <w:rPr>
          <w:rFonts w:ascii="Times New Roman"/>
          <w:b w:val="false"/>
          <w:i w:val="false"/>
          <w:color w:val="000000"/>
          <w:sz w:val="28"/>
        </w:rPr>
        <w:t xml:space="preserve">
      7-1) Қазақстан Республикасы Қылмыстық кодексінің </w:t>
      </w:r>
      <w:r>
        <w:rPr>
          <w:rFonts w:ascii="Times New Roman"/>
          <w:b w:val="false"/>
          <w:i w:val="false"/>
          <w:color w:val="000000"/>
          <w:sz w:val="28"/>
        </w:rPr>
        <w:t>48-бабына</w:t>
      </w:r>
      <w:r>
        <w:rPr>
          <w:rFonts w:ascii="Times New Roman"/>
          <w:b w:val="false"/>
          <w:i w:val="false"/>
          <w:color w:val="000000"/>
          <w:sz w:val="28"/>
        </w:rPr>
        <w:t xml:space="preserve"> сәйкес мүліктің тәркіленуге жататындығы дәлелденгенін-дәлелденбегенін;</w:t>
      </w:r>
    </w:p>
    <w:p>
      <w:pPr>
        <w:spacing w:after="0"/>
        <w:ind w:left="0"/>
        <w:jc w:val="both"/>
      </w:pPr>
      <w:r>
        <w:rPr>
          <w:rFonts w:ascii="Times New Roman"/>
          <w:b w:val="false"/>
          <w:i w:val="false"/>
          <w:color w:val="000000"/>
          <w:sz w:val="28"/>
        </w:rPr>
        <w:t xml:space="preserve">
      8) жаза тағайындамай үкім шығару немесе жазадан босату не қылмыстық жазаны өтеуді Қазақстан Республикасы Қылмыстық кодексінің </w:t>
      </w:r>
      <w:r>
        <w:rPr>
          <w:rFonts w:ascii="Times New Roman"/>
          <w:b w:val="false"/>
          <w:i w:val="false"/>
          <w:color w:val="000000"/>
          <w:sz w:val="28"/>
        </w:rPr>
        <w:t>74</w:t>
      </w:r>
      <w:r>
        <w:rPr>
          <w:rFonts w:ascii="Times New Roman"/>
          <w:b w:val="false"/>
          <w:i w:val="false"/>
          <w:color w:val="000000"/>
          <w:sz w:val="28"/>
        </w:rPr>
        <w:t xml:space="preserve">, 75 және </w:t>
      </w:r>
      <w:r>
        <w:rPr>
          <w:rFonts w:ascii="Times New Roman"/>
          <w:b w:val="false"/>
          <w:i w:val="false"/>
          <w:color w:val="000000"/>
          <w:sz w:val="28"/>
        </w:rPr>
        <w:t>76-баптарында</w:t>
      </w:r>
      <w:r>
        <w:rPr>
          <w:rFonts w:ascii="Times New Roman"/>
          <w:b w:val="false"/>
          <w:i w:val="false"/>
          <w:color w:val="000000"/>
          <w:sz w:val="28"/>
        </w:rPr>
        <w:t xml:space="preserve"> көзделген жағдайларда кейінге қалдыруға негіздердің бар-жоғын;</w:t>
      </w:r>
    </w:p>
    <w:p>
      <w:pPr>
        <w:spacing w:after="0"/>
        <w:ind w:left="0"/>
        <w:jc w:val="both"/>
      </w:pPr>
      <w:r>
        <w:rPr>
          <w:rFonts w:ascii="Times New Roman"/>
          <w:b w:val="false"/>
          <w:i w:val="false"/>
          <w:color w:val="000000"/>
          <w:sz w:val="28"/>
        </w:rPr>
        <w:t>
      9) бас бостандығынан айыруға сотталған адам қылмыстық-атқару (пенитенциарлық) жүйесі мекемесінің қандай түрінде жазасын өтеуге тиіс екенін;</w:t>
      </w:r>
    </w:p>
    <w:p>
      <w:pPr>
        <w:spacing w:after="0"/>
        <w:ind w:left="0"/>
        <w:jc w:val="both"/>
      </w:pPr>
      <w:r>
        <w:rPr>
          <w:rFonts w:ascii="Times New Roman"/>
          <w:b w:val="false"/>
          <w:i w:val="false"/>
          <w:color w:val="000000"/>
          <w:sz w:val="28"/>
        </w:rPr>
        <w:t>
      10) азаматтық талап қоюдың қанағаттандырылуға жататынын-жатпайтынын, оның кімнің пайдасына және қандай мөлшерде қанағаттандырылатынын;</w:t>
      </w:r>
    </w:p>
    <w:p>
      <w:pPr>
        <w:spacing w:after="0"/>
        <w:ind w:left="0"/>
        <w:jc w:val="both"/>
      </w:pPr>
      <w:r>
        <w:rPr>
          <w:rFonts w:ascii="Times New Roman"/>
          <w:b w:val="false"/>
          <w:i w:val="false"/>
          <w:color w:val="000000"/>
          <w:sz w:val="28"/>
        </w:rPr>
        <w:t>
      11) азаматтық талап қоюды немесе ықтимал тәркілеуді қамтамасыз ету үшін тыйым салынған мүлікті не істеу керектігін;</w:t>
      </w:r>
    </w:p>
    <w:p>
      <w:pPr>
        <w:spacing w:after="0"/>
        <w:ind w:left="0"/>
        <w:jc w:val="both"/>
      </w:pPr>
      <w:r>
        <w:rPr>
          <w:rFonts w:ascii="Times New Roman"/>
          <w:b w:val="false"/>
          <w:i w:val="false"/>
          <w:color w:val="000000"/>
          <w:sz w:val="28"/>
        </w:rPr>
        <w:t>
      12) заттай дәлелдемелерді не істеу керектігін;</w:t>
      </w:r>
    </w:p>
    <w:p>
      <w:pPr>
        <w:spacing w:after="0"/>
        <w:ind w:left="0"/>
        <w:jc w:val="both"/>
      </w:pPr>
      <w:r>
        <w:rPr>
          <w:rFonts w:ascii="Times New Roman"/>
          <w:b w:val="false"/>
          <w:i w:val="false"/>
          <w:color w:val="000000"/>
          <w:sz w:val="28"/>
        </w:rPr>
        <w:t>
      13) процестік шығындар кімге, қандай мөлшерде жүктелуге тиістігін;</w:t>
      </w:r>
    </w:p>
    <w:p>
      <w:pPr>
        <w:spacing w:after="0"/>
        <w:ind w:left="0"/>
        <w:jc w:val="both"/>
      </w:pPr>
      <w:r>
        <w:rPr>
          <w:rFonts w:ascii="Times New Roman"/>
          <w:b w:val="false"/>
          <w:i w:val="false"/>
          <w:color w:val="000000"/>
          <w:sz w:val="28"/>
        </w:rPr>
        <w:t>
      14) соттың сотталушыны құрметті, әскери, арнайы немесе өзге де атағынан, сыныптық шенінен, дипломатиялық дәрежесінен, біліктілік сыныбынан, мемлекеттік наградаларынан айыруға (айыру туралы Қазақстан Республикасының Президентіне ұсыну енгізуге) тиістігін-тиісті еместігін;</w:t>
      </w:r>
    </w:p>
    <w:p>
      <w:pPr>
        <w:spacing w:after="0"/>
        <w:ind w:left="0"/>
        <w:jc w:val="both"/>
      </w:pPr>
      <w:r>
        <w:rPr>
          <w:rFonts w:ascii="Times New Roman"/>
          <w:b w:val="false"/>
          <w:i w:val="false"/>
          <w:color w:val="000000"/>
          <w:sz w:val="28"/>
        </w:rPr>
        <w:t xml:space="preserve">
      15) Қазақстан Республикасы Қылмыстық кодексінің </w:t>
      </w:r>
      <w:r>
        <w:rPr>
          <w:rFonts w:ascii="Times New Roman"/>
          <w:b w:val="false"/>
          <w:i w:val="false"/>
          <w:color w:val="000000"/>
          <w:sz w:val="28"/>
        </w:rPr>
        <w:t>91-бабында</w:t>
      </w:r>
      <w:r>
        <w:rPr>
          <w:rFonts w:ascii="Times New Roman"/>
          <w:b w:val="false"/>
          <w:i w:val="false"/>
          <w:color w:val="000000"/>
          <w:sz w:val="28"/>
        </w:rPr>
        <w:t xml:space="preserve"> көзделген жағдайларда медициналық сипаттағы мәжбүрлеу шараларын қолдану туралы;</w:t>
      </w:r>
    </w:p>
    <w:p>
      <w:pPr>
        <w:spacing w:after="0"/>
        <w:ind w:left="0"/>
        <w:jc w:val="both"/>
      </w:pPr>
      <w:r>
        <w:rPr>
          <w:rFonts w:ascii="Times New Roman"/>
          <w:b w:val="false"/>
          <w:i w:val="false"/>
          <w:color w:val="000000"/>
          <w:sz w:val="28"/>
        </w:rPr>
        <w:t>
      15-1) Қазақстан Республикасы Қылмыстық кодексінің 98-1 және 98-2-баптарында көзделген жағдайларда өзге де қылмыстық-құқықтық ықпал ету шараларын қолдану туралы;</w:t>
      </w:r>
    </w:p>
    <w:p>
      <w:pPr>
        <w:spacing w:after="0"/>
        <w:ind w:left="0"/>
        <w:jc w:val="both"/>
      </w:pPr>
      <w:r>
        <w:rPr>
          <w:rFonts w:ascii="Times New Roman"/>
          <w:b w:val="false"/>
          <w:i w:val="false"/>
          <w:color w:val="000000"/>
          <w:sz w:val="28"/>
        </w:rPr>
        <w:t>
      16) қылмысты жасауға ықпал ететін мән-жайлардың бар-жоғы туралы;</w:t>
      </w:r>
    </w:p>
    <w:p>
      <w:pPr>
        <w:spacing w:after="0"/>
        <w:ind w:left="0"/>
        <w:jc w:val="both"/>
      </w:pPr>
      <w:r>
        <w:rPr>
          <w:rFonts w:ascii="Times New Roman"/>
          <w:b w:val="false"/>
          <w:i w:val="false"/>
          <w:color w:val="000000"/>
          <w:sz w:val="28"/>
        </w:rPr>
        <w:t>
      17) сотталушыға қатысты бұлтартпау шарасы туралы;</w:t>
      </w:r>
    </w:p>
    <w:p>
      <w:pPr>
        <w:spacing w:after="0"/>
        <w:ind w:left="0"/>
        <w:jc w:val="both"/>
      </w:pPr>
      <w:r>
        <w:rPr>
          <w:rFonts w:ascii="Times New Roman"/>
          <w:b w:val="false"/>
          <w:i w:val="false"/>
          <w:color w:val="000000"/>
          <w:sz w:val="28"/>
        </w:rPr>
        <w:t>
      18) алдыңғы үкім бойынша шартты сотталудың күшін жою немесе оны сақтау туралы;</w:t>
      </w:r>
    </w:p>
    <w:p>
      <w:pPr>
        <w:spacing w:after="0"/>
        <w:ind w:left="0"/>
        <w:jc w:val="both"/>
      </w:pPr>
      <w:r>
        <w:rPr>
          <w:rFonts w:ascii="Times New Roman"/>
          <w:b w:val="false"/>
          <w:i w:val="false"/>
          <w:color w:val="000000"/>
          <w:sz w:val="28"/>
        </w:rPr>
        <w:t>
      19) алдыңғы үкім бойынша кепілгерлікті белгілей отырып, қылмыстық жауаптылықтан босатудың күшін жою туралы шешеді.</w:t>
      </w:r>
    </w:p>
    <w:bookmarkStart w:name="z2039" w:id="1821"/>
    <w:p>
      <w:pPr>
        <w:spacing w:after="0"/>
        <w:ind w:left="0"/>
        <w:jc w:val="both"/>
      </w:pPr>
      <w:r>
        <w:rPr>
          <w:rFonts w:ascii="Times New Roman"/>
          <w:b w:val="false"/>
          <w:i w:val="false"/>
          <w:color w:val="000000"/>
          <w:sz w:val="28"/>
        </w:rPr>
        <w:t>
      2. Ақтау үкімін шығару кезінде сот ақталушыға тергеп-тексеру, прокуратура, сот органдарының заңсыз әрекеттерімен келтірілген зиянды өтеу туралы мәселе жөнінде шешім қабылдайды.</w:t>
      </w:r>
    </w:p>
    <w:bookmarkEnd w:id="1821"/>
    <w:bookmarkStart w:name="z2040" w:id="1822"/>
    <w:p>
      <w:pPr>
        <w:spacing w:after="0"/>
        <w:ind w:left="0"/>
        <w:jc w:val="both"/>
      </w:pPr>
      <w:r>
        <w:rPr>
          <w:rFonts w:ascii="Times New Roman"/>
          <w:b w:val="false"/>
          <w:i w:val="false"/>
          <w:color w:val="000000"/>
          <w:sz w:val="28"/>
        </w:rPr>
        <w:t>
      3. Сотталушыны бірнеше қылмыстық құқық бұзушылық жасады деп айыптаған кезде, сот осы баптың бірінші бөлігінің 1) – 7) тармақтарында көрсетілген мәселелерді әрбір қылмыстық құқық бұзушылық бойынша жеке-жеке шешеді.</w:t>
      </w:r>
    </w:p>
    <w:bookmarkEnd w:id="1822"/>
    <w:bookmarkStart w:name="z2041" w:id="1823"/>
    <w:p>
      <w:pPr>
        <w:spacing w:after="0"/>
        <w:ind w:left="0"/>
        <w:jc w:val="both"/>
      </w:pPr>
      <w:r>
        <w:rPr>
          <w:rFonts w:ascii="Times New Roman"/>
          <w:b w:val="false"/>
          <w:i w:val="false"/>
          <w:color w:val="000000"/>
          <w:sz w:val="28"/>
        </w:rPr>
        <w:t>
      4. Егер қылмыстық құқық бұзушылық жасады деп бірнеше сотталушы айыпталса, сот әрбір сотталушының жасалған іс-әрекетке қатысу рөлі мен дәрежесін айқындай отырып, олардың әрбіріне қатысты осы баптың бірінші бөлігінде көрсетілген барлық мәселелерді жеке-жеке шешеді.</w:t>
      </w:r>
    </w:p>
    <w:bookmarkEnd w:id="1823"/>
    <w:bookmarkStart w:name="z2042" w:id="1824"/>
    <w:p>
      <w:pPr>
        <w:spacing w:after="0"/>
        <w:ind w:left="0"/>
        <w:jc w:val="both"/>
      </w:pPr>
      <w:r>
        <w:rPr>
          <w:rFonts w:ascii="Times New Roman"/>
          <w:b w:val="false"/>
          <w:i w:val="false"/>
          <w:color w:val="000000"/>
          <w:sz w:val="28"/>
        </w:rPr>
        <w:t>
      5. Сот осы баптың бірінші бөлігінде санамаланған негізгі мәселелерді шешкеннен кейін мынадай:</w:t>
      </w:r>
    </w:p>
    <w:bookmarkEnd w:id="1824"/>
    <w:p>
      <w:pPr>
        <w:spacing w:after="0"/>
        <w:ind w:left="0"/>
        <w:jc w:val="both"/>
      </w:pPr>
      <w:r>
        <w:rPr>
          <w:rFonts w:ascii="Times New Roman"/>
          <w:b w:val="false"/>
          <w:i w:val="false"/>
          <w:color w:val="000000"/>
          <w:sz w:val="28"/>
        </w:rPr>
        <w:t>
      1) сотталушының, ал қажет болған жағдайда – жәбірленушінің ата-анасыз қалған, кәмелетке толмаған балаларын орналастыру туралы;</w:t>
      </w:r>
    </w:p>
    <w:p>
      <w:pPr>
        <w:spacing w:after="0"/>
        <w:ind w:left="0"/>
        <w:jc w:val="both"/>
      </w:pPr>
      <w:r>
        <w:rPr>
          <w:rFonts w:ascii="Times New Roman"/>
          <w:b w:val="false"/>
          <w:i w:val="false"/>
          <w:color w:val="000000"/>
          <w:sz w:val="28"/>
        </w:rPr>
        <w:t>
      2) сотталушының мүлкін, қажет болған жағдайда жәбірленушінің мүлкін қорғау туралы;</w:t>
      </w:r>
    </w:p>
    <w:p>
      <w:pPr>
        <w:spacing w:after="0"/>
        <w:ind w:left="0"/>
        <w:jc w:val="both"/>
      </w:pPr>
      <w:r>
        <w:rPr>
          <w:rFonts w:ascii="Times New Roman"/>
          <w:b w:val="false"/>
          <w:i w:val="false"/>
          <w:color w:val="000000"/>
          <w:sz w:val="28"/>
        </w:rPr>
        <w:t>
      3) жекеше қаулы шығару қажеттігі туралы;</w:t>
      </w:r>
    </w:p>
    <w:p>
      <w:pPr>
        <w:spacing w:after="0"/>
        <w:ind w:left="0"/>
        <w:jc w:val="both"/>
      </w:pPr>
      <w:r>
        <w:rPr>
          <w:rFonts w:ascii="Times New Roman"/>
          <w:b w:val="false"/>
          <w:i w:val="false"/>
          <w:color w:val="000000"/>
          <w:sz w:val="28"/>
        </w:rPr>
        <w:t>
      4) алдыңғы үкім бойынша кепілгерлікті белгілей отырып қылмыстық жауаптылықтан босатудың күші жойылған жағдайда кепіл нысанасының тағдыры туралы қосымша мәселелерді шешуге көшеді.</w:t>
      </w:r>
    </w:p>
    <w:bookmarkStart w:name="z2043" w:id="1825"/>
    <w:p>
      <w:pPr>
        <w:spacing w:after="0"/>
        <w:ind w:left="0"/>
        <w:jc w:val="both"/>
      </w:pPr>
      <w:r>
        <w:rPr>
          <w:rFonts w:ascii="Times New Roman"/>
          <w:b w:val="false"/>
          <w:i w:val="false"/>
          <w:color w:val="000000"/>
          <w:sz w:val="28"/>
        </w:rPr>
        <w:t>
      6. Егер Қазақстан Республикасының Конституциялық Соты осы қылмыстық іс бойынша қолданылуға тиіс заңды немесе өзге де нормативтік құқықтық актіні, оның жекелеген ережелерін басқа соттың бастамасы бойынша конституциялық емес деп тану туралы ұсынуды іс жүргізуге қабылдаса, сот үкім шығаруды кейінге қалдыруға міндетті.</w:t>
      </w:r>
    </w:p>
    <w:bookmarkEnd w:id="1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390-бапқа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10.01.2018 </w:t>
      </w:r>
      <w:r>
        <w:rPr>
          <w:rFonts w:ascii="Times New Roman"/>
          <w:b w:val="false"/>
          <w:i w:val="false"/>
          <w:color w:val="ff0000"/>
          <w:sz w:val="28"/>
        </w:rPr>
        <w:t>№ 132-VI</w:t>
      </w:r>
      <w:r>
        <w:rPr>
          <w:rFonts w:ascii="Times New Roman"/>
          <w:b w:val="false"/>
          <w:i w:val="false"/>
          <w:color w:val="ff0000"/>
          <w:sz w:val="28"/>
        </w:rPr>
        <w:t xml:space="preserve">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391-бап. Сотталушының есі дұрыстығы туралы мәселені шешу</w:t>
      </w:r>
    </w:p>
    <w:bookmarkStart w:name="z2045" w:id="1826"/>
    <w:p>
      <w:pPr>
        <w:spacing w:after="0"/>
        <w:ind w:left="0"/>
        <w:jc w:val="both"/>
      </w:pPr>
      <w:r>
        <w:rPr>
          <w:rFonts w:ascii="Times New Roman"/>
          <w:b w:val="false"/>
          <w:i w:val="false"/>
          <w:color w:val="000000"/>
          <w:sz w:val="28"/>
        </w:rPr>
        <w:t>
      1. Сотқа дейінгі іс жүргізу немесе сот талқылауы кезінде сотталушының есі дұрыстығы туралы мәселе туындаған жағдайларда, сот үкім шығару кезінде бұл мәселені тағы да бір рет талқылауға міндетті.</w:t>
      </w:r>
    </w:p>
    <w:bookmarkEnd w:id="1826"/>
    <w:bookmarkStart w:name="z2046" w:id="1827"/>
    <w:p>
      <w:pPr>
        <w:spacing w:after="0"/>
        <w:ind w:left="0"/>
        <w:jc w:val="both"/>
      </w:pPr>
      <w:r>
        <w:rPr>
          <w:rFonts w:ascii="Times New Roman"/>
          <w:b w:val="false"/>
          <w:i w:val="false"/>
          <w:color w:val="000000"/>
          <w:sz w:val="28"/>
        </w:rPr>
        <w:t>
      2. Сот сотталушыны іс-әрекет жасаған уақытта есі дұрыс емес күйде болған немесе қылмыстық құқық бұзушылық жасағаннан кейін оның өз әрекеттерінің (әрекетсіздігінің) нақты сипаты мен қоғамдық қауіптілігін ұғыну не оларды игеру мүмкіндігінен айыратын психикасының бұзылуымен ауырған деп тани отырып, қылмыстық істі тоқтатуға және сотталушыға медициналық сипаттағы мәжбүрлеу шараларын қолдану туралы қаулы шығаруға құқылы. Мұндай шешімді сот басты сот талқылауына қорғаушы қатысқан жағдайда, кеңесу бөлмесінде қабылдай алады.</w:t>
      </w:r>
    </w:p>
    <w:bookmarkEnd w:id="1827"/>
    <w:bookmarkStart w:name="z2047" w:id="1828"/>
    <w:p>
      <w:pPr>
        <w:spacing w:after="0"/>
        <w:ind w:left="0"/>
        <w:jc w:val="both"/>
      </w:pPr>
      <w:r>
        <w:rPr>
          <w:rFonts w:ascii="Times New Roman"/>
          <w:b w:val="false"/>
          <w:i w:val="false"/>
          <w:color w:val="000000"/>
          <w:sz w:val="28"/>
        </w:rPr>
        <w:t xml:space="preserve">
      3. Егер қорғаушы басты сот талқылауына қатыспаса, сот осы баптың екінші бөлігінде көрсетілген мән-жайлар болған кезде істі осы Кодекстің </w:t>
      </w:r>
      <w:r>
        <w:rPr>
          <w:rFonts w:ascii="Times New Roman"/>
          <w:b w:val="false"/>
          <w:i w:val="false"/>
          <w:color w:val="000000"/>
          <w:sz w:val="28"/>
        </w:rPr>
        <w:t>519-бабында</w:t>
      </w:r>
      <w:r>
        <w:rPr>
          <w:rFonts w:ascii="Times New Roman"/>
          <w:b w:val="false"/>
          <w:i w:val="false"/>
          <w:color w:val="000000"/>
          <w:sz w:val="28"/>
        </w:rPr>
        <w:t xml:space="preserve"> көзделген тәртіппен қарау үшін тиісті сотқа жіберу туралы қаулы шығарады.</w:t>
      </w:r>
    </w:p>
    <w:bookmarkEnd w:id="1828"/>
    <w:p>
      <w:pPr>
        <w:spacing w:after="0"/>
        <w:ind w:left="0"/>
        <w:jc w:val="both"/>
      </w:pPr>
      <w:r>
        <w:rPr>
          <w:rFonts w:ascii="Times New Roman"/>
          <w:b/>
          <w:i w:val="false"/>
          <w:color w:val="000000"/>
          <w:sz w:val="28"/>
        </w:rPr>
        <w:t>392-бап. Үкімдердің түрлері</w:t>
      </w:r>
    </w:p>
    <w:p>
      <w:pPr>
        <w:spacing w:after="0"/>
        <w:ind w:left="0"/>
        <w:jc w:val="both"/>
      </w:pPr>
      <w:r>
        <w:rPr>
          <w:rFonts w:ascii="Times New Roman"/>
          <w:b w:val="false"/>
          <w:i w:val="false"/>
          <w:color w:val="000000"/>
          <w:sz w:val="28"/>
        </w:rPr>
        <w:t>
      Соттың үкімі айыптау немесе ақтау үкімі болуы мүмкін.</w:t>
      </w:r>
    </w:p>
    <w:p>
      <w:pPr>
        <w:spacing w:after="0"/>
        <w:ind w:left="0"/>
        <w:jc w:val="both"/>
      </w:pPr>
      <w:r>
        <w:rPr>
          <w:rFonts w:ascii="Times New Roman"/>
          <w:b/>
          <w:i w:val="false"/>
          <w:color w:val="000000"/>
          <w:sz w:val="28"/>
        </w:rPr>
        <w:t>393-бап. Айыптау үкімі</w:t>
      </w:r>
    </w:p>
    <w:bookmarkStart w:name="z2050" w:id="1829"/>
    <w:p>
      <w:pPr>
        <w:spacing w:after="0"/>
        <w:ind w:left="0"/>
        <w:jc w:val="both"/>
      </w:pPr>
      <w:r>
        <w:rPr>
          <w:rFonts w:ascii="Times New Roman"/>
          <w:b w:val="false"/>
          <w:i w:val="false"/>
          <w:color w:val="000000"/>
          <w:sz w:val="28"/>
        </w:rPr>
        <w:t>
      1. Айыптау үкімі соттың сотталушыны қылмыстық құқық бұзушылық жасауға кінәлі деп тану туралы шешімін қамтиды.</w:t>
      </w:r>
    </w:p>
    <w:bookmarkEnd w:id="1829"/>
    <w:bookmarkStart w:name="z2051" w:id="1830"/>
    <w:p>
      <w:pPr>
        <w:spacing w:after="0"/>
        <w:ind w:left="0"/>
        <w:jc w:val="both"/>
      </w:pPr>
      <w:r>
        <w:rPr>
          <w:rFonts w:ascii="Times New Roman"/>
          <w:b w:val="false"/>
          <w:i w:val="false"/>
          <w:color w:val="000000"/>
          <w:sz w:val="28"/>
        </w:rPr>
        <w:t>
      2. Айыптау үкімі:</w:t>
      </w:r>
    </w:p>
    <w:bookmarkEnd w:id="1830"/>
    <w:p>
      <w:pPr>
        <w:spacing w:after="0"/>
        <w:ind w:left="0"/>
        <w:jc w:val="both"/>
      </w:pPr>
      <w:r>
        <w:rPr>
          <w:rFonts w:ascii="Times New Roman"/>
          <w:b w:val="false"/>
          <w:i w:val="false"/>
          <w:color w:val="000000"/>
          <w:sz w:val="28"/>
        </w:rPr>
        <w:t>
      1) сотталушы өтеуге тиісті қылмыстық жаза тағайындала отырып;</w:t>
      </w:r>
    </w:p>
    <w:p>
      <w:pPr>
        <w:spacing w:after="0"/>
        <w:ind w:left="0"/>
        <w:jc w:val="both"/>
      </w:pPr>
      <w:r>
        <w:rPr>
          <w:rFonts w:ascii="Times New Roman"/>
          <w:b w:val="false"/>
          <w:i w:val="false"/>
          <w:color w:val="000000"/>
          <w:sz w:val="28"/>
        </w:rPr>
        <w:t>
      2) адамды қылмыстық жауаптылықтан босата отырып;</w:t>
      </w:r>
    </w:p>
    <w:p>
      <w:pPr>
        <w:spacing w:after="0"/>
        <w:ind w:left="0"/>
        <w:jc w:val="both"/>
      </w:pPr>
      <w:r>
        <w:rPr>
          <w:rFonts w:ascii="Times New Roman"/>
          <w:b w:val="false"/>
          <w:i w:val="false"/>
          <w:color w:val="000000"/>
          <w:sz w:val="28"/>
        </w:rPr>
        <w:t>
      3) қылмыстық жаза тағайындалып және оны өтеуден босата отырып;</w:t>
      </w:r>
    </w:p>
    <w:p>
      <w:pPr>
        <w:spacing w:after="0"/>
        <w:ind w:left="0"/>
        <w:jc w:val="both"/>
      </w:pPr>
      <w:r>
        <w:rPr>
          <w:rFonts w:ascii="Times New Roman"/>
          <w:b w:val="false"/>
          <w:i w:val="false"/>
          <w:color w:val="000000"/>
          <w:sz w:val="28"/>
        </w:rPr>
        <w:t>
      4) қылмыстық жаза тағайындалмай;</w:t>
      </w:r>
    </w:p>
    <w:p>
      <w:pPr>
        <w:spacing w:after="0"/>
        <w:ind w:left="0"/>
        <w:jc w:val="both"/>
      </w:pPr>
      <w:r>
        <w:rPr>
          <w:rFonts w:ascii="Times New Roman"/>
          <w:b w:val="false"/>
          <w:i w:val="false"/>
          <w:color w:val="000000"/>
          <w:sz w:val="28"/>
        </w:rPr>
        <w:t>
      5) қылмыстық жазаны өтеу кейінге қалдырыла отырып шығарылады.</w:t>
      </w:r>
    </w:p>
    <w:bookmarkStart w:name="z2052" w:id="1831"/>
    <w:p>
      <w:pPr>
        <w:spacing w:after="0"/>
        <w:ind w:left="0"/>
        <w:jc w:val="both"/>
      </w:pPr>
      <w:r>
        <w:rPr>
          <w:rFonts w:ascii="Times New Roman"/>
          <w:b w:val="false"/>
          <w:i w:val="false"/>
          <w:color w:val="000000"/>
          <w:sz w:val="28"/>
        </w:rPr>
        <w:t>
      3. Айыптау үкімін болжамдарға негіздеуге болмайды және ол сот талқылауы барысында сотталушының қылмыстық құқық бұзушылық жасауға кінәлілігі соттың зерттеген дәлелдемелерінің жиынтығымен расталған жағдайда ғана шығарылады.</w:t>
      </w:r>
    </w:p>
    <w:bookmarkEnd w:id="1831"/>
    <w:bookmarkStart w:name="z2053" w:id="1832"/>
    <w:p>
      <w:pPr>
        <w:spacing w:after="0"/>
        <w:ind w:left="0"/>
        <w:jc w:val="both"/>
      </w:pPr>
      <w:r>
        <w:rPr>
          <w:rFonts w:ascii="Times New Roman"/>
          <w:b w:val="false"/>
          <w:i w:val="false"/>
          <w:color w:val="000000"/>
          <w:sz w:val="28"/>
        </w:rPr>
        <w:t>
      4. Сот сотталған адам өтеуге тиісті жазаны тағайындай отырып, айыптау үкімін шығарып, жазаның түрін, мөлшерін, режимін және оны өтеу мерзімін есептеудің басталуын дәл айқындауға тиіс.</w:t>
      </w:r>
    </w:p>
    <w:bookmarkEnd w:id="1832"/>
    <w:bookmarkStart w:name="z2054" w:id="1833"/>
    <w:p>
      <w:pPr>
        <w:spacing w:after="0"/>
        <w:ind w:left="0"/>
        <w:jc w:val="both"/>
      </w:pPr>
      <w:r>
        <w:rPr>
          <w:rFonts w:ascii="Times New Roman"/>
          <w:b w:val="false"/>
          <w:i w:val="false"/>
          <w:color w:val="000000"/>
          <w:sz w:val="28"/>
        </w:rPr>
        <w:t xml:space="preserve">
      5. Сот, егер осы қылмыстық құқық бұзушылық үшін адамды қылмыстық жауаптылыққа тартудың ескіру мерзімі өтіп кетсе, сондай-ақ осы Кодекстің </w:t>
      </w:r>
      <w:r>
        <w:rPr>
          <w:rFonts w:ascii="Times New Roman"/>
          <w:b w:val="false"/>
          <w:i w:val="false"/>
          <w:color w:val="000000"/>
          <w:sz w:val="28"/>
        </w:rPr>
        <w:t>36-бабының</w:t>
      </w:r>
      <w:r>
        <w:rPr>
          <w:rFonts w:ascii="Times New Roman"/>
          <w:b w:val="false"/>
          <w:i w:val="false"/>
          <w:color w:val="000000"/>
          <w:sz w:val="28"/>
        </w:rPr>
        <w:t xml:space="preserve"> бірінші бөлігінде көзделген жағдайларда, айыптау үкімін адамды қылмыстық жауаптылықтан босата отырып шығарады.</w:t>
      </w:r>
    </w:p>
    <w:bookmarkEnd w:id="1833"/>
    <w:bookmarkStart w:name="z2055" w:id="1834"/>
    <w:p>
      <w:pPr>
        <w:spacing w:after="0"/>
        <w:ind w:left="0"/>
        <w:jc w:val="both"/>
      </w:pPr>
      <w:r>
        <w:rPr>
          <w:rFonts w:ascii="Times New Roman"/>
          <w:b w:val="false"/>
          <w:i w:val="false"/>
          <w:color w:val="000000"/>
          <w:sz w:val="28"/>
        </w:rPr>
        <w:t>
      6. Сот, егер үкім шығару кезінде:</w:t>
      </w:r>
    </w:p>
    <w:bookmarkEnd w:id="1834"/>
    <w:p>
      <w:pPr>
        <w:spacing w:after="0"/>
        <w:ind w:left="0"/>
        <w:jc w:val="both"/>
      </w:pPr>
      <w:r>
        <w:rPr>
          <w:rFonts w:ascii="Times New Roman"/>
          <w:b w:val="false"/>
          <w:i w:val="false"/>
          <w:color w:val="000000"/>
          <w:sz w:val="28"/>
        </w:rPr>
        <w:t>
      1) сотталған адамға осы үкіммен тағайындалған жазаны қолданудан немесе өтеуден босататын рақымшылық жасау актісі шығарылған;</w:t>
      </w:r>
    </w:p>
    <w:p>
      <w:pPr>
        <w:spacing w:after="0"/>
        <w:ind w:left="0"/>
        <w:jc w:val="both"/>
      </w:pPr>
      <w:r>
        <w:rPr>
          <w:rFonts w:ascii="Times New Roman"/>
          <w:b w:val="false"/>
          <w:i w:val="false"/>
          <w:color w:val="000000"/>
          <w:sz w:val="28"/>
        </w:rPr>
        <w:t xml:space="preserve">
      2) Қазақстан Республикасы Қылмыстық кодексінің </w:t>
      </w:r>
      <w:r>
        <w:rPr>
          <w:rFonts w:ascii="Times New Roman"/>
          <w:b w:val="false"/>
          <w:i w:val="false"/>
          <w:color w:val="000000"/>
          <w:sz w:val="28"/>
        </w:rPr>
        <w:t>62-бабында</w:t>
      </w:r>
      <w:r>
        <w:rPr>
          <w:rFonts w:ascii="Times New Roman"/>
          <w:b w:val="false"/>
          <w:i w:val="false"/>
          <w:color w:val="000000"/>
          <w:sz w:val="28"/>
        </w:rPr>
        <w:t xml:space="preserve"> белгіленген алдын ала қамауға алуды есепке жатқызу қағидаларын ескере отырып, осы іс бойынша сотталушының күзетілуде болу уақыты сот тағайындаған жазаны қамтыған жағдайларда, айыптау үкімін жазаны тағайындап және одан босата отырып шығарады.</w:t>
      </w:r>
    </w:p>
    <w:bookmarkStart w:name="z2056" w:id="1835"/>
    <w:p>
      <w:pPr>
        <w:spacing w:after="0"/>
        <w:ind w:left="0"/>
        <w:jc w:val="both"/>
      </w:pPr>
      <w:r>
        <w:rPr>
          <w:rFonts w:ascii="Times New Roman"/>
          <w:b w:val="false"/>
          <w:i w:val="false"/>
          <w:color w:val="000000"/>
          <w:sz w:val="28"/>
        </w:rPr>
        <w:t>
      7. Егер айыптау үкімін шығару кезінде сотталушы қайтыс болса, сот істі тоқтатады немесе тараптардың өтінішхаты бойынша айыптау үкімін жазаны тағайындамай шығарады.</w:t>
      </w:r>
    </w:p>
    <w:bookmarkEnd w:id="1835"/>
    <w:bookmarkStart w:name="z2057" w:id="1836"/>
    <w:p>
      <w:pPr>
        <w:spacing w:after="0"/>
        <w:ind w:left="0"/>
        <w:jc w:val="both"/>
      </w:pPr>
      <w:r>
        <w:rPr>
          <w:rFonts w:ascii="Times New Roman"/>
          <w:b w:val="false"/>
          <w:i w:val="false"/>
          <w:color w:val="000000"/>
          <w:sz w:val="28"/>
        </w:rPr>
        <w:t xml:space="preserve">
      8. Қазақстан Республикасы Қылмыстық кодексінің </w:t>
      </w:r>
      <w:r>
        <w:rPr>
          <w:rFonts w:ascii="Times New Roman"/>
          <w:b w:val="false"/>
          <w:i w:val="false"/>
          <w:color w:val="000000"/>
          <w:sz w:val="28"/>
        </w:rPr>
        <w:t>74-бабында</w:t>
      </w:r>
      <w:r>
        <w:rPr>
          <w:rFonts w:ascii="Times New Roman"/>
          <w:b w:val="false"/>
          <w:i w:val="false"/>
          <w:color w:val="000000"/>
          <w:sz w:val="28"/>
        </w:rPr>
        <w:t xml:space="preserve"> және </w:t>
      </w:r>
      <w:r>
        <w:rPr>
          <w:rFonts w:ascii="Times New Roman"/>
          <w:b w:val="false"/>
          <w:i w:val="false"/>
          <w:color w:val="000000"/>
          <w:sz w:val="28"/>
        </w:rPr>
        <w:t>76-бабының</w:t>
      </w:r>
      <w:r>
        <w:rPr>
          <w:rFonts w:ascii="Times New Roman"/>
          <w:b w:val="false"/>
          <w:i w:val="false"/>
          <w:color w:val="000000"/>
          <w:sz w:val="28"/>
        </w:rPr>
        <w:t xml:space="preserve"> екінші бөлігінде көзделген жағдайларда сот айыптау үкімін қылмыстық жазаны өтеуді кейінге қалдыра отырып шығарады.</w:t>
      </w:r>
    </w:p>
    <w:bookmarkEnd w:id="1836"/>
    <w:p>
      <w:pPr>
        <w:spacing w:after="0"/>
        <w:ind w:left="0"/>
        <w:jc w:val="both"/>
      </w:pPr>
      <w:r>
        <w:rPr>
          <w:rFonts w:ascii="Times New Roman"/>
          <w:b/>
          <w:i w:val="false"/>
          <w:color w:val="000000"/>
          <w:sz w:val="28"/>
        </w:rPr>
        <w:t>394-бап. Ақтау үкімі</w:t>
      </w:r>
    </w:p>
    <w:bookmarkStart w:name="z2059" w:id="1837"/>
    <w:p>
      <w:pPr>
        <w:spacing w:after="0"/>
        <w:ind w:left="0"/>
        <w:jc w:val="both"/>
      </w:pPr>
      <w:r>
        <w:rPr>
          <w:rFonts w:ascii="Times New Roman"/>
          <w:b w:val="false"/>
          <w:i w:val="false"/>
          <w:color w:val="000000"/>
          <w:sz w:val="28"/>
        </w:rPr>
        <w:t>
      1. Ақтау үкімі арқылы сот сотталушыны қылмыстық жауаптылыққа тартқызып, сотқа берген айыптау бойынша оның қылмыстық құқық бұзушылықты жасауда кінәсіз екенін таниды және жариялайды.</w:t>
      </w:r>
    </w:p>
    <w:bookmarkEnd w:id="1837"/>
    <w:bookmarkStart w:name="z2060" w:id="1838"/>
    <w:p>
      <w:pPr>
        <w:spacing w:after="0"/>
        <w:ind w:left="0"/>
        <w:jc w:val="both"/>
      </w:pPr>
      <w:r>
        <w:rPr>
          <w:rFonts w:ascii="Times New Roman"/>
          <w:b w:val="false"/>
          <w:i w:val="false"/>
          <w:color w:val="000000"/>
          <w:sz w:val="28"/>
        </w:rPr>
        <w:t>
      2. Егер:</w:t>
      </w:r>
    </w:p>
    <w:bookmarkEnd w:id="1838"/>
    <w:p>
      <w:pPr>
        <w:spacing w:after="0"/>
        <w:ind w:left="0"/>
        <w:jc w:val="both"/>
      </w:pPr>
      <w:r>
        <w:rPr>
          <w:rFonts w:ascii="Times New Roman"/>
          <w:b w:val="false"/>
          <w:i w:val="false"/>
          <w:color w:val="000000"/>
          <w:sz w:val="28"/>
        </w:rPr>
        <w:t>
      1) қылмыстық құқық бұзушылық оқиғасы болмаса;</w:t>
      </w:r>
    </w:p>
    <w:p>
      <w:pPr>
        <w:spacing w:after="0"/>
        <w:ind w:left="0"/>
        <w:jc w:val="both"/>
      </w:pPr>
      <w:r>
        <w:rPr>
          <w:rFonts w:ascii="Times New Roman"/>
          <w:b w:val="false"/>
          <w:i w:val="false"/>
          <w:color w:val="000000"/>
          <w:sz w:val="28"/>
        </w:rPr>
        <w:t>
      2) сотталушының іс-әрекетінде қылмыстық құқық бұзушылық құрамы болмаса;</w:t>
      </w:r>
    </w:p>
    <w:p>
      <w:pPr>
        <w:spacing w:after="0"/>
        <w:ind w:left="0"/>
        <w:jc w:val="both"/>
      </w:pPr>
      <w:r>
        <w:rPr>
          <w:rFonts w:ascii="Times New Roman"/>
          <w:b w:val="false"/>
          <w:i w:val="false"/>
          <w:color w:val="000000"/>
          <w:sz w:val="28"/>
        </w:rPr>
        <w:t>
      3) сотталушының қылмыстық құқық бұзушылық жасауға қатысуы дәлелденбесе, ақтау үкімі шығарылады.</w:t>
      </w:r>
    </w:p>
    <w:bookmarkStart w:name="z2061" w:id="1839"/>
    <w:p>
      <w:pPr>
        <w:spacing w:after="0"/>
        <w:ind w:left="0"/>
        <w:jc w:val="both"/>
      </w:pPr>
      <w:r>
        <w:rPr>
          <w:rFonts w:ascii="Times New Roman"/>
          <w:b w:val="false"/>
          <w:i w:val="false"/>
          <w:color w:val="000000"/>
          <w:sz w:val="28"/>
        </w:rPr>
        <w:t>
      3. Санамаланған негіздердің кез келгені бойынша ақтау соттың сотталушының кінәсіздігін тануын білдіреді және оның толық ақталуына әкеп соғады.</w:t>
      </w:r>
    </w:p>
    <w:bookmarkEnd w:id="1839"/>
    <w:bookmarkStart w:name="z2062" w:id="1840"/>
    <w:p>
      <w:pPr>
        <w:spacing w:after="0"/>
        <w:ind w:left="0"/>
        <w:jc w:val="both"/>
      </w:pPr>
      <w:r>
        <w:rPr>
          <w:rFonts w:ascii="Times New Roman"/>
          <w:b w:val="false"/>
          <w:i w:val="false"/>
          <w:color w:val="000000"/>
          <w:sz w:val="28"/>
        </w:rPr>
        <w:t>
      4. Егер ақтау үкімін шығару кезінде қылмыстық құқық бұзушылық жасаған адам анықталмай қалса, сот үкімнің қарар бөлімінде өзге адамды қылмыстық қудалау қажеттігі туралы мәселені шешу үшін істі прокурорға жіберу туралы көрсетеді.</w:t>
      </w:r>
    </w:p>
    <w:bookmarkEnd w:id="1840"/>
    <w:p>
      <w:pPr>
        <w:spacing w:after="0"/>
        <w:ind w:left="0"/>
        <w:jc w:val="both"/>
      </w:pPr>
      <w:r>
        <w:rPr>
          <w:rFonts w:ascii="Times New Roman"/>
          <w:b/>
          <w:i w:val="false"/>
          <w:color w:val="000000"/>
          <w:sz w:val="28"/>
        </w:rPr>
        <w:t>395-бап. Үкімді жасау</w:t>
      </w:r>
    </w:p>
    <w:bookmarkStart w:name="z2064" w:id="1841"/>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390-бабында</w:t>
      </w:r>
      <w:r>
        <w:rPr>
          <w:rFonts w:ascii="Times New Roman"/>
          <w:b w:val="false"/>
          <w:i w:val="false"/>
          <w:color w:val="000000"/>
          <w:sz w:val="28"/>
        </w:rPr>
        <w:t xml:space="preserve"> көрсетілген мәселелерді шешкеннен кейін сот үкімді жасауға көшеді.</w:t>
      </w:r>
    </w:p>
    <w:bookmarkEnd w:id="1841"/>
    <w:bookmarkStart w:name="z2065" w:id="1842"/>
    <w:p>
      <w:pPr>
        <w:spacing w:after="0"/>
        <w:ind w:left="0"/>
        <w:jc w:val="both"/>
      </w:pPr>
      <w:r>
        <w:rPr>
          <w:rFonts w:ascii="Times New Roman"/>
          <w:b w:val="false"/>
          <w:i w:val="false"/>
          <w:color w:val="000000"/>
          <w:sz w:val="28"/>
        </w:rPr>
        <w:t>
      2. Үкім сот талқылауы жүргізілген тілде жазылады.</w:t>
      </w:r>
    </w:p>
    <w:bookmarkEnd w:id="1842"/>
    <w:bookmarkStart w:name="z2066" w:id="1843"/>
    <w:p>
      <w:pPr>
        <w:spacing w:after="0"/>
        <w:ind w:left="0"/>
        <w:jc w:val="both"/>
      </w:pPr>
      <w:r>
        <w:rPr>
          <w:rFonts w:ascii="Times New Roman"/>
          <w:b w:val="false"/>
          <w:i w:val="false"/>
          <w:color w:val="000000"/>
          <w:sz w:val="28"/>
        </w:rPr>
        <w:t>
      3. Үкім кіріспе, сипаттау-уәждеу және қарар бөлімдерінен тұрады.</w:t>
      </w:r>
    </w:p>
    <w:bookmarkEnd w:id="1843"/>
    <w:bookmarkStart w:name="z2067" w:id="1844"/>
    <w:p>
      <w:pPr>
        <w:spacing w:after="0"/>
        <w:ind w:left="0"/>
        <w:jc w:val="both"/>
      </w:pPr>
      <w:r>
        <w:rPr>
          <w:rFonts w:ascii="Times New Roman"/>
          <w:b w:val="false"/>
          <w:i w:val="false"/>
          <w:color w:val="000000"/>
          <w:sz w:val="28"/>
        </w:rPr>
        <w:t>
      4. Үкімді судья қолдан жазуы, машинаға басу тәсілімен не компьютерлік тәсілмен дайындауы мүмкін және ол оған қол қояды.</w:t>
      </w:r>
    </w:p>
    <w:bookmarkEnd w:id="1844"/>
    <w:bookmarkStart w:name="z2068" w:id="1845"/>
    <w:p>
      <w:pPr>
        <w:spacing w:after="0"/>
        <w:ind w:left="0"/>
        <w:jc w:val="both"/>
      </w:pPr>
      <w:r>
        <w:rPr>
          <w:rFonts w:ascii="Times New Roman"/>
          <w:b w:val="false"/>
          <w:i w:val="false"/>
          <w:color w:val="000000"/>
          <w:sz w:val="28"/>
        </w:rPr>
        <w:t>
      5. Үкімдегі түзетулер ескертілуге және үкім жария етілгенге дейін оның тиісті бетінде судьяның қол қоюымен куәландырылуға тиіс.</w:t>
      </w:r>
    </w:p>
    <w:bookmarkEnd w:id="1845"/>
    <w:bookmarkStart w:name="z2069" w:id="1846"/>
    <w:p>
      <w:pPr>
        <w:spacing w:after="0"/>
        <w:ind w:left="0"/>
        <w:jc w:val="both"/>
      </w:pPr>
      <w:r>
        <w:rPr>
          <w:rFonts w:ascii="Times New Roman"/>
          <w:b w:val="false"/>
          <w:i w:val="false"/>
          <w:color w:val="000000"/>
          <w:sz w:val="28"/>
        </w:rPr>
        <w:t>
      6. Үкімге ол жария етілгеннен кейін өзгерістер енгізуге жол берілмейді.</w:t>
      </w:r>
    </w:p>
    <w:bookmarkEnd w:id="1846"/>
    <w:p>
      <w:pPr>
        <w:spacing w:after="0"/>
        <w:ind w:left="0"/>
        <w:jc w:val="both"/>
      </w:pPr>
      <w:r>
        <w:rPr>
          <w:rFonts w:ascii="Times New Roman"/>
          <w:b/>
          <w:i w:val="false"/>
          <w:color w:val="000000"/>
          <w:sz w:val="28"/>
        </w:rPr>
        <w:t>396-бап. Үкімнің кіріспе бөлігі</w:t>
      </w:r>
    </w:p>
    <w:p>
      <w:pPr>
        <w:spacing w:after="0"/>
        <w:ind w:left="0"/>
        <w:jc w:val="both"/>
      </w:pPr>
      <w:r>
        <w:rPr>
          <w:rFonts w:ascii="Times New Roman"/>
          <w:b w:val="false"/>
          <w:i w:val="false"/>
          <w:color w:val="000000"/>
          <w:sz w:val="28"/>
        </w:rPr>
        <w:t>
      Үкімнің кіріспе бөлігінде:</w:t>
      </w:r>
    </w:p>
    <w:p>
      <w:pPr>
        <w:spacing w:after="0"/>
        <w:ind w:left="0"/>
        <w:jc w:val="both"/>
      </w:pPr>
      <w:r>
        <w:rPr>
          <w:rFonts w:ascii="Times New Roman"/>
          <w:b w:val="false"/>
          <w:i w:val="false"/>
          <w:color w:val="000000"/>
          <w:sz w:val="28"/>
        </w:rPr>
        <w:t>
      1) үкімнің Қазақстан Республикасының атынан шығарылғаны;</w:t>
      </w:r>
    </w:p>
    <w:p>
      <w:pPr>
        <w:spacing w:after="0"/>
        <w:ind w:left="0"/>
        <w:jc w:val="both"/>
      </w:pPr>
      <w:r>
        <w:rPr>
          <w:rFonts w:ascii="Times New Roman"/>
          <w:b w:val="false"/>
          <w:i w:val="false"/>
          <w:color w:val="000000"/>
          <w:sz w:val="28"/>
        </w:rPr>
        <w:t>
      2) үкімнің шығарылған уақыты мен орны көрсетіледі. Судьялар бірнеше тәулік бойы кеңескен жағдайда, үкімнің шығарылған уақыты оның жария етілген күнімен айқындалады;</w:t>
      </w:r>
    </w:p>
    <w:p>
      <w:pPr>
        <w:spacing w:after="0"/>
        <w:ind w:left="0"/>
        <w:jc w:val="both"/>
      </w:pPr>
      <w:r>
        <w:rPr>
          <w:rFonts w:ascii="Times New Roman"/>
          <w:b w:val="false"/>
          <w:i w:val="false"/>
          <w:color w:val="000000"/>
          <w:sz w:val="28"/>
        </w:rPr>
        <w:t>
      3) үкім шығарған соттың атауы, соттың құрамы, сот отырысының хатшысы, процеске қатысушылар, олардың өкілдері, аудармашы;</w:t>
      </w:r>
    </w:p>
    <w:p>
      <w:pPr>
        <w:spacing w:after="0"/>
        <w:ind w:left="0"/>
        <w:jc w:val="both"/>
      </w:pPr>
      <w:r>
        <w:rPr>
          <w:rFonts w:ascii="Times New Roman"/>
          <w:b w:val="false"/>
          <w:i w:val="false"/>
          <w:color w:val="000000"/>
          <w:sz w:val="28"/>
        </w:rPr>
        <w:t>
      4) сотталушының тегі, аты және әкесінің аты (ол болған кезде), оның туған жылы, айы, күні және туған жері, тұрғылықты жері, жұмыс орны, айналысатын кәсібі, білімі, отбасылық жағдайы және сотталушының жеке басы туралы, іс үшін маңызы бар өзге де мәліметтер;</w:t>
      </w:r>
    </w:p>
    <w:p>
      <w:pPr>
        <w:spacing w:after="0"/>
        <w:ind w:left="0"/>
        <w:jc w:val="both"/>
      </w:pPr>
      <w:r>
        <w:rPr>
          <w:rFonts w:ascii="Times New Roman"/>
          <w:b w:val="false"/>
          <w:i w:val="false"/>
          <w:color w:val="000000"/>
          <w:sz w:val="28"/>
        </w:rPr>
        <w:t>
      5) жасалғанына сотталушы айыпталып отырған қылмыстық құқық бұзушылықты көздейтін қылмыстық заң (бап, бөлік, тармақ) көрсетіледі.</w:t>
      </w:r>
    </w:p>
    <w:p>
      <w:pPr>
        <w:spacing w:after="0"/>
        <w:ind w:left="0"/>
        <w:jc w:val="both"/>
      </w:pPr>
      <w:r>
        <w:rPr>
          <w:rFonts w:ascii="Times New Roman"/>
          <w:b/>
          <w:i w:val="false"/>
          <w:color w:val="000000"/>
          <w:sz w:val="28"/>
        </w:rPr>
        <w:t>397-бап. Айыптау үкімінің сипаттау-уәждеу бөлігі</w:t>
      </w:r>
    </w:p>
    <w:bookmarkStart w:name="z2072" w:id="1847"/>
    <w:p>
      <w:pPr>
        <w:spacing w:after="0"/>
        <w:ind w:left="0"/>
        <w:jc w:val="both"/>
      </w:pPr>
      <w:r>
        <w:rPr>
          <w:rFonts w:ascii="Times New Roman"/>
          <w:b w:val="false"/>
          <w:i w:val="false"/>
          <w:color w:val="000000"/>
          <w:sz w:val="28"/>
        </w:rPr>
        <w:t>
      1. Айыптау үкімінің сипаттау-уәждеу бөлігінде қылмыстық құқық бұзушылықтың жасалған орны, уақыты, жасалу тәсілі, кінә нысаны, себептері мен салдары көрсетіле отырып, сот дәлелденген деп таныған қылмыстық әрекеттің сипаттамасы қамтылуға тиіс. Үкімде соттың сотталушыға қатысты түйіні негізделген дәлелдемелер және сот басқа дәлелдемелерді жоққа шығарған себептер келтіріледі. Жауаптылықты жеңілдететін немесе ауырлататын мән-жайлар, сондай-ақ процестік келісімде көзделген, жазаны тағайындау шектері көрсетіледі. Айыптаудың бір бөлігі негізсіз деп танылған немесе қылмыстық құқық бұзушылықтың дұрыс сараланбағаны анықталған жағдайда, айыптауды өзгертудің негіздері мен себептері көрсетіледі. Сотталушының әрекеттерін қайта саралау қажеттігі туралы түйінге келе отырып немесе кейбір баптардың (бап бөлігінің, бап бөлігі тармағының) артық тағылғанын анықтап, сот үкімнің сипаттау-уәждеу бөлігінде іс-әрекетті сол бойынша саралау керек болатын қылмыстық заңның бабын (баптың бөлігін, баптың бөлігінің тармағын) көрсетеді және артық тағылған бапты (баптың бөлігін, бап бөлігінің тармағын) алып тастау туралы көрсетеді.</w:t>
      </w:r>
    </w:p>
    <w:bookmarkEnd w:id="1847"/>
    <w:bookmarkStart w:name="z2073" w:id="1848"/>
    <w:p>
      <w:pPr>
        <w:spacing w:after="0"/>
        <w:ind w:left="0"/>
        <w:jc w:val="both"/>
      </w:pPr>
      <w:r>
        <w:rPr>
          <w:rFonts w:ascii="Times New Roman"/>
          <w:b w:val="false"/>
          <w:i w:val="false"/>
          <w:color w:val="000000"/>
          <w:sz w:val="28"/>
        </w:rPr>
        <w:t>
      2. Сот қылмыстық жазаны тағайындауға, одан немесе оны нақты өтеуден босатуға, өзге де ықпал ету шараларын қолдануға қатысты барлық мәселелерді шешудің себептерін де көрсетуге міндетті.</w:t>
      </w:r>
    </w:p>
    <w:bookmarkEnd w:id="1848"/>
    <w:p>
      <w:pPr>
        <w:spacing w:after="0"/>
        <w:ind w:left="0"/>
        <w:jc w:val="both"/>
      </w:pPr>
      <w:r>
        <w:rPr>
          <w:rFonts w:ascii="Times New Roman"/>
          <w:b w:val="false"/>
          <w:i w:val="false"/>
          <w:color w:val="000000"/>
          <w:sz w:val="28"/>
        </w:rPr>
        <w:t xml:space="preserve">
      Сот мүлікті тәркілеуді тағайындаған кезде Қазақстан Республикасы Қылмыстық кодексінің </w:t>
      </w:r>
      <w:r>
        <w:rPr>
          <w:rFonts w:ascii="Times New Roman"/>
          <w:b w:val="false"/>
          <w:i w:val="false"/>
          <w:color w:val="000000"/>
          <w:sz w:val="28"/>
        </w:rPr>
        <w:t>48-бабында</w:t>
      </w:r>
      <w:r>
        <w:rPr>
          <w:rFonts w:ascii="Times New Roman"/>
          <w:b w:val="false"/>
          <w:i w:val="false"/>
          <w:color w:val="000000"/>
          <w:sz w:val="28"/>
        </w:rPr>
        <w:t xml:space="preserve"> көзделген, нақты мүлікті тәркілеу нысанасына жатқызған негіздерді және осы мүлікке қатысты осындай түйіндерге негіз болған дәлелдемелерді көрсетуге тиіс.</w:t>
      </w:r>
    </w:p>
    <w:bookmarkStart w:name="z2074" w:id="1849"/>
    <w:p>
      <w:pPr>
        <w:spacing w:after="0"/>
        <w:ind w:left="0"/>
        <w:jc w:val="both"/>
      </w:pPr>
      <w:r>
        <w:rPr>
          <w:rFonts w:ascii="Times New Roman"/>
          <w:b w:val="false"/>
          <w:i w:val="false"/>
          <w:color w:val="000000"/>
          <w:sz w:val="28"/>
        </w:rPr>
        <w:t xml:space="preserve">
      3. Сипаттау-уәждеу бөлігінде осы Кодекстің </w:t>
      </w:r>
      <w:r>
        <w:rPr>
          <w:rFonts w:ascii="Times New Roman"/>
          <w:b w:val="false"/>
          <w:i w:val="false"/>
          <w:color w:val="000000"/>
          <w:sz w:val="28"/>
        </w:rPr>
        <w:t>390-бабында</w:t>
      </w:r>
      <w:r>
        <w:rPr>
          <w:rFonts w:ascii="Times New Roman"/>
          <w:b w:val="false"/>
          <w:i w:val="false"/>
          <w:color w:val="000000"/>
          <w:sz w:val="28"/>
        </w:rPr>
        <w:t xml:space="preserve"> көрсетілген басқа да мәселелер бойынша қабылданған шешімдердің негіздемесі қамтылуға тиіс.</w:t>
      </w:r>
    </w:p>
    <w:bookmarkEnd w:id="1849"/>
    <w:bookmarkStart w:name="z2075" w:id="1850"/>
    <w:p>
      <w:pPr>
        <w:spacing w:after="0"/>
        <w:ind w:left="0"/>
        <w:jc w:val="both"/>
      </w:pPr>
      <w:r>
        <w:rPr>
          <w:rFonts w:ascii="Times New Roman"/>
          <w:b w:val="false"/>
          <w:i w:val="false"/>
          <w:color w:val="000000"/>
          <w:sz w:val="28"/>
        </w:rPr>
        <w:t>
      4. Жабық сот отырысында қаралған істер бойынша, айыптау үкімінің сипаттау-уәждеу бөлігінде сот талқылауында жариялықты шектеу үшін негіз болатын мән-жайлар туралы тұжырымдалулар болмауға тиіс.</w:t>
      </w:r>
    </w:p>
    <w:bookmarkEnd w:id="1850"/>
    <w:bookmarkStart w:name="z2076" w:id="1851"/>
    <w:p>
      <w:pPr>
        <w:spacing w:after="0"/>
        <w:ind w:left="0"/>
        <w:jc w:val="both"/>
      </w:pPr>
      <w:r>
        <w:rPr>
          <w:rFonts w:ascii="Times New Roman"/>
          <w:b w:val="false"/>
          <w:i w:val="false"/>
          <w:color w:val="000000"/>
          <w:sz w:val="28"/>
        </w:rPr>
        <w:t xml:space="preserve">
      5. Процестік келісім немесе медиациялық тәртіппен татуласуға қол жеткізу туралы келісім жасалған істер бойынша айыптау үкімінің сипаттау-уәждеу бөлігі осы Кодекстің </w:t>
      </w:r>
      <w:r>
        <w:rPr>
          <w:rFonts w:ascii="Times New Roman"/>
          <w:b w:val="false"/>
          <w:i w:val="false"/>
          <w:color w:val="000000"/>
          <w:sz w:val="28"/>
        </w:rPr>
        <w:t>627-бабына</w:t>
      </w:r>
      <w:r>
        <w:rPr>
          <w:rFonts w:ascii="Times New Roman"/>
          <w:b w:val="false"/>
          <w:i w:val="false"/>
          <w:color w:val="000000"/>
          <w:sz w:val="28"/>
        </w:rPr>
        <w:t xml:space="preserve"> сәйкес жазылады.</w:t>
      </w:r>
    </w:p>
    <w:bookmarkEnd w:id="18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397-бапқа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398-бап. Айыптау үкімінің қарар бөлігі</w:t>
      </w:r>
    </w:p>
    <w:bookmarkStart w:name="z2078" w:id="1852"/>
    <w:p>
      <w:pPr>
        <w:spacing w:after="0"/>
        <w:ind w:left="0"/>
        <w:jc w:val="both"/>
      </w:pPr>
      <w:r>
        <w:rPr>
          <w:rFonts w:ascii="Times New Roman"/>
          <w:b w:val="false"/>
          <w:i w:val="false"/>
          <w:color w:val="000000"/>
          <w:sz w:val="28"/>
        </w:rPr>
        <w:t>
      1. Айыптау үкімінің қарар бөлігінде:</w:t>
      </w:r>
    </w:p>
    <w:bookmarkEnd w:id="1852"/>
    <w:p>
      <w:pPr>
        <w:spacing w:after="0"/>
        <w:ind w:left="0"/>
        <w:jc w:val="both"/>
      </w:pPr>
      <w:r>
        <w:rPr>
          <w:rFonts w:ascii="Times New Roman"/>
          <w:b w:val="false"/>
          <w:i w:val="false"/>
          <w:color w:val="000000"/>
          <w:sz w:val="28"/>
        </w:rPr>
        <w:t>
      1) сотталушының тегі, аты және әкесінің аты (ол болған кезде);</w:t>
      </w:r>
    </w:p>
    <w:p>
      <w:pPr>
        <w:spacing w:after="0"/>
        <w:ind w:left="0"/>
        <w:jc w:val="both"/>
      </w:pPr>
      <w:r>
        <w:rPr>
          <w:rFonts w:ascii="Times New Roman"/>
          <w:b w:val="false"/>
          <w:i w:val="false"/>
          <w:color w:val="000000"/>
          <w:sz w:val="28"/>
        </w:rPr>
        <w:t>
      2) сотталушыны қылмыстық құқық бұзушылық жасауға кінәлі деп тану туралы шешім;</w:t>
      </w:r>
    </w:p>
    <w:p>
      <w:pPr>
        <w:spacing w:after="0"/>
        <w:ind w:left="0"/>
        <w:jc w:val="both"/>
      </w:pPr>
      <w:r>
        <w:rPr>
          <w:rFonts w:ascii="Times New Roman"/>
          <w:b w:val="false"/>
          <w:i w:val="false"/>
          <w:color w:val="000000"/>
          <w:sz w:val="28"/>
        </w:rPr>
        <w:t>
      3) сотталушы ол бойынша кінәлі деп танылған қылмыстық заң (бап, бөлік, тармақ);</w:t>
      </w:r>
    </w:p>
    <w:p>
      <w:pPr>
        <w:spacing w:after="0"/>
        <w:ind w:left="0"/>
        <w:jc w:val="both"/>
      </w:pPr>
      <w:r>
        <w:rPr>
          <w:rFonts w:ascii="Times New Roman"/>
          <w:b w:val="false"/>
          <w:i w:val="false"/>
          <w:color w:val="000000"/>
          <w:sz w:val="28"/>
        </w:rPr>
        <w:t>
      4) жасалғанына сотталушы кінәлі деп танылған әрбір қылмыстық құқық бұзушылық үшін оған тағайындалған негізгі және қосымша жазаның түрі мен мөлшері, қылмыстардың қайталану түрі, сондай-ақ алдыңғы үкім бойынша шартты түрде сотталудың күшін жою немесе оны сақтау, алдыңғы үкім бойынша кепілгерлікті белгілей отырып, қылмыстық жауаптылықтан босатудың күшін жою туралы шешім және Қазақстан Республикасы Қылмыстық кодексінің 58 және 60-баптарының негізінде өтелуге жататын түпкілікті жазалау шарасы көрсетілуге тиіс.</w:t>
      </w:r>
    </w:p>
    <w:p>
      <w:pPr>
        <w:spacing w:after="0"/>
        <w:ind w:left="0"/>
        <w:jc w:val="both"/>
      </w:pPr>
      <w:r>
        <w:rPr>
          <w:rFonts w:ascii="Times New Roman"/>
          <w:b w:val="false"/>
          <w:i w:val="false"/>
          <w:color w:val="000000"/>
          <w:sz w:val="28"/>
        </w:rPr>
        <w:t>
      Сот бас бостандығынан айыру түрінде жаза тағайындаған кезде үкімде сотталған адам жазасын өтеуге тиіс мекеменің түрін көрсетеді, сондай-ақ Қазақстан Республикасының Қылмыстық кодексі 73-1-бабының ережелерін түсіндіреді, ал сотталған адамды қоғамнан оқшаулаумен байланысты емес жазалар тағайындаған кезде үкім заңды күшіне енгеннен кейін он тәулік ішінде пробация қызметіне есепке қою үшін келу міндетін белгілейді.</w:t>
      </w:r>
    </w:p>
    <w:p>
      <w:pPr>
        <w:spacing w:after="0"/>
        <w:ind w:left="0"/>
        <w:jc w:val="both"/>
      </w:pPr>
      <w:r>
        <w:rPr>
          <w:rFonts w:ascii="Times New Roman"/>
          <w:b w:val="false"/>
          <w:i w:val="false"/>
          <w:color w:val="000000"/>
          <w:sz w:val="28"/>
        </w:rPr>
        <w:t xml:space="preserve">
      Сот мүлікті тәркілеу түріндегі жазаны тағайындаған кезде үкімде қай мүліктің тәркіленуге жататынын көрсетеді және (немесе) тәркіленуге жататын нысаналарды санамалайды. </w:t>
      </w:r>
    </w:p>
    <w:p>
      <w:pPr>
        <w:spacing w:after="0"/>
        <w:ind w:left="0"/>
        <w:jc w:val="both"/>
      </w:pPr>
      <w:r>
        <w:rPr>
          <w:rFonts w:ascii="Times New Roman"/>
          <w:b w:val="false"/>
          <w:i w:val="false"/>
          <w:color w:val="000000"/>
          <w:sz w:val="28"/>
        </w:rPr>
        <w:t xml:space="preserve">
      Қазақстан Республикасы Қылмыстық кодексінің </w:t>
      </w:r>
      <w:r>
        <w:rPr>
          <w:rFonts w:ascii="Times New Roman"/>
          <w:b w:val="false"/>
          <w:i w:val="false"/>
          <w:color w:val="000000"/>
          <w:sz w:val="28"/>
        </w:rPr>
        <w:t>48-бабының</w:t>
      </w:r>
      <w:r>
        <w:rPr>
          <w:rFonts w:ascii="Times New Roman"/>
          <w:b w:val="false"/>
          <w:i w:val="false"/>
          <w:color w:val="000000"/>
          <w:sz w:val="28"/>
        </w:rPr>
        <w:t xml:space="preserve"> үшінші бөлігінде көзделген жағдайларда сот тәркіленуге жататын ақша сомасын көрсетеді.</w:t>
      </w:r>
    </w:p>
    <w:p>
      <w:pPr>
        <w:spacing w:after="0"/>
        <w:ind w:left="0"/>
        <w:jc w:val="both"/>
      </w:pPr>
      <w:r>
        <w:rPr>
          <w:rFonts w:ascii="Times New Roman"/>
          <w:b w:val="false"/>
          <w:i w:val="false"/>
          <w:color w:val="000000"/>
          <w:sz w:val="28"/>
        </w:rPr>
        <w:t>
      5) шартты түрде соттаған кезде, бас бостандығын шектеуге пробациялық бақылау мерзімінің ұзақтығы және сотталған адамға жүктелетін міндеттер, сондай-ақ оларды орындамаудың заңда көзделген салдарлары, кепілгерлік белгілене отырып, қылмыстық жауаптылықтан босатылған кезде кепілгерлік мерзімінің ұзақтығы және осы кезеңде жаңа қылмыстық құқық бұзушылық жасаудың салдарлары;</w:t>
      </w:r>
    </w:p>
    <w:p>
      <w:pPr>
        <w:spacing w:after="0"/>
        <w:ind w:left="0"/>
        <w:jc w:val="both"/>
      </w:pPr>
      <w:r>
        <w:rPr>
          <w:rFonts w:ascii="Times New Roman"/>
          <w:b w:val="false"/>
          <w:i w:val="false"/>
          <w:color w:val="000000"/>
          <w:sz w:val="28"/>
        </w:rPr>
        <w:t>
      6) сотталған адамды құрметті, әскери, арнайы немесе өзге де атағынан, сыныптық шенінен, дипломатиялық дәрежесінен, біліктілік сыныбынан, мемлекеттік наградаларынан айыру (айыру туралы Қазақстан Республикасының Президентіне ұсыну енгізу) туралы шешім;</w:t>
      </w:r>
    </w:p>
    <w:p>
      <w:pPr>
        <w:spacing w:after="0"/>
        <w:ind w:left="0"/>
        <w:jc w:val="both"/>
      </w:pPr>
      <w:r>
        <w:rPr>
          <w:rFonts w:ascii="Times New Roman"/>
          <w:b w:val="false"/>
          <w:i w:val="false"/>
          <w:color w:val="000000"/>
          <w:sz w:val="28"/>
        </w:rPr>
        <w:t>
      6-1) Қазақстан Республикасының азаматтығынан айыру туралы шешім;</w:t>
      </w:r>
    </w:p>
    <w:p>
      <w:pPr>
        <w:spacing w:after="0"/>
        <w:ind w:left="0"/>
        <w:jc w:val="both"/>
      </w:pPr>
      <w:r>
        <w:rPr>
          <w:rFonts w:ascii="Times New Roman"/>
          <w:b w:val="false"/>
          <w:i w:val="false"/>
          <w:color w:val="000000"/>
          <w:sz w:val="28"/>
        </w:rPr>
        <w:t>
      6-2) шетел азаматын немесе азаматтығы жоқ адамды Қазақстан Республикасының шегінен тысқары жерге шығарып жіберу туралы шешім;</w:t>
      </w:r>
    </w:p>
    <w:p>
      <w:pPr>
        <w:spacing w:after="0"/>
        <w:ind w:left="0"/>
        <w:jc w:val="both"/>
      </w:pPr>
      <w:r>
        <w:rPr>
          <w:rFonts w:ascii="Times New Roman"/>
          <w:b w:val="false"/>
          <w:i w:val="false"/>
          <w:color w:val="000000"/>
          <w:sz w:val="28"/>
        </w:rPr>
        <w:t>
      7) егер сотталушы үкім шығарылғанға дейін ұстап алынса және оған күзетпен ұстау, үйқамақ түрінде бұлтартпау шаралары қолданылса немесе ол арнаулы медициналық ұйымға орналастырылса, алдын ала күзетпен қамауға алуды есепке алу туралы шешім;</w:t>
      </w:r>
    </w:p>
    <w:p>
      <w:pPr>
        <w:spacing w:after="0"/>
        <w:ind w:left="0"/>
        <w:jc w:val="both"/>
      </w:pPr>
      <w:r>
        <w:rPr>
          <w:rFonts w:ascii="Times New Roman"/>
          <w:b w:val="false"/>
          <w:i w:val="false"/>
          <w:color w:val="000000"/>
          <w:sz w:val="28"/>
        </w:rPr>
        <w:t>
      8) сотталған адамға мәжбүрлеп емдеуді қолдану және қамқоршылық белгілеу туралы шешім;</w:t>
      </w:r>
    </w:p>
    <w:p>
      <w:pPr>
        <w:spacing w:after="0"/>
        <w:ind w:left="0"/>
        <w:jc w:val="both"/>
      </w:pPr>
      <w:r>
        <w:rPr>
          <w:rFonts w:ascii="Times New Roman"/>
          <w:b w:val="false"/>
          <w:i w:val="false"/>
          <w:color w:val="000000"/>
          <w:sz w:val="28"/>
        </w:rPr>
        <w:t>
      9) үкім заңды күшіне енгенге дейін сотталушыға қатысты бұлтартпау шарасы және процестік мәжбүрлеу шарасы туралы шешім;</w:t>
      </w:r>
    </w:p>
    <w:p>
      <w:pPr>
        <w:spacing w:after="0"/>
        <w:ind w:left="0"/>
        <w:jc w:val="both"/>
      </w:pPr>
      <w:r>
        <w:rPr>
          <w:rFonts w:ascii="Times New Roman"/>
          <w:b w:val="false"/>
          <w:i w:val="false"/>
          <w:color w:val="000000"/>
          <w:sz w:val="28"/>
        </w:rPr>
        <w:t>
      10) негізгі жазаны орындауды кейінге қалдыру туралы мәселенің шешімі;</w:t>
      </w:r>
    </w:p>
    <w:p>
      <w:pPr>
        <w:spacing w:after="0"/>
        <w:ind w:left="0"/>
        <w:jc w:val="both"/>
      </w:pPr>
      <w:r>
        <w:rPr>
          <w:rFonts w:ascii="Times New Roman"/>
          <w:b w:val="false"/>
          <w:i w:val="false"/>
          <w:color w:val="000000"/>
          <w:sz w:val="28"/>
        </w:rPr>
        <w:t>
      11) белгілі бір лауазымды атқару немесе белгілі бір қызметпен айналысу құқығынан айыру түрінде жазалау туралы шешім көрсетілуге тиіс.</w:t>
      </w:r>
    </w:p>
    <w:bookmarkStart w:name="z2079" w:id="1853"/>
    <w:p>
      <w:pPr>
        <w:spacing w:after="0"/>
        <w:ind w:left="0"/>
        <w:jc w:val="both"/>
      </w:pPr>
      <w:r>
        <w:rPr>
          <w:rFonts w:ascii="Times New Roman"/>
          <w:b w:val="false"/>
          <w:i w:val="false"/>
          <w:color w:val="000000"/>
          <w:sz w:val="28"/>
        </w:rPr>
        <w:t>
      2. Сотталушы қылмыстық заңның бірнеше бабы (баптардың бөліктері, тармақтары) бойынша айыпталған жағдайда, үкімнің қарар бөлігінде олардың қайсысы бойынша сотталушының ақталғаны және қайсысы бойынша сотталғаны көрсетілуге тиіс.</w:t>
      </w:r>
    </w:p>
    <w:bookmarkEnd w:id="1853"/>
    <w:bookmarkStart w:name="z2080" w:id="1854"/>
    <w:p>
      <w:pPr>
        <w:spacing w:after="0"/>
        <w:ind w:left="0"/>
        <w:jc w:val="both"/>
      </w:pPr>
      <w:r>
        <w:rPr>
          <w:rFonts w:ascii="Times New Roman"/>
          <w:b w:val="false"/>
          <w:i w:val="false"/>
          <w:color w:val="000000"/>
          <w:sz w:val="28"/>
        </w:rPr>
        <w:t>
      3. Сотталушы жазаны өтеуден босатылған немесе үкім жаза тағайындалмай шығарылған немесе жазасын өтеуді кейінге қалдыру қолданылған жағдайда, бұл туралы үкімнің қарар бөлігінде көрсетіледі.</w:t>
      </w:r>
    </w:p>
    <w:bookmarkEnd w:id="1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398-бапқа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399-бап. Ақтау үкімінің сипаттау-уәждеу бөлігі</w:t>
      </w:r>
    </w:p>
    <w:bookmarkStart w:name="z2082" w:id="1855"/>
    <w:p>
      <w:pPr>
        <w:spacing w:after="0"/>
        <w:ind w:left="0"/>
        <w:jc w:val="both"/>
      </w:pPr>
      <w:r>
        <w:rPr>
          <w:rFonts w:ascii="Times New Roman"/>
          <w:b w:val="false"/>
          <w:i w:val="false"/>
          <w:color w:val="000000"/>
          <w:sz w:val="28"/>
        </w:rPr>
        <w:t>
      1. Ақтау үкімінің сипаттау-уәждеу бөлігінде: тағылған айыптың мәні; сот анықтаған істің мән-жайлары; сотталушының қылмыстық құқық бұзушылық жасаудағы кінәлілігі туралы пайымдау негізделген дәлелдемелерді сот анық емес немесе жеткіліксіз деп таныған себептер; сотталушыны ақтау үшін негіз болған дәлелдемелер; азаматтық талап қоюға қатысты шешімнің себептері баяндалады.</w:t>
      </w:r>
    </w:p>
    <w:bookmarkEnd w:id="1855"/>
    <w:bookmarkStart w:name="z2083" w:id="1856"/>
    <w:p>
      <w:pPr>
        <w:spacing w:after="0"/>
        <w:ind w:left="0"/>
        <w:jc w:val="both"/>
      </w:pPr>
      <w:r>
        <w:rPr>
          <w:rFonts w:ascii="Times New Roman"/>
          <w:b w:val="false"/>
          <w:i w:val="false"/>
          <w:color w:val="000000"/>
          <w:sz w:val="28"/>
        </w:rPr>
        <w:t>
      2. Ақтау үкімінде ақталушының кінәсіздігіне күмән тудыратын тұжырымдалуларды пайдалануға жол берілмейді.</w:t>
      </w:r>
    </w:p>
    <w:bookmarkEnd w:id="1856"/>
    <w:bookmarkStart w:name="z2084" w:id="1857"/>
    <w:p>
      <w:pPr>
        <w:spacing w:after="0"/>
        <w:ind w:left="0"/>
        <w:jc w:val="both"/>
      </w:pPr>
      <w:r>
        <w:rPr>
          <w:rFonts w:ascii="Times New Roman"/>
          <w:b w:val="false"/>
          <w:i w:val="false"/>
          <w:color w:val="000000"/>
          <w:sz w:val="28"/>
        </w:rPr>
        <w:t>
      3. Жабық сот отырысында қаралған істер бойынша ақтау үкімінің сипаттау-уәждеу бөлігінде сот талқылауының жариялылығын шектеуге негіз болған мән-жайлар туралы тұжырымдалулар қамтылмауға тиіс.</w:t>
      </w:r>
    </w:p>
    <w:bookmarkEnd w:id="1857"/>
    <w:p>
      <w:pPr>
        <w:spacing w:after="0"/>
        <w:ind w:left="0"/>
        <w:jc w:val="both"/>
      </w:pPr>
      <w:r>
        <w:rPr>
          <w:rFonts w:ascii="Times New Roman"/>
          <w:b/>
          <w:i w:val="false"/>
          <w:color w:val="000000"/>
          <w:sz w:val="28"/>
        </w:rPr>
        <w:t>400-бап. Ақтау үкімінің қарар бөлігі</w:t>
      </w:r>
    </w:p>
    <w:bookmarkStart w:name="z2086" w:id="1858"/>
    <w:p>
      <w:pPr>
        <w:spacing w:after="0"/>
        <w:ind w:left="0"/>
        <w:jc w:val="both"/>
      </w:pPr>
      <w:r>
        <w:rPr>
          <w:rFonts w:ascii="Times New Roman"/>
          <w:b w:val="false"/>
          <w:i w:val="false"/>
          <w:color w:val="000000"/>
          <w:sz w:val="28"/>
        </w:rPr>
        <w:t>
      1. Ақтау үкімінің қарар бөлігінде:</w:t>
      </w:r>
    </w:p>
    <w:bookmarkEnd w:id="1858"/>
    <w:p>
      <w:pPr>
        <w:spacing w:after="0"/>
        <w:ind w:left="0"/>
        <w:jc w:val="both"/>
      </w:pPr>
      <w:r>
        <w:rPr>
          <w:rFonts w:ascii="Times New Roman"/>
          <w:b w:val="false"/>
          <w:i w:val="false"/>
          <w:color w:val="000000"/>
          <w:sz w:val="28"/>
        </w:rPr>
        <w:t>
      1) сотталушының тегі, аты және әкесінің аты (ол болған кезде);</w:t>
      </w:r>
    </w:p>
    <w:p>
      <w:pPr>
        <w:spacing w:after="0"/>
        <w:ind w:left="0"/>
        <w:jc w:val="both"/>
      </w:pPr>
      <w:r>
        <w:rPr>
          <w:rFonts w:ascii="Times New Roman"/>
          <w:b w:val="false"/>
          <w:i w:val="false"/>
          <w:color w:val="000000"/>
          <w:sz w:val="28"/>
        </w:rPr>
        <w:t>
      2) сотталушыны кінәсіз деп тану және оны ақтау туралы шешім, ақтаудың негіздері;</w:t>
      </w:r>
    </w:p>
    <w:p>
      <w:pPr>
        <w:spacing w:after="0"/>
        <w:ind w:left="0"/>
        <w:jc w:val="both"/>
      </w:pPr>
      <w:r>
        <w:rPr>
          <w:rFonts w:ascii="Times New Roman"/>
          <w:b w:val="false"/>
          <w:i w:val="false"/>
          <w:color w:val="000000"/>
          <w:sz w:val="28"/>
        </w:rPr>
        <w:t>
      3) егер бұлтартпау шарасы таңдалған болса, оның күшін жою туралы шешім;</w:t>
      </w:r>
    </w:p>
    <w:p>
      <w:pPr>
        <w:spacing w:after="0"/>
        <w:ind w:left="0"/>
        <w:jc w:val="both"/>
      </w:pPr>
      <w:r>
        <w:rPr>
          <w:rFonts w:ascii="Times New Roman"/>
          <w:b w:val="false"/>
          <w:i w:val="false"/>
          <w:color w:val="000000"/>
          <w:sz w:val="28"/>
        </w:rPr>
        <w:t>
      4) ақталған адамның қылмыстық жауаптылыққа заңсыз тартылу арқылы келтірілген зиянды өтеткізу құқығының танылуы қамтылуға тиіс.</w:t>
      </w:r>
    </w:p>
    <w:p>
      <w:pPr>
        <w:spacing w:after="0"/>
        <w:ind w:left="0"/>
        <w:jc w:val="both"/>
      </w:pPr>
      <w:r>
        <w:rPr>
          <w:rFonts w:ascii="Times New Roman"/>
          <w:b/>
          <w:i w:val="false"/>
          <w:color w:val="000000"/>
          <w:sz w:val="28"/>
        </w:rPr>
        <w:t>401-бап. Үкімнің қарар бөлігінде шешуге жататын өзге де мәселелер</w:t>
      </w:r>
    </w:p>
    <w:p>
      <w:pPr>
        <w:spacing w:after="0"/>
        <w:ind w:left="0"/>
        <w:jc w:val="both"/>
      </w:pPr>
      <w:r>
        <w:rPr>
          <w:rFonts w:ascii="Times New Roman"/>
          <w:b w:val="false"/>
          <w:i w:val="false"/>
          <w:color w:val="000000"/>
          <w:sz w:val="28"/>
        </w:rPr>
        <w:t xml:space="preserve">
      Айыптау үкімінің де, ақтау үкімінің де қарар бөлігінде, осы Кодекстің </w:t>
      </w:r>
      <w:r>
        <w:rPr>
          <w:rFonts w:ascii="Times New Roman"/>
          <w:b w:val="false"/>
          <w:i w:val="false"/>
          <w:color w:val="000000"/>
          <w:sz w:val="28"/>
        </w:rPr>
        <w:t>398</w:t>
      </w:r>
      <w:r>
        <w:rPr>
          <w:rFonts w:ascii="Times New Roman"/>
          <w:b w:val="false"/>
          <w:i w:val="false"/>
          <w:color w:val="000000"/>
          <w:sz w:val="28"/>
        </w:rPr>
        <w:t xml:space="preserve"> және </w:t>
      </w:r>
      <w:r>
        <w:rPr>
          <w:rFonts w:ascii="Times New Roman"/>
          <w:b w:val="false"/>
          <w:i w:val="false"/>
          <w:color w:val="000000"/>
          <w:sz w:val="28"/>
        </w:rPr>
        <w:t>400-баптарында</w:t>
      </w:r>
      <w:r>
        <w:rPr>
          <w:rFonts w:ascii="Times New Roman"/>
          <w:b w:val="false"/>
          <w:i w:val="false"/>
          <w:color w:val="000000"/>
          <w:sz w:val="28"/>
        </w:rPr>
        <w:t xml:space="preserve"> санамаланған мәселелерден басқа, мыналар қамтылуға тиіс:</w:t>
      </w:r>
    </w:p>
    <w:p>
      <w:pPr>
        <w:spacing w:after="0"/>
        <w:ind w:left="0"/>
        <w:jc w:val="both"/>
      </w:pPr>
      <w:r>
        <w:rPr>
          <w:rFonts w:ascii="Times New Roman"/>
          <w:b w:val="false"/>
          <w:i w:val="false"/>
          <w:color w:val="000000"/>
          <w:sz w:val="28"/>
        </w:rPr>
        <w:t>
      1) қойылған азаматтық талап қою жөніндегі шешім;</w:t>
      </w:r>
    </w:p>
    <w:p>
      <w:pPr>
        <w:spacing w:after="0"/>
        <w:ind w:left="0"/>
        <w:jc w:val="both"/>
      </w:pPr>
      <w:r>
        <w:rPr>
          <w:rFonts w:ascii="Times New Roman"/>
          <w:b w:val="false"/>
          <w:i w:val="false"/>
          <w:color w:val="000000"/>
          <w:sz w:val="28"/>
        </w:rPr>
        <w:t>
      2) заттай дәлелдемелер туралы мәселенің шешімі;</w:t>
      </w:r>
    </w:p>
    <w:p>
      <w:pPr>
        <w:spacing w:after="0"/>
        <w:ind w:left="0"/>
        <w:jc w:val="both"/>
      </w:pPr>
      <w:r>
        <w:rPr>
          <w:rFonts w:ascii="Times New Roman"/>
          <w:b w:val="false"/>
          <w:i w:val="false"/>
          <w:color w:val="000000"/>
          <w:sz w:val="28"/>
        </w:rPr>
        <w:t>
      3) процестік шығасыларды бөлу туралы шешім;</w:t>
      </w:r>
    </w:p>
    <w:p>
      <w:pPr>
        <w:spacing w:after="0"/>
        <w:ind w:left="0"/>
        <w:jc w:val="both"/>
      </w:pPr>
      <w:r>
        <w:rPr>
          <w:rFonts w:ascii="Times New Roman"/>
          <w:b w:val="false"/>
          <w:i w:val="false"/>
          <w:color w:val="000000"/>
          <w:sz w:val="28"/>
        </w:rPr>
        <w:t>
      4) үкімге апелляциялық шағым жасау не оны прокурордың өтінішхаты бойынша қайта қарау тәртібі мен мерзімі туралы нұсқау;</w:t>
      </w:r>
    </w:p>
    <w:p>
      <w:pPr>
        <w:spacing w:after="0"/>
        <w:ind w:left="0"/>
        <w:jc w:val="both"/>
      </w:pPr>
      <w:r>
        <w:rPr>
          <w:rFonts w:ascii="Times New Roman"/>
          <w:b w:val="false"/>
          <w:i w:val="false"/>
          <w:color w:val="000000"/>
          <w:sz w:val="28"/>
        </w:rPr>
        <w:t>
      5) қорғалатын адамдарға қатысты қауіпсіздік шараларының күшін жою, оларды қолдану, өзгерту немесе жүзеге асыруды жалғастыру туралы мәселенің шешімі;</w:t>
      </w:r>
    </w:p>
    <w:p>
      <w:pPr>
        <w:spacing w:after="0"/>
        <w:ind w:left="0"/>
        <w:jc w:val="both"/>
      </w:pPr>
      <w:r>
        <w:rPr>
          <w:rFonts w:ascii="Times New Roman"/>
          <w:b w:val="false"/>
          <w:i w:val="false"/>
          <w:color w:val="000000"/>
          <w:sz w:val="28"/>
        </w:rPr>
        <w:t>
      6) тәркілеуді қамтамасыз ету шараларының, сондай-ақ азаматтық талап қоюды қамтамасыз ету жөніндегі шаралардың, егер мұндай шаралар қолданылған болса, күшін жою туралы, оларды сақтау туралы шешім.</w:t>
      </w:r>
    </w:p>
    <w:p>
      <w:pPr>
        <w:spacing w:after="0"/>
        <w:ind w:left="0"/>
        <w:jc w:val="both"/>
      </w:pPr>
      <w:r>
        <w:rPr>
          <w:rFonts w:ascii="Times New Roman"/>
          <w:b w:val="false"/>
          <w:i w:val="false"/>
          <w:color w:val="000000"/>
          <w:sz w:val="28"/>
        </w:rPr>
        <w:t>
      Айыптау үкімінің қарар бөлігінде Жәбірленушілерге өтемақы қорына мәжбүрлі төлемдерді өндіріп алу туралы шешім, олардың мөлшері және көрсетілген Қордан жәбірленушіге өтемақы ретінде төленген ақшаны қайтару туралы кінәлі адамға қойылатын регрестік талаптар жөніндегі шешім де қамтылуға тиіс.</w:t>
      </w:r>
    </w:p>
    <w:p>
      <w:pPr>
        <w:spacing w:after="0"/>
        <w:ind w:left="0"/>
        <w:jc w:val="both"/>
      </w:pPr>
      <w:r>
        <w:rPr>
          <w:rFonts w:ascii="Times New Roman"/>
          <w:b w:val="false"/>
          <w:i w:val="false"/>
          <w:color w:val="000000"/>
          <w:sz w:val="28"/>
        </w:rPr>
        <w:t>
      Ақтау үкімін шығару кезінде сот қылмыстық жауаптылыққа заңсыз тартумен келтірілген зиянды өтеу тәртібін түсіндіретін хабарлама жасайды, бұл үкім жария етілген соң ақталған адамға табыс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401-бап жаңа редакцияда - ҚР 10.01.2018 </w:t>
      </w:r>
      <w:r>
        <w:rPr>
          <w:rFonts w:ascii="Times New Roman"/>
          <w:b w:val="false"/>
          <w:i w:val="false"/>
          <w:color w:val="ff0000"/>
          <w:sz w:val="28"/>
        </w:rPr>
        <w:t>№ 132-VI</w:t>
      </w:r>
      <w:r>
        <w:rPr>
          <w:rFonts w:ascii="Times New Roman"/>
          <w:b w:val="false"/>
          <w:i w:val="false"/>
          <w:color w:val="ff0000"/>
          <w:sz w:val="28"/>
        </w:rPr>
        <w:t xml:space="preserve">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402-бап. Үкімді жариялау</w:t>
      </w:r>
    </w:p>
    <w:bookmarkStart w:name="z2089" w:id="1859"/>
    <w:p>
      <w:pPr>
        <w:spacing w:after="0"/>
        <w:ind w:left="0"/>
        <w:jc w:val="both"/>
      </w:pPr>
      <w:r>
        <w:rPr>
          <w:rFonts w:ascii="Times New Roman"/>
          <w:b w:val="false"/>
          <w:i w:val="false"/>
          <w:color w:val="000000"/>
          <w:sz w:val="28"/>
        </w:rPr>
        <w:t>
      1. Төрағалық етуші үкімнің толық мәтініне қол қойғаннан кейін сот отырысы залына оралып, үкімді түрегеліп тұрып жариялайды. Сот отырысы залындағы қатысушылардың бәрі үкімді түрегеліп тұрып тыңдайды.</w:t>
      </w:r>
    </w:p>
    <w:bookmarkEnd w:id="1859"/>
    <w:p>
      <w:pPr>
        <w:spacing w:after="0"/>
        <w:ind w:left="0"/>
        <w:jc w:val="both"/>
      </w:pPr>
      <w:r>
        <w:rPr>
          <w:rFonts w:ascii="Times New Roman"/>
          <w:b w:val="false"/>
          <w:i w:val="false"/>
          <w:color w:val="000000"/>
          <w:sz w:val="28"/>
        </w:rPr>
        <w:t>
      Егер үкім мәтінінің көлемі үлкен болса, төрағалық етуші оны жария ету кезінде қысқаша үзілістер жасап, содан соң үкімнің толық мәтінін жария етуді жалғастыруға не үкімнің кіріспе және қарар бөліктерін ғана жария етуге құқылы.</w:t>
      </w:r>
    </w:p>
    <w:bookmarkStart w:name="z2090" w:id="1860"/>
    <w:p>
      <w:pPr>
        <w:spacing w:after="0"/>
        <w:ind w:left="0"/>
        <w:jc w:val="both"/>
      </w:pPr>
      <w:r>
        <w:rPr>
          <w:rFonts w:ascii="Times New Roman"/>
          <w:b w:val="false"/>
          <w:i w:val="false"/>
          <w:color w:val="000000"/>
          <w:sz w:val="28"/>
        </w:rPr>
        <w:t>
      2. Егер үкім сотталушы (ақталушы) білмейтін тілде жазылса, онда аудармашы үкімнің жария етілу барысында оны сотталушының ана тіліне немесе ол білетін басқа тілге ілеспе түрде дауыстап аударуға тиіс.</w:t>
      </w:r>
    </w:p>
    <w:bookmarkEnd w:id="1860"/>
    <w:bookmarkStart w:name="z2091" w:id="1861"/>
    <w:p>
      <w:pPr>
        <w:spacing w:after="0"/>
        <w:ind w:left="0"/>
        <w:jc w:val="both"/>
      </w:pPr>
      <w:r>
        <w:rPr>
          <w:rFonts w:ascii="Times New Roman"/>
          <w:b w:val="false"/>
          <w:i w:val="false"/>
          <w:color w:val="000000"/>
          <w:sz w:val="28"/>
        </w:rPr>
        <w:t>
      3. Төрағалық етуші сотталған (ақталған) адамға, процестің басқа қатысушыларына қабылданған шешімнің мәнін, үкімге шағым жасау тәртібі мен мерзімін, сот отырысының хаттамасымен танысу және оған ескертулер жасау құқығын, сондай-ақ істің апелляциялық қаралуына қатысу туралы өтінішхат беру құқығын түсіндіреді. Ақталған адамға хабарлама табыс етілуге және оның заңсыз ұсталу, қылмыстық құқық бұзушылық жасады деп айыпталу, бұлтартпау шараларын қолдану, сотқа заңсыз тартылу арқылы келтірілген зиянды өтеткізу құқығы, сондай-ақ оны жүзеге асыру тәртібі түсіндірілуге тиіс.</w:t>
      </w:r>
    </w:p>
    <w:bookmarkEnd w:id="1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93" w:id="1862"/>
    <w:p>
      <w:pPr>
        <w:spacing w:after="0"/>
        <w:ind w:left="0"/>
        <w:jc w:val="both"/>
      </w:pPr>
      <w:r>
        <w:rPr>
          <w:rFonts w:ascii="Times New Roman"/>
          <w:b w:val="false"/>
          <w:i w:val="false"/>
          <w:color w:val="000000"/>
          <w:sz w:val="28"/>
        </w:rPr>
        <w:t>
      5. Егер сотталушыға пробациялық бақылау тағайындалып, оған үкім заңды күшіне енгеннен кейін он тәулік ішінде пробация қызметіне келу міндеті жүктелсе, сот оған осы міндетті орындамау салдарын түсіндіреді.</w:t>
      </w:r>
    </w:p>
    <w:bookmarkEnd w:id="1862"/>
    <w:bookmarkStart w:name="z3357" w:id="1863"/>
    <w:p>
      <w:pPr>
        <w:spacing w:after="0"/>
        <w:ind w:left="0"/>
        <w:jc w:val="both"/>
      </w:pPr>
      <w:r>
        <w:rPr>
          <w:rFonts w:ascii="Times New Roman"/>
          <w:b w:val="false"/>
          <w:i w:val="false"/>
          <w:color w:val="000000"/>
          <w:sz w:val="28"/>
        </w:rPr>
        <w:t>
      6. Егер сотталушы кепілгерлік белгіленуге байланысты қылмыстық жауаптылықтан босатылған болса, сот сотталушыға, сондай-ақ кепілгер болған адамға сотталушының кепілгерлік кезеңінде жаңа қылмыстық құқық бұзушылық жасауының салдарларын түсіндіреді.</w:t>
      </w:r>
    </w:p>
    <w:bookmarkEnd w:id="1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402-бапқа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403-бап. Сотталушыны күзетілуден босату</w:t>
      </w:r>
    </w:p>
    <w:p>
      <w:pPr>
        <w:spacing w:after="0"/>
        <w:ind w:left="0"/>
        <w:jc w:val="both"/>
      </w:pPr>
      <w:r>
        <w:rPr>
          <w:rFonts w:ascii="Times New Roman"/>
          <w:b w:val="false"/>
          <w:i w:val="false"/>
          <w:color w:val="000000"/>
          <w:sz w:val="28"/>
        </w:rPr>
        <w:t>
      Сотталушы ақталған кезде не жаза тағайындамай немесе жазаны өтеуден босата отырып, сондай-ақ бас бостандығынан айырумен байланысты емес жазаға бас бостандығынан шартты түрде айыруға соттай отырып, айыптау үкімі шығарылған кезде күзетілудегі сотталушы сот отырысы залында күзетілуден дереу босатылуға жатады.</w:t>
      </w:r>
    </w:p>
    <w:p>
      <w:pPr>
        <w:spacing w:after="0"/>
        <w:ind w:left="0"/>
        <w:jc w:val="both"/>
      </w:pPr>
      <w:r>
        <w:rPr>
          <w:rFonts w:ascii="Times New Roman"/>
          <w:b/>
          <w:i w:val="false"/>
          <w:color w:val="000000"/>
          <w:sz w:val="28"/>
        </w:rPr>
        <w:t>404-бап. Үкімнің көшірмесін табыс ету</w:t>
      </w:r>
    </w:p>
    <w:p>
      <w:pPr>
        <w:spacing w:after="0"/>
        <w:ind w:left="0"/>
        <w:jc w:val="both"/>
      </w:pPr>
      <w:r>
        <w:rPr>
          <w:rFonts w:ascii="Times New Roman"/>
          <w:b w:val="false"/>
          <w:i w:val="false"/>
          <w:color w:val="000000"/>
          <w:sz w:val="28"/>
        </w:rPr>
        <w:t>
      Үкім жарияланғаннан кейін – бес тәуліктен кешіктірмей, ал көлемі үлкен болған кезде он бес тәуліктен кешіктірмей оның көшірмесі сотталған адамға немесе ақталған адамға, қорғаушы мен айыптаушыға табыс етілуге тиіс. Үкімнің көшірмесі процестің басқа қатысушыларына өтінішхат келіп түскен кезден бастап дәл сол мерзімде табыс етіледі.</w:t>
      </w:r>
    </w:p>
    <w:p>
      <w:pPr>
        <w:spacing w:after="0"/>
        <w:ind w:left="0"/>
        <w:jc w:val="both"/>
      </w:pPr>
      <w:r>
        <w:rPr>
          <w:rFonts w:ascii="Times New Roman"/>
          <w:b/>
          <w:i w:val="false"/>
          <w:color w:val="000000"/>
          <w:sz w:val="28"/>
        </w:rPr>
        <w:t>405-бап. Жекеше қаулы</w:t>
      </w:r>
    </w:p>
    <w:bookmarkStart w:name="z2097" w:id="1864"/>
    <w:p>
      <w:pPr>
        <w:spacing w:after="0"/>
        <w:ind w:left="0"/>
        <w:jc w:val="both"/>
      </w:pPr>
      <w:r>
        <w:rPr>
          <w:rFonts w:ascii="Times New Roman"/>
          <w:b w:val="false"/>
          <w:i w:val="false"/>
          <w:color w:val="000000"/>
          <w:sz w:val="28"/>
        </w:rPr>
        <w:t>
      1. Сот жекеше қаулы шығаруға негіз болған кезде кеңесу бөлмесінде жекеше қаулы шығарады, онда мемлекеттік органдардың немесе лауазымды адамдардың, ұйымдардың немесе олардың басшыларының назарын іс бойынша анықталған заң бұзушылық фактілеріне, қылмыстық құқық бұзушылықты жасауға ықпал еткен және тиісті шаралар қабылдауды талап ететін себептер мен жағдайларға аударады. Адамның әрекеттерінде қылмыстық құқық бұзушылық жасауға ықпал еткен әкімшілік теріс қылық анықталған жағдайда, сот оған заңда көзделген жаза қолдануға құқылы.</w:t>
      </w:r>
    </w:p>
    <w:bookmarkEnd w:id="1864"/>
    <w:bookmarkStart w:name="z2098" w:id="1865"/>
    <w:p>
      <w:pPr>
        <w:spacing w:after="0"/>
        <w:ind w:left="0"/>
        <w:jc w:val="both"/>
      </w:pPr>
      <w:r>
        <w:rPr>
          <w:rFonts w:ascii="Times New Roman"/>
          <w:b w:val="false"/>
          <w:i w:val="false"/>
          <w:color w:val="000000"/>
          <w:sz w:val="28"/>
        </w:rPr>
        <w:t>
      2. Жекеше қаулы сот анықтау, алдын ала тергеу жүргізу кезінде жол берілген, азаматтардың құқықтарын бұзушылықтарды және басқа да заң бұзушылықтарды тапқан кезде де шығарылуы мүмкін.</w:t>
      </w:r>
    </w:p>
    <w:bookmarkEnd w:id="1865"/>
    <w:bookmarkStart w:name="z2099" w:id="1866"/>
    <w:p>
      <w:pPr>
        <w:spacing w:after="0"/>
        <w:ind w:left="0"/>
        <w:jc w:val="both"/>
      </w:pPr>
      <w:r>
        <w:rPr>
          <w:rFonts w:ascii="Times New Roman"/>
          <w:b w:val="false"/>
          <w:i w:val="false"/>
          <w:color w:val="000000"/>
          <w:sz w:val="28"/>
        </w:rPr>
        <w:t>
      3. Сот жекеше қаулы арқылы ұйымдар мен еңбек ұжымдарының назарын жекелеген азаматтардың өндірістегі немесе тұрмыстағы теріс мінез-құлқына немесе олардың қызметтік немесе азаматтық борышын бұзғанына аударуға құқылы.</w:t>
      </w:r>
    </w:p>
    <w:bookmarkEnd w:id="1866"/>
    <w:bookmarkStart w:name="z2100" w:id="1867"/>
    <w:p>
      <w:pPr>
        <w:spacing w:after="0"/>
        <w:ind w:left="0"/>
        <w:jc w:val="both"/>
      </w:pPr>
      <w:r>
        <w:rPr>
          <w:rFonts w:ascii="Times New Roman"/>
          <w:b w:val="false"/>
          <w:i w:val="false"/>
          <w:color w:val="000000"/>
          <w:sz w:val="28"/>
        </w:rPr>
        <w:t>
      4. Сот, егер мұны қажет деп таныса, басқа жағдайларда да сот талқылауының материалдары бойынша жекеше қаулы шығаруға құқылы.</w:t>
      </w:r>
    </w:p>
    <w:bookmarkEnd w:id="1867"/>
    <w:bookmarkStart w:name="z2101" w:id="1868"/>
    <w:p>
      <w:pPr>
        <w:spacing w:after="0"/>
        <w:ind w:left="0"/>
        <w:jc w:val="both"/>
      </w:pPr>
      <w:r>
        <w:rPr>
          <w:rFonts w:ascii="Times New Roman"/>
          <w:b w:val="false"/>
          <w:i w:val="false"/>
          <w:color w:val="000000"/>
          <w:sz w:val="28"/>
        </w:rPr>
        <w:t>
      5. Сот қылмыстық құқық бұзушылықтың жолын кесуге немесе оны ашуға жәрдемдескен азаматтың азаматтық немесе қызметтік борышын өтеу кезінде көрсеткен жоғары саналылығын, ерлігін жекеше қаулысы арқылы ұйымдар мен еңбек ұжымдарының назарына жеткізе алады.</w:t>
      </w:r>
    </w:p>
    <w:bookmarkEnd w:id="1868"/>
    <w:bookmarkStart w:name="z2102" w:id="1869"/>
    <w:p>
      <w:pPr>
        <w:spacing w:after="0"/>
        <w:ind w:left="0"/>
        <w:jc w:val="both"/>
      </w:pPr>
      <w:r>
        <w:rPr>
          <w:rFonts w:ascii="Times New Roman"/>
          <w:b w:val="false"/>
          <w:i w:val="false"/>
          <w:color w:val="000000"/>
          <w:sz w:val="28"/>
        </w:rPr>
        <w:t>
      6. Жекеше қаулы бойынша бір ай мерзімнен кешіктірілмей қажетті шаралар қолданылып, оның нәтижелері жекеше қаулы шығарған сотқа хабарлануға тиіс, ол туралы сот жекеше қаулының қарар бөлігінде көрсетеді.</w:t>
      </w:r>
    </w:p>
    <w:bookmarkEnd w:id="1869"/>
    <w:p>
      <w:pPr>
        <w:spacing w:after="0"/>
        <w:ind w:left="0"/>
        <w:jc w:val="both"/>
      </w:pPr>
      <w:r>
        <w:rPr>
          <w:rFonts w:ascii="Times New Roman"/>
          <w:b/>
          <w:i w:val="false"/>
          <w:color w:val="000000"/>
          <w:sz w:val="28"/>
        </w:rPr>
        <w:t>406-бап. Сот үкім шығарумен бір мезгілде шешетін мәселелер</w:t>
      </w:r>
    </w:p>
    <w:bookmarkStart w:name="z2104" w:id="1870"/>
    <w:p>
      <w:pPr>
        <w:spacing w:after="0"/>
        <w:ind w:left="0"/>
        <w:jc w:val="both"/>
      </w:pPr>
      <w:r>
        <w:rPr>
          <w:rFonts w:ascii="Times New Roman"/>
          <w:b w:val="false"/>
          <w:i w:val="false"/>
          <w:color w:val="000000"/>
          <w:sz w:val="28"/>
        </w:rPr>
        <w:t>
      1. Бас бостандығынан айыруға сотталған адамның кәмелетке толмаған балалары, қарт ата-анасы, асырауында қараусыз қалатын басқа да адамдар бар болған жағдайда, сот айыптау үкімін шығарумен бір мезгілде көрсетілген адамдарды туысқандарының не басқа адамдардың немесе мекемелердің қамқоршылығына немесе қорғаншылығына беру туралы, ал сотталған адамның қараусыз қалатын мүлкі немесе тұрғынжайы бар болған жағдайда оларды қорғау жөнінде шаралар қолдану туралы қаулы шығарады. Қажет болған кезде, сот қылмыстық құқық бұзушылық салдарынан жәбірленушінің ауыр мертігуіне немесе қайтыс болуына байланысты оның қараусыз қалған кәмелетке толмаған балаларын, еңбекке жарамсыз ата-аналарын, асырауындағы басқа да адамдарды орналастыру туралы, сондай-ақ жәбірленушінің мүлкі мен тұрғынжайын қорғау туралы қаулы шығарады.</w:t>
      </w:r>
    </w:p>
    <w:bookmarkEnd w:id="1870"/>
    <w:bookmarkStart w:name="z2105" w:id="1871"/>
    <w:p>
      <w:pPr>
        <w:spacing w:after="0"/>
        <w:ind w:left="0"/>
        <w:jc w:val="both"/>
      </w:pPr>
      <w:r>
        <w:rPr>
          <w:rFonts w:ascii="Times New Roman"/>
          <w:b w:val="false"/>
          <w:i w:val="false"/>
          <w:color w:val="000000"/>
          <w:sz w:val="28"/>
        </w:rPr>
        <w:t>
      2. Қылмыстық процесті жүргізетін органның тағайындауы бойынша іске жәбірленушінің қорғаушысы не өкілі қатысқан жағдайда, сот үкім шығарумен бір мезгілде сотталушыға немесе жәбірленушіге көрсетілген заң көмегіне ақы төлеу туралы, қорғауға және өкілдік етуге байланысты шығыстарды өтеу туралы қаулы шығарады.</w:t>
      </w:r>
    </w:p>
    <w:bookmarkEnd w:id="1871"/>
    <w:bookmarkStart w:name="z2106" w:id="1872"/>
    <w:p>
      <w:pPr>
        <w:spacing w:after="0"/>
        <w:ind w:left="0"/>
        <w:jc w:val="both"/>
      </w:pPr>
      <w:r>
        <w:rPr>
          <w:rFonts w:ascii="Times New Roman"/>
          <w:b w:val="false"/>
          <w:i w:val="false"/>
          <w:color w:val="000000"/>
          <w:sz w:val="28"/>
        </w:rPr>
        <w:t>
      3. Осы баптың бірінші және екінші бөліктерінде аталған процестік шешімдер үкім жария етілгеннен кейін де мүдделі адамдардың арыздары бойынша қабылдануы мүмкін.</w:t>
      </w:r>
    </w:p>
    <w:bookmarkEnd w:id="18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406-бапқа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406-1-бап. Үкім, қаулы заңды күшіне енгенге дейін сот шешетін мәселелер</w:t>
      </w:r>
    </w:p>
    <w:p>
      <w:pPr>
        <w:spacing w:after="0"/>
        <w:ind w:left="0"/>
        <w:jc w:val="both"/>
      </w:pPr>
      <w:r>
        <w:rPr>
          <w:rFonts w:ascii="Times New Roman"/>
          <w:b w:val="false"/>
          <w:i w:val="false"/>
          <w:color w:val="000000"/>
          <w:sz w:val="28"/>
        </w:rPr>
        <w:t>
      Үкім немесе қаулы заңды күшіне енгенге дейін сот олардың мәнін өзгертпей, жіберілген анық қате жазуларды түзету және олардағы түсініксіз тұстарды түсіндіру, сот үкімімен не қаулысымен тағдыры шешілмеген заттай дәлелдемелер, азаматтық талап қоюды шешу кезіндегі техникалық және арифметикалық қателерді түзету туралы, сондай-ақ процестік шығындардың, Жәбірленушілерге өтемақы қорына мәжбүрлі төлемнің және оларды дұрыс есептемеген жағдайда мемлекеттік баждың мөлшері туралы қосымша қаулы шығаруға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46-тарау 406-1-баппен толықтырылды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08" w:id="1873"/>
    <w:p>
      <w:pPr>
        <w:spacing w:after="0"/>
        <w:ind w:left="0"/>
        <w:jc w:val="left"/>
      </w:pPr>
      <w:r>
        <w:rPr>
          <w:rFonts w:ascii="Times New Roman"/>
          <w:b/>
          <w:i w:val="false"/>
          <w:color w:val="000000"/>
        </w:rPr>
        <w:t xml:space="preserve"> 47-тарау. ЖЕКЕШЕ АЙЫПТАУ ІСТЕРІ БОЙЫНША</w:t>
      </w:r>
      <w:r>
        <w:br/>
      </w:r>
      <w:r>
        <w:rPr>
          <w:rFonts w:ascii="Times New Roman"/>
          <w:b/>
          <w:i w:val="false"/>
          <w:color w:val="000000"/>
        </w:rPr>
        <w:t>ІС ЖҮРГІЗУ ЕРЕКШЕЛІКТЕРІ</w:t>
      </w:r>
    </w:p>
    <w:bookmarkEnd w:id="1873"/>
    <w:p>
      <w:pPr>
        <w:spacing w:after="0"/>
        <w:ind w:left="0"/>
        <w:jc w:val="both"/>
      </w:pPr>
      <w:r>
        <w:rPr>
          <w:rFonts w:ascii="Times New Roman"/>
          <w:b/>
          <w:i w:val="false"/>
          <w:color w:val="000000"/>
          <w:sz w:val="28"/>
        </w:rPr>
        <w:t>407-бап. Жекеше айыптау істері бойынша іс жүргізу тәртібі</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32-бабының</w:t>
      </w:r>
      <w:r>
        <w:rPr>
          <w:rFonts w:ascii="Times New Roman"/>
          <w:b w:val="false"/>
          <w:i w:val="false"/>
          <w:color w:val="000000"/>
          <w:sz w:val="28"/>
        </w:rPr>
        <w:t xml:space="preserve"> екінші бөлігінде көзделген қылмыстық құқық бұзушылықтар туралы істерге жататын жекеше айыптау істері бойынша іс жүргізу, осы тарауда белгіленген алып қоюларды қоспағанда, осы Кодекстің жалпы қағидаларымен айқындалады.</w:t>
      </w:r>
    </w:p>
    <w:p>
      <w:pPr>
        <w:spacing w:after="0"/>
        <w:ind w:left="0"/>
        <w:jc w:val="both"/>
      </w:pPr>
      <w:r>
        <w:rPr>
          <w:rFonts w:ascii="Times New Roman"/>
          <w:b/>
          <w:i w:val="false"/>
          <w:color w:val="000000"/>
          <w:sz w:val="28"/>
        </w:rPr>
        <w:t>408-бап. Жекеше айыптауды қозғау</w:t>
      </w:r>
    </w:p>
    <w:bookmarkStart w:name="z2111" w:id="1874"/>
    <w:p>
      <w:pPr>
        <w:spacing w:after="0"/>
        <w:ind w:left="0"/>
        <w:jc w:val="both"/>
      </w:pPr>
      <w:r>
        <w:rPr>
          <w:rFonts w:ascii="Times New Roman"/>
          <w:b w:val="false"/>
          <w:i w:val="false"/>
          <w:color w:val="000000"/>
          <w:sz w:val="28"/>
        </w:rPr>
        <w:t>
      1. Жекеше айыптауды тұлға (бірнеше тұлға) сотқа, соттылық туралы қағидаларды сақтай отырып, адамды қылмыстық жауаптылыққа тарту туралы шағым беру арқылы қозғайды. Шағым анықтау органына, тергеушіге немесе прокурорға берілген кезде ол сотқа жіберілуге жатады.</w:t>
      </w:r>
    </w:p>
    <w:bookmarkEnd w:id="1874"/>
    <w:bookmarkStart w:name="z2112" w:id="1875"/>
    <w:p>
      <w:pPr>
        <w:spacing w:after="0"/>
        <w:ind w:left="0"/>
        <w:jc w:val="both"/>
      </w:pPr>
      <w:r>
        <w:rPr>
          <w:rFonts w:ascii="Times New Roman"/>
          <w:b w:val="false"/>
          <w:i w:val="false"/>
          <w:color w:val="000000"/>
          <w:sz w:val="28"/>
        </w:rPr>
        <w:t>
      2. Шағымда ол берілген соттың атауы, қылмыстық құқық бұзушылық оқиғасының сипаттамасы, дәлелдемелері көрсетіле отырып, оның жасалған орны мен уақыты, сотқа істі іс жүргізуге қабылдау туралы өтініш, қылмыстық жауаптылыққа тартылатын адам туралы мәліметтер, адам қылмыстық жауаптылыққа тартылатын қылмыстық заң (бап, бөлік, тармақ), сотқа шақырылуы қажетті куәлардың тізімі қамтылуға тиіс. Шағымға оны берген адам қол қояды. Анонимді шағымдар іс жүргізуге қабылданбайды.</w:t>
      </w:r>
    </w:p>
    <w:bookmarkEnd w:id="1875"/>
    <w:bookmarkStart w:name="z2113" w:id="1876"/>
    <w:p>
      <w:pPr>
        <w:spacing w:after="0"/>
        <w:ind w:left="0"/>
        <w:jc w:val="both"/>
      </w:pPr>
      <w:r>
        <w:rPr>
          <w:rFonts w:ascii="Times New Roman"/>
          <w:b w:val="false"/>
          <w:i w:val="false"/>
          <w:color w:val="000000"/>
          <w:sz w:val="28"/>
        </w:rPr>
        <w:t>
      3. Егер шағымға талап арыз және талап қоюдың талаптарын растайтын қажетті материалдар қоса берілсе, шағымда азаматтық талап қоюды қарау туралы өтіну де қамтылуы мүмкін.</w:t>
      </w:r>
    </w:p>
    <w:bookmarkEnd w:id="1876"/>
    <w:bookmarkStart w:name="z2114" w:id="1877"/>
    <w:p>
      <w:pPr>
        <w:spacing w:after="0"/>
        <w:ind w:left="0"/>
        <w:jc w:val="both"/>
      </w:pPr>
      <w:r>
        <w:rPr>
          <w:rFonts w:ascii="Times New Roman"/>
          <w:b w:val="false"/>
          <w:i w:val="false"/>
          <w:color w:val="000000"/>
          <w:sz w:val="28"/>
        </w:rPr>
        <w:t>
      4. Шағым сотқа істің аумақтық тұрғыдағы соттылығына сәйкес, өздеріне қатысты жекеше айыптау ісі қозғалатын адамдардың санына қарай көшірмелерімен бірге беріледі.</w:t>
      </w:r>
    </w:p>
    <w:bookmarkEnd w:id="1877"/>
    <w:bookmarkStart w:name="z2115" w:id="1878"/>
    <w:p>
      <w:pPr>
        <w:spacing w:after="0"/>
        <w:ind w:left="0"/>
        <w:jc w:val="both"/>
      </w:pPr>
      <w:r>
        <w:rPr>
          <w:rFonts w:ascii="Times New Roman"/>
          <w:b w:val="false"/>
          <w:i w:val="false"/>
          <w:color w:val="000000"/>
          <w:sz w:val="28"/>
        </w:rPr>
        <w:t>
      5. Егер жекеше айыптауды бірнеше тұлға нақ бір адамға қатысты қозғаса, олар бір шағымды бірлесіп немесе әрқайсысы бір-бірінен тәуелсіз жеке түрде береді.</w:t>
      </w:r>
    </w:p>
    <w:bookmarkEnd w:id="1878"/>
    <w:bookmarkStart w:name="z2116" w:id="1879"/>
    <w:p>
      <w:pPr>
        <w:spacing w:after="0"/>
        <w:ind w:left="0"/>
        <w:jc w:val="both"/>
      </w:pPr>
      <w:r>
        <w:rPr>
          <w:rFonts w:ascii="Times New Roman"/>
          <w:b w:val="false"/>
          <w:i w:val="false"/>
          <w:color w:val="000000"/>
          <w:sz w:val="28"/>
        </w:rPr>
        <w:t xml:space="preserve">
      6. Сот шағымды өзінің іс жүргізуіне қабылдаған кезден бастап оны берген тұлға жекеше айыптаушы және жәбірленуші болып табылады және оған осы Кодекстің </w:t>
      </w:r>
      <w:r>
        <w:rPr>
          <w:rFonts w:ascii="Times New Roman"/>
          <w:b w:val="false"/>
          <w:i w:val="false"/>
          <w:color w:val="000000"/>
          <w:sz w:val="28"/>
        </w:rPr>
        <w:t>72-бабында</w:t>
      </w:r>
      <w:r>
        <w:rPr>
          <w:rFonts w:ascii="Times New Roman"/>
          <w:b w:val="false"/>
          <w:i w:val="false"/>
          <w:color w:val="000000"/>
          <w:sz w:val="28"/>
        </w:rPr>
        <w:t xml:space="preserve"> және </w:t>
      </w:r>
      <w:r>
        <w:rPr>
          <w:rFonts w:ascii="Times New Roman"/>
          <w:b w:val="false"/>
          <w:i w:val="false"/>
          <w:color w:val="000000"/>
          <w:sz w:val="28"/>
        </w:rPr>
        <w:t>410-бабының</w:t>
      </w:r>
      <w:r>
        <w:rPr>
          <w:rFonts w:ascii="Times New Roman"/>
          <w:b w:val="false"/>
          <w:i w:val="false"/>
          <w:color w:val="000000"/>
          <w:sz w:val="28"/>
        </w:rPr>
        <w:t xml:space="preserve"> үшінші және төртінші бөліктерінде көзделген құқықтар түсіндірілуге тиіс, бұл туралы судья және шағым берген тұлға қолдарын қойған хаттама жасалады.</w:t>
      </w:r>
    </w:p>
    <w:bookmarkEnd w:id="1879"/>
    <w:bookmarkStart w:name="z2117" w:id="1880"/>
    <w:p>
      <w:pPr>
        <w:spacing w:after="0"/>
        <w:ind w:left="0"/>
        <w:jc w:val="both"/>
      </w:pPr>
      <w:r>
        <w:rPr>
          <w:rFonts w:ascii="Times New Roman"/>
          <w:b w:val="false"/>
          <w:i w:val="false"/>
          <w:color w:val="000000"/>
          <w:sz w:val="28"/>
        </w:rPr>
        <w:t>
      7. Егер нақ бір қылмыстық жазаланатын іс-әрекетке қатысты жекеше айыптауды қозғауға бірнеше тұлға құқықты болса және ол олардың біреуінің арызы бойынша қозғалған болса, қалған тұлғалар басталып кеткен іс жүргізуге қатысуға құқылы. Бұл жағдайда көрсетілген тұлғалардың әрқайсысының арызы бойынша өз алдына іс қозғау талап етілмейді.</w:t>
      </w:r>
    </w:p>
    <w:bookmarkEnd w:id="1880"/>
    <w:bookmarkStart w:name="z2118" w:id="1881"/>
    <w:p>
      <w:pPr>
        <w:spacing w:after="0"/>
        <w:ind w:left="0"/>
        <w:jc w:val="both"/>
      </w:pPr>
      <w:r>
        <w:rPr>
          <w:rFonts w:ascii="Times New Roman"/>
          <w:b w:val="false"/>
          <w:i w:val="false"/>
          <w:color w:val="000000"/>
          <w:sz w:val="28"/>
        </w:rPr>
        <w:t>
      8. Егер бұл іс жүргізу қозғалған қылмыстық жазаланатын іс-әрекеттің нысанасына байланысты болса, айыпталушы айыптаушыға қарсы айыптау білдіруге құқылы. Айыптау және қарсы айыптау бір мезгілде шешілуге тиіс. Айыптауды кері қайтарып алу қарсы айыптау бойынша іс жүргізуге әсер етпейді.</w:t>
      </w:r>
    </w:p>
    <w:bookmarkEnd w:id="1881"/>
    <w:bookmarkStart w:name="z2119" w:id="1882"/>
    <w:p>
      <w:pPr>
        <w:spacing w:after="0"/>
        <w:ind w:left="0"/>
        <w:jc w:val="both"/>
      </w:pPr>
      <w:r>
        <w:rPr>
          <w:rFonts w:ascii="Times New Roman"/>
          <w:b w:val="false"/>
          <w:i w:val="false"/>
          <w:color w:val="000000"/>
          <w:sz w:val="28"/>
        </w:rPr>
        <w:t>
      9. Егер жекеше айыптау бұрын кері қайтарып алынған болса, ол қайтадан қозғалмайды.</w:t>
      </w:r>
    </w:p>
    <w:bookmarkEnd w:id="1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408-бапқа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409-бап. Судьяның жекеше айыптау ісі бойынша сот талқылауы басталғанға дейінгі әрекеттері</w:t>
      </w:r>
    </w:p>
    <w:bookmarkStart w:name="z2121" w:id="1883"/>
    <w:p>
      <w:pPr>
        <w:spacing w:after="0"/>
        <w:ind w:left="0"/>
        <w:jc w:val="both"/>
      </w:pPr>
      <w:r>
        <w:rPr>
          <w:rFonts w:ascii="Times New Roman"/>
          <w:b w:val="false"/>
          <w:i w:val="false"/>
          <w:color w:val="000000"/>
          <w:sz w:val="28"/>
        </w:rPr>
        <w:t xml:space="preserve">
      1. Егер берілген шағым осы Кодекстің </w:t>
      </w:r>
      <w:r>
        <w:rPr>
          <w:rFonts w:ascii="Times New Roman"/>
          <w:b w:val="false"/>
          <w:i w:val="false"/>
          <w:color w:val="000000"/>
          <w:sz w:val="28"/>
        </w:rPr>
        <w:t>408-бабының</w:t>
      </w:r>
      <w:r>
        <w:rPr>
          <w:rFonts w:ascii="Times New Roman"/>
          <w:b w:val="false"/>
          <w:i w:val="false"/>
          <w:color w:val="000000"/>
          <w:sz w:val="28"/>
        </w:rPr>
        <w:t xml:space="preserve"> екінші бөлігінде көрсетілген талаптарға сәйкес келмесе, судья өзінің қаулысымен оны берген тұлғаға шағымды осы талаптарға сәйкес келтіруді ұсынады және бұл үшін мерзім белгілейді. Нұсқау орындалмаған жағдайда судья өзінің қаулысымен шағымды іс жүргізуге қабылдаудан бас тартады және оны берген тұлғаны бұл туралы хабардар етеді. Көрсетілген мән-жай бойынша шағымды қабылдаудан бас тарту қылмыстық жауаптылықтың ескіру мерзімі шегінде сотқа осындай шағымды қайтадан беруге кедергі келтірмейді.</w:t>
      </w:r>
    </w:p>
    <w:bookmarkEnd w:id="1883"/>
    <w:bookmarkStart w:name="z2122" w:id="1884"/>
    <w:p>
      <w:pPr>
        <w:spacing w:after="0"/>
        <w:ind w:left="0"/>
        <w:jc w:val="both"/>
      </w:pPr>
      <w:r>
        <w:rPr>
          <w:rFonts w:ascii="Times New Roman"/>
          <w:b w:val="false"/>
          <w:i w:val="false"/>
          <w:color w:val="000000"/>
          <w:sz w:val="28"/>
        </w:rPr>
        <w:t>
      2. Судья жекеше айыптау ісі бойынша шағымды қарап, үш тәулік ішінде:</w:t>
      </w:r>
    </w:p>
    <w:bookmarkEnd w:id="1884"/>
    <w:p>
      <w:pPr>
        <w:spacing w:after="0"/>
        <w:ind w:left="0"/>
        <w:jc w:val="both"/>
      </w:pPr>
      <w:r>
        <w:rPr>
          <w:rFonts w:ascii="Times New Roman"/>
          <w:b w:val="false"/>
          <w:i w:val="false"/>
          <w:color w:val="000000"/>
          <w:sz w:val="28"/>
        </w:rPr>
        <w:t>
      1) шағымды өзінің іс жүргізуіне қабылдау туралы;</w:t>
      </w:r>
    </w:p>
    <w:p>
      <w:pPr>
        <w:spacing w:after="0"/>
        <w:ind w:left="0"/>
        <w:jc w:val="both"/>
      </w:pPr>
      <w:r>
        <w:rPr>
          <w:rFonts w:ascii="Times New Roman"/>
          <w:b w:val="false"/>
          <w:i w:val="false"/>
          <w:color w:val="000000"/>
          <w:sz w:val="28"/>
        </w:rPr>
        <w:t>
      2) шағымды оның тергеулігі немесе соттылығы бойынша беру туралы;</w:t>
      </w:r>
    </w:p>
    <w:p>
      <w:pPr>
        <w:spacing w:after="0"/>
        <w:ind w:left="0"/>
        <w:jc w:val="both"/>
      </w:pPr>
      <w:r>
        <w:rPr>
          <w:rFonts w:ascii="Times New Roman"/>
          <w:b w:val="false"/>
          <w:i w:val="false"/>
          <w:color w:val="000000"/>
          <w:sz w:val="28"/>
        </w:rPr>
        <w:t>
      3) шағымды іс жүргізуге қабылдаудан бас тарту туралы қаулы шығарады.</w:t>
      </w:r>
    </w:p>
    <w:p>
      <w:pPr>
        <w:spacing w:after="0"/>
        <w:ind w:left="0"/>
        <w:jc w:val="both"/>
      </w:pPr>
      <w:r>
        <w:rPr>
          <w:rFonts w:ascii="Times New Roman"/>
          <w:b w:val="false"/>
          <w:i w:val="false"/>
          <w:color w:val="000000"/>
          <w:sz w:val="28"/>
        </w:rPr>
        <w:t xml:space="preserve">
      Егер шағым осы Кодекстің </w:t>
      </w:r>
      <w:r>
        <w:rPr>
          <w:rFonts w:ascii="Times New Roman"/>
          <w:b w:val="false"/>
          <w:i w:val="false"/>
          <w:color w:val="000000"/>
          <w:sz w:val="28"/>
        </w:rPr>
        <w:t>408-бабының</w:t>
      </w:r>
      <w:r>
        <w:rPr>
          <w:rFonts w:ascii="Times New Roman"/>
          <w:b w:val="false"/>
          <w:i w:val="false"/>
          <w:color w:val="000000"/>
          <w:sz w:val="28"/>
        </w:rPr>
        <w:t xml:space="preserve"> екінші бөлігінде көрсетілген талаптарға сәйкес келсе және осы соттың соттылығына жататын болса, сот оны өз іс жүргізуіне қабылдайды.</w:t>
      </w:r>
    </w:p>
    <w:p>
      <w:pPr>
        <w:spacing w:after="0"/>
        <w:ind w:left="0"/>
        <w:jc w:val="both"/>
      </w:pPr>
      <w:r>
        <w:rPr>
          <w:rFonts w:ascii="Times New Roman"/>
          <w:b w:val="false"/>
          <w:i w:val="false"/>
          <w:color w:val="000000"/>
          <w:sz w:val="28"/>
        </w:rPr>
        <w:t xml:space="preserve">
      Егер шағым осы соттың соттылығына жатпаса немесе онда адамды осы Кодекстің </w:t>
      </w:r>
      <w:r>
        <w:rPr>
          <w:rFonts w:ascii="Times New Roman"/>
          <w:b w:val="false"/>
          <w:i w:val="false"/>
          <w:color w:val="000000"/>
          <w:sz w:val="28"/>
        </w:rPr>
        <w:t>32-бабының</w:t>
      </w:r>
      <w:r>
        <w:rPr>
          <w:rFonts w:ascii="Times New Roman"/>
          <w:b w:val="false"/>
          <w:i w:val="false"/>
          <w:color w:val="000000"/>
          <w:sz w:val="28"/>
        </w:rPr>
        <w:t xml:space="preserve"> екінші бөлігінде көрсетілмеген өзге іс-әрекеттерді жасады деп айыптау туралы өтіну болса, судья өз қаулысымен шағымды тиісінше – соттылығы бойынша сотқа немесе тергеулігі бойынша қылмыстық қудалау органына жібереді.</w:t>
      </w:r>
    </w:p>
    <w:p>
      <w:pPr>
        <w:spacing w:after="0"/>
        <w:ind w:left="0"/>
        <w:jc w:val="both"/>
      </w:pPr>
      <w:r>
        <w:rPr>
          <w:rFonts w:ascii="Times New Roman"/>
          <w:b w:val="false"/>
          <w:i w:val="false"/>
          <w:color w:val="000000"/>
          <w:sz w:val="28"/>
        </w:rPr>
        <w:t xml:space="preserve">
      Егер шағымның авторы осы Кодекстің </w:t>
      </w:r>
      <w:r>
        <w:rPr>
          <w:rFonts w:ascii="Times New Roman"/>
          <w:b w:val="false"/>
          <w:i w:val="false"/>
          <w:color w:val="000000"/>
          <w:sz w:val="28"/>
        </w:rPr>
        <w:t>409-бабы</w:t>
      </w:r>
      <w:r>
        <w:rPr>
          <w:rFonts w:ascii="Times New Roman"/>
          <w:b w:val="false"/>
          <w:i w:val="false"/>
          <w:color w:val="000000"/>
          <w:sz w:val="28"/>
        </w:rPr>
        <w:t xml:space="preserve"> бірінші бөлігінің талаптарын орындамаса не осы Кодекстің </w:t>
      </w:r>
      <w:r>
        <w:rPr>
          <w:rFonts w:ascii="Times New Roman"/>
          <w:b w:val="false"/>
          <w:i w:val="false"/>
          <w:color w:val="000000"/>
          <w:sz w:val="28"/>
        </w:rPr>
        <w:t>35-бабында</w:t>
      </w:r>
      <w:r>
        <w:rPr>
          <w:rFonts w:ascii="Times New Roman"/>
          <w:b w:val="false"/>
          <w:i w:val="false"/>
          <w:color w:val="000000"/>
          <w:sz w:val="28"/>
        </w:rPr>
        <w:t xml:space="preserve"> көзделген, қылмыстық қудалаудың басталуы мүмкін болмайтын мән-жайлардың бар екені анықталса, судья өз қаулысымен шағымды қабылдаудан бас тартады.</w:t>
      </w:r>
    </w:p>
    <w:bookmarkStart w:name="z2123" w:id="1885"/>
    <w:p>
      <w:pPr>
        <w:spacing w:after="0"/>
        <w:ind w:left="0"/>
        <w:jc w:val="both"/>
      </w:pPr>
      <w:r>
        <w:rPr>
          <w:rFonts w:ascii="Times New Roman"/>
          <w:b w:val="false"/>
          <w:i w:val="false"/>
          <w:color w:val="000000"/>
          <w:sz w:val="28"/>
        </w:rPr>
        <w:t>
      3. Шағым бойынша қабылданған шешім туралы қаулының көшірмесі – арыз иесіне, ал осы баптың екінші бөлігінің 1) тармағында көзделген жағдайда айыпталушыға да жіберіледі.</w:t>
      </w:r>
    </w:p>
    <w:bookmarkEnd w:id="1885"/>
    <w:bookmarkStart w:name="z2124" w:id="1886"/>
    <w:p>
      <w:pPr>
        <w:spacing w:after="0"/>
        <w:ind w:left="0"/>
        <w:jc w:val="both"/>
      </w:pPr>
      <w:r>
        <w:rPr>
          <w:rFonts w:ascii="Times New Roman"/>
          <w:b w:val="false"/>
          <w:i w:val="false"/>
          <w:color w:val="000000"/>
          <w:sz w:val="28"/>
        </w:rPr>
        <w:t>
      4. Сот отырысын тағайындау үшін негіздер болған ретте судья шағым сотқа келіп түскен күннен бастап жеті тәулікке дейінгі мерзімде өзіне қатысты шағым берілген тұлғаны шақыруға, оны іс материалдарымен таныстыруға, берілген шағымның көшірмесін табыс етуге, сотталушының сот отырысындағы осы Кодекстің 65-бабында көзделген құқықтарын түсіндіруге міндетті, бұл туралы одан қолхат алынады. Судья жекеше айыптаушыдан және сотталушыдан олар сотқа шақыратын куәлардың тізімін беруін талап етеді. Өзіне қатысты шағым берілген адам сотқа келмеген жағдайда, шағымның көшірмесі сотталушының құқықтары, сондай-ақ қорғау куәларының тізімін сотқа ұсыну қажеттігі түсіндіріліп, поштамен не басқа байланыс құралдары пайдаланыла отырып жіберіледі.</w:t>
      </w:r>
    </w:p>
    <w:bookmarkEnd w:id="1886"/>
    <w:bookmarkStart w:name="z2125" w:id="1887"/>
    <w:p>
      <w:pPr>
        <w:spacing w:after="0"/>
        <w:ind w:left="0"/>
        <w:jc w:val="both"/>
      </w:pPr>
      <w:r>
        <w:rPr>
          <w:rFonts w:ascii="Times New Roman"/>
          <w:b w:val="false"/>
          <w:i w:val="false"/>
          <w:color w:val="000000"/>
          <w:sz w:val="28"/>
        </w:rPr>
        <w:t>
      5. Судья кәмелетке толмағандар мен олардың өкілдеріне олардың істі соттылығы бойынша аудандық және оған теңестірілген сотқа беру туралы өтінішхатпен жүгіну құқығын түсіндіруге міндетті.</w:t>
      </w:r>
    </w:p>
    <w:bookmarkEnd w:id="1887"/>
    <w:bookmarkStart w:name="z2126" w:id="1888"/>
    <w:p>
      <w:pPr>
        <w:spacing w:after="0"/>
        <w:ind w:left="0"/>
        <w:jc w:val="both"/>
      </w:pPr>
      <w:r>
        <w:rPr>
          <w:rFonts w:ascii="Times New Roman"/>
          <w:b w:val="false"/>
          <w:i w:val="false"/>
          <w:color w:val="000000"/>
          <w:sz w:val="28"/>
        </w:rPr>
        <w:t>
      6. Судья тараптарға татуласу, оның ішінде медиация тәртібімен татуласу мүмкіндігін түсіндіруге міндетті. Олардан татуласу туралы арыз немесе медиация тәртібімен татуласуға қол жеткізу туралы келісім түскен жағдайда, іс бойынша іс жүргізу осы Кодекстің 35-бабы бірінші бөлігінің 5) тармағы негізінде судьяның қаулысымен тоқтатылады.</w:t>
      </w:r>
    </w:p>
    <w:bookmarkEnd w:id="1888"/>
    <w:bookmarkStart w:name="z2127" w:id="1889"/>
    <w:p>
      <w:pPr>
        <w:spacing w:after="0"/>
        <w:ind w:left="0"/>
        <w:jc w:val="both"/>
      </w:pPr>
      <w:r>
        <w:rPr>
          <w:rFonts w:ascii="Times New Roman"/>
          <w:b w:val="false"/>
          <w:i w:val="false"/>
          <w:color w:val="000000"/>
          <w:sz w:val="28"/>
        </w:rPr>
        <w:t xml:space="preserve">
      7. Егер тараптардың арасында татуласуға қол жеткізілмесе, судья осы баптың төртінші және алтыншы бөліктерінің талаптары орындалғаннан кейін осы Кодекстің </w:t>
      </w:r>
      <w:r>
        <w:rPr>
          <w:rFonts w:ascii="Times New Roman"/>
          <w:b w:val="false"/>
          <w:i w:val="false"/>
          <w:color w:val="000000"/>
          <w:sz w:val="28"/>
        </w:rPr>
        <w:t>322-бабының</w:t>
      </w:r>
      <w:r>
        <w:rPr>
          <w:rFonts w:ascii="Times New Roman"/>
          <w:b w:val="false"/>
          <w:i w:val="false"/>
          <w:color w:val="000000"/>
          <w:sz w:val="28"/>
        </w:rPr>
        <w:t xml:space="preserve"> қағидалары бойынша істі сот отырысында қарауды тағайындайды.</w:t>
      </w:r>
    </w:p>
    <w:bookmarkEnd w:id="1889"/>
    <w:p>
      <w:pPr>
        <w:spacing w:after="0"/>
        <w:ind w:left="0"/>
        <w:jc w:val="both"/>
      </w:pPr>
      <w:r>
        <w:rPr>
          <w:rFonts w:ascii="Times New Roman"/>
          <w:b/>
          <w:i w:val="false"/>
          <w:color w:val="000000"/>
          <w:sz w:val="28"/>
        </w:rPr>
        <w:t>410-бап. Тараптардың бастамасы бойынша дәлелдемелердіұсыну және жинау</w:t>
      </w:r>
    </w:p>
    <w:bookmarkStart w:name="z2129" w:id="1890"/>
    <w:p>
      <w:pPr>
        <w:spacing w:after="0"/>
        <w:ind w:left="0"/>
        <w:jc w:val="both"/>
      </w:pPr>
      <w:r>
        <w:rPr>
          <w:rFonts w:ascii="Times New Roman"/>
          <w:b w:val="false"/>
          <w:i w:val="false"/>
          <w:color w:val="000000"/>
          <w:sz w:val="28"/>
        </w:rPr>
        <w:t>
      1. Қылмыстық құқық бұзушылықтың жасалғаны туралы шағым берген жәбірленуші, өзге де тұлға онда көрсетілген қылмыстық құқық бұзушылықтың мән-жайлары және айыпталушының кінәлілігі сотта қандай дәлелдемелермен расталуы мүмкін екендігін көрсетуге тиіс.</w:t>
      </w:r>
    </w:p>
    <w:bookmarkEnd w:id="1890"/>
    <w:bookmarkStart w:name="z2130" w:id="1891"/>
    <w:p>
      <w:pPr>
        <w:spacing w:after="0"/>
        <w:ind w:left="0"/>
        <w:jc w:val="both"/>
      </w:pPr>
      <w:r>
        <w:rPr>
          <w:rFonts w:ascii="Times New Roman"/>
          <w:b w:val="false"/>
          <w:i w:val="false"/>
          <w:color w:val="000000"/>
          <w:sz w:val="28"/>
        </w:rPr>
        <w:t>
      2. Азаматтық талапкер, азаматтық жауапкер іс қаралғанға дейін судьяға өз мүдделерінің қорғалуы үшін маңызы бар мән-жайларды қандай адамдардың (тегі, аты, әкесінің аты (ол болған кезде), тұрғылықты жері) куәлік айғақтарымен, құжаттармен, өзге де дәлелдемелермен анықтауға болатынын өзі немесе өкілі арқылы хабарлайды.</w:t>
      </w:r>
    </w:p>
    <w:bookmarkEnd w:id="1891"/>
    <w:bookmarkStart w:name="z2131" w:id="1892"/>
    <w:p>
      <w:pPr>
        <w:spacing w:after="0"/>
        <w:ind w:left="0"/>
        <w:jc w:val="both"/>
      </w:pPr>
      <w:r>
        <w:rPr>
          <w:rFonts w:ascii="Times New Roman"/>
          <w:b w:val="false"/>
          <w:i w:val="false"/>
          <w:color w:val="000000"/>
          <w:sz w:val="28"/>
        </w:rPr>
        <w:t>
      3. Жекеше айыптаушы, оның өкілі, сотталушы, оның қорғаушысы және өкілдері сотқа істі қарау басталғанға дейін және оны қарау барысында іс үшін маңызы бар нәрселерді, құжаттарды ұсынуға, өздерінен сот отырысында жауап алу туралы өтінішхат беруге құқылы.</w:t>
      </w:r>
    </w:p>
    <w:bookmarkEnd w:id="1892"/>
    <w:bookmarkStart w:name="z2132" w:id="1893"/>
    <w:p>
      <w:pPr>
        <w:spacing w:after="0"/>
        <w:ind w:left="0"/>
        <w:jc w:val="both"/>
      </w:pPr>
      <w:r>
        <w:rPr>
          <w:rFonts w:ascii="Times New Roman"/>
          <w:b w:val="false"/>
          <w:i w:val="false"/>
          <w:color w:val="000000"/>
          <w:sz w:val="28"/>
        </w:rPr>
        <w:t>
      4. Судья тараптарға олардың өтінішхаты бойынша дәлелдемелерді жинауға және олар көрсеткен куәларды шақыруға жәрдем көрсетуге тиіс.</w:t>
      </w:r>
    </w:p>
    <w:bookmarkEnd w:id="1893"/>
    <w:p>
      <w:pPr>
        <w:spacing w:after="0"/>
        <w:ind w:left="0"/>
        <w:jc w:val="both"/>
      </w:pPr>
      <w:r>
        <w:rPr>
          <w:rFonts w:ascii="Times New Roman"/>
          <w:b/>
          <w:i w:val="false"/>
          <w:color w:val="000000"/>
          <w:sz w:val="28"/>
        </w:rPr>
        <w:t>411-бап. Жекеше айыптау ісін сот отырысында қарау</w:t>
      </w:r>
    </w:p>
    <w:bookmarkStart w:name="z2134" w:id="1894"/>
    <w:p>
      <w:pPr>
        <w:spacing w:after="0"/>
        <w:ind w:left="0"/>
        <w:jc w:val="both"/>
      </w:pPr>
      <w:r>
        <w:rPr>
          <w:rFonts w:ascii="Times New Roman"/>
          <w:b w:val="false"/>
          <w:i w:val="false"/>
          <w:color w:val="000000"/>
          <w:sz w:val="28"/>
        </w:rPr>
        <w:t>
      1. Жекеше айыптау ісін сот отырысында қарау, осы бапта белгіленген алып қоюларды қоспағанда, сот талқылауының жалпы қағидалары бойынша жүргізіледі.</w:t>
      </w:r>
    </w:p>
    <w:bookmarkEnd w:id="1894"/>
    <w:bookmarkStart w:name="z2135" w:id="1895"/>
    <w:p>
      <w:pPr>
        <w:spacing w:after="0"/>
        <w:ind w:left="0"/>
        <w:jc w:val="both"/>
      </w:pPr>
      <w:r>
        <w:rPr>
          <w:rFonts w:ascii="Times New Roman"/>
          <w:b w:val="false"/>
          <w:i w:val="false"/>
          <w:color w:val="000000"/>
          <w:sz w:val="28"/>
        </w:rPr>
        <w:t>
      2. Сот талқылауы шағымның сотқа келіп түскен кезінен бастап он бес тәуліктен кешіктірілмей басталуға, бірақ сотталушы өзінің құқықтары түсіндірілген шағымның көшірмесін алған кезден бастап үш тәуліктен ерте басталмауға тиіс.</w:t>
      </w:r>
    </w:p>
    <w:bookmarkEnd w:id="1895"/>
    <w:bookmarkStart w:name="z2136" w:id="1896"/>
    <w:p>
      <w:pPr>
        <w:spacing w:after="0"/>
        <w:ind w:left="0"/>
        <w:jc w:val="both"/>
      </w:pPr>
      <w:r>
        <w:rPr>
          <w:rFonts w:ascii="Times New Roman"/>
          <w:b w:val="false"/>
          <w:i w:val="false"/>
          <w:color w:val="000000"/>
          <w:sz w:val="28"/>
        </w:rPr>
        <w:t>
      3. Жекеше айыптау ісі бойынша шағымды қарау қарсы шағымды қараумен қоса бір іс жүргізуге біріктірілуі мүмкін. Біріктіруге сот тергеуі басталғанға дейін судьяның қаулысы бойынша жол беріледі. Шағымдарды бір іс жүргізуге біріктірген кезде оларды берген тұлғалар процеске бір мезгілде жекеше айыптаушы және сотталушы ретінде қатысады. Қарсы шағымның түсуіне және іс жүргізулерді біріктіруге байланысты қорғауға дайындалу үшін үстінен қарсы шағым берілген тұлғаның өтінішхаты бойынша іс үш тәуліктен аспайтын мерзімге кейінге қалдырылуы мүмкін. Өздерінің шағымдарында жазған мән-жайлар туралы бұл тұлғалардан жауап алу – жәбірленушіден жауап алу қағидалары бойынша, ал қарсы шағымдарда жазылған мән-жайлар туралы жауап алу сотталушыдан жауап алу қағидалары бойынша жүргізіледі.</w:t>
      </w:r>
    </w:p>
    <w:bookmarkEnd w:id="1896"/>
    <w:p>
      <w:pPr>
        <w:spacing w:after="0"/>
        <w:ind w:left="0"/>
        <w:jc w:val="both"/>
      </w:pPr>
      <w:r>
        <w:rPr>
          <w:rFonts w:ascii="Times New Roman"/>
          <w:b w:val="false"/>
          <w:i w:val="false"/>
          <w:color w:val="000000"/>
          <w:sz w:val="28"/>
        </w:rPr>
        <w:t>
      Сот талқылауына жекеше айыптаушы мен сотталушы жеке өзі қатысуға немесе онда өз өкілдерінің өкілдік етуіне құқылы.</w:t>
      </w:r>
    </w:p>
    <w:bookmarkStart w:name="z2137" w:id="1897"/>
    <w:p>
      <w:pPr>
        <w:spacing w:after="0"/>
        <w:ind w:left="0"/>
        <w:jc w:val="both"/>
      </w:pPr>
      <w:r>
        <w:rPr>
          <w:rFonts w:ascii="Times New Roman"/>
          <w:b w:val="false"/>
          <w:i w:val="false"/>
          <w:color w:val="000000"/>
          <w:sz w:val="28"/>
        </w:rPr>
        <w:t>
      4. Сот тергеуі басталардан бұрын төрағалық етуші тараптарға өзара татуласудың мүмкіндігі туралы және татуласудың тәртібі мен салдарын түсіндіруге міндетті. Татуласуға қандай да бір шартсыз немесе тараптардың міндеттеме алуынсыз келуге болады. Татуласу туралы өтінішхат сот кеңесу бөлмесіне кеткенге дейін мәлімделуі мүмкін.</w:t>
      </w:r>
    </w:p>
    <w:bookmarkEnd w:id="1897"/>
    <w:bookmarkStart w:name="z2138" w:id="1898"/>
    <w:p>
      <w:pPr>
        <w:spacing w:after="0"/>
        <w:ind w:left="0"/>
        <w:jc w:val="both"/>
      </w:pPr>
      <w:r>
        <w:rPr>
          <w:rFonts w:ascii="Times New Roman"/>
          <w:b w:val="false"/>
          <w:i w:val="false"/>
          <w:color w:val="000000"/>
          <w:sz w:val="28"/>
        </w:rPr>
        <w:t>
      5. Сот тергеуі жекеше айыптаушының немесе оның өкілінің шағымды баяндауынан басталады. Жекеше айыптау ісі бойынша қарсы шағымды бір мезгілде қарау кезінде, оның дәлелдері негізгі шағымның дәлелдері баяндалғаннан кейін, дәл сол ретпен баяндалады. Айыптаушы дәлелдемелерін ұсынады, ол оларды зерттеуге қатысуға, сотқа айыптаудың мәні бойынша, сотталушыға қылмыстық заңды қолдану және оған жаза тағайындау туралы, сондай-ақ сот талқылауы кезінде туындаған басқа да мәселелер бойынша өзінің пікірін айтуға құқылы. Айыптаушы сот отырысында, егер бұл сотталушының жағдайын нашарлатпайтын және оның қорғалуға деген құқығын бұзбайтын болса, айыптауды өзгерте алады, сондай-ақ айыптаудан бас тартуға құқылы.</w:t>
      </w:r>
    </w:p>
    <w:bookmarkEnd w:id="1898"/>
    <w:bookmarkStart w:name="z2139" w:id="1899"/>
    <w:p>
      <w:pPr>
        <w:spacing w:after="0"/>
        <w:ind w:left="0"/>
        <w:jc w:val="both"/>
      </w:pPr>
      <w:r>
        <w:rPr>
          <w:rFonts w:ascii="Times New Roman"/>
          <w:b w:val="false"/>
          <w:i w:val="false"/>
          <w:color w:val="000000"/>
          <w:sz w:val="28"/>
        </w:rPr>
        <w:t xml:space="preserve">
      6. Егер айыптаушының өзі істі қарауға қатыспаған болса, жекеше айыптаушының немесе оның өкілінің осы Кодекстің </w:t>
      </w:r>
      <w:r>
        <w:rPr>
          <w:rFonts w:ascii="Times New Roman"/>
          <w:b w:val="false"/>
          <w:i w:val="false"/>
          <w:color w:val="000000"/>
          <w:sz w:val="28"/>
        </w:rPr>
        <w:t>157-бабының</w:t>
      </w:r>
      <w:r>
        <w:rPr>
          <w:rFonts w:ascii="Times New Roman"/>
          <w:b w:val="false"/>
          <w:i w:val="false"/>
          <w:color w:val="000000"/>
          <w:sz w:val="28"/>
        </w:rPr>
        <w:t xml:space="preserve"> екінші бөлігінде көрсетілген дәлелді себептерсіз сот отырысына келмей қалуы істің тоқтатылуына әкеп соғады, алайда, іс сотталушының өтінішхаты бойынша олардың қатысуынсыз мәні бойынша қаралуы мүмкін.</w:t>
      </w:r>
    </w:p>
    <w:bookmarkEnd w:id="1899"/>
    <w:p>
      <w:pPr>
        <w:spacing w:after="0"/>
        <w:ind w:left="0"/>
        <w:jc w:val="both"/>
      </w:pPr>
      <w:r>
        <w:rPr>
          <w:rFonts w:ascii="Times New Roman"/>
          <w:b/>
          <w:i w:val="false"/>
          <w:color w:val="000000"/>
          <w:sz w:val="28"/>
        </w:rPr>
        <w:t>412-бап. Жекеше айыптау ісі бойынша соттың шешімі</w:t>
      </w:r>
    </w:p>
    <w:bookmarkStart w:name="z2141" w:id="1900"/>
    <w:p>
      <w:pPr>
        <w:spacing w:after="0"/>
        <w:ind w:left="0"/>
        <w:jc w:val="both"/>
      </w:pPr>
      <w:r>
        <w:rPr>
          <w:rFonts w:ascii="Times New Roman"/>
          <w:b w:val="false"/>
          <w:i w:val="false"/>
          <w:color w:val="000000"/>
          <w:sz w:val="28"/>
        </w:rPr>
        <w:t>
      1. Жекеше айыптау жөніндегі істі қарап, судья осы Кодекстің қағидаларын басшылыққа ала отырып, мына шешімдердің бірін қабылдайды:</w:t>
      </w:r>
    </w:p>
    <w:bookmarkEnd w:id="1900"/>
    <w:p>
      <w:pPr>
        <w:spacing w:after="0"/>
        <w:ind w:left="0"/>
        <w:jc w:val="both"/>
      </w:pPr>
      <w:r>
        <w:rPr>
          <w:rFonts w:ascii="Times New Roman"/>
          <w:b w:val="false"/>
          <w:i w:val="false"/>
          <w:color w:val="000000"/>
          <w:sz w:val="28"/>
        </w:rPr>
        <w:t>
      1) айыптау немесе ақтау үкімін шығарады;</w:t>
      </w:r>
    </w:p>
    <w:p>
      <w:pPr>
        <w:spacing w:after="0"/>
        <w:ind w:left="0"/>
        <w:jc w:val="both"/>
      </w:pPr>
      <w:r>
        <w:rPr>
          <w:rFonts w:ascii="Times New Roman"/>
          <w:b w:val="false"/>
          <w:i w:val="false"/>
          <w:color w:val="000000"/>
          <w:sz w:val="28"/>
        </w:rPr>
        <w:t>
      2) істі тоқтатады;</w:t>
      </w:r>
    </w:p>
    <w:p>
      <w:pPr>
        <w:spacing w:after="0"/>
        <w:ind w:left="0"/>
        <w:jc w:val="both"/>
      </w:pPr>
      <w:r>
        <w:rPr>
          <w:rFonts w:ascii="Times New Roman"/>
          <w:b w:val="false"/>
          <w:i w:val="false"/>
          <w:color w:val="000000"/>
          <w:sz w:val="28"/>
        </w:rPr>
        <w:t>
      3) жариялы немесе жекеше-жариялы тәртіппен қудаланатын қылмыстық құқық бұзушылық белгілері анықталған кезде істі сотқа дейінгі тергеп-тексеру жүргізу туралы мәселені шешу үшін тиісті прокурорға жібереді.</w:t>
      </w:r>
    </w:p>
    <w:bookmarkStart w:name="z2142" w:id="1901"/>
    <w:p>
      <w:pPr>
        <w:spacing w:after="0"/>
        <w:ind w:left="0"/>
        <w:jc w:val="both"/>
      </w:pPr>
      <w:r>
        <w:rPr>
          <w:rFonts w:ascii="Times New Roman"/>
          <w:b w:val="false"/>
          <w:i w:val="false"/>
          <w:color w:val="000000"/>
          <w:sz w:val="28"/>
        </w:rPr>
        <w:t>
      2. Соттың жекеше айыптау ісі бойынша шешіміне тараптар осы Кодексте көзделген тәртіп пен мерзімде жалпы негіздерде шағым жасай алады.</w:t>
      </w:r>
    </w:p>
    <w:bookmarkEnd w:id="1901"/>
    <w:p>
      <w:pPr>
        <w:spacing w:after="0"/>
        <w:ind w:left="0"/>
        <w:jc w:val="both"/>
      </w:pPr>
      <w:r>
        <w:rPr>
          <w:rFonts w:ascii="Times New Roman"/>
          <w:b/>
          <w:i w:val="false"/>
          <w:color w:val="000000"/>
          <w:sz w:val="28"/>
        </w:rPr>
        <w:t>413-бап. Жекеше айыптау ісі бойынша істі тоқтату</w:t>
      </w:r>
    </w:p>
    <w:bookmarkStart w:name="z2144" w:id="1902"/>
    <w:p>
      <w:pPr>
        <w:spacing w:after="0"/>
        <w:ind w:left="0"/>
        <w:jc w:val="both"/>
      </w:pPr>
      <w:r>
        <w:rPr>
          <w:rFonts w:ascii="Times New Roman"/>
          <w:b w:val="false"/>
          <w:i w:val="false"/>
          <w:color w:val="000000"/>
          <w:sz w:val="28"/>
        </w:rPr>
        <w:t>
      1. Жекеше айыптау ісін жүргізу осы Кодекстің 35-бабында көзделген мән-жайлар бар болған кезде, сондай-ақ жәбірлеушінің не айыпталушының жақын туыстары істі қарауды талап еткеннен басқа жағдайларда, жекеше айыптаушының қайтыс болуына байланысты тоқтатылуға жатады.</w:t>
      </w:r>
    </w:p>
    <w:bookmarkEnd w:id="1902"/>
    <w:bookmarkStart w:name="z2145" w:id="1903"/>
    <w:p>
      <w:pPr>
        <w:spacing w:after="0"/>
        <w:ind w:left="0"/>
        <w:jc w:val="both"/>
      </w:pPr>
      <w:r>
        <w:rPr>
          <w:rFonts w:ascii="Times New Roman"/>
          <w:b w:val="false"/>
          <w:i w:val="false"/>
          <w:color w:val="000000"/>
          <w:sz w:val="28"/>
        </w:rPr>
        <w:t>
      2. Жекеше айыптау бойынша іс жүргізуді тоқтату тәртібі, осы тарауда көзделген ерекшеліктер ескеріле отырып, осы Кодекстің жалпы қағидаларымен айқындалады.</w:t>
      </w:r>
    </w:p>
    <w:bookmarkEnd w:id="1903"/>
    <w:bookmarkStart w:name="z2146" w:id="1904"/>
    <w:p>
      <w:pPr>
        <w:spacing w:after="0"/>
        <w:ind w:left="0"/>
        <w:jc w:val="left"/>
      </w:pPr>
      <w:r>
        <w:rPr>
          <w:rFonts w:ascii="Times New Roman"/>
          <w:b/>
          <w:i w:val="false"/>
          <w:color w:val="000000"/>
        </w:rPr>
        <w:t xml:space="preserve"> 8-БӨЛІМ. СОТТЫҢ ҮКІМДЕРІ МЕН ҚАУЛЫЛАРЫН АПЕЛЛЯЦИЯЛЫҚ ТӘРТІППЕН ҚАЙТА ҚАРАУ</w:t>
      </w:r>
    </w:p>
    <w:bookmarkEnd w:id="1904"/>
    <w:p>
      <w:pPr>
        <w:spacing w:after="0"/>
        <w:ind w:left="0"/>
        <w:jc w:val="both"/>
      </w:pPr>
      <w:r>
        <w:rPr>
          <w:rFonts w:ascii="Times New Roman"/>
          <w:b w:val="false"/>
          <w:i w:val="false"/>
          <w:color w:val="ff0000"/>
          <w:sz w:val="28"/>
        </w:rPr>
        <w:t xml:space="preserve">
      Ескерту. 8-бөлімнің тақырыбы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p>
    <w:bookmarkStart w:name="z2147" w:id="1905"/>
    <w:p>
      <w:pPr>
        <w:spacing w:after="0"/>
        <w:ind w:left="0"/>
        <w:jc w:val="left"/>
      </w:pPr>
      <w:r>
        <w:rPr>
          <w:rFonts w:ascii="Times New Roman"/>
          <w:b/>
          <w:i w:val="false"/>
          <w:color w:val="000000"/>
        </w:rPr>
        <w:t xml:space="preserve">  48-тарау. Заңды күшіне енбеген сот шешімдеріне апелляциялық шағым жасау, оларды прокурордың өтінішхаты бойынша қайта қарау</w:t>
      </w:r>
    </w:p>
    <w:bookmarkEnd w:id="1905"/>
    <w:p>
      <w:pPr>
        <w:spacing w:after="0"/>
        <w:ind w:left="0"/>
        <w:jc w:val="both"/>
      </w:pPr>
      <w:r>
        <w:rPr>
          <w:rFonts w:ascii="Times New Roman"/>
          <w:b w:val="false"/>
          <w:i w:val="false"/>
          <w:color w:val="ff0000"/>
          <w:sz w:val="28"/>
        </w:rPr>
        <w:t xml:space="preserve">
      Ескерту. 48-тараудың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414-бап. Үкімдерге, қаулыларға апелляциялық (жекеше) шағым беру, прокурордың өтінішхатын келтіру құқығы</w:t>
      </w:r>
    </w:p>
    <w:p>
      <w:pPr>
        <w:spacing w:after="0"/>
        <w:ind w:left="0"/>
        <w:jc w:val="both"/>
      </w:pPr>
      <w:r>
        <w:rPr>
          <w:rFonts w:ascii="Times New Roman"/>
          <w:b w:val="false"/>
          <w:i w:val="false"/>
          <w:color w:val="ff0000"/>
          <w:sz w:val="28"/>
        </w:rPr>
        <w:t xml:space="preserve">
      Ескерту. 414-баптың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149" w:id="1906"/>
    <w:p>
      <w:pPr>
        <w:spacing w:after="0"/>
        <w:ind w:left="0"/>
        <w:jc w:val="both"/>
      </w:pPr>
      <w:r>
        <w:rPr>
          <w:rFonts w:ascii="Times New Roman"/>
          <w:b w:val="false"/>
          <w:i w:val="false"/>
          <w:color w:val="000000"/>
          <w:sz w:val="28"/>
        </w:rPr>
        <w:t>
      1. Үкімге, қаулыға апелляциялық шағым жасау құқығы сотталған адамға, ақталған адамға, олардың қорғаушыларына, оның ішінде үкім, қаулы жария етілгеннен кейін іс бойынша іс жүргізуге кіріскен қорғаушыларына, олардың заңды өкілдеріне, жәбірленушіге (жекеше айыптаушыға), олардың өкілдеріне және заңды өкілдеріне тиесілі. Азаматтық талапкер, азаматтық жауапкер, олардың өкілдері және заңды өкілдері үкімге азаматтық талап қоюға қатысты бөлігінде шағым жасауға құқылы.</w:t>
      </w:r>
    </w:p>
    <w:bookmarkEnd w:id="1906"/>
    <w:bookmarkStart w:name="z2150" w:id="1907"/>
    <w:p>
      <w:pPr>
        <w:spacing w:after="0"/>
        <w:ind w:left="0"/>
        <w:jc w:val="both"/>
      </w:pPr>
      <w:r>
        <w:rPr>
          <w:rFonts w:ascii="Times New Roman"/>
          <w:b w:val="false"/>
          <w:i w:val="false"/>
          <w:color w:val="000000"/>
          <w:sz w:val="28"/>
        </w:rPr>
        <w:t>
      2. Апелляциялық тәртіппен сот актісін қайта қарау туралы прокурордың апелляциялық өтінішхатын істі қарауға мемлекеттік айыптаушы ретінде қатысқан прокурор келтіруі мүмкін. Қазақстан Республикасының Бас Прокуроры және оның орынбасарлары, Бас әскери прокурор, Бас көлік прокуроры облыстардың прокурорлары мен оларға теңестірілген прокурорлар және олардың орынбасарлары, өңірлер мен гарнизондардың әскери прокурорлары, өңірлік көлік прокурорлары, аудандардың прокурорлары мен оларға теңестірілген прокурорлар өздерінің құзыреті шегінде істі қарауға қатысу-қатыспауына қарамастан, үкімді, қаулыны қайта қарау туралы прокурордың апелляциялық өтінішхатын келтіруі мүмкін.</w:t>
      </w:r>
    </w:p>
    <w:bookmarkEnd w:id="1907"/>
    <w:bookmarkStart w:name="z2151" w:id="1908"/>
    <w:p>
      <w:pPr>
        <w:spacing w:after="0"/>
        <w:ind w:left="0"/>
        <w:jc w:val="both"/>
      </w:pPr>
      <w:r>
        <w:rPr>
          <w:rFonts w:ascii="Times New Roman"/>
          <w:b w:val="false"/>
          <w:i w:val="false"/>
          <w:color w:val="000000"/>
          <w:sz w:val="28"/>
        </w:rPr>
        <w:t>
      3. Егер соттың қаулысы осы істің тараптары болып табылмайтын тұлғалардың құқықтары мен заңды мүдделеріне қатысты болса, олар да сот актісіне шағым жасауға құқылы.</w:t>
      </w:r>
    </w:p>
    <w:bookmarkEnd w:id="1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415-бап. Апелляциялық тәртіппен қаралуға жататын сот актілері</w:t>
      </w:r>
    </w:p>
    <w:bookmarkStart w:name="z2153" w:id="1909"/>
    <w:p>
      <w:pPr>
        <w:spacing w:after="0"/>
        <w:ind w:left="0"/>
        <w:jc w:val="both"/>
      </w:pPr>
      <w:r>
        <w:rPr>
          <w:rFonts w:ascii="Times New Roman"/>
          <w:b w:val="false"/>
          <w:i w:val="false"/>
          <w:color w:val="000000"/>
          <w:sz w:val="28"/>
        </w:rPr>
        <w:t>
      1. Аудандық және оған теңестірілген соттардың, қылмыстық істер жөніндегі мамандандырылған ауданаралық соттардың, қылмыстық істер жөніндегі мамандандырылған ауданаралық әскери соттардың, кәмелетке толмағандардың істері жөніндегі мамандандырылған ауданаралық соттардың, гарнизондардың әскери соттарының заңды күшіне енбеген үкімдері апелляциялық тәртіппен қаралуға жатады.</w:t>
      </w:r>
    </w:p>
    <w:bookmarkEnd w:id="1909"/>
    <w:bookmarkStart w:name="z2154" w:id="1910"/>
    <w:p>
      <w:pPr>
        <w:spacing w:after="0"/>
        <w:ind w:left="0"/>
        <w:jc w:val="both"/>
      </w:pPr>
      <w:r>
        <w:rPr>
          <w:rFonts w:ascii="Times New Roman"/>
          <w:b w:val="false"/>
          <w:i w:val="false"/>
          <w:color w:val="000000"/>
          <w:sz w:val="28"/>
        </w:rPr>
        <w:t>
      2. Осы баптың үшінші бөлігінде көрсетілгендерді қоспағанда, бірінші сатыдағы соттардың заңды күшіне енбеген қаулыларына осы тарауда көзделген тәртіппен жекеше шағым берілуі, прокурордың өтінішхаты келтірілуі мүмкін.</w:t>
      </w:r>
    </w:p>
    <w:bookmarkEnd w:id="1910"/>
    <w:bookmarkStart w:name="z2155" w:id="1911"/>
    <w:p>
      <w:pPr>
        <w:spacing w:after="0"/>
        <w:ind w:left="0"/>
        <w:jc w:val="both"/>
      </w:pPr>
      <w:r>
        <w:rPr>
          <w:rFonts w:ascii="Times New Roman"/>
          <w:b w:val="false"/>
          <w:i w:val="false"/>
          <w:color w:val="000000"/>
          <w:sz w:val="28"/>
        </w:rPr>
        <w:t xml:space="preserve">
      3. Бұлтартпау шарасы, ақшалай өндіріп алуды қолдану туралы қаулылардан басқа, сот талқылауы барысында шығарылған, осы Кодекстің </w:t>
      </w:r>
      <w:r>
        <w:rPr>
          <w:rFonts w:ascii="Times New Roman"/>
          <w:b w:val="false"/>
          <w:i w:val="false"/>
          <w:color w:val="000000"/>
          <w:sz w:val="28"/>
        </w:rPr>
        <w:t>10-бабының</w:t>
      </w:r>
      <w:r>
        <w:rPr>
          <w:rFonts w:ascii="Times New Roman"/>
          <w:b w:val="false"/>
          <w:i w:val="false"/>
          <w:color w:val="000000"/>
          <w:sz w:val="28"/>
        </w:rPr>
        <w:t xml:space="preserve"> екінші бөлігінде көрсетілген мәселелер жөніндегі, сондай-ақ процеске қатысушылардың дәлелдемелерін, өтінішхаттарын зерттеу тәртібі мен тәсіліне, сот отырысы залында тәртіп сақтауға қатысты қаулылар осы тараудың қағидалары бойынша қайта қарауға жатпайды. Жоғарыда көрсетілген қаулыларға қарсылықтар үкімге келтірген апелляциялық шағымдарда, прокурордың өтінішхаттарында баяндалуы мүмкін.</w:t>
      </w:r>
    </w:p>
    <w:bookmarkEnd w:id="1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415-бапқа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416-бап. Заңды күшіне енбеген үкімдерге, қаулыларға апелляциялық (жекеше) шағымдарды, прокурордың өтінішхаттарын қарайтын соттар</w:t>
      </w:r>
    </w:p>
    <w:bookmarkStart w:name="z2157" w:id="1912"/>
    <w:p>
      <w:pPr>
        <w:spacing w:after="0"/>
        <w:ind w:left="0"/>
        <w:jc w:val="both"/>
      </w:pPr>
      <w:r>
        <w:rPr>
          <w:rFonts w:ascii="Times New Roman"/>
          <w:b w:val="false"/>
          <w:i w:val="false"/>
          <w:color w:val="000000"/>
          <w:sz w:val="28"/>
        </w:rPr>
        <w:t>
      1. Аудандық және оларға теңестірілген соттардың, қылмыстық істер жөніндегі мамандандырылған ауданаралық соттардың, кәмелетке толмағандардың істері жөніндегі мамандандырылған ауданаралық соттардың заңды күшіне енбеген үкімдеріне, қаулыларына апелляциялық (жекеше) шағымдарды, прокурордың өтінішхаттарын тиісті облыстық және оған теңестірілген соттың апелляциялық сатысы қарайды.</w:t>
      </w:r>
    </w:p>
    <w:bookmarkEnd w:id="1912"/>
    <w:bookmarkStart w:name="z3383" w:id="1913"/>
    <w:p>
      <w:pPr>
        <w:spacing w:after="0"/>
        <w:ind w:left="0"/>
        <w:jc w:val="both"/>
      </w:pPr>
      <w:r>
        <w:rPr>
          <w:rFonts w:ascii="Times New Roman"/>
          <w:b w:val="false"/>
          <w:i w:val="false"/>
          <w:color w:val="000000"/>
          <w:sz w:val="28"/>
        </w:rPr>
        <w:t>
      2. Гарнизондардың әскери соттарының, қылмыстық істер жөніндегі мамандандырылған ауданаралық әскери соттардың заңды күшіне енбеген үкімдеріне, қаулыларына апелляциялық (жекеше) шағымдарды, прокурордың өтінішхаттарын Әскери сот қарайды.</w:t>
      </w:r>
    </w:p>
    <w:bookmarkEnd w:id="1913"/>
    <w:bookmarkStart w:name="z3384" w:id="1914"/>
    <w:p>
      <w:pPr>
        <w:spacing w:after="0"/>
        <w:ind w:left="0"/>
        <w:jc w:val="both"/>
      </w:pPr>
      <w:r>
        <w:rPr>
          <w:rFonts w:ascii="Times New Roman"/>
          <w:b w:val="false"/>
          <w:i w:val="false"/>
          <w:color w:val="000000"/>
          <w:sz w:val="28"/>
        </w:rPr>
        <w:t>
      3. Егер іс бойынша үкім және қаулы шығарылса, онда үкімге апелляциялық шағымдар, прокурордың өтінішхаттары және қаулыға жекеше шағымдар, прокурордың өтінішхаттары облыстық немесе оған теңестірілген соттың апелляциялық сатысының бір отырысында қаралады.</w:t>
      </w:r>
    </w:p>
    <w:bookmarkEnd w:id="1914"/>
    <w:bookmarkStart w:name="z3385" w:id="1915"/>
    <w:p>
      <w:pPr>
        <w:spacing w:after="0"/>
        <w:ind w:left="0"/>
        <w:jc w:val="both"/>
      </w:pPr>
      <w:r>
        <w:rPr>
          <w:rFonts w:ascii="Times New Roman"/>
          <w:b w:val="false"/>
          <w:i w:val="false"/>
          <w:color w:val="000000"/>
          <w:sz w:val="28"/>
        </w:rPr>
        <w:t>
      4. Басты сот талқылауы барысында шығарылатын, бұлтартпау шарасы және ақшалай өндіріп алуды қолдану туралы қаулыларға жекеше шағымдар, прокурордың өтінішхаттары іс бойынша іс жүргізу аяқталғанға дейін апелляциялық сатыда қаралады. Көрсетілген шағымдарды, прокурордың өтінішхаттарын апелляциялық сатыда қарау қылмыстық істі бірінші сатыдағы сотта одан әрі қарауды үзбейді.</w:t>
      </w:r>
    </w:p>
    <w:bookmarkEnd w:id="1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416-бап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417-бап. Апелляциялық (жекеше) шағым беру, прокурордың өтінішхатын келтіру тәртібі</w:t>
      </w:r>
    </w:p>
    <w:bookmarkStart w:name="z2162" w:id="1916"/>
    <w:p>
      <w:pPr>
        <w:spacing w:after="0"/>
        <w:ind w:left="0"/>
        <w:jc w:val="both"/>
      </w:pPr>
      <w:r>
        <w:rPr>
          <w:rFonts w:ascii="Times New Roman"/>
          <w:b w:val="false"/>
          <w:i w:val="false"/>
          <w:color w:val="000000"/>
          <w:sz w:val="28"/>
        </w:rPr>
        <w:t xml:space="preserve">
      1. Үкім, қаулы шығарған сот арқылы апелляциялық (жекеше) шағымдар беріледі, прокурордың өтінішхаттары келтіріледі. Апелляциялық сатыға тікелей келіп түскен апелляциялық (жекеше) шағымдар, прокурордың өтінішхаттары осы Кодекстің </w:t>
      </w:r>
      <w:r>
        <w:rPr>
          <w:rFonts w:ascii="Times New Roman"/>
          <w:b w:val="false"/>
          <w:i w:val="false"/>
          <w:color w:val="000000"/>
          <w:sz w:val="28"/>
        </w:rPr>
        <w:t>420-бабының</w:t>
      </w:r>
      <w:r>
        <w:rPr>
          <w:rFonts w:ascii="Times New Roman"/>
          <w:b w:val="false"/>
          <w:i w:val="false"/>
          <w:color w:val="000000"/>
          <w:sz w:val="28"/>
        </w:rPr>
        <w:t xml:space="preserve"> және </w:t>
      </w:r>
      <w:r>
        <w:rPr>
          <w:rFonts w:ascii="Times New Roman"/>
          <w:b w:val="false"/>
          <w:i w:val="false"/>
          <w:color w:val="000000"/>
          <w:sz w:val="28"/>
        </w:rPr>
        <w:t>421-бабы</w:t>
      </w:r>
      <w:r>
        <w:rPr>
          <w:rFonts w:ascii="Times New Roman"/>
          <w:b w:val="false"/>
          <w:i w:val="false"/>
          <w:color w:val="000000"/>
          <w:sz w:val="28"/>
        </w:rPr>
        <w:t xml:space="preserve"> екінші бөлігінің талаптарын орындау үшін үкім, қаулы шығарған сотқа жіберілуге жатады.</w:t>
      </w:r>
    </w:p>
    <w:bookmarkEnd w:id="1916"/>
    <w:bookmarkStart w:name="z3386" w:id="1917"/>
    <w:p>
      <w:pPr>
        <w:spacing w:after="0"/>
        <w:ind w:left="0"/>
        <w:jc w:val="both"/>
      </w:pPr>
      <w:r>
        <w:rPr>
          <w:rFonts w:ascii="Times New Roman"/>
          <w:b w:val="false"/>
          <w:i w:val="false"/>
          <w:color w:val="000000"/>
          <w:sz w:val="28"/>
        </w:rPr>
        <w:t>
      2. Істі қайтадан қарау кезінде шығарылған үкімге, қаулыға осындай тәртіппен шағым жасалуы, ол прокурордың өтінішхаты бойынша қайта қаралуы мүмкін.</w:t>
      </w:r>
    </w:p>
    <w:bookmarkEnd w:id="19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417-бап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418-бап. Апелляциялық (жекеше) шағым беру, прокурордың өтінішхатын келтіру мерзімдері</w:t>
      </w:r>
    </w:p>
    <w:p>
      <w:pPr>
        <w:spacing w:after="0"/>
        <w:ind w:left="0"/>
        <w:jc w:val="both"/>
      </w:pPr>
      <w:r>
        <w:rPr>
          <w:rFonts w:ascii="Times New Roman"/>
          <w:b w:val="false"/>
          <w:i w:val="false"/>
          <w:color w:val="ff0000"/>
          <w:sz w:val="28"/>
        </w:rPr>
        <w:t xml:space="preserve">
      Ескерту. 418-баптың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165" w:id="1918"/>
    <w:p>
      <w:pPr>
        <w:spacing w:after="0"/>
        <w:ind w:left="0"/>
        <w:jc w:val="both"/>
      </w:pPr>
      <w:r>
        <w:rPr>
          <w:rFonts w:ascii="Times New Roman"/>
          <w:b w:val="false"/>
          <w:i w:val="false"/>
          <w:color w:val="000000"/>
          <w:sz w:val="28"/>
        </w:rPr>
        <w:t>
      1. Үкім, қаулы жария етілген күннен бастап он бес тәулік ішінде апелляциялық (жекеше) шағымдар беріледі, прокурордың өтінішхаттары келтіріледі, ал күзетпен ұсталатын сотталған адам оларды өзіне үкімнің, қаулының көшірмесі табыс етілген күннен бастап дәл сондай мерзімде бере алады.</w:t>
      </w:r>
    </w:p>
    <w:bookmarkEnd w:id="1918"/>
    <w:bookmarkStart w:name="z2166" w:id="1919"/>
    <w:p>
      <w:pPr>
        <w:spacing w:after="0"/>
        <w:ind w:left="0"/>
        <w:jc w:val="both"/>
      </w:pPr>
      <w:r>
        <w:rPr>
          <w:rFonts w:ascii="Times New Roman"/>
          <w:b w:val="false"/>
          <w:i w:val="false"/>
          <w:color w:val="000000"/>
          <w:sz w:val="28"/>
        </w:rPr>
        <w:t>
      2. Сот актісіне шағым жасау үшін белгіленген мерзім ішінде істі бірінші сатыдағы соттан талап етіп алдыруға болмайды.</w:t>
      </w:r>
    </w:p>
    <w:bookmarkEnd w:id="1919"/>
    <w:bookmarkStart w:name="z2167" w:id="1920"/>
    <w:p>
      <w:pPr>
        <w:spacing w:after="0"/>
        <w:ind w:left="0"/>
        <w:jc w:val="both"/>
      </w:pPr>
      <w:r>
        <w:rPr>
          <w:rFonts w:ascii="Times New Roman"/>
          <w:b w:val="false"/>
          <w:i w:val="false"/>
          <w:color w:val="000000"/>
          <w:sz w:val="28"/>
        </w:rPr>
        <w:t>
      3. Мерзімді өткізіп алып берілген апелляциялық (жекеше) шағым, прокурордың өтінішхаты үкімді, қаулыны шығарған соттың қаулысымен мерзімді қалпына келтіру туралы өтінішхат болмаған кезде осы негіз көрсетіле отырып, авторға қайтарылады. Егер шағымды, прокурордың өтінішхатын бірінші сатыдағы сот қабылдаған соң оларды беру мерзімінің өткізіп алынғаны апелляциялық сатыда анықталса, апелляциялық саты судьясы өз қаулысымен оларды қараусыз қалдырады.</w:t>
      </w:r>
    </w:p>
    <w:bookmarkEnd w:id="1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418-бапқа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419-бап. Апелляциялық (жекеше) шағым беру, прокурордың өтінішхатын келтіру мерзімін қалпына келтіру тәртібі</w:t>
      </w:r>
    </w:p>
    <w:bookmarkStart w:name="z2169" w:id="1921"/>
    <w:p>
      <w:pPr>
        <w:spacing w:after="0"/>
        <w:ind w:left="0"/>
        <w:jc w:val="both"/>
      </w:pPr>
      <w:r>
        <w:rPr>
          <w:rFonts w:ascii="Times New Roman"/>
          <w:b w:val="false"/>
          <w:i w:val="false"/>
          <w:color w:val="000000"/>
          <w:sz w:val="28"/>
        </w:rPr>
        <w:t>
      1. Апелляциялық (жекеше) шағым беру, прокурордың өтінішхатын келтіру мерзімі өткізіп алынған жағдайда шағымды, прокурордың өтінішхатын беруге құқығы бар адамдар үкімді, қаулыны шығарған сот алдында өткізіп алынған мерзімді қалпына келтіру туралы өтінішхат бере алады. Апелляциялық (жекеше) шағымды, прокурордың өтінішхатын беру мерзімін қалпына келтіру туралы өтінішхат жазбаша нысанда не электрондық құжат нысанында берілуі мүмкін. Мерзімді қалпына келтіру туралы өтінішхатты сот отырысында – істің басты сот талқылауы кезінде төрағалық еткен судья, ал ол ұзақ уақыт (кемінде бес тәулік) болмаған кезде осы соттың басқа судьясы қарайды, ол өтінішхат қозғаған адамды түсініктеме беру үшін шақыртуға құқылы.</w:t>
      </w:r>
    </w:p>
    <w:bookmarkEnd w:id="1921"/>
    <w:bookmarkStart w:name="z3387" w:id="1922"/>
    <w:p>
      <w:pPr>
        <w:spacing w:after="0"/>
        <w:ind w:left="0"/>
        <w:jc w:val="both"/>
      </w:pPr>
      <w:r>
        <w:rPr>
          <w:rFonts w:ascii="Times New Roman"/>
          <w:b w:val="false"/>
          <w:i w:val="false"/>
          <w:color w:val="000000"/>
          <w:sz w:val="28"/>
        </w:rPr>
        <w:t xml:space="preserve">
      2. Судьяның өткізіп алынған мерзімді қалпына келтіруден бас тарту туралы қаулысына тиісті облыстық немесе оған теңестірілген сотқа шағым жасалуы, прокурордың өтінішхаты бойынша сонда қайта қаралуы мүмкін, ол өткізіп алынған мерзімді қалпына келтіруге және осы Кодекстің </w:t>
      </w:r>
      <w:r>
        <w:rPr>
          <w:rFonts w:ascii="Times New Roman"/>
          <w:b w:val="false"/>
          <w:i w:val="false"/>
          <w:color w:val="000000"/>
          <w:sz w:val="28"/>
        </w:rPr>
        <w:t>420-бабында</w:t>
      </w:r>
      <w:r>
        <w:rPr>
          <w:rFonts w:ascii="Times New Roman"/>
          <w:b w:val="false"/>
          <w:i w:val="false"/>
          <w:color w:val="000000"/>
          <w:sz w:val="28"/>
        </w:rPr>
        <w:t xml:space="preserve"> және </w:t>
      </w:r>
      <w:r>
        <w:rPr>
          <w:rFonts w:ascii="Times New Roman"/>
          <w:b w:val="false"/>
          <w:i w:val="false"/>
          <w:color w:val="000000"/>
          <w:sz w:val="28"/>
        </w:rPr>
        <w:t>421-бабының</w:t>
      </w:r>
      <w:r>
        <w:rPr>
          <w:rFonts w:ascii="Times New Roman"/>
          <w:b w:val="false"/>
          <w:i w:val="false"/>
          <w:color w:val="000000"/>
          <w:sz w:val="28"/>
        </w:rPr>
        <w:t xml:space="preserve"> екінші бөлігінде жазылған талаптарды сақтай отырып, шағым, прокурордың өтінішхаты бойынша істі қарауға құқылы. Соттың апелляциялық шағым берудің, прокурордың өтінішхатын келтірудің өткізіп алынған мерзімін қалпына келтіру туралы қаулысымен келіспейтін процеске қатысушылар апелляциялық сатының отырысы басталғанға дейін немесе сонда өз дәлелдерін беруге және осы қаулының күшін жою туралы өтінішхат беруге құқылы. Мұндай өтінішхат қанағаттандырылған жағдайда, апелляциялық саты өз қаулысымен апелляциялық шағымды, прокурордың өтінішхатын қараусыз қалдырады.</w:t>
      </w:r>
    </w:p>
    <w:bookmarkEnd w:id="1922"/>
    <w:bookmarkStart w:name="z3388" w:id="1923"/>
    <w:p>
      <w:pPr>
        <w:spacing w:after="0"/>
        <w:ind w:left="0"/>
        <w:jc w:val="both"/>
      </w:pPr>
      <w:r>
        <w:rPr>
          <w:rFonts w:ascii="Times New Roman"/>
          <w:b w:val="false"/>
          <w:i w:val="false"/>
          <w:color w:val="000000"/>
          <w:sz w:val="28"/>
        </w:rPr>
        <w:t>
      3. Осы баптың бірінші бөлігінде көрсетілген сот процеске қатысушының өз құқықтары мен заңды мүдделерін қорғау мүмкіндігін шектейтін заң бұзушылық кезінде (сот отырысының хаттамасын уақтылы дайындамау, іске қатысатын, сот ісін жүргізу тілін білмейтін адамға сот актісінің көшірмесін аудармасыз табыс ету, сот актісінің қарар бөлігінде шағым жасау мерзімін көрсетудегі дәлсіздіктер), сондай-ақ оның шағымды уақтылы беруіне немесе прокурордың өтінішхатын келтіруіне объективті түрде кедергі келтіретін өзге де мән-жайлар болған кезде апелляциялық (жекеше) шағым берудің, прокурордың апелляциялық өтінішхатын келтірудің өткізіп алынған мерзімін қалпына келтіруге міндетті.</w:t>
      </w:r>
    </w:p>
    <w:bookmarkEnd w:id="1923"/>
    <w:bookmarkStart w:name="z3389" w:id="1924"/>
    <w:p>
      <w:pPr>
        <w:spacing w:after="0"/>
        <w:ind w:left="0"/>
        <w:jc w:val="both"/>
      </w:pPr>
      <w:r>
        <w:rPr>
          <w:rFonts w:ascii="Times New Roman"/>
          <w:b w:val="false"/>
          <w:i w:val="false"/>
          <w:color w:val="000000"/>
          <w:sz w:val="28"/>
        </w:rPr>
        <w:t xml:space="preserve">
      4. Апелляциялық саты судьясының өткізіп алынған мерзімді қалпына келтіру туралы қаулысы шағыммен, прокурордың өтінішхатымен және басқа да материалдармен бірге үкімді, қаулыны шығарған сотқа осы Кодекстің </w:t>
      </w:r>
      <w:r>
        <w:rPr>
          <w:rFonts w:ascii="Times New Roman"/>
          <w:b w:val="false"/>
          <w:i w:val="false"/>
          <w:color w:val="000000"/>
          <w:sz w:val="28"/>
        </w:rPr>
        <w:t>420</w:t>
      </w:r>
      <w:r>
        <w:rPr>
          <w:rFonts w:ascii="Times New Roman"/>
          <w:b w:val="false"/>
          <w:i w:val="false"/>
          <w:color w:val="000000"/>
          <w:sz w:val="28"/>
        </w:rPr>
        <w:t xml:space="preserve"> және </w:t>
      </w:r>
      <w:r>
        <w:rPr>
          <w:rFonts w:ascii="Times New Roman"/>
          <w:b w:val="false"/>
          <w:i w:val="false"/>
          <w:color w:val="000000"/>
          <w:sz w:val="28"/>
        </w:rPr>
        <w:t>421-баптарында</w:t>
      </w:r>
      <w:r>
        <w:rPr>
          <w:rFonts w:ascii="Times New Roman"/>
          <w:b w:val="false"/>
          <w:i w:val="false"/>
          <w:color w:val="000000"/>
          <w:sz w:val="28"/>
        </w:rPr>
        <w:t xml:space="preserve"> көзделген әрекеттерді орындау үшін дереу жіберіледі.</w:t>
      </w:r>
    </w:p>
    <w:bookmarkEnd w:id="1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419-бап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420-бап. Апелляциялық (жекеше) шағым беру, прокурордың өтінішхатын келтіру туралы хабарлама</w:t>
      </w:r>
    </w:p>
    <w:bookmarkStart w:name="z2174" w:id="1925"/>
    <w:p>
      <w:pPr>
        <w:spacing w:after="0"/>
        <w:ind w:left="0"/>
        <w:jc w:val="both"/>
      </w:pPr>
      <w:r>
        <w:rPr>
          <w:rFonts w:ascii="Times New Roman"/>
          <w:b w:val="false"/>
          <w:i w:val="false"/>
          <w:color w:val="000000"/>
          <w:sz w:val="28"/>
        </w:rPr>
        <w:t>
      1. Үкімді, қаулыны шығарған сот апелляциялық (жекеше) шағымның берілгені, прокурордың өтінішхатының келтірілгені туралы сотталған адамға немесе ақталған адамға, оның қорғаушысына, өкіліне, айыптаушыға, жәбірленушіге және оның өкіліне, сондай-ақ шағым, прокурордың өтінішхаты олардың мүдделерін қозғайтын болса, азаматтық талапкерге, азаматтық жауапкерге немесе олардың өкілдеріне хабар береді.</w:t>
      </w:r>
    </w:p>
    <w:bookmarkEnd w:id="1925"/>
    <w:bookmarkStart w:name="z3390" w:id="1926"/>
    <w:p>
      <w:pPr>
        <w:spacing w:after="0"/>
        <w:ind w:left="0"/>
        <w:jc w:val="both"/>
      </w:pPr>
      <w:r>
        <w:rPr>
          <w:rFonts w:ascii="Times New Roman"/>
          <w:b w:val="false"/>
          <w:i w:val="false"/>
          <w:color w:val="000000"/>
          <w:sz w:val="28"/>
        </w:rPr>
        <w:t>
      2. Осы баптың бірінші бөлігінде көрсетілген адамдарға шағымның, прокурордың өтінішхатының көшірмелері не үкімді, қаулыны шығарған соттың интернет-ресурсы арқылы олардың электрондық көшірмелерімен танысу мүмкіндігі туралы хабарлама жіберіледі. Бұл ретте тараптарға жазбаша нысанда не электрондық құжат нысанын- да шағымға, прокурордың өтінішхатына қарсылықтар беру құқығы түсіндіріліп, оларды ұсыну мерзімі көрсетіледі. Тараптарға қайта қарау үшін шағым, прокурордың өтінішхаты келтірілген сот актісімен келісуі туралы өз дәлелдерін беру құқығы да түсіндіріледі. Шағымға, прокурордың өтінішхатына келіп түскен қарсылықтар, тараптардың дәлелдері іске қоса тігіліп, апелляциялық сатыда жиынтық түрде қаралуға жатады.</w:t>
      </w:r>
    </w:p>
    <w:bookmarkEnd w:id="1926"/>
    <w:bookmarkStart w:name="z3391" w:id="1927"/>
    <w:p>
      <w:pPr>
        <w:spacing w:after="0"/>
        <w:ind w:left="0"/>
        <w:jc w:val="both"/>
      </w:pPr>
      <w:r>
        <w:rPr>
          <w:rFonts w:ascii="Times New Roman"/>
          <w:b w:val="false"/>
          <w:i w:val="false"/>
          <w:color w:val="000000"/>
          <w:sz w:val="28"/>
        </w:rPr>
        <w:t>
      3. Тараптар жаңа материалдарды апелляциялық сатыға апелляциялық (жекеше) шағымға, прокурордың өтінішхатына қарсылықпен бірге немесе бөлек ұсынуға немесе оларды талап етіп алдыру және зерттеу туралы, сондай-ақ өздері көрсеткен жәбірленушілерді, куәларды, сарапшыларды, мамандарды сотқа шақырту және олардан жауап алу туралы өтінішхат беруге құқылы.</w:t>
      </w:r>
    </w:p>
    <w:bookmarkEnd w:id="1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420-бап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421-бап. Апелляциялық (жекеше) шағым берудің, прокурордың өтінішхатын келтірудің салдары</w:t>
      </w:r>
    </w:p>
    <w:bookmarkStart w:name="z2178" w:id="1928"/>
    <w:p>
      <w:pPr>
        <w:spacing w:after="0"/>
        <w:ind w:left="0"/>
        <w:jc w:val="both"/>
      </w:pPr>
      <w:r>
        <w:rPr>
          <w:rFonts w:ascii="Times New Roman"/>
          <w:b w:val="false"/>
          <w:i w:val="false"/>
          <w:color w:val="000000"/>
          <w:sz w:val="28"/>
        </w:rPr>
        <w:t>
      1. Апелляциялық (жекеше) шағым беру және прокурордың өтінішхатын келтіру, бұлтартпау шарасы туралы шешімді қоспағанда, үкімнің, қаулының заңды күшіне енуін және оларды орындауға келтіруді тоқтата тұрады.</w:t>
      </w:r>
    </w:p>
    <w:bookmarkEnd w:id="1928"/>
    <w:bookmarkStart w:name="z3392" w:id="1929"/>
    <w:p>
      <w:pPr>
        <w:spacing w:after="0"/>
        <w:ind w:left="0"/>
        <w:jc w:val="both"/>
      </w:pPr>
      <w:r>
        <w:rPr>
          <w:rFonts w:ascii="Times New Roman"/>
          <w:b w:val="false"/>
          <w:i w:val="false"/>
          <w:color w:val="000000"/>
          <w:sz w:val="28"/>
        </w:rPr>
        <w:t xml:space="preserve">
      2. Бірінші сатыдағы сот үкімге, қаулыға шағым жасау, оны прокурордың өтінішхаты бойынша қайта қарау және осы Кодекстің </w:t>
      </w:r>
      <w:r>
        <w:rPr>
          <w:rFonts w:ascii="Times New Roman"/>
          <w:b w:val="false"/>
          <w:i w:val="false"/>
          <w:color w:val="000000"/>
          <w:sz w:val="28"/>
        </w:rPr>
        <w:t>420-бабының</w:t>
      </w:r>
      <w:r>
        <w:rPr>
          <w:rFonts w:ascii="Times New Roman"/>
          <w:b w:val="false"/>
          <w:i w:val="false"/>
          <w:color w:val="000000"/>
          <w:sz w:val="28"/>
        </w:rPr>
        <w:t xml:space="preserve"> талаптарын орындау үшін белгіленген мерзім өткеннен кейін бір тәуліктен кешіктірмей, істі келіп түскен шағымдармен, прокурордың өтінішхатымен, оларға қоса берілген құжаттармен, сондай-ақ оларға қарсылықтармен бірге тиісті соттың апелляциялық сатысына жібереді.</w:t>
      </w:r>
    </w:p>
    <w:bookmarkEnd w:id="1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421-бап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422-бап. Бірінші сатыдағы соттың қаулысына шағым жасау, оны прокурордың өтінішхаты бойынша қайта қарау</w:t>
      </w:r>
    </w:p>
    <w:bookmarkStart w:name="z2181" w:id="1930"/>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344-бабының</w:t>
      </w:r>
      <w:r>
        <w:rPr>
          <w:rFonts w:ascii="Times New Roman"/>
          <w:b w:val="false"/>
          <w:i w:val="false"/>
          <w:color w:val="000000"/>
          <w:sz w:val="28"/>
        </w:rPr>
        <w:t xml:space="preserve"> төртінші бөлігінде көрсетілген алып қоюларды қоспағанда, бірінші сатыдағы соттың қаулысына осы Кодекстің </w:t>
      </w:r>
      <w:r>
        <w:rPr>
          <w:rFonts w:ascii="Times New Roman"/>
          <w:b w:val="false"/>
          <w:i w:val="false"/>
          <w:color w:val="000000"/>
          <w:sz w:val="28"/>
        </w:rPr>
        <w:t>414-бабында</w:t>
      </w:r>
      <w:r>
        <w:rPr>
          <w:rFonts w:ascii="Times New Roman"/>
          <w:b w:val="false"/>
          <w:i w:val="false"/>
          <w:color w:val="000000"/>
          <w:sz w:val="28"/>
        </w:rPr>
        <w:t xml:space="preserve"> көрсетілген адамдар жекеше шағым, прокурордың өтінішхатын келтіре алады.</w:t>
      </w:r>
    </w:p>
    <w:bookmarkEnd w:id="1930"/>
    <w:bookmarkStart w:name="z3393" w:id="1931"/>
    <w:p>
      <w:pPr>
        <w:spacing w:after="0"/>
        <w:ind w:left="0"/>
        <w:jc w:val="both"/>
      </w:pPr>
      <w:r>
        <w:rPr>
          <w:rFonts w:ascii="Times New Roman"/>
          <w:b w:val="false"/>
          <w:i w:val="false"/>
          <w:color w:val="000000"/>
          <w:sz w:val="28"/>
        </w:rPr>
        <w:t>
      2. Бірінші сатыдағы соттың қаулыларына жекеше шағым, прокурордың өтінішхаты жоғары тұрған сотқа қаулы шығарылған күннен бастап он бес тәулік ішінде беріледі және апелляциялық іс жүргізу қағидалары бойынша қаралады. Үкім шығарумен аяқталған сот талқылауы кезінде шығарылған қаулыға шағым берілген, прокурордың өтінішхаты келтірілген жағдайда, іс үкімге шағым жасау үшін белгіленген мерзім өткен соң ғана жоғары тұрған сот сатысына жіберіледі.</w:t>
      </w:r>
    </w:p>
    <w:bookmarkEnd w:id="1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422-бап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423-бап. Апелляциялық (жекеше) шағым, прокурордың өтінішхаты</w:t>
      </w:r>
    </w:p>
    <w:bookmarkStart w:name="z2184" w:id="1932"/>
    <w:p>
      <w:pPr>
        <w:spacing w:after="0"/>
        <w:ind w:left="0"/>
        <w:jc w:val="both"/>
      </w:pPr>
      <w:r>
        <w:rPr>
          <w:rFonts w:ascii="Times New Roman"/>
          <w:b w:val="false"/>
          <w:i w:val="false"/>
          <w:color w:val="000000"/>
          <w:sz w:val="28"/>
        </w:rPr>
        <w:t>
      1. Апелляциялық шағымда, прокурордың өтінішхатында:</w:t>
      </w:r>
    </w:p>
    <w:bookmarkEnd w:id="1932"/>
    <w:p>
      <w:pPr>
        <w:spacing w:after="0"/>
        <w:ind w:left="0"/>
        <w:jc w:val="both"/>
      </w:pPr>
      <w:r>
        <w:rPr>
          <w:rFonts w:ascii="Times New Roman"/>
          <w:b w:val="false"/>
          <w:i w:val="false"/>
          <w:color w:val="000000"/>
          <w:sz w:val="28"/>
        </w:rPr>
        <w:t>
      1) шағым, прокурордың өтінішхаты жолданып отырған тиісті апелляциялық сатыдағы соттың атауы;</w:t>
      </w:r>
    </w:p>
    <w:p>
      <w:pPr>
        <w:spacing w:after="0"/>
        <w:ind w:left="0"/>
        <w:jc w:val="both"/>
      </w:pPr>
      <w:r>
        <w:rPr>
          <w:rFonts w:ascii="Times New Roman"/>
          <w:b w:val="false"/>
          <w:i w:val="false"/>
          <w:color w:val="000000"/>
          <w:sz w:val="28"/>
        </w:rPr>
        <w:t>
      2) шағым берген немесе прокурордың өтінішхатын келтірген адамның процестік жағдайы, тұрғылықты жері немесе тұрған жері, онымен хабарласудың байланыс құралдарының нөмірлері көрсетіле отырып, ол туралы деректер;</w:t>
      </w:r>
    </w:p>
    <w:p>
      <w:pPr>
        <w:spacing w:after="0"/>
        <w:ind w:left="0"/>
        <w:jc w:val="both"/>
      </w:pPr>
      <w:r>
        <w:rPr>
          <w:rFonts w:ascii="Times New Roman"/>
          <w:b w:val="false"/>
          <w:i w:val="false"/>
          <w:color w:val="000000"/>
          <w:sz w:val="28"/>
        </w:rPr>
        <w:t>
      3) шағым берілген, прокурордың өтінішхаты келтірілген үкім немесе қаулы және осы шешімді шығарған соттың атауы;</w:t>
      </w:r>
    </w:p>
    <w:p>
      <w:pPr>
        <w:spacing w:after="0"/>
        <w:ind w:left="0"/>
        <w:jc w:val="both"/>
      </w:pPr>
      <w:r>
        <w:rPr>
          <w:rFonts w:ascii="Times New Roman"/>
          <w:b w:val="false"/>
          <w:i w:val="false"/>
          <w:color w:val="000000"/>
          <w:sz w:val="28"/>
        </w:rPr>
        <w:t>
      4) үкімнің, қаулының қай бөлігінде немесе оларға толық көлемде шағым берілгенін, прокурордың өтінішхаты келтірілгенін көрсету;</w:t>
      </w:r>
    </w:p>
    <w:p>
      <w:pPr>
        <w:spacing w:after="0"/>
        <w:ind w:left="0"/>
        <w:jc w:val="both"/>
      </w:pPr>
      <w:r>
        <w:rPr>
          <w:rFonts w:ascii="Times New Roman"/>
          <w:b w:val="false"/>
          <w:i w:val="false"/>
          <w:color w:val="000000"/>
          <w:sz w:val="28"/>
        </w:rPr>
        <w:t>
      5) шағым берген, прокурордың өтінішхатын келтірген адамның өз пікірі бойынша сот үкімінің, қаулысының дұрыс еместігі неде екендігі, сотқа дейінгі іс жүргізуді жүзеге асыру немесе істі қарау кезінде заңның қандай нормаларының бұзылғаны және мұның ол бойынша шешім қабылдауға әсер еткені туралы дәлелдері және оның өтінуінің мәні;</w:t>
      </w:r>
    </w:p>
    <w:p>
      <w:pPr>
        <w:spacing w:after="0"/>
        <w:ind w:left="0"/>
        <w:jc w:val="both"/>
      </w:pPr>
      <w:r>
        <w:rPr>
          <w:rFonts w:ascii="Times New Roman"/>
          <w:b w:val="false"/>
          <w:i w:val="false"/>
          <w:color w:val="000000"/>
          <w:sz w:val="28"/>
        </w:rPr>
        <w:t>
      6) шағымның, прокурор өтінішхатының авторы өз талаптарын негіздейтін, оның ішінде бірінші сатыдағы сот зерттемеген дәлелдемелер;</w:t>
      </w:r>
    </w:p>
    <w:p>
      <w:pPr>
        <w:spacing w:after="0"/>
        <w:ind w:left="0"/>
        <w:jc w:val="both"/>
      </w:pPr>
      <w:r>
        <w:rPr>
          <w:rFonts w:ascii="Times New Roman"/>
          <w:b w:val="false"/>
          <w:i w:val="false"/>
          <w:color w:val="000000"/>
          <w:sz w:val="28"/>
        </w:rPr>
        <w:t>
      7) шағымға, прокурордың өтінішхатына қоса берілетін материалдардың тізбесі;</w:t>
      </w:r>
    </w:p>
    <w:p>
      <w:pPr>
        <w:spacing w:after="0"/>
        <w:ind w:left="0"/>
        <w:jc w:val="both"/>
      </w:pPr>
      <w:r>
        <w:rPr>
          <w:rFonts w:ascii="Times New Roman"/>
          <w:b w:val="false"/>
          <w:i w:val="false"/>
          <w:color w:val="000000"/>
          <w:sz w:val="28"/>
        </w:rPr>
        <w:t>
      8) шағым берілген, прокурордың өтінішхаты келтірілген күн және шағым авторының, өтінішхат келтірген прокурордың қолтаңбасы қамтылуға тиіс.</w:t>
      </w:r>
    </w:p>
    <w:bookmarkStart w:name="z3394" w:id="1933"/>
    <w:p>
      <w:pPr>
        <w:spacing w:after="0"/>
        <w:ind w:left="0"/>
        <w:jc w:val="both"/>
      </w:pPr>
      <w:r>
        <w:rPr>
          <w:rFonts w:ascii="Times New Roman"/>
          <w:b w:val="false"/>
          <w:i w:val="false"/>
          <w:color w:val="000000"/>
          <w:sz w:val="28"/>
        </w:rPr>
        <w:t>
      2. Егер берілген шағым, прокурордың келтірілген өтінішхаты осы талаптарға сәйкес келмесе, олар берілген деп есептеледі, бірақ үкім шығарған сот оларды толық ресімдеу мерзімін көрсете отырып, кері қайтарады. Егер көрсетілген мерзім ішінде апелляциялық (жеке- ше) шағым, прокурордың өтінішхаты қайта жасалғаннан кейін сотқа ұсынылмаса, олар берілмеген деп есептеледі, бұл туралы шағым, прокурордың өтінішхаты авторына хабарланады. Апелляциялық сатыдағы сот шағымды осы баптың бірінші бөлігіне сәйкес ресімдеу үшін осындай тәртіппен қайтаруға құқылы.</w:t>
      </w:r>
    </w:p>
    <w:bookmarkEnd w:id="1933"/>
    <w:bookmarkStart w:name="z3395" w:id="1934"/>
    <w:p>
      <w:pPr>
        <w:spacing w:after="0"/>
        <w:ind w:left="0"/>
        <w:jc w:val="both"/>
      </w:pPr>
      <w:r>
        <w:rPr>
          <w:rFonts w:ascii="Times New Roman"/>
          <w:b w:val="false"/>
          <w:i w:val="false"/>
          <w:color w:val="000000"/>
          <w:sz w:val="28"/>
        </w:rPr>
        <w:t>
      3. Тараптар апелляциялық (жекеше) шағымның, прокурордың өтінішхатының негіздерін растау ретінде шағыммен бірге немесе оны бергеннен кейін апелляциялық сатыдағы сотқа жаңа материалдар ұсынуға немесе оларды талап етіп алдыру және зерттеу, сондай-ақ өздері көрсеткен куәлардан, жәбірленушілерден, сарапшылардан, мамандардан жауап алу, бірінші сатыдағы сот тергеуі олқылықтарының орнын толтыруға бағытталған өзге де әрекеттер жасау туралы өтінішхат беруге құқылы.</w:t>
      </w:r>
    </w:p>
    <w:bookmarkEnd w:id="1934"/>
    <w:bookmarkStart w:name="z3396" w:id="1935"/>
    <w:p>
      <w:pPr>
        <w:spacing w:after="0"/>
        <w:ind w:left="0"/>
        <w:jc w:val="both"/>
      </w:pPr>
      <w:r>
        <w:rPr>
          <w:rFonts w:ascii="Times New Roman"/>
          <w:b w:val="false"/>
          <w:i w:val="false"/>
          <w:color w:val="000000"/>
          <w:sz w:val="28"/>
        </w:rPr>
        <w:t>
      4. Апелляциялық (жекеше) шағым берген, прокурордың өтінішхатын келтірген адам сот отырысы басталғанға дейін өзінің шағымын, прокурор өтінішхатын өзгертуге не жаңа дәлелдермен толықтыруға құқылы. Бұл ретте прокурордың қосымша өтінішхатында немесе прокурордың өтінішхатын өзгерту туралы оның арызында, сол сияқты жәбірленушінің, жекеше айыптаушының немесе өкілдердің үкімге шағым жасау мерзімі өткеннен кейін берілген қосымша шағымында, егер прокурордың бастапқы өтінішхатында немесе шағымда сотталған адамның жағдайын нашарлату туралы талап болмаса, осындай мәселе қойыла алмайды. Сот актісіне шағым жасау мерзімі өткеннен кейін іс бойынша іс жүргізуге кіріскен қорғаушы шағымды өзгерте алады не жаңа дәлелдермен толықтыра алады, іске бұрын қатысқан қорғаушы берген шағымдағы дәлелдердің қосымша дәйектемелерін ұсына алады.</w:t>
      </w:r>
    </w:p>
    <w:bookmarkEnd w:id="1935"/>
    <w:bookmarkStart w:name="z3397" w:id="1936"/>
    <w:p>
      <w:pPr>
        <w:spacing w:after="0"/>
        <w:ind w:left="0"/>
        <w:jc w:val="both"/>
      </w:pPr>
      <w:r>
        <w:rPr>
          <w:rFonts w:ascii="Times New Roman"/>
          <w:b w:val="false"/>
          <w:i w:val="false"/>
          <w:color w:val="000000"/>
          <w:sz w:val="28"/>
        </w:rPr>
        <w:t>
      5. Үкімге, қаулыға шағым жасаған, прокурордың өтінішхатын келтірген адам апелляциялық сатыдағы сот отырысы басталғанға дейін өз шағымын, прокурордың өтінішхатын кері қайтарып алуға құқылы. Прокурордың өтінішхатын жоғары тұрған прокурор да кері қайтарып алуы мүмкін. Қорғаушы, заңды өкіл өз шағымын сотталған адамның келісімімен ғана кері қайтарып алуға құқылы. Сотталған адам өзінің қорғаушысы, заңды өкілі берген шағымды кері қайтарып алуға құқылы, көрсетілген адамдардың шағымдарын оның кері қайтарып алуы сот үшін міндетті болып табылады. Мұндай жағдайларда судья шағымды, өтінішхатты хатпен қайтарады.</w:t>
      </w:r>
    </w:p>
    <w:bookmarkEnd w:id="19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89" w:id="1937"/>
    <w:p>
      <w:pPr>
        <w:spacing w:after="0"/>
        <w:ind w:left="0"/>
        <w:jc w:val="left"/>
      </w:pPr>
      <w:r>
        <w:rPr>
          <w:rFonts w:ascii="Times New Roman"/>
          <w:b/>
          <w:i w:val="false"/>
          <w:color w:val="000000"/>
        </w:rPr>
        <w:t xml:space="preserve"> 49-тарау. Апелляциялық шағымдар, прокурордың өтінішхаттары бойынша істерді қарау</w:t>
      </w:r>
    </w:p>
    <w:bookmarkEnd w:id="1937"/>
    <w:p>
      <w:pPr>
        <w:spacing w:after="0"/>
        <w:ind w:left="0"/>
        <w:jc w:val="both"/>
      </w:pPr>
      <w:r>
        <w:rPr>
          <w:rFonts w:ascii="Times New Roman"/>
          <w:b w:val="false"/>
          <w:i w:val="false"/>
          <w:color w:val="ff0000"/>
          <w:sz w:val="28"/>
        </w:rPr>
        <w:t xml:space="preserve">
      Ескерту. 49-тараудың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424-бап. Апелляциялық қараудың нысанасы</w:t>
      </w:r>
    </w:p>
    <w:bookmarkStart w:name="z2191" w:id="1938"/>
    <w:p>
      <w:pPr>
        <w:spacing w:after="0"/>
        <w:ind w:left="0"/>
        <w:jc w:val="both"/>
      </w:pPr>
      <w:r>
        <w:rPr>
          <w:rFonts w:ascii="Times New Roman"/>
          <w:b w:val="false"/>
          <w:i w:val="false"/>
          <w:color w:val="000000"/>
          <w:sz w:val="28"/>
        </w:rPr>
        <w:t xml:space="preserve">
      1. Апелляциялық сатыдағы сот апелляциялық шағымдар, прокурордың өтінішхаттары бойынша істе бар және тараптар апелляциялық сатыдағы сотта қосымша ұсынған материалдар бойынша істің нақты мән-жайын анықтаудың және қылмыстық заңды қолданудың дұрыстығын, іс бойынша іс жүргізуді жүзеге асыру кезінде қылмыстық-процестік заң нормаларының сақталуын, бірінші сатыдағы сот үкімінің немесе қаулысының әділдігін, заңдылығын және негізділігін осы Кодекстің </w:t>
      </w:r>
      <w:r>
        <w:rPr>
          <w:rFonts w:ascii="Times New Roman"/>
          <w:b w:val="false"/>
          <w:i w:val="false"/>
          <w:color w:val="000000"/>
          <w:sz w:val="28"/>
        </w:rPr>
        <w:t>426-бабының</w:t>
      </w:r>
      <w:r>
        <w:rPr>
          <w:rFonts w:ascii="Times New Roman"/>
          <w:b w:val="false"/>
          <w:i w:val="false"/>
          <w:color w:val="000000"/>
          <w:sz w:val="28"/>
        </w:rPr>
        <w:t xml:space="preserve"> бірінші бөлігінде белгіленген шектерде тексереді.</w:t>
      </w:r>
    </w:p>
    <w:bookmarkEnd w:id="1938"/>
    <w:bookmarkStart w:name="z3398" w:id="1939"/>
    <w:p>
      <w:pPr>
        <w:spacing w:after="0"/>
        <w:ind w:left="0"/>
        <w:jc w:val="both"/>
      </w:pPr>
      <w:r>
        <w:rPr>
          <w:rFonts w:ascii="Times New Roman"/>
          <w:b w:val="false"/>
          <w:i w:val="false"/>
          <w:color w:val="000000"/>
          <w:sz w:val="28"/>
        </w:rPr>
        <w:t xml:space="preserve">
      2. Алқабилер қатысқан соттың үкімдеріне, қаулыларына шағымдарды, прокурордың өтінішхаттарын қарау тәртібі осы Кодекстің </w:t>
      </w:r>
      <w:r>
        <w:rPr>
          <w:rFonts w:ascii="Times New Roman"/>
          <w:b w:val="false"/>
          <w:i w:val="false"/>
          <w:color w:val="000000"/>
          <w:sz w:val="28"/>
        </w:rPr>
        <w:t>69-тарауының</w:t>
      </w:r>
      <w:r>
        <w:rPr>
          <w:rFonts w:ascii="Times New Roman"/>
          <w:b w:val="false"/>
          <w:i w:val="false"/>
          <w:color w:val="000000"/>
          <w:sz w:val="28"/>
        </w:rPr>
        <w:t xml:space="preserve"> қағидалары бойынша жүзеге асырылады.</w:t>
      </w:r>
    </w:p>
    <w:bookmarkEnd w:id="1939"/>
    <w:bookmarkStart w:name="z3584" w:id="1940"/>
    <w:p>
      <w:pPr>
        <w:spacing w:after="0"/>
        <w:ind w:left="0"/>
        <w:jc w:val="both"/>
      </w:pPr>
      <w:r>
        <w:rPr>
          <w:rFonts w:ascii="Times New Roman"/>
          <w:b w:val="false"/>
          <w:i w:val="false"/>
          <w:color w:val="000000"/>
          <w:sz w:val="28"/>
        </w:rPr>
        <w:t>
      3. Кассациялық саты үкімнің және барлық кейінгі қаулылардың күшін жойып, істі апелляциялық сатыдағы сотқа жаңадан сот қарауына жіберген жағдайда істі апелляциялық сатыда қарау осы Кодекстің 41 – 46-тарауларының қағидалары бойынша жүзеге асырылады.</w:t>
      </w:r>
    </w:p>
    <w:bookmarkEnd w:id="1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424-бап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425-бап. Iсті апелляциялық сатыда қарау мерзімдері</w:t>
      </w:r>
    </w:p>
    <w:p>
      <w:pPr>
        <w:spacing w:after="0"/>
        <w:ind w:left="0"/>
        <w:jc w:val="both"/>
      </w:pPr>
      <w:r>
        <w:rPr>
          <w:rFonts w:ascii="Times New Roman"/>
          <w:b w:val="false"/>
          <w:i w:val="false"/>
          <w:color w:val="000000"/>
          <w:sz w:val="28"/>
        </w:rPr>
        <w:t>
      Iс келіп түскен күнінен бастап бір айдан кешіктірілмей апелляциялық тәртіппен қаралуға тиіс. Егер сот жаңа материалдар мен дәлелдемелерді зерттеу және жаңа үкім шығару қажеттігіне негіз бар деп тапса, іс келіп түскен күнінен бастап екі айдан кешіктірілмей апелляциялық тәртіппен қаралуға тиіс. Дәлелді себептер болған кезде, көрсетілген мерзімдер іс жүргізуінде іс жатқан апелляциялық сатыдағы соттың қаулысы бойынша бір айға ұзартылуы мүмкін. Қажет болған жағдайда істі апелляциялық сатыда қарау мерзімін одан әрі ұзарту тиісті облыстық және оған теңестірілген соттың алқа төрағасының қаулысы бойынша жүзеге асырылуы мүмкін. Бұл ретте істі қарау мерзімінің әрбір ұзартылуы бір айдан аспауға тиіс.</w:t>
      </w:r>
    </w:p>
    <w:p>
      <w:pPr>
        <w:spacing w:after="0"/>
        <w:ind w:left="0"/>
        <w:jc w:val="both"/>
      </w:pPr>
      <w:r>
        <w:rPr>
          <w:rFonts w:ascii="Times New Roman"/>
          <w:b/>
          <w:i w:val="false"/>
          <w:color w:val="000000"/>
          <w:sz w:val="28"/>
        </w:rPr>
        <w:t>426-бап. Істі апелляциялық сатыда қараудың шектері</w:t>
      </w:r>
    </w:p>
    <w:bookmarkStart w:name="z2195" w:id="1941"/>
    <w:p>
      <w:pPr>
        <w:spacing w:after="0"/>
        <w:ind w:left="0"/>
        <w:jc w:val="both"/>
      </w:pPr>
      <w:r>
        <w:rPr>
          <w:rFonts w:ascii="Times New Roman"/>
          <w:b w:val="false"/>
          <w:i w:val="false"/>
          <w:color w:val="000000"/>
          <w:sz w:val="28"/>
        </w:rPr>
        <w:t>
      1. Істі апелляциялық тәртіппен қарайтын сот үкімнің, сот қаулысының заңдылығын, негізділігін, әділдігін толық көлемде тексереді және егер бұл ретте сотталғанның жағдайы нашарламаса, оларға шағымда, прокурордың өтінішхатында көрсетілмеген негіздер бойынша өзгерістер енгізуге құқылы.</w:t>
      </w:r>
    </w:p>
    <w:bookmarkEnd w:id="1941"/>
    <w:bookmarkStart w:name="z3399" w:id="1942"/>
    <w:p>
      <w:pPr>
        <w:spacing w:after="0"/>
        <w:ind w:left="0"/>
        <w:jc w:val="both"/>
      </w:pPr>
      <w:r>
        <w:rPr>
          <w:rFonts w:ascii="Times New Roman"/>
          <w:b w:val="false"/>
          <w:i w:val="false"/>
          <w:color w:val="000000"/>
          <w:sz w:val="28"/>
        </w:rPr>
        <w:t>
      2. Егер істі қараған кезде басқа сотталғандардың құқықтары мен заңды мүдделерінің бұзылғаны, бұл заңсыз үкімнің, қаулының шығарылуына алып келгені анықталса, егер бұл ретте сотталғанның жағдайы нашарламаса, сот осы Кодексте көзделген қағидаларды сақтай отырып, оның шағым жасалмаған, прокурордың апелляциялық өтінішхаты бойынша қайта қаралмаған бөліктерінде де және өздері туралы шағым, прокурордың өтінішхаты берілмеген адамдарға қатысты да күшін жоюға немесе оны өзгертуге құқылы.</w:t>
      </w:r>
    </w:p>
    <w:bookmarkEnd w:id="1942"/>
    <w:p>
      <w:pPr>
        <w:spacing w:after="0"/>
        <w:ind w:left="0"/>
        <w:jc w:val="both"/>
      </w:pPr>
      <w:r>
        <w:rPr>
          <w:rFonts w:ascii="Times New Roman"/>
          <w:b w:val="false"/>
          <w:i w:val="false"/>
          <w:color w:val="000000"/>
          <w:sz w:val="28"/>
        </w:rPr>
        <w:t>
      Үкімді өздері туралы шағым, прокурордың өтінішхаты берілмеген адамдарға қатысты өзгертуге немесе оның күшін жоюға шағым, прокурордың өтінішхаты өзіне қатысты болатын адамға қатысты үкімнің күші жойылған немесе ол өзгертілген жағдайда ғана және қылмыстық құқық бұзушылықты бірлесіп жасаған басқа да сотталғандардың әрекеттерін саралауды сәйкес келтіру үшін ғана жол беріледі.</w:t>
      </w:r>
    </w:p>
    <w:p>
      <w:pPr>
        <w:spacing w:after="0"/>
        <w:ind w:left="0"/>
        <w:jc w:val="both"/>
      </w:pPr>
      <w:r>
        <w:rPr>
          <w:rFonts w:ascii="Times New Roman"/>
          <w:b w:val="false"/>
          <w:i w:val="false"/>
          <w:color w:val="000000"/>
          <w:sz w:val="28"/>
        </w:rPr>
        <w:t>
      Сот сотталғанның жағдайын оның өтінішхаты немесе оның қорғаушысының немесе заңды өкілінің өтінішхаты бойынша нашарлатуға құқылы емес.</w:t>
      </w:r>
    </w:p>
    <w:bookmarkStart w:name="z3400" w:id="1943"/>
    <w:p>
      <w:pPr>
        <w:spacing w:after="0"/>
        <w:ind w:left="0"/>
        <w:jc w:val="both"/>
      </w:pPr>
      <w:r>
        <w:rPr>
          <w:rFonts w:ascii="Times New Roman"/>
          <w:b w:val="false"/>
          <w:i w:val="false"/>
          <w:color w:val="000000"/>
          <w:sz w:val="28"/>
        </w:rPr>
        <w:t>
      3. Сот бірінші сатыдағы соттың үкіміне апелляциялық шағым, прокурордың өтінішхаты бойынша істі қарай отырып, жекеше шағымдар, прокурордың өтінішхаттары болмаған кезде де, егер соттың жекеше және өзге де қаулылары апелляциялық сатының шағымдар, прокурордың өтінішхаттары бойынша қабылдаған шешіміне қарама-қайшы келсе немесе істің материалдарына және заңға сәйкес келмесе, олардың күшін жоюға немесе оларды өзгертуге құқылы.</w:t>
      </w:r>
    </w:p>
    <w:bookmarkEnd w:id="1943"/>
    <w:bookmarkStart w:name="z3401" w:id="1944"/>
    <w:p>
      <w:pPr>
        <w:spacing w:after="0"/>
        <w:ind w:left="0"/>
        <w:jc w:val="both"/>
      </w:pPr>
      <w:r>
        <w:rPr>
          <w:rFonts w:ascii="Times New Roman"/>
          <w:b w:val="false"/>
          <w:i w:val="false"/>
          <w:color w:val="000000"/>
          <w:sz w:val="28"/>
        </w:rPr>
        <w:t>
      4. Апелляциялық шағымды, прокурордың өтінішхатын, оларға қарсылықтарды және тараптардың дәлелдерін қарау бойынша шығарылған қаулымен (үкіммен) осы сот сатысында іс бойынша іс жүргізу аяқталады.</w:t>
      </w:r>
    </w:p>
    <w:bookmarkEnd w:id="1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426-бап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427-бап. Апелляциялық сатыдағы сот отырысын дайындау</w:t>
      </w:r>
    </w:p>
    <w:p>
      <w:pPr>
        <w:spacing w:after="0"/>
        <w:ind w:left="0"/>
        <w:jc w:val="both"/>
      </w:pPr>
      <w:r>
        <w:rPr>
          <w:rFonts w:ascii="Times New Roman"/>
          <w:b w:val="false"/>
          <w:i w:val="false"/>
          <w:color w:val="ff0000"/>
          <w:sz w:val="28"/>
        </w:rPr>
        <w:t xml:space="preserve">
      Ескерту. 427-бап алып тасталды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428-бап. Апелляциялық сатыдағы сот отырысын тағайындау</w:t>
      </w:r>
    </w:p>
    <w:bookmarkStart w:name="z2203" w:id="1945"/>
    <w:p>
      <w:pPr>
        <w:spacing w:after="0"/>
        <w:ind w:left="0"/>
        <w:jc w:val="both"/>
      </w:pPr>
      <w:r>
        <w:rPr>
          <w:rFonts w:ascii="Times New Roman"/>
          <w:b w:val="false"/>
          <w:i w:val="false"/>
          <w:color w:val="000000"/>
          <w:sz w:val="28"/>
        </w:rPr>
        <w:t>
      1. Апелляциялық сатыдағы сот шағымдар, прокурордың өтінішхаты бар қылмыстық іс келіп түскен күннен бастап он тәулік ішінде сот отырысын тағайындайды, бұл туралы қаулы шығарады, онда сотталған немесе ақталған адамға қатысты бұлтартпау шарасын сақтау, таңдау, күшін жою немесе өзгерту туралы мәселені шешеді. Сот қаулысының көшірмесі шығарылған күннен бастап үш тәулік ішінде тараптарға жіберіледі.</w:t>
      </w:r>
    </w:p>
    <w:bookmarkEnd w:id="1945"/>
    <w:bookmarkStart w:name="z2204" w:id="1946"/>
    <w:p>
      <w:pPr>
        <w:spacing w:after="0"/>
        <w:ind w:left="0"/>
        <w:jc w:val="both"/>
      </w:pPr>
      <w:r>
        <w:rPr>
          <w:rFonts w:ascii="Times New Roman"/>
          <w:b w:val="false"/>
          <w:i w:val="false"/>
          <w:color w:val="000000"/>
          <w:sz w:val="28"/>
        </w:rPr>
        <w:t>
      2. Күзетпен ұсталатын сотталған адамнан өзінің жағдайын нашарлатуға бағытталған шағымды немесе прокурордың өтінішхатын қарау кезінде апелляциялық сатыдағы сот отырысына қатысу туралы өтінішхат келіп түскен кезде апелляциялық сатыдағы сот істі сотталған адамның тікелей қатысуымен не аталған адамның қашықтықтан қатысуын қамтамасыз етуге мүмкіндік беретін ғылыми-техникалық құралдарды пайдалана отырып қарау туралы қаулы шығарады, оны орындау үшін тиісті органдарға жібереді.</w:t>
      </w:r>
    </w:p>
    <w:bookmarkEnd w:id="1946"/>
    <w:bookmarkStart w:name="z2205" w:id="1947"/>
    <w:p>
      <w:pPr>
        <w:spacing w:after="0"/>
        <w:ind w:left="0"/>
        <w:jc w:val="both"/>
      </w:pPr>
      <w:r>
        <w:rPr>
          <w:rFonts w:ascii="Times New Roman"/>
          <w:b w:val="false"/>
          <w:i w:val="false"/>
          <w:color w:val="000000"/>
          <w:sz w:val="28"/>
        </w:rPr>
        <w:t>
      3. Өзге жағдайларда күзетпен ұсталып отырған сотталған адамды сот отырысына шақыру туралы мәселені апелляциялық сатыдағы сот шешеді. Апелляциялық сатыдағы сот сот тергеуін жүргізген кезде сотталған (ақталған) адамның апелляциялық сатыдағы отырысқа қатысуы міндетті. Мұндай жағдайларда осы Кодекстің 335-бабында көрсетілген мән-жайлар болған кезде істі сотталған (ақталған) адамның қатысуынсыз қарауға жол беріледі.</w:t>
      </w:r>
    </w:p>
    <w:bookmarkEnd w:id="1947"/>
    <w:bookmarkStart w:name="z2206" w:id="1948"/>
    <w:p>
      <w:pPr>
        <w:spacing w:after="0"/>
        <w:ind w:left="0"/>
        <w:jc w:val="both"/>
      </w:pPr>
      <w:r>
        <w:rPr>
          <w:rFonts w:ascii="Times New Roman"/>
          <w:b w:val="false"/>
          <w:i w:val="false"/>
          <w:color w:val="000000"/>
          <w:sz w:val="28"/>
        </w:rPr>
        <w:t xml:space="preserve">
      4. Қорғаушының апелляциялық сатыда қатысуы осы Кодекстің </w:t>
      </w:r>
      <w:r>
        <w:rPr>
          <w:rFonts w:ascii="Times New Roman"/>
          <w:b w:val="false"/>
          <w:i w:val="false"/>
          <w:color w:val="000000"/>
          <w:sz w:val="28"/>
        </w:rPr>
        <w:t>67-бабының</w:t>
      </w:r>
      <w:r>
        <w:rPr>
          <w:rFonts w:ascii="Times New Roman"/>
          <w:b w:val="false"/>
          <w:i w:val="false"/>
          <w:color w:val="000000"/>
          <w:sz w:val="28"/>
        </w:rPr>
        <w:t xml:space="preserve"> бірінші бөлігінде көзделген жағдайларда жүзеге асырылады. Кәмелетке толмаған сотталған адамға қатысты іс қаралған кезде не сотталған адамның жағдайын нашарлату туралы мәселе қойылған, жәбірленушінің (азаматтық талапкердің), олардың өкілдерінің апелляциялық шағымы, прокурордың өтінішхаты бойынша іс қаралып жатқан не іс бойынша сотқа дейінгі іс жүргізу және істі бірінші сатыдағы сотта қарау айыпталушының қатысуынсыз жүзеге асырылған жағдайларда не апелляциялық сатыдағы сот сот тергеуін жүргізген кезде қорғаушының апелляциялық сатыда қатысуы міндетті.</w:t>
      </w:r>
    </w:p>
    <w:bookmarkEnd w:id="1948"/>
    <w:bookmarkStart w:name="z2207" w:id="1949"/>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414-бабына</w:t>
      </w:r>
      <w:r>
        <w:rPr>
          <w:rFonts w:ascii="Times New Roman"/>
          <w:b w:val="false"/>
          <w:i w:val="false"/>
          <w:color w:val="000000"/>
          <w:sz w:val="28"/>
        </w:rPr>
        <w:t xml:space="preserve"> сәйкес үкімге шағым жасау құқығы берілген тұлғалар соттың апелляциялық отырысына барлық жағдайда да жіберіледі. Оларға өздерінің өтінуі бойынша, берілген шағымды немесе прокурордың келтірілген өтінішхатын не оларға қарсылықтарды негіздеп сөйлеу үшін сөз беріледі.</w:t>
      </w:r>
    </w:p>
    <w:bookmarkEnd w:id="1949"/>
    <w:bookmarkStart w:name="z2208" w:id="1950"/>
    <w:p>
      <w:pPr>
        <w:spacing w:after="0"/>
        <w:ind w:left="0"/>
        <w:jc w:val="both"/>
      </w:pPr>
      <w:r>
        <w:rPr>
          <w:rFonts w:ascii="Times New Roman"/>
          <w:b w:val="false"/>
          <w:i w:val="false"/>
          <w:color w:val="000000"/>
          <w:sz w:val="28"/>
        </w:rPr>
        <w:t>
      6. Жекеше айыптау істерін қоспағанда, прокурордың апелляциялық сатыда қатысуы міндетті.</w:t>
      </w:r>
    </w:p>
    <w:bookmarkEnd w:id="1950"/>
    <w:p>
      <w:pPr>
        <w:spacing w:after="0"/>
        <w:ind w:left="0"/>
        <w:jc w:val="both"/>
      </w:pPr>
      <w:r>
        <w:rPr>
          <w:rFonts w:ascii="Times New Roman"/>
          <w:b w:val="false"/>
          <w:i w:val="false"/>
          <w:color w:val="000000"/>
          <w:sz w:val="28"/>
        </w:rPr>
        <w:t xml:space="preserve">
      Апелляциялық сатыда прокурор осы Кодекстің </w:t>
      </w:r>
      <w:r>
        <w:rPr>
          <w:rFonts w:ascii="Times New Roman"/>
          <w:b w:val="false"/>
          <w:i w:val="false"/>
          <w:color w:val="000000"/>
          <w:sz w:val="28"/>
        </w:rPr>
        <w:t>337-бабында</w:t>
      </w:r>
      <w:r>
        <w:rPr>
          <w:rFonts w:ascii="Times New Roman"/>
          <w:b w:val="false"/>
          <w:i w:val="false"/>
          <w:color w:val="000000"/>
          <w:sz w:val="28"/>
        </w:rPr>
        <w:t xml:space="preserve"> көзделген өкілеттіктерге ие болады.</w:t>
      </w:r>
    </w:p>
    <w:p>
      <w:pPr>
        <w:spacing w:after="0"/>
        <w:ind w:left="0"/>
        <w:jc w:val="both"/>
      </w:pPr>
      <w:r>
        <w:rPr>
          <w:rFonts w:ascii="Times New Roman"/>
          <w:b w:val="false"/>
          <w:i w:val="false"/>
          <w:color w:val="000000"/>
          <w:sz w:val="28"/>
        </w:rPr>
        <w:t>
      Қорғаушыны қоспағанда, апелляциялық отырыстың орны мен уақыты туралы уақтылы хабардар етілген процестің басқа қатысушыларының келмеуі істі қарауға кедергі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428-бапқа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429-бап. Істі апелляциялық сатыда қарау тәртібі</w:t>
      </w:r>
    </w:p>
    <w:bookmarkStart w:name="z2210" w:id="1951"/>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29-бабында</w:t>
      </w:r>
      <w:r>
        <w:rPr>
          <w:rFonts w:ascii="Times New Roman"/>
          <w:b w:val="false"/>
          <w:i w:val="false"/>
          <w:color w:val="000000"/>
          <w:sz w:val="28"/>
        </w:rPr>
        <w:t xml:space="preserve"> көрсетілген жағдайларды қоспағанда, апелляциялық саты істерді ашық сот отырысында қарайды. Төрағалық етуші сот отырысын ашады, қандай іс қаралып жатқанын және кімнің апелляциялық (жекеше) шағымдары немесе прокурордың өтінішхаты бойынша екенін жариялайды. Содан кейін төрағалық етуші сот құрамын, іс бойынша тараптар болып табылатын, қатысып отырған адамдардың тегін, сондай-ақ аудармашылардың тегін жариялайды.</w:t>
      </w:r>
    </w:p>
    <w:bookmarkEnd w:id="1951"/>
    <w:bookmarkStart w:name="z2211" w:id="1952"/>
    <w:p>
      <w:pPr>
        <w:spacing w:after="0"/>
        <w:ind w:left="0"/>
        <w:jc w:val="both"/>
      </w:pPr>
      <w:r>
        <w:rPr>
          <w:rFonts w:ascii="Times New Roman"/>
          <w:b w:val="false"/>
          <w:i w:val="false"/>
          <w:color w:val="000000"/>
          <w:sz w:val="28"/>
        </w:rPr>
        <w:t xml:space="preserve">
      2. Төрағалық етуші отырысқа қатысатын адамдарға олардың істі апелляциялық сатыда қараған кездегі процестік құқықтарын, оның ішінде процестік келісім немесе татуласуға қол жеткізу туралы келісім, оның ішінде медиациялық тәртіппен жасасу құқықтарын түсіндіреді және тараптардан қарсылық білдірулері мен өтінішхаттарының бар-жоғын сұрайды және егер олар мәлімделсе, олар бойынша процеске қатысушылардың пікірін анықтайды, содан кейін сот осы Кодекстің </w:t>
      </w:r>
      <w:r>
        <w:rPr>
          <w:rFonts w:ascii="Times New Roman"/>
          <w:b w:val="false"/>
          <w:i w:val="false"/>
          <w:color w:val="000000"/>
          <w:sz w:val="28"/>
        </w:rPr>
        <w:t>344-бабында</w:t>
      </w:r>
      <w:r>
        <w:rPr>
          <w:rFonts w:ascii="Times New Roman"/>
          <w:b w:val="false"/>
          <w:i w:val="false"/>
          <w:color w:val="000000"/>
          <w:sz w:val="28"/>
        </w:rPr>
        <w:t xml:space="preserve"> көзделген тәртіпті сақтай отырып, оларды қарау нәтижелері бойынша қаулы шығарады.</w:t>
      </w:r>
    </w:p>
    <w:bookmarkEnd w:id="1952"/>
    <w:p>
      <w:pPr>
        <w:spacing w:after="0"/>
        <w:ind w:left="0"/>
        <w:jc w:val="both"/>
      </w:pPr>
      <w:r>
        <w:rPr>
          <w:rFonts w:ascii="Times New Roman"/>
          <w:b w:val="false"/>
          <w:i w:val="false"/>
          <w:color w:val="000000"/>
          <w:sz w:val="28"/>
        </w:rPr>
        <w:t>
      Егер процеске қатысушы бірінші сатыдағы соттың үкімге, қаулыға апелляциялық шағым жасаудың, оны прокурордың өтінішхаты бойынша қайта қараудың өткізіп алынған мерзімін қалпына келтіру туралы қаулысының заңдылығын тексеру туралы өтінішхатты мәлімдесе, онда бұл өтінішхат қарсылық білдірулерді шешкен бойда тікелей қаралуға жатады. Апелляциялық саты өткізіп алынған мерзімді қалпына келтіру туралы қаулыны заңсыз деп таныса, оның күшін жою және мерзімі өткізіп алынып берілген шағым, прокурордың өтінішхаты бойынша апелляциялық іс жүргізуді тоқтату туралы қаулы шығарады. Егер өткізіп алынған мерзімді қалпына келтіру дұрыс деп танылса, апелляциялық саты шағымдарды, прокурордың өтінішхаттарын осы бапта көзделген тәртіппен қарауды жалғастырады.</w:t>
      </w:r>
    </w:p>
    <w:bookmarkStart w:name="z2212" w:id="1953"/>
    <w:p>
      <w:pPr>
        <w:spacing w:after="0"/>
        <w:ind w:left="0"/>
        <w:jc w:val="both"/>
      </w:pPr>
      <w:r>
        <w:rPr>
          <w:rFonts w:ascii="Times New Roman"/>
          <w:b w:val="false"/>
          <w:i w:val="false"/>
          <w:color w:val="000000"/>
          <w:sz w:val="28"/>
        </w:rPr>
        <w:t>
      3. Сотқа қосымша материалдарды ұсынған тараптар олардың қандай жолмен алынғанын және оларды ұсыну қажеттігі неге байланысты туындағанын көрсетуге, сондай-ақ бірінші сатыдағы сот жүргізген сот тергеуін толықтыру қажеттігін негіздеуге міндетті. Қосымша материалдарды тергеу әрекеттерін жүргізу жолымен алуға болмайды.</w:t>
      </w:r>
    </w:p>
    <w:bookmarkEnd w:id="1953"/>
    <w:p>
      <w:pPr>
        <w:spacing w:after="0"/>
        <w:ind w:left="0"/>
        <w:jc w:val="both"/>
      </w:pPr>
      <w:r>
        <w:rPr>
          <w:rFonts w:ascii="Times New Roman"/>
          <w:b w:val="false"/>
          <w:i w:val="false"/>
          <w:color w:val="000000"/>
          <w:sz w:val="28"/>
        </w:rPr>
        <w:t>
      Тараптар өздерінің апелляциялық шағымдарында, өтінішхаттарында, егер олар дәлелдемелерді бірінші сатыдағы сотқа ұсынып, бірақ бірінші сатыдағы сот оларды қабылдамаған болса немесе егер олар өздеріне байланысты емес дәлелді себептермен бірінші сатыдағы сотқа дәлелдемелерді ұсына алмаған болса ғана бірінші сатыдағы сот зерттемеген дәлелдемелерді негізге алуы мүмкін.</w:t>
      </w:r>
    </w:p>
    <w:bookmarkStart w:name="z2213" w:id="1954"/>
    <w:p>
      <w:pPr>
        <w:spacing w:after="0"/>
        <w:ind w:left="0"/>
        <w:jc w:val="both"/>
      </w:pPr>
      <w:r>
        <w:rPr>
          <w:rFonts w:ascii="Times New Roman"/>
          <w:b w:val="false"/>
          <w:i w:val="false"/>
          <w:color w:val="000000"/>
          <w:sz w:val="28"/>
        </w:rPr>
        <w:t>
      4. Тараптар іске жаңа материалдарды қосып тігу немесе оларды талап етіп алдыру және зерттеу, сондай-ақ өздері көрсеткен куәлардан, жәбірленушілерден, сарапшылардан, мамандардан жауап алу туралы, бірінші сатыдағы сот тергеуі олқылықтарының орнын толтыруға бағытталған өзге де әрекеттер жасау туралы өтінішхаттарды мәлімдеген жағдайда, сот процеске қатысушылардың пікірін тыңдайды, содан кейін оларды қанағаттандыру немесе қабылдамау туралы қаулы шығарады. Егер апелляциялық саты сот тергеуін жүргізу туралы қаулы етсе, онда тараптардың өз бастамасы бойынша келген куәлардан жауап алу туралы өтінішхаттары қанағаттандырылуға жатады. Егер өтінішхаттарды қанағаттандыруға байланысты процестік келісім немесе татуласуға қол жеткізу туралы келісім, оның ішінде медиациялық тәртіппен жасасу немесе басқа да әрекеттерді орындау үшін уақыт талап етілетін болса, сот үзіліс жариялайды және қажет болғанда істі апелляциялық сатыда қарау мерзімін ұзартады.</w:t>
      </w:r>
    </w:p>
    <w:bookmarkEnd w:id="1954"/>
    <w:p>
      <w:pPr>
        <w:spacing w:after="0"/>
        <w:ind w:left="0"/>
        <w:jc w:val="both"/>
      </w:pPr>
      <w:r>
        <w:rPr>
          <w:rFonts w:ascii="Times New Roman"/>
          <w:b w:val="false"/>
          <w:i w:val="false"/>
          <w:color w:val="000000"/>
          <w:sz w:val="28"/>
        </w:rPr>
        <w:t>
      Егер тағайындалған сараптамаларды жүргізу үшін уақыт талап етілсе, сот үзіліс жариялайды және қажет болғанда істі апелляциялық сатыда қарау мерзімін ұзартады.</w:t>
      </w:r>
    </w:p>
    <w:bookmarkStart w:name="z2214" w:id="1955"/>
    <w:p>
      <w:pPr>
        <w:spacing w:after="0"/>
        <w:ind w:left="0"/>
        <w:jc w:val="both"/>
      </w:pPr>
      <w:r>
        <w:rPr>
          <w:rFonts w:ascii="Times New Roman"/>
          <w:b w:val="false"/>
          <w:i w:val="false"/>
          <w:color w:val="000000"/>
          <w:sz w:val="28"/>
        </w:rPr>
        <w:t>
      5. Апелляциялық сатыдағы сот бірінші сатыдағы сот үшін көзделген қағидалар бойынша істің дұрыс шешілуі үшін маңызы бар, тараптар ұсынған немесе олардың өтінішхаттары бойынша талап етіп алынған қосымша материалдарды, алынған сарапшылық қорытындыларды зерттейді, отырысқа шақырылған адамдардан жауап алады.</w:t>
      </w:r>
    </w:p>
    <w:bookmarkEnd w:id="1955"/>
    <w:p>
      <w:pPr>
        <w:spacing w:after="0"/>
        <w:ind w:left="0"/>
        <w:jc w:val="both"/>
      </w:pPr>
      <w:r>
        <w:rPr>
          <w:rFonts w:ascii="Times New Roman"/>
          <w:b w:val="false"/>
          <w:i w:val="false"/>
          <w:color w:val="000000"/>
          <w:sz w:val="28"/>
        </w:rPr>
        <w:t>
      Егер бірінші сатыдағы сотта процестік келісім немесе татуласуға қол жеткізу туралы келісім, оның ішінде медиациялық тәртіппен жасалған болса, сот көрсетілген келісімдер шегінде заңдылықты тексереді. Істі апелляциялық сатыдағы сот отырысында қараған кезде бірінші сатыдағы сот үкімінің күші заңмен көзделген негіздер бойынша жойылғаннан кейін тараптар бірінші сатыдағы соттың қағидалары бойынша процестік келісім немесе татуласуға қол жеткізу туралы келісім, оның ішінде медиациялық тәртіппен жасай алады.</w:t>
      </w:r>
    </w:p>
    <w:bookmarkStart w:name="z2215" w:id="1956"/>
    <w:p>
      <w:pPr>
        <w:spacing w:after="0"/>
        <w:ind w:left="0"/>
        <w:jc w:val="both"/>
      </w:pPr>
      <w:r>
        <w:rPr>
          <w:rFonts w:ascii="Times New Roman"/>
          <w:b w:val="false"/>
          <w:i w:val="false"/>
          <w:color w:val="000000"/>
          <w:sz w:val="28"/>
        </w:rPr>
        <w:t>
      6. Сот тергеуін жүргізгеннен кейін сот процеске қатысушылардың сөздерін сот жарыссөздерін жүргізу қағидалары бойынша тыңдайды, олар өз шағымдарының, прокурор өтінішхаттарының не оларға қарсылықтарының уәждері мен дәлелдерін баяндайды. Тараптар өз сөздерінде бірінші сатыдағы сот зерттеген материалдарға да, апелляциялық сатыда зерттелген қосымша материалдарға да сілтеме жасауға құқылы. Шағымды берген, прокурордың өтінішхатын келтірген процеске қатысушы бірінші болып сөз сөйлейді, егер олар бірнешеу болса, сот олардың пікірлерін ескере отырып, олардың сөз сөйлеу кезектілігін белгілейді. Егер шағымда, прокурордың өтінішхатында сотталған (ақталған) адамның жағдайын нашарлату туралы мәселе қойылса, қорғаушы тарап айыптаушы тараптың сөзі тыңдалғаннан кейін сөз сөйлейді.</w:t>
      </w:r>
    </w:p>
    <w:bookmarkEnd w:id="1956"/>
    <w:bookmarkStart w:name="z2216" w:id="1957"/>
    <w:p>
      <w:pPr>
        <w:spacing w:after="0"/>
        <w:ind w:left="0"/>
        <w:jc w:val="both"/>
      </w:pPr>
      <w:r>
        <w:rPr>
          <w:rFonts w:ascii="Times New Roman"/>
          <w:b w:val="false"/>
          <w:i w:val="false"/>
          <w:color w:val="000000"/>
          <w:sz w:val="28"/>
        </w:rPr>
        <w:t>
      7. Апелляциялық сатыдағы сотқа қатысатын прокурор қаралып жатқан апелляциялық шағымдар бойынша пікірін айтады, прокурордың өтінішхатында көрсетілген дәлелдерді баяндайды, іс бойынша жасалған сот актілерінің заңдылығы туралы қорытынды береді, сондай-ақ қажет болған жағдайларда мемлекеттік айыптауды қолдайды.</w:t>
      </w:r>
    </w:p>
    <w:bookmarkEnd w:id="1957"/>
    <w:bookmarkStart w:name="z2217" w:id="1958"/>
    <w:p>
      <w:pPr>
        <w:spacing w:after="0"/>
        <w:ind w:left="0"/>
        <w:jc w:val="both"/>
      </w:pPr>
      <w:r>
        <w:rPr>
          <w:rFonts w:ascii="Times New Roman"/>
          <w:b w:val="false"/>
          <w:i w:val="false"/>
          <w:color w:val="000000"/>
          <w:sz w:val="28"/>
        </w:rPr>
        <w:t xml:space="preserve">
      8. Апелляциялық сатыдағы сот жаңа дәлелдемелерді зерттеген, сотталған (ақталған) адамнан, куәдан, жәбірленушіден, сарапшыдан, маманнан және басқа да адамдардан жауап алған кезде сот отырысының хаттамасы жүргізіліп, ол осы Кодекстің </w:t>
      </w:r>
      <w:r>
        <w:rPr>
          <w:rFonts w:ascii="Times New Roman"/>
          <w:b w:val="false"/>
          <w:i w:val="false"/>
          <w:color w:val="000000"/>
          <w:sz w:val="28"/>
        </w:rPr>
        <w:t>347-бабының</w:t>
      </w:r>
      <w:r>
        <w:rPr>
          <w:rFonts w:ascii="Times New Roman"/>
          <w:b w:val="false"/>
          <w:i w:val="false"/>
          <w:color w:val="000000"/>
          <w:sz w:val="28"/>
        </w:rPr>
        <w:t xml:space="preserve"> талаптарына сәйкес ресімделеді. Апелляциялық сатының отырысында жауап алынған тараптар мен адамдар сот отырысының хаттамасымен танысуға және оған осы Кодекстің </w:t>
      </w:r>
      <w:r>
        <w:rPr>
          <w:rFonts w:ascii="Times New Roman"/>
          <w:b w:val="false"/>
          <w:i w:val="false"/>
          <w:color w:val="000000"/>
          <w:sz w:val="28"/>
        </w:rPr>
        <w:t>348-бабында</w:t>
      </w:r>
      <w:r>
        <w:rPr>
          <w:rFonts w:ascii="Times New Roman"/>
          <w:b w:val="false"/>
          <w:i w:val="false"/>
          <w:color w:val="000000"/>
          <w:sz w:val="28"/>
        </w:rPr>
        <w:t xml:space="preserve"> көзделген тәртіппен өздерінің ескертулерін беруге құқылы. Хаттамаға берілген ескертулер осы Кодекстің </w:t>
      </w:r>
      <w:r>
        <w:rPr>
          <w:rFonts w:ascii="Times New Roman"/>
          <w:b w:val="false"/>
          <w:i w:val="false"/>
          <w:color w:val="000000"/>
          <w:sz w:val="28"/>
        </w:rPr>
        <w:t>349-бабында</w:t>
      </w:r>
      <w:r>
        <w:rPr>
          <w:rFonts w:ascii="Times New Roman"/>
          <w:b w:val="false"/>
          <w:i w:val="false"/>
          <w:color w:val="000000"/>
          <w:sz w:val="28"/>
        </w:rPr>
        <w:t xml:space="preserve"> көзделген тәртіппен қаралады.</w:t>
      </w:r>
    </w:p>
    <w:bookmarkEnd w:id="1958"/>
    <w:bookmarkStart w:name="z2218" w:id="1959"/>
    <w:p>
      <w:pPr>
        <w:spacing w:after="0"/>
        <w:ind w:left="0"/>
        <w:jc w:val="both"/>
      </w:pPr>
      <w:r>
        <w:rPr>
          <w:rFonts w:ascii="Times New Roman"/>
          <w:b w:val="false"/>
          <w:i w:val="false"/>
          <w:color w:val="000000"/>
          <w:sz w:val="28"/>
        </w:rPr>
        <w:t xml:space="preserve">
      9. Сот отырысының тәртіптемесі және оны бұзушыларға қатысты қолданылатын шаралар осы Кодекстің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346-баптарының</w:t>
      </w:r>
      <w:r>
        <w:rPr>
          <w:rFonts w:ascii="Times New Roman"/>
          <w:b w:val="false"/>
          <w:i w:val="false"/>
          <w:color w:val="000000"/>
          <w:sz w:val="28"/>
        </w:rPr>
        <w:t xml:space="preserve"> қағидаларымен айқындалады. Кеңесу бөлмесінде шешімдер қабылдау тәртібі осы Кодекстің </w:t>
      </w:r>
      <w:r>
        <w:rPr>
          <w:rFonts w:ascii="Times New Roman"/>
          <w:b w:val="false"/>
          <w:i w:val="false"/>
          <w:color w:val="000000"/>
          <w:sz w:val="28"/>
        </w:rPr>
        <w:t>389-бабының</w:t>
      </w:r>
      <w:r>
        <w:rPr>
          <w:rFonts w:ascii="Times New Roman"/>
          <w:b w:val="false"/>
          <w:i w:val="false"/>
          <w:color w:val="000000"/>
          <w:sz w:val="28"/>
        </w:rPr>
        <w:t xml:space="preserve"> қағидаларымен айқындалады.</w:t>
      </w:r>
    </w:p>
    <w:bookmarkEnd w:id="1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430-бап. Апелляциялық сатының өкілеттіктері</w:t>
      </w:r>
    </w:p>
    <w:bookmarkStart w:name="z2220" w:id="1960"/>
    <w:p>
      <w:pPr>
        <w:spacing w:after="0"/>
        <w:ind w:left="0"/>
        <w:jc w:val="both"/>
      </w:pPr>
      <w:r>
        <w:rPr>
          <w:rFonts w:ascii="Times New Roman"/>
          <w:b w:val="false"/>
          <w:i w:val="false"/>
          <w:color w:val="000000"/>
          <w:sz w:val="28"/>
        </w:rPr>
        <w:t>
      1. Апелляциялық шағыммен немесе прокурордың өтінішхатымен бірге келіп түскен істі қараған кезде сот үкімнің заңдылығын тексеру және істі дұрыс шешу мақсатында тараптардың өтінішхаты бойынша:</w:t>
      </w:r>
    </w:p>
    <w:bookmarkEnd w:id="1960"/>
    <w:p>
      <w:pPr>
        <w:spacing w:after="0"/>
        <w:ind w:left="0"/>
        <w:jc w:val="both"/>
      </w:pPr>
      <w:r>
        <w:rPr>
          <w:rFonts w:ascii="Times New Roman"/>
          <w:b w:val="false"/>
          <w:i w:val="false"/>
          <w:color w:val="000000"/>
          <w:sz w:val="28"/>
        </w:rPr>
        <w:t>
      1) сотталған адамның, жәбірленушінің және іске қатысатын басқа да адамдардың денсаулық жағдайына, отбасылық жағдайына және бұрынғы сотталғандықтары туралы деректерге байланысты құжаттарды және басқа құжаттарды да қоса тігуге және зерттеуге;</w:t>
      </w:r>
    </w:p>
    <w:p>
      <w:pPr>
        <w:spacing w:after="0"/>
        <w:ind w:left="0"/>
        <w:jc w:val="both"/>
      </w:pPr>
      <w:r>
        <w:rPr>
          <w:rFonts w:ascii="Times New Roman"/>
          <w:b w:val="false"/>
          <w:i w:val="false"/>
          <w:color w:val="000000"/>
          <w:sz w:val="28"/>
        </w:rPr>
        <w:t>
      2) сот-психиатриялық немесе өзге де сараптаманы тағайындауға;</w:t>
      </w:r>
    </w:p>
    <w:p>
      <w:pPr>
        <w:spacing w:after="0"/>
        <w:ind w:left="0"/>
        <w:jc w:val="both"/>
      </w:pPr>
      <w:r>
        <w:rPr>
          <w:rFonts w:ascii="Times New Roman"/>
          <w:b w:val="false"/>
          <w:i w:val="false"/>
          <w:color w:val="000000"/>
          <w:sz w:val="28"/>
        </w:rPr>
        <w:t>
      3) тараптар мәлімдеген қосымша куәлардан, сарапшылардан, мамандардан жауап алуға, тараптар ұсынған жазбаша, заттай және өзге де дәлелдемелерді зерттеуге;</w:t>
      </w:r>
    </w:p>
    <w:p>
      <w:pPr>
        <w:spacing w:after="0"/>
        <w:ind w:left="0"/>
        <w:jc w:val="both"/>
      </w:pPr>
      <w:r>
        <w:rPr>
          <w:rFonts w:ascii="Times New Roman"/>
          <w:b w:val="false"/>
          <w:i w:val="false"/>
          <w:color w:val="000000"/>
          <w:sz w:val="28"/>
        </w:rPr>
        <w:t>
      4) бірінші сатыдағы сот зерттеген материалдарды жарамсыз дәлелдемелер деп тануға және оларды дәлелдемелер қатарынан алып тастауға;</w:t>
      </w:r>
    </w:p>
    <w:p>
      <w:pPr>
        <w:spacing w:after="0"/>
        <w:ind w:left="0"/>
        <w:jc w:val="both"/>
      </w:pPr>
      <w:r>
        <w:rPr>
          <w:rFonts w:ascii="Times New Roman"/>
          <w:b w:val="false"/>
          <w:i w:val="false"/>
          <w:color w:val="000000"/>
          <w:sz w:val="28"/>
        </w:rPr>
        <w:t>
      5) бірінші сатыдағы сот дәлелдемелер қатарынан алып тастаған материалдарды жол берілетін дәлелдемелер деп тануға және оларды зерттеуге;</w:t>
      </w:r>
    </w:p>
    <w:p>
      <w:pPr>
        <w:spacing w:after="0"/>
        <w:ind w:left="0"/>
        <w:jc w:val="both"/>
      </w:pPr>
      <w:r>
        <w:rPr>
          <w:rFonts w:ascii="Times New Roman"/>
          <w:b w:val="false"/>
          <w:i w:val="false"/>
          <w:color w:val="000000"/>
          <w:sz w:val="28"/>
        </w:rPr>
        <w:t>
      6) азаматтық талап қоюға қатысты мән-жайларды зерттеуге және азаматтық талап қою бойынша шешім қабылдауға;</w:t>
      </w:r>
    </w:p>
    <w:p>
      <w:pPr>
        <w:spacing w:after="0"/>
        <w:ind w:left="0"/>
        <w:jc w:val="both"/>
      </w:pPr>
      <w:r>
        <w:rPr>
          <w:rFonts w:ascii="Times New Roman"/>
          <w:b w:val="false"/>
          <w:i w:val="false"/>
          <w:color w:val="000000"/>
          <w:sz w:val="28"/>
        </w:rPr>
        <w:t>
      7) істің барлық материалдарын толық, жан-жақты және объективті түрде зерттеуді қамтамасыз ету және іс бойынша ақиқатты анықтау үшін қажетті басқа да әрекеттерді орындауға құқылы.</w:t>
      </w:r>
    </w:p>
    <w:bookmarkStart w:name="z2221" w:id="1961"/>
    <w:p>
      <w:pPr>
        <w:spacing w:after="0"/>
        <w:ind w:left="0"/>
        <w:jc w:val="both"/>
      </w:pPr>
      <w:r>
        <w:rPr>
          <w:rFonts w:ascii="Times New Roman"/>
          <w:b w:val="false"/>
          <w:i w:val="false"/>
          <w:color w:val="000000"/>
          <w:sz w:val="28"/>
        </w:rPr>
        <w:t>
      2. Бірінші сатыдағы сот жауап алған, сот отырысының хаттамасында жазылған сотталған (ақталған) адамның, жәбірленушілердің, куәлардың, басқа да адамдардың айғақтарында түрліше түсінуге мүмкіндік беретін түсініксіз жайлар болған кезде сот өз бастамасы немесе тараптардың өтінішхаты бойынша сот отырысында осы мән-жайлар жөнінде жауап алу арқылы олардың айғақтарын нақтылауға құқылы.</w:t>
      </w:r>
    </w:p>
    <w:bookmarkEnd w:id="1961"/>
    <w:bookmarkStart w:name="z2222" w:id="1962"/>
    <w:p>
      <w:pPr>
        <w:spacing w:after="0"/>
        <w:ind w:left="0"/>
        <w:jc w:val="both"/>
      </w:pPr>
      <w:r>
        <w:rPr>
          <w:rFonts w:ascii="Times New Roman"/>
          <w:b w:val="false"/>
          <w:i w:val="false"/>
          <w:color w:val="000000"/>
          <w:sz w:val="28"/>
        </w:rPr>
        <w:t>
      3. Бірінші сатыдағы сотта процестік келісім немесе татуласуға қол жеткізу туралы келісім, оның ішінде медиациялық тәртіппен жасалған кезде апелляциялық сатыдағы сот оларды жасасудың мән-жайларын тексереді.</w:t>
      </w:r>
    </w:p>
    <w:bookmarkEnd w:id="1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430-бапқа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431-бап. Апелляциялық саты қабылдайтын шешімдер</w:t>
      </w:r>
    </w:p>
    <w:bookmarkStart w:name="z2224" w:id="1963"/>
    <w:p>
      <w:pPr>
        <w:spacing w:after="0"/>
        <w:ind w:left="0"/>
        <w:jc w:val="both"/>
      </w:pPr>
      <w:r>
        <w:rPr>
          <w:rFonts w:ascii="Times New Roman"/>
          <w:b w:val="false"/>
          <w:i w:val="false"/>
          <w:color w:val="000000"/>
          <w:sz w:val="28"/>
        </w:rPr>
        <w:t>
      1. Сот істі апелляциялық тәртіппен қараудың нәтижесінде мынадай:</w:t>
      </w:r>
    </w:p>
    <w:bookmarkEnd w:id="1963"/>
    <w:p>
      <w:pPr>
        <w:spacing w:after="0"/>
        <w:ind w:left="0"/>
        <w:jc w:val="both"/>
      </w:pPr>
      <w:r>
        <w:rPr>
          <w:rFonts w:ascii="Times New Roman"/>
          <w:b w:val="false"/>
          <w:i w:val="false"/>
          <w:color w:val="000000"/>
          <w:sz w:val="28"/>
        </w:rPr>
        <w:t>
      1) бірінші сатыдағы соттың үкімін, қаулысын – өзгеріссіз, ал апелляциялық (жекеше) шағымды, прокурордың өтінішхатын қанағаттандырусыз қалдыру;</w:t>
      </w:r>
    </w:p>
    <w:p>
      <w:pPr>
        <w:spacing w:after="0"/>
        <w:ind w:left="0"/>
        <w:jc w:val="both"/>
      </w:pPr>
      <w:r>
        <w:rPr>
          <w:rFonts w:ascii="Times New Roman"/>
          <w:b w:val="false"/>
          <w:i w:val="false"/>
          <w:color w:val="000000"/>
          <w:sz w:val="28"/>
        </w:rPr>
        <w:t>
      2) үкімді өзгерту;</w:t>
      </w:r>
    </w:p>
    <w:p>
      <w:pPr>
        <w:spacing w:after="0"/>
        <w:ind w:left="0"/>
        <w:jc w:val="both"/>
      </w:pPr>
      <w:r>
        <w:rPr>
          <w:rFonts w:ascii="Times New Roman"/>
          <w:b w:val="false"/>
          <w:i w:val="false"/>
          <w:color w:val="000000"/>
          <w:sz w:val="28"/>
        </w:rPr>
        <w:t>
      3) үкімнің күшін жою және істі толық көлемінде немесе бір бөлігінде тоқтату;</w:t>
      </w:r>
    </w:p>
    <w:p>
      <w:pPr>
        <w:spacing w:after="0"/>
        <w:ind w:left="0"/>
        <w:jc w:val="both"/>
      </w:pPr>
      <w:r>
        <w:rPr>
          <w:rFonts w:ascii="Times New Roman"/>
          <w:b w:val="false"/>
          <w:i w:val="false"/>
          <w:color w:val="000000"/>
          <w:sz w:val="28"/>
        </w:rPr>
        <w:t>
      4) айыптау үкімінің күшін жою және жаңа айыптау немесе ақтау үкімін шығару;</w:t>
      </w:r>
    </w:p>
    <w:p>
      <w:pPr>
        <w:spacing w:after="0"/>
        <w:ind w:left="0"/>
        <w:jc w:val="both"/>
      </w:pPr>
      <w:r>
        <w:rPr>
          <w:rFonts w:ascii="Times New Roman"/>
          <w:b w:val="false"/>
          <w:i w:val="false"/>
          <w:color w:val="000000"/>
          <w:sz w:val="28"/>
        </w:rPr>
        <w:t>
      5) ақтау үкімінің күшін жою және жаңа ақтау немесе айыптау үкімін шығару;</w:t>
      </w:r>
    </w:p>
    <w:p>
      <w:pPr>
        <w:spacing w:after="0"/>
        <w:ind w:left="0"/>
        <w:jc w:val="both"/>
      </w:pPr>
      <w:r>
        <w:rPr>
          <w:rFonts w:ascii="Times New Roman"/>
          <w:b w:val="false"/>
          <w:i w:val="false"/>
          <w:color w:val="000000"/>
          <w:sz w:val="28"/>
        </w:rPr>
        <w:t>
      6) алқабилердің қатысуымен шығарылған үкімнің күшін жою және істі жаңадан сот қарауына жіберу;</w:t>
      </w:r>
    </w:p>
    <w:p>
      <w:pPr>
        <w:spacing w:after="0"/>
        <w:ind w:left="0"/>
        <w:jc w:val="both"/>
      </w:pPr>
      <w:r>
        <w:rPr>
          <w:rFonts w:ascii="Times New Roman"/>
          <w:b w:val="false"/>
          <w:i w:val="false"/>
          <w:color w:val="000000"/>
          <w:sz w:val="28"/>
        </w:rPr>
        <w:t>
      7) жаңа қаулы қабылдау арқылы қаулыны өзгерту, қаулының күшін жою;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9) алып тасталды – ҚР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егер іс мәні бойынша қаралмаса, сот қаулысының күшін жою және істі жаңадан қарауға жіберу туралы шешімдердің бірін қабылдайды.</w:t>
      </w:r>
    </w:p>
    <w:bookmarkStart w:name="z2225" w:id="1964"/>
    <w:p>
      <w:pPr>
        <w:spacing w:after="0"/>
        <w:ind w:left="0"/>
        <w:jc w:val="both"/>
      </w:pPr>
      <w:r>
        <w:rPr>
          <w:rFonts w:ascii="Times New Roman"/>
          <w:b w:val="false"/>
          <w:i w:val="false"/>
          <w:color w:val="000000"/>
          <w:sz w:val="28"/>
        </w:rPr>
        <w:t>
      2. Апелляциялық сатыдағы сот шағымдарда, прокурордың өтінішхатында көрсетілген шектерде және негіздер бойынша ғана сотталған (ақталған) адамның жағдайын нашарлататын шешім қабылдауға құқылы.</w:t>
      </w:r>
    </w:p>
    <w:bookmarkEnd w:id="1964"/>
    <w:bookmarkStart w:name="z2226" w:id="1965"/>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405-бабында</w:t>
      </w:r>
      <w:r>
        <w:rPr>
          <w:rFonts w:ascii="Times New Roman"/>
          <w:b w:val="false"/>
          <w:i w:val="false"/>
          <w:color w:val="000000"/>
          <w:sz w:val="28"/>
        </w:rPr>
        <w:t xml:space="preserve"> көрсетілген мән-жайлар анықталған кезде апелляциялық сатыдағы сот жекеше қаулы шығарады.</w:t>
      </w:r>
    </w:p>
    <w:bookmarkEnd w:id="1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431-бапқа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432-бап. Апелляциялық сатының қылмыстық процесте азаматтық талап қоюды қарауы</w:t>
      </w:r>
    </w:p>
    <w:bookmarkStart w:name="z2228" w:id="1966"/>
    <w:p>
      <w:pPr>
        <w:spacing w:after="0"/>
        <w:ind w:left="0"/>
        <w:jc w:val="both"/>
      </w:pPr>
      <w:r>
        <w:rPr>
          <w:rFonts w:ascii="Times New Roman"/>
          <w:b w:val="false"/>
          <w:i w:val="false"/>
          <w:color w:val="000000"/>
          <w:sz w:val="28"/>
        </w:rPr>
        <w:t xml:space="preserve">
      1. Апелляциялық сатыдағы сот істі қараған кезде, егер шағымдарда, прокурордың өтінішхатында осы туралы өтіну болса, азаматтық талап қою бөлігінде үкімнің заңдылығын, негізділігін және әділдігін де тексереді және осы Кодекстің </w:t>
      </w:r>
      <w:r>
        <w:rPr>
          <w:rFonts w:ascii="Times New Roman"/>
          <w:b w:val="false"/>
          <w:i w:val="false"/>
          <w:color w:val="000000"/>
          <w:sz w:val="28"/>
        </w:rPr>
        <w:t>170-бабының</w:t>
      </w:r>
      <w:r>
        <w:rPr>
          <w:rFonts w:ascii="Times New Roman"/>
          <w:b w:val="false"/>
          <w:i w:val="false"/>
          <w:color w:val="000000"/>
          <w:sz w:val="28"/>
        </w:rPr>
        <w:t xml:space="preserve"> талаптарын сақтай отырып, шешім қабылдайды.</w:t>
      </w:r>
    </w:p>
    <w:bookmarkEnd w:id="1966"/>
    <w:bookmarkStart w:name="z2229" w:id="1967"/>
    <w:p>
      <w:pPr>
        <w:spacing w:after="0"/>
        <w:ind w:left="0"/>
        <w:jc w:val="both"/>
      </w:pPr>
      <w:r>
        <w:rPr>
          <w:rFonts w:ascii="Times New Roman"/>
          <w:b w:val="false"/>
          <w:i w:val="false"/>
          <w:color w:val="000000"/>
          <w:sz w:val="28"/>
        </w:rPr>
        <w:t>
      2. Апелляциялық сатыдағы сот үкімді азаматтық талап қою бөлігінде өзгертуге құқылы.</w:t>
      </w:r>
    </w:p>
    <w:bookmarkEnd w:id="1967"/>
    <w:bookmarkStart w:name="z2230" w:id="1968"/>
    <w:p>
      <w:pPr>
        <w:spacing w:after="0"/>
        <w:ind w:left="0"/>
        <w:jc w:val="both"/>
      </w:pPr>
      <w:r>
        <w:rPr>
          <w:rFonts w:ascii="Times New Roman"/>
          <w:b w:val="false"/>
          <w:i w:val="false"/>
          <w:color w:val="000000"/>
          <w:sz w:val="28"/>
        </w:rPr>
        <w:t>
      3. Азаматтық талап қою бойынша сотталған адамның жағдайын нашарлататын шешім қабылдауға айыптаушы тараптың шағымдарында немесе прокурордың өтінішхатында тиісті дәлелдер болған кезде ғана жол беріледі.</w:t>
      </w:r>
    </w:p>
    <w:bookmarkEnd w:id="1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432-бапқа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433-бап. Yкімнің күшін жою немесе оны өзгерту негіздері</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сот тергеуінің біржақтылығы немесе толық еместігі;</w:t>
      </w:r>
    </w:p>
    <w:p>
      <w:pPr>
        <w:spacing w:after="0"/>
        <w:ind w:left="0"/>
        <w:jc w:val="both"/>
      </w:pPr>
      <w:r>
        <w:rPr>
          <w:rFonts w:ascii="Times New Roman"/>
          <w:b w:val="false"/>
          <w:i w:val="false"/>
          <w:color w:val="000000"/>
          <w:sz w:val="28"/>
        </w:rPr>
        <w:t>
      2) соттың үкімде, қаулыда айтылған түйіндерінің істің нақты мән-жайларына сәйкес келмеуі;</w:t>
      </w:r>
    </w:p>
    <w:p>
      <w:pPr>
        <w:spacing w:after="0"/>
        <w:ind w:left="0"/>
        <w:jc w:val="both"/>
      </w:pPr>
      <w:r>
        <w:rPr>
          <w:rFonts w:ascii="Times New Roman"/>
          <w:b w:val="false"/>
          <w:i w:val="false"/>
          <w:color w:val="000000"/>
          <w:sz w:val="28"/>
        </w:rPr>
        <w:t>
      3) қылмыстық-процестік заңның елеулі түрде бұзылуы;</w:t>
      </w:r>
    </w:p>
    <w:p>
      <w:pPr>
        <w:spacing w:after="0"/>
        <w:ind w:left="0"/>
        <w:jc w:val="both"/>
      </w:pPr>
      <w:r>
        <w:rPr>
          <w:rFonts w:ascii="Times New Roman"/>
          <w:b w:val="false"/>
          <w:i w:val="false"/>
          <w:color w:val="000000"/>
          <w:sz w:val="28"/>
        </w:rPr>
        <w:t>
      4) қылмыстық заңның дұрыс қолданылмауы;</w:t>
      </w:r>
    </w:p>
    <w:p>
      <w:pPr>
        <w:spacing w:after="0"/>
        <w:ind w:left="0"/>
        <w:jc w:val="both"/>
      </w:pPr>
      <w:r>
        <w:rPr>
          <w:rFonts w:ascii="Times New Roman"/>
          <w:b w:val="false"/>
          <w:i w:val="false"/>
          <w:color w:val="000000"/>
          <w:sz w:val="28"/>
        </w:rPr>
        <w:t>
      5) жазаның қылмыстық құқық бұзушылық ауырлығына және сотталған адамның жеке басына сәйкес келмеуі бірінші сатыдағы сот үкімінің күшін жоюға не оны өзгертуге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434-бап. Сот тергеуінің біржақтылығы немесе толық еместігі</w:t>
      </w:r>
    </w:p>
    <w:bookmarkStart w:name="z2233" w:id="1969"/>
    <w:p>
      <w:pPr>
        <w:spacing w:after="0"/>
        <w:ind w:left="0"/>
        <w:jc w:val="both"/>
      </w:pPr>
      <w:r>
        <w:rPr>
          <w:rFonts w:ascii="Times New Roman"/>
          <w:b w:val="false"/>
          <w:i w:val="false"/>
          <w:color w:val="000000"/>
          <w:sz w:val="28"/>
        </w:rPr>
        <w:t>
      1. Анықталған жағдайда істің дұрыс шешілуі үшін елеулі мәні болуы мүмкін мән-жайларды ашылмаған күйі қалдырған сот тергеуі біржақты немесе толық емес жүргізілген болып танылады.</w:t>
      </w:r>
    </w:p>
    <w:bookmarkEnd w:id="1969"/>
    <w:bookmarkStart w:name="z2234" w:id="1970"/>
    <w:p>
      <w:pPr>
        <w:spacing w:after="0"/>
        <w:ind w:left="0"/>
        <w:jc w:val="both"/>
      </w:pPr>
      <w:r>
        <w:rPr>
          <w:rFonts w:ascii="Times New Roman"/>
          <w:b w:val="false"/>
          <w:i w:val="false"/>
          <w:color w:val="000000"/>
          <w:sz w:val="28"/>
        </w:rPr>
        <w:t>
      2. Айғақтарының іс үшін елеулі мәні бар адамдардан іс бойынша жауап алынбаған немесе заң бойынша жүргізілуі міндетті болып табылатын сараптама жүргізілмеген, сол сияқты елеулі маңызы бар құжаттар немесе заттай дәлелдемелер талап етіп алынбаған барлық жағдайда да сот тергеуі толық емес деп танылады.</w:t>
      </w:r>
    </w:p>
    <w:bookmarkEnd w:id="1970"/>
    <w:bookmarkStart w:name="z2235" w:id="1971"/>
    <w:p>
      <w:pPr>
        <w:spacing w:after="0"/>
        <w:ind w:left="0"/>
        <w:jc w:val="both"/>
      </w:pPr>
      <w:r>
        <w:rPr>
          <w:rFonts w:ascii="Times New Roman"/>
          <w:b w:val="false"/>
          <w:i w:val="false"/>
          <w:color w:val="000000"/>
          <w:sz w:val="28"/>
        </w:rPr>
        <w:t xml:space="preserve">
      3. Сот тергеуі олқылықтарының орнын толтырғаннан кейін апелляциялық сатыдағы сот осы Кодекстің </w:t>
      </w:r>
      <w:r>
        <w:rPr>
          <w:rFonts w:ascii="Times New Roman"/>
          <w:b w:val="false"/>
          <w:i w:val="false"/>
          <w:color w:val="000000"/>
          <w:sz w:val="28"/>
        </w:rPr>
        <w:t>431-бабының</w:t>
      </w:r>
      <w:r>
        <w:rPr>
          <w:rFonts w:ascii="Times New Roman"/>
          <w:b w:val="false"/>
          <w:i w:val="false"/>
          <w:color w:val="000000"/>
          <w:sz w:val="28"/>
        </w:rPr>
        <w:t xml:space="preserve"> бірінші бөлігінде көрсетілген шешімдердің бірін қабылдайды.</w:t>
      </w:r>
    </w:p>
    <w:bookmarkEnd w:id="1971"/>
    <w:bookmarkStart w:name="z2236" w:id="1972"/>
    <w:p>
      <w:pPr>
        <w:spacing w:after="0"/>
        <w:ind w:left="0"/>
        <w:jc w:val="both"/>
      </w:pPr>
      <w:r>
        <w:rPr>
          <w:rFonts w:ascii="Times New Roman"/>
          <w:b w:val="false"/>
          <w:i w:val="false"/>
          <w:color w:val="000000"/>
          <w:sz w:val="28"/>
        </w:rPr>
        <w:t>
      4. Осы Кодекстің талаптары сақтала отырып, қысқартылған тәртіппен немесе тараптардың өтінішхаттарына байланысты дәлелдемелерді зерттеуді шектей отырып жүргізілген сот тергеуі толық емес немесе біржақты деп қарастырыла алмайды және ол осы негіздер бойынша сот үкімінің, қаулысының күшін жоюға әкеп соқпайды.</w:t>
      </w:r>
    </w:p>
    <w:bookmarkEnd w:id="1972"/>
    <w:p>
      <w:pPr>
        <w:spacing w:after="0"/>
        <w:ind w:left="0"/>
        <w:jc w:val="both"/>
      </w:pPr>
      <w:r>
        <w:rPr>
          <w:rFonts w:ascii="Times New Roman"/>
          <w:b/>
          <w:i w:val="false"/>
          <w:color w:val="000000"/>
          <w:sz w:val="28"/>
        </w:rPr>
        <w:t>435-бап. Соттың үкімде, қаулыда айтылған түйіндерінің істің нақты мән-жайларына сәйкес келмеуі</w:t>
      </w:r>
    </w:p>
    <w:bookmarkStart w:name="z2238" w:id="1973"/>
    <w:p>
      <w:pPr>
        <w:spacing w:after="0"/>
        <w:ind w:left="0"/>
        <w:jc w:val="both"/>
      </w:pPr>
      <w:r>
        <w:rPr>
          <w:rFonts w:ascii="Times New Roman"/>
          <w:b w:val="false"/>
          <w:i w:val="false"/>
          <w:color w:val="000000"/>
          <w:sz w:val="28"/>
        </w:rPr>
        <w:t>
      1. Егер:</w:t>
      </w:r>
    </w:p>
    <w:bookmarkEnd w:id="1973"/>
    <w:p>
      <w:pPr>
        <w:spacing w:after="0"/>
        <w:ind w:left="0"/>
        <w:jc w:val="both"/>
      </w:pPr>
      <w:r>
        <w:rPr>
          <w:rFonts w:ascii="Times New Roman"/>
          <w:b w:val="false"/>
          <w:i w:val="false"/>
          <w:color w:val="000000"/>
          <w:sz w:val="28"/>
        </w:rPr>
        <w:t>
      1) соттың түйіндері сот отырысында зерттелген дәлелдемелермен расталмаса;</w:t>
      </w:r>
    </w:p>
    <w:p>
      <w:pPr>
        <w:spacing w:after="0"/>
        <w:ind w:left="0"/>
        <w:jc w:val="both"/>
      </w:pPr>
      <w:r>
        <w:rPr>
          <w:rFonts w:ascii="Times New Roman"/>
          <w:b w:val="false"/>
          <w:i w:val="false"/>
          <w:color w:val="000000"/>
          <w:sz w:val="28"/>
        </w:rPr>
        <w:t>
      2) сот өз түйіндеріне айтарлықтай әсер ете алатын мән-жайларды ескермесе;</w:t>
      </w:r>
    </w:p>
    <w:p>
      <w:pPr>
        <w:spacing w:after="0"/>
        <w:ind w:left="0"/>
        <w:jc w:val="both"/>
      </w:pPr>
      <w:r>
        <w:rPr>
          <w:rFonts w:ascii="Times New Roman"/>
          <w:b w:val="false"/>
          <w:i w:val="false"/>
          <w:color w:val="000000"/>
          <w:sz w:val="28"/>
        </w:rPr>
        <w:t>
      3) соттың түйіндері үшін елеулі мәні бар қарама-қайшы дәлелдемелер болса, ал үкімде, қаулыда соттың қандай негіздер бойынша бұл дәлелдемелердің біреуін қабылдап, басқаларын қабылдамай тастағаны көрсетілмесе;</w:t>
      </w:r>
    </w:p>
    <w:p>
      <w:pPr>
        <w:spacing w:after="0"/>
        <w:ind w:left="0"/>
        <w:jc w:val="both"/>
      </w:pPr>
      <w:r>
        <w:rPr>
          <w:rFonts w:ascii="Times New Roman"/>
          <w:b w:val="false"/>
          <w:i w:val="false"/>
          <w:color w:val="000000"/>
          <w:sz w:val="28"/>
        </w:rPr>
        <w:t>
      4) соттың үкімде, қаулыда айтылған түйіндерінде елеулі қайшылықтар болып, олар істің шешілуіне, оның ішінде сотталған адамның, ақталған адамның кінәлілігі немесе кінәсіздігі туралы мәселені соттың шешуіне, қылмыстық заңды қолданудың дұрыстығына немесе жазалау шараларын анықтауға ықпал еткен немесе ықпал етуі мүмкін болса, үкім, қаулы істің нақты мән-жайларына сәйкес келмейді деп танылады.</w:t>
      </w:r>
    </w:p>
    <w:bookmarkStart w:name="z2239" w:id="1974"/>
    <w:p>
      <w:pPr>
        <w:spacing w:after="0"/>
        <w:ind w:left="0"/>
        <w:jc w:val="both"/>
      </w:pPr>
      <w:r>
        <w:rPr>
          <w:rFonts w:ascii="Times New Roman"/>
          <w:b w:val="false"/>
          <w:i w:val="false"/>
          <w:color w:val="000000"/>
          <w:sz w:val="28"/>
        </w:rPr>
        <w:t xml:space="preserve">
      2. Сот іс материалдарын, тараптар ұсынған және істі апелляциялық қарау барысында алынған дәлелдемелерді қарап шығып, оларды жаңадан бағалауға және осы Кодекстің </w:t>
      </w:r>
      <w:r>
        <w:rPr>
          <w:rFonts w:ascii="Times New Roman"/>
          <w:b w:val="false"/>
          <w:i w:val="false"/>
          <w:color w:val="000000"/>
          <w:sz w:val="28"/>
        </w:rPr>
        <w:t>431-бабының</w:t>
      </w:r>
      <w:r>
        <w:rPr>
          <w:rFonts w:ascii="Times New Roman"/>
          <w:b w:val="false"/>
          <w:i w:val="false"/>
          <w:color w:val="000000"/>
          <w:sz w:val="28"/>
        </w:rPr>
        <w:t xml:space="preserve"> бірінші бөлігінде көзделген жаңа шешімді қабылдауға құқылы.</w:t>
      </w:r>
    </w:p>
    <w:bookmarkEnd w:id="19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435-бапқа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436-бап. Қылмыстық-процестік заңды елеулі түрде бұзу</w:t>
      </w:r>
    </w:p>
    <w:bookmarkStart w:name="z2241" w:id="1975"/>
    <w:p>
      <w:pPr>
        <w:spacing w:after="0"/>
        <w:ind w:left="0"/>
        <w:jc w:val="both"/>
      </w:pPr>
      <w:r>
        <w:rPr>
          <w:rFonts w:ascii="Times New Roman"/>
          <w:b w:val="false"/>
          <w:i w:val="false"/>
          <w:color w:val="000000"/>
          <w:sz w:val="28"/>
        </w:rPr>
        <w:t>
      1. Сотқа дейінгі іс жүргізу барысында немесе істі сотта қарау кезінде жол берілген осы Кодекстің қағидаттары мен өзге де жалпы ережелерін бұзушылықтар, сондай-ақ іске қатысатын адамдарды заңда кепілдік берілген құқықтарынан айыру немесе олардың құқықтарына қысым көрсету, сот ісін жүргізу рәсімдерін сақтамау немесе істің мән-жайын жан-жақты, толық және объективті зерттеуге өзгедей жолмен кедергі келтірген, сот төрелігінің үкімін немесе соттың өзге де шешімдерін шығаруға ықпал еткен немесе ықпал етуі мүмкін өзге де заң бұзушылықтар қылмыстық-процестік заңды елеулі түрде бұзу болып танылады.</w:t>
      </w:r>
    </w:p>
    <w:bookmarkEnd w:id="1975"/>
    <w:bookmarkStart w:name="z2242" w:id="1976"/>
    <w:p>
      <w:pPr>
        <w:spacing w:after="0"/>
        <w:ind w:left="0"/>
        <w:jc w:val="both"/>
      </w:pPr>
      <w:r>
        <w:rPr>
          <w:rFonts w:ascii="Times New Roman"/>
          <w:b w:val="false"/>
          <w:i w:val="false"/>
          <w:color w:val="000000"/>
          <w:sz w:val="28"/>
        </w:rPr>
        <w:t>
      2. Бірінші сатыдағы соттың міндетті түрде зерттелуге жататын дәлелдемелерді зерттемеуі салдарынан жол берген сот тергеуінің біржақтылығы немесе толық еместігі, талқылаудан жол берілетін дәлелдемелерді қателесіп алып тастаудың немесе тарапқа іс үшін маңызы болуы мүмкін дәлелдемелерді зерттеуден негізсіз бас тартудың не жарамсыз дәлелдемелерді зерттеудің нәтижесі болып табылса, үкімнің күші жойылуға немесе ол өзгертілуге жатады.</w:t>
      </w:r>
    </w:p>
    <w:bookmarkEnd w:id="1976"/>
    <w:bookmarkStart w:name="z2243" w:id="1977"/>
    <w:p>
      <w:pPr>
        <w:spacing w:after="0"/>
        <w:ind w:left="0"/>
        <w:jc w:val="both"/>
      </w:pPr>
      <w:r>
        <w:rPr>
          <w:rFonts w:ascii="Times New Roman"/>
          <w:b w:val="false"/>
          <w:i w:val="false"/>
          <w:color w:val="000000"/>
          <w:sz w:val="28"/>
        </w:rPr>
        <w:t>
      3. Егер:</w:t>
      </w:r>
    </w:p>
    <w:bookmarkEnd w:id="1977"/>
    <w:p>
      <w:pPr>
        <w:spacing w:after="0"/>
        <w:ind w:left="0"/>
        <w:jc w:val="both"/>
      </w:pPr>
      <w:r>
        <w:rPr>
          <w:rFonts w:ascii="Times New Roman"/>
          <w:b w:val="false"/>
          <w:i w:val="false"/>
          <w:color w:val="000000"/>
          <w:sz w:val="28"/>
        </w:rPr>
        <w:t xml:space="preserve">
      1) сот осы Кодекстің </w:t>
      </w:r>
      <w:r>
        <w:rPr>
          <w:rFonts w:ascii="Times New Roman"/>
          <w:b w:val="false"/>
          <w:i w:val="false"/>
          <w:color w:val="000000"/>
          <w:sz w:val="28"/>
        </w:rPr>
        <w:t>35-бабында</w:t>
      </w:r>
      <w:r>
        <w:rPr>
          <w:rFonts w:ascii="Times New Roman"/>
          <w:b w:val="false"/>
          <w:i w:val="false"/>
          <w:color w:val="000000"/>
          <w:sz w:val="28"/>
        </w:rPr>
        <w:t xml:space="preserve"> көзделген негіздер болған кезде қылмыстық істі тоқтатпаса;</w:t>
      </w:r>
    </w:p>
    <w:p>
      <w:pPr>
        <w:spacing w:after="0"/>
        <w:ind w:left="0"/>
        <w:jc w:val="both"/>
      </w:pPr>
      <w:r>
        <w:rPr>
          <w:rFonts w:ascii="Times New Roman"/>
          <w:b w:val="false"/>
          <w:i w:val="false"/>
          <w:color w:val="000000"/>
          <w:sz w:val="28"/>
        </w:rPr>
        <w:t>
      2) үкімді соттың заңсыз құрамы шығарған болса;</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335-бабының</w:t>
      </w:r>
      <w:r>
        <w:rPr>
          <w:rFonts w:ascii="Times New Roman"/>
          <w:b w:val="false"/>
          <w:i w:val="false"/>
          <w:color w:val="000000"/>
          <w:sz w:val="28"/>
        </w:rPr>
        <w:t xml:space="preserve"> екінші бөлігінде көзделген жағдайларды қоспағанда, іс сотталушының қатысуынсыз қаралса;</w:t>
      </w:r>
    </w:p>
    <w:p>
      <w:pPr>
        <w:spacing w:after="0"/>
        <w:ind w:left="0"/>
        <w:jc w:val="both"/>
      </w:pPr>
      <w:r>
        <w:rPr>
          <w:rFonts w:ascii="Times New Roman"/>
          <w:b w:val="false"/>
          <w:i w:val="false"/>
          <w:color w:val="000000"/>
          <w:sz w:val="28"/>
        </w:rPr>
        <w:t>
      4) заң бойынша қорғаушы немесе жәбірленушінің өкілі қатысуға міндетті болғанда, іс сотта олардың қатысуынсыз қаралса немесе сотталушының қорғалу құқығы өзгедей түрде бұзылса;</w:t>
      </w:r>
    </w:p>
    <w:p>
      <w:pPr>
        <w:spacing w:after="0"/>
        <w:ind w:left="0"/>
        <w:jc w:val="both"/>
      </w:pPr>
      <w:r>
        <w:rPr>
          <w:rFonts w:ascii="Times New Roman"/>
          <w:b w:val="false"/>
          <w:i w:val="false"/>
          <w:color w:val="000000"/>
          <w:sz w:val="28"/>
        </w:rPr>
        <w:t>
      5) сотта сотталушының немесе жәбірленушінің ана тілін немесе өздері білетін тілді не аудармашының көрсететін қызметтерін пайдалану құқығы бұзылса;</w:t>
      </w:r>
    </w:p>
    <w:p>
      <w:pPr>
        <w:spacing w:after="0"/>
        <w:ind w:left="0"/>
        <w:jc w:val="both"/>
      </w:pPr>
      <w:r>
        <w:rPr>
          <w:rFonts w:ascii="Times New Roman"/>
          <w:b w:val="false"/>
          <w:i w:val="false"/>
          <w:color w:val="000000"/>
          <w:sz w:val="28"/>
        </w:rPr>
        <w:t>
      6) осы Кодекстің талаптарына сәйкес жарыссөз жүргізілмеген жағдайларды қоспағанда, сотталушыға сот жарыссөзіне қатысу құқығы берілмесе;</w:t>
      </w:r>
    </w:p>
    <w:p>
      <w:pPr>
        <w:spacing w:after="0"/>
        <w:ind w:left="0"/>
        <w:jc w:val="both"/>
      </w:pPr>
      <w:r>
        <w:rPr>
          <w:rFonts w:ascii="Times New Roman"/>
          <w:b w:val="false"/>
          <w:i w:val="false"/>
          <w:color w:val="000000"/>
          <w:sz w:val="28"/>
        </w:rPr>
        <w:t>
      7) осы Кодекстің талаптарына сәйкес соңғы сөз сөйлеу көзделмеген жағдайларды қоспағанда, сотталушыға соңғы сөз берілмесе;</w:t>
      </w:r>
    </w:p>
    <w:p>
      <w:pPr>
        <w:spacing w:after="0"/>
        <w:ind w:left="0"/>
        <w:jc w:val="both"/>
      </w:pPr>
      <w:r>
        <w:rPr>
          <w:rFonts w:ascii="Times New Roman"/>
          <w:b w:val="false"/>
          <w:i w:val="false"/>
          <w:color w:val="000000"/>
          <w:sz w:val="28"/>
        </w:rPr>
        <w:t>
      8) үкім шығару құпиясы бұзылса;</w:t>
      </w:r>
    </w:p>
    <w:p>
      <w:pPr>
        <w:spacing w:after="0"/>
        <w:ind w:left="0"/>
        <w:jc w:val="both"/>
      </w:pPr>
      <w:r>
        <w:rPr>
          <w:rFonts w:ascii="Times New Roman"/>
          <w:b w:val="false"/>
          <w:i w:val="false"/>
          <w:color w:val="000000"/>
          <w:sz w:val="28"/>
        </w:rPr>
        <w:t>
      9) үкімге судья қол қоймаса, кез келген жағдайда үкімнің, қаулының күші жойылуға жатады.</w:t>
      </w:r>
    </w:p>
    <w:bookmarkStart w:name="z2244" w:id="1978"/>
    <w:p>
      <w:pPr>
        <w:spacing w:after="0"/>
        <w:ind w:left="0"/>
        <w:jc w:val="both"/>
      </w:pPr>
      <w:r>
        <w:rPr>
          <w:rFonts w:ascii="Times New Roman"/>
          <w:b w:val="false"/>
          <w:i w:val="false"/>
          <w:color w:val="000000"/>
          <w:sz w:val="28"/>
        </w:rPr>
        <w:t>
      4. Істе сот отырысы хаттамасының болмауы шағым жасалған (прокурордың өтінішхаты бойынша қайта қаралған) сот актісінің күшін жою үшін негіз болып табылмайды. Мұндай жағдайларда апелляциялық сатыдағы сот істі толық ресімдеу үшін бірінші сатыдағы сотқа жібереді.</w:t>
      </w:r>
    </w:p>
    <w:bookmarkEnd w:id="19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436-бапқа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437-бап. Қылмыстық заңды дұрыс қолданбау</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Қазақстан Республикасы Қылмыстық кодексі Жалпы бөлігінің талаптарын бұзу;</w:t>
      </w:r>
    </w:p>
    <w:p>
      <w:pPr>
        <w:spacing w:after="0"/>
        <w:ind w:left="0"/>
        <w:jc w:val="both"/>
      </w:pPr>
      <w:r>
        <w:rPr>
          <w:rFonts w:ascii="Times New Roman"/>
          <w:b w:val="false"/>
          <w:i w:val="false"/>
          <w:color w:val="000000"/>
          <w:sz w:val="28"/>
        </w:rPr>
        <w:t>
      2) Қазақстан Республикасы Қылмыстық кодексі Ерекше бөлігінің қолданылуға жататынынан басқа бабын, бабының бөлігін, бабы бөлігінің тармағын қолдану;</w:t>
      </w:r>
    </w:p>
    <w:p>
      <w:pPr>
        <w:spacing w:after="0"/>
        <w:ind w:left="0"/>
        <w:jc w:val="both"/>
      </w:pPr>
      <w:r>
        <w:rPr>
          <w:rFonts w:ascii="Times New Roman"/>
          <w:b w:val="false"/>
          <w:i w:val="false"/>
          <w:color w:val="000000"/>
          <w:sz w:val="28"/>
        </w:rPr>
        <w:t>
      3) Қазақстан Республикасы Қылмыстық кодексі Ерекше бөлігінің осы бабындағы санкцияда көзделгеннен неғұрлым қатаң жаза тағайындау қылмыстық заңды дұрыс қолданбау болып табылады.</w:t>
      </w:r>
    </w:p>
    <w:p>
      <w:pPr>
        <w:spacing w:after="0"/>
        <w:ind w:left="0"/>
        <w:jc w:val="both"/>
      </w:pPr>
      <w:r>
        <w:rPr>
          <w:rFonts w:ascii="Times New Roman"/>
          <w:b/>
          <w:i w:val="false"/>
          <w:color w:val="000000"/>
          <w:sz w:val="28"/>
        </w:rPr>
        <w:t>438-бап. Сот тағайындаған жазаның қылмыстық құқық бұзушылық ауырлығына және сотталған адамның жеке басына сәйкес келмеуі</w:t>
      </w:r>
    </w:p>
    <w:bookmarkStart w:name="z2247" w:id="1979"/>
    <w:p>
      <w:pPr>
        <w:spacing w:after="0"/>
        <w:ind w:left="0"/>
        <w:jc w:val="both"/>
      </w:pPr>
      <w:r>
        <w:rPr>
          <w:rFonts w:ascii="Times New Roman"/>
          <w:b w:val="false"/>
          <w:i w:val="false"/>
          <w:color w:val="000000"/>
          <w:sz w:val="28"/>
        </w:rPr>
        <w:t>
      1. Жаза тағайындаудың жалпы бастаулары есепке алынбай тағайындалған және Қазақстан Республикасы Қылмыстық кодексінің тиісті бабының санкциясында көзделген шектерден шықпаса да, бірақ өзінің түрі мен мөлшері жағынан шектен тыс жеңілдігі немесе шектен тыс қатаңдығы салдарынан әділетсіз болып табылатын жаза қылмыстық құқық бұзушылықтың ауырлығына және сотталған адамның жеке басына сәйкес келмейді деп танылады.</w:t>
      </w:r>
    </w:p>
    <w:bookmarkEnd w:id="1979"/>
    <w:bookmarkStart w:name="z2248" w:id="1980"/>
    <w:p>
      <w:pPr>
        <w:spacing w:after="0"/>
        <w:ind w:left="0"/>
        <w:jc w:val="both"/>
      </w:pPr>
      <w:r>
        <w:rPr>
          <w:rFonts w:ascii="Times New Roman"/>
          <w:b w:val="false"/>
          <w:i w:val="false"/>
          <w:color w:val="000000"/>
          <w:sz w:val="28"/>
        </w:rPr>
        <w:t>
      2. Апелляциялық сатыдағы сот жазаны жеңілдетуге немесе неғұрлым ауыр қылмыстық құқық бұзушылық туралы заңды қолдануға байланысты, сол сияқты сотталған адамның әрекеттерін қайта сараламастан, неғұрлым қатаң жаза тағайындау туралы шешім қабылдауға құқылы. Айыптаушы тараптың шағымдарында немесе прокурордың өтінішхатында тиісті дәлелдер болған кезде ғана және солардың шегінде ғана сотталған адамның жағдайын нашарлататын шешім қабылдауға жол беріледі. Неғұрлым ауыр қылмыстық құқық бұзушылық туралы заңды қолдану бірінші сатыдағы сотта айыптаушы тараптан қолдау тапқан айыптау шегінен шықпауға тиіс.</w:t>
      </w:r>
    </w:p>
    <w:bookmarkEnd w:id="1980"/>
    <w:bookmarkStart w:name="z2249" w:id="1981"/>
    <w:p>
      <w:pPr>
        <w:spacing w:after="0"/>
        <w:ind w:left="0"/>
        <w:jc w:val="both"/>
      </w:pPr>
      <w:r>
        <w:rPr>
          <w:rFonts w:ascii="Times New Roman"/>
          <w:b w:val="false"/>
          <w:i w:val="false"/>
          <w:color w:val="000000"/>
          <w:sz w:val="28"/>
        </w:rPr>
        <w:t xml:space="preserve">
      3. Бірінші сатыдағы сот қылмыстық құқық бұзушылықты мемлекеттік және жекеше айыптаушылардың айыпты онша ауыр емес айыпқа өзгертуіне байланысты осы Кодекстің </w:t>
      </w:r>
      <w:r>
        <w:rPr>
          <w:rFonts w:ascii="Times New Roman"/>
          <w:b w:val="false"/>
          <w:i w:val="false"/>
          <w:color w:val="000000"/>
          <w:sz w:val="28"/>
        </w:rPr>
        <w:t>337-бабы</w:t>
      </w:r>
      <w:r>
        <w:rPr>
          <w:rFonts w:ascii="Times New Roman"/>
          <w:b w:val="false"/>
          <w:i w:val="false"/>
          <w:color w:val="000000"/>
          <w:sz w:val="28"/>
        </w:rPr>
        <w:t xml:space="preserve"> жетінші бөлігінің негізінде саралау туралы шешім қабылдаған жағдайларда, апелляциялық саты неғұрлым ауыр қылмыстық құқық бұзушылық туралы заңды қолдануға құқылы емес, алайда ол жазаның мерзімін немесе мөлшерін шағымдардағы, прокурордың өтінішхаттарындағы дәлелдер шегінде ұлғайтуға не сотталған адамға үкімде көрсетілгеннен гөрі басқа неғұрлым қатаң жаза түрін тағайындауға құқылы.</w:t>
      </w:r>
    </w:p>
    <w:bookmarkEnd w:id="1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438-бапқа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439-бап. Істі тоқтата отырып айыптау үкімінің күшін жою</w:t>
      </w:r>
    </w:p>
    <w:bookmarkStart w:name="z2251" w:id="1982"/>
    <w:p>
      <w:pPr>
        <w:spacing w:after="0"/>
        <w:ind w:left="0"/>
        <w:jc w:val="both"/>
      </w:pPr>
      <w:r>
        <w:rPr>
          <w:rFonts w:ascii="Times New Roman"/>
          <w:b w:val="false"/>
          <w:i w:val="false"/>
          <w:color w:val="000000"/>
          <w:sz w:val="28"/>
        </w:rPr>
        <w:t xml:space="preserve">
      1. Апелляциялық сатыдағы сот апелляциялық шағымдарды, прокурордың өтінішхаттарын қараған кезде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- 10) тармақтарында және </w:t>
      </w:r>
      <w:r>
        <w:rPr>
          <w:rFonts w:ascii="Times New Roman"/>
          <w:b w:val="false"/>
          <w:i w:val="false"/>
          <w:color w:val="000000"/>
          <w:sz w:val="28"/>
        </w:rPr>
        <w:t>36-бабының</w:t>
      </w:r>
      <w:r>
        <w:rPr>
          <w:rFonts w:ascii="Times New Roman"/>
          <w:b w:val="false"/>
          <w:i w:val="false"/>
          <w:color w:val="000000"/>
          <w:sz w:val="28"/>
        </w:rPr>
        <w:t xml:space="preserve"> бірінші бөлігінде көзделген негіздер болған кезде үкімнің күшін жояды және істі тоқтатады.</w:t>
      </w:r>
    </w:p>
    <w:bookmarkEnd w:id="1982"/>
    <w:bookmarkStart w:name="z2252" w:id="1983"/>
    <w:p>
      <w:pPr>
        <w:spacing w:after="0"/>
        <w:ind w:left="0"/>
        <w:jc w:val="both"/>
      </w:pPr>
      <w:r>
        <w:rPr>
          <w:rFonts w:ascii="Times New Roman"/>
          <w:b w:val="false"/>
          <w:i w:val="false"/>
          <w:color w:val="000000"/>
          <w:sz w:val="28"/>
        </w:rPr>
        <w:t xml:space="preserve">
      2. Іс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9) тармағында көзделген негіздер бойынша тоқтатылған кезде апелляциялық сатыдағы сот осы Кодекстің </w:t>
      </w:r>
      <w:r>
        <w:rPr>
          <w:rFonts w:ascii="Times New Roman"/>
          <w:b w:val="false"/>
          <w:i w:val="false"/>
          <w:color w:val="000000"/>
          <w:sz w:val="28"/>
        </w:rPr>
        <w:t>520-бабында</w:t>
      </w:r>
      <w:r>
        <w:rPr>
          <w:rFonts w:ascii="Times New Roman"/>
          <w:b w:val="false"/>
          <w:i w:val="false"/>
          <w:color w:val="000000"/>
          <w:sz w:val="28"/>
        </w:rPr>
        <w:t xml:space="preserve"> көрсетілген мәселелерді шешеді және осы Кодекстің </w:t>
      </w:r>
      <w:r>
        <w:rPr>
          <w:rFonts w:ascii="Times New Roman"/>
          <w:b w:val="false"/>
          <w:i w:val="false"/>
          <w:color w:val="000000"/>
          <w:sz w:val="28"/>
        </w:rPr>
        <w:t>521-бабына</w:t>
      </w:r>
      <w:r>
        <w:rPr>
          <w:rFonts w:ascii="Times New Roman"/>
          <w:b w:val="false"/>
          <w:i w:val="false"/>
          <w:color w:val="000000"/>
          <w:sz w:val="28"/>
        </w:rPr>
        <w:t xml:space="preserve"> сәйкес қаулы шығарады.</w:t>
      </w:r>
    </w:p>
    <w:bookmarkEnd w:id="1983"/>
    <w:bookmarkStart w:name="z2253" w:id="1984"/>
    <w:p>
      <w:pPr>
        <w:spacing w:after="0"/>
        <w:ind w:left="0"/>
        <w:jc w:val="both"/>
      </w:pPr>
      <w:r>
        <w:rPr>
          <w:rFonts w:ascii="Times New Roman"/>
          <w:b w:val="false"/>
          <w:i w:val="false"/>
          <w:color w:val="000000"/>
          <w:sz w:val="28"/>
        </w:rPr>
        <w:t>
      3. Тараптар сотталған адамның жәбірленушімен татуласуына байланысты істі тоқтату туралы өтінішхат беруге құқылы. Мұндай жағдайларда апелляциялық сатыдағы сот өтінішхаттарда көрсетілген мән-жайлардың бар болуын және анықтығын тексереді. Іс оларға сәйкес тоқтатылуға жататын немесе тараптардың татуласуына орай тоқтатылуы мүмкін негіздер анықталған кезде, сот көрсетілген негіз бойынша үкімнің күшін жою және істі тоқтату туралы қаулы шығарады.</w:t>
      </w:r>
    </w:p>
    <w:bookmarkEnd w:id="19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439-бапқа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440-бап. Ақтау үкімінің күшін жою</w:t>
      </w:r>
    </w:p>
    <w:bookmarkStart w:name="z2255" w:id="1985"/>
    <w:p>
      <w:pPr>
        <w:spacing w:after="0"/>
        <w:ind w:left="0"/>
        <w:jc w:val="both"/>
      </w:pPr>
      <w:r>
        <w:rPr>
          <w:rFonts w:ascii="Times New Roman"/>
          <w:b w:val="false"/>
          <w:i w:val="false"/>
          <w:color w:val="000000"/>
          <w:sz w:val="28"/>
        </w:rPr>
        <w:t>
      1. Апелляциялық саты тек прокурордың өтінішхаты бойынша не жәбірленушінің немесе оның өкілінің, сондай-ақ сот арқылы ақталған, ақталу негіздерімен келіспеген адамның шағымы бойынша ғана ақтау үкімінің, істі тоқтату туралы қаулының немесе сотталушының пайдасына шығарылған өзге де шешімнің күшін жоя алады.</w:t>
      </w:r>
    </w:p>
    <w:bookmarkEnd w:id="1985"/>
    <w:bookmarkStart w:name="z2256" w:id="1986"/>
    <w:p>
      <w:pPr>
        <w:spacing w:after="0"/>
        <w:ind w:left="0"/>
        <w:jc w:val="both"/>
      </w:pPr>
      <w:r>
        <w:rPr>
          <w:rFonts w:ascii="Times New Roman"/>
          <w:b w:val="false"/>
          <w:i w:val="false"/>
          <w:color w:val="000000"/>
          <w:sz w:val="28"/>
        </w:rPr>
        <w:t xml:space="preserve">
      2. Егер ақталған адамның кінәсіздігіне, ақтау негіздеріне немесе сотталушының пайдасына шығарылған өзге де шешімнің мәніне дау айтылмаса, осы Кодекстің </w:t>
      </w:r>
      <w:r>
        <w:rPr>
          <w:rFonts w:ascii="Times New Roman"/>
          <w:b w:val="false"/>
          <w:i w:val="false"/>
          <w:color w:val="000000"/>
          <w:sz w:val="28"/>
        </w:rPr>
        <w:t>436-бабында</w:t>
      </w:r>
      <w:r>
        <w:rPr>
          <w:rFonts w:ascii="Times New Roman"/>
          <w:b w:val="false"/>
          <w:i w:val="false"/>
          <w:color w:val="000000"/>
          <w:sz w:val="28"/>
        </w:rPr>
        <w:t xml:space="preserve"> көрсетілген қылмыстық-процестік заң елеулі түрде бұзылды деген уәжбен ақтау үкімінің, істі тоқтату туралы қаулының немесе сотталушының пайдасына шығарылған өзге де шешімнің күшін жоюға болмайды.</w:t>
      </w:r>
    </w:p>
    <w:bookmarkEnd w:id="1986"/>
    <w:bookmarkStart w:name="z2257" w:id="1987"/>
    <w:p>
      <w:pPr>
        <w:spacing w:after="0"/>
        <w:ind w:left="0"/>
        <w:jc w:val="both"/>
      </w:pPr>
      <w:r>
        <w:rPr>
          <w:rFonts w:ascii="Times New Roman"/>
          <w:b w:val="false"/>
          <w:i w:val="false"/>
          <w:color w:val="000000"/>
          <w:sz w:val="28"/>
        </w:rPr>
        <w:t>
      3. Істі апелляциялық тәртіппен қарау кезінде мемлекеттік айыптаушының және жәбірленушілердің айыптаудан бас тартуына байланысты соттың істі тоқтату туралы қаулысының күші жойылуға жатпайды.</w:t>
      </w:r>
    </w:p>
    <w:bookmarkEnd w:id="1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441-бап. Жаңа үкім шығара отырып, үкімнің күшін жою</w:t>
      </w:r>
    </w:p>
    <w:bookmarkStart w:name="z2259" w:id="1988"/>
    <w:p>
      <w:pPr>
        <w:spacing w:after="0"/>
        <w:ind w:left="0"/>
        <w:jc w:val="both"/>
      </w:pPr>
      <w:r>
        <w:rPr>
          <w:rFonts w:ascii="Times New Roman"/>
          <w:b w:val="false"/>
          <w:i w:val="false"/>
          <w:color w:val="000000"/>
          <w:sz w:val="28"/>
        </w:rPr>
        <w:t xml:space="preserve">
      1. Апелляциялық сатыдағы сот осы Кодекстің </w:t>
      </w:r>
      <w:r>
        <w:rPr>
          <w:rFonts w:ascii="Times New Roman"/>
          <w:b w:val="false"/>
          <w:i w:val="false"/>
          <w:color w:val="000000"/>
          <w:sz w:val="28"/>
        </w:rPr>
        <w:t>46-тарауының</w:t>
      </w:r>
      <w:r>
        <w:rPr>
          <w:rFonts w:ascii="Times New Roman"/>
          <w:b w:val="false"/>
          <w:i w:val="false"/>
          <w:color w:val="000000"/>
          <w:sz w:val="28"/>
        </w:rPr>
        <w:t xml:space="preserve"> талаптарын сақтай отырып:</w:t>
      </w:r>
    </w:p>
    <w:bookmarkEnd w:id="198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тармақтарында көзделген негіздер болған кезде айыптау үкімінің күшін жоюға және ақтау үкімін шығаруға;</w:t>
      </w:r>
    </w:p>
    <w:p>
      <w:pPr>
        <w:spacing w:after="0"/>
        <w:ind w:left="0"/>
        <w:jc w:val="both"/>
      </w:pPr>
      <w:r>
        <w:rPr>
          <w:rFonts w:ascii="Times New Roman"/>
          <w:b w:val="false"/>
          <w:i w:val="false"/>
          <w:color w:val="000000"/>
          <w:sz w:val="28"/>
        </w:rPr>
        <w:t>
      2) шағым немесе прокурордың өтінішхаты бойынша ақтау үкімінің күшін жоюға және айыптау үкімін шығаруға;</w:t>
      </w:r>
    </w:p>
    <w:p>
      <w:pPr>
        <w:spacing w:after="0"/>
        <w:ind w:left="0"/>
        <w:jc w:val="both"/>
      </w:pPr>
      <w:r>
        <w:rPr>
          <w:rFonts w:ascii="Times New Roman"/>
          <w:b w:val="false"/>
          <w:i w:val="false"/>
          <w:color w:val="000000"/>
          <w:sz w:val="28"/>
        </w:rPr>
        <w:t>
      3) айыптау үкімінің күшін жоюға және жаңа айыптау үкімін шығаруға;</w:t>
      </w:r>
    </w:p>
    <w:p>
      <w:pPr>
        <w:spacing w:after="0"/>
        <w:ind w:left="0"/>
        <w:jc w:val="both"/>
      </w:pPr>
      <w:r>
        <w:rPr>
          <w:rFonts w:ascii="Times New Roman"/>
          <w:b w:val="false"/>
          <w:i w:val="false"/>
          <w:color w:val="000000"/>
          <w:sz w:val="28"/>
        </w:rPr>
        <w:t>
      4) ақтау үкімінің күшін жоюға және жаңа ақтау үкімін шығаруға құқылы.</w:t>
      </w:r>
    </w:p>
    <w:bookmarkStart w:name="z2260" w:id="1989"/>
    <w:p>
      <w:pPr>
        <w:spacing w:after="0"/>
        <w:ind w:left="0"/>
        <w:jc w:val="both"/>
      </w:pPr>
      <w:r>
        <w:rPr>
          <w:rFonts w:ascii="Times New Roman"/>
          <w:b w:val="false"/>
          <w:i w:val="false"/>
          <w:color w:val="000000"/>
          <w:sz w:val="28"/>
        </w:rPr>
        <w:t>
      2. Жаңа айыптау үкімін шығарған кезде апелляциялық сатыдағы сот тағылған айыптың шегінен, сондай-ақ басты сот талқылауы кезінде мемлекеттік немесе жекеше айыптаушы қолдаған айыптаудың және жаза мөлшерінің шегінен шығуға құқылы емес.</w:t>
      </w:r>
    </w:p>
    <w:bookmarkEnd w:id="1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441-бапқа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442-бап. Yкімді өзгерту</w:t>
      </w:r>
    </w:p>
    <w:bookmarkStart w:name="z2262" w:id="1990"/>
    <w:p>
      <w:pPr>
        <w:spacing w:after="0"/>
        <w:ind w:left="0"/>
        <w:jc w:val="both"/>
      </w:pPr>
      <w:r>
        <w:rPr>
          <w:rFonts w:ascii="Times New Roman"/>
          <w:b w:val="false"/>
          <w:i w:val="false"/>
          <w:color w:val="000000"/>
          <w:sz w:val="28"/>
        </w:rPr>
        <w:t>
      1. Апелляциялық сатыдағы сот үкімді былайша өзгертуге:</w:t>
      </w:r>
    </w:p>
    <w:bookmarkEnd w:id="1990"/>
    <w:p>
      <w:pPr>
        <w:spacing w:after="0"/>
        <w:ind w:left="0"/>
        <w:jc w:val="both"/>
      </w:pPr>
      <w:r>
        <w:rPr>
          <w:rFonts w:ascii="Times New Roman"/>
          <w:b w:val="false"/>
          <w:i w:val="false"/>
          <w:color w:val="000000"/>
          <w:sz w:val="28"/>
        </w:rPr>
        <w:t>
      1) сот тағайындаған жазаны немесе қылмыстық-атқару жүйесі мекемесінің түрін жеңілдетуге;</w:t>
      </w:r>
    </w:p>
    <w:p>
      <w:pPr>
        <w:spacing w:after="0"/>
        <w:ind w:left="0"/>
        <w:jc w:val="both"/>
      </w:pPr>
      <w:r>
        <w:rPr>
          <w:rFonts w:ascii="Times New Roman"/>
          <w:b w:val="false"/>
          <w:i w:val="false"/>
          <w:color w:val="000000"/>
          <w:sz w:val="28"/>
        </w:rPr>
        <w:t>
      2) онша ауыр емес қылмыстық құқық бұзушылық туралы заңды қолдануға және өзгертілген саралануға сәйкес жаза тағайындауға;</w:t>
      </w:r>
    </w:p>
    <w:p>
      <w:pPr>
        <w:spacing w:after="0"/>
        <w:ind w:left="0"/>
        <w:jc w:val="both"/>
      </w:pPr>
      <w:r>
        <w:rPr>
          <w:rFonts w:ascii="Times New Roman"/>
          <w:b w:val="false"/>
          <w:i w:val="false"/>
          <w:color w:val="000000"/>
          <w:sz w:val="28"/>
        </w:rPr>
        <w:t>
      3) айыптаушы тараптың шағымын, прокурордың өтінішхатын қанағаттандыру үшін негіздер болған кезде неғұрлым қатаң жаза тағайындауға немесе қосымша жаза қолдануға;</w:t>
      </w:r>
    </w:p>
    <w:p>
      <w:pPr>
        <w:spacing w:after="0"/>
        <w:ind w:left="0"/>
        <w:jc w:val="both"/>
      </w:pPr>
      <w:r>
        <w:rPr>
          <w:rFonts w:ascii="Times New Roman"/>
          <w:b w:val="false"/>
          <w:i w:val="false"/>
          <w:color w:val="000000"/>
          <w:sz w:val="28"/>
        </w:rPr>
        <w:t>
      4) мән-жайлар дұрыс анықталған, дәлелдемелер толық зерттелген және талданған, сотталған адамның әрекеттері дұрыс құқықтық сараланған және негізгі жаза дұрыс тағайындалған жағдайда, қосымша жаза қолдануға;</w:t>
      </w:r>
    </w:p>
    <w:p>
      <w:pPr>
        <w:spacing w:after="0"/>
        <w:ind w:left="0"/>
        <w:jc w:val="both"/>
      </w:pPr>
      <w:r>
        <w:rPr>
          <w:rFonts w:ascii="Times New Roman"/>
          <w:b w:val="false"/>
          <w:i w:val="false"/>
          <w:color w:val="000000"/>
          <w:sz w:val="28"/>
        </w:rPr>
        <w:t xml:space="preserve">
      5) сотталған адамға қылмыстық-атқару жүйесі мекемесінің заңда көзделгенінен неғұрлым жеңіл түрін тағайындаудың күшін жоюға және қылмыстық-атқару жүйесі мекемесінің түрін Қазақстан Республикасының </w:t>
      </w:r>
      <w:r>
        <w:rPr>
          <w:rFonts w:ascii="Times New Roman"/>
          <w:b w:val="false"/>
          <w:i w:val="false"/>
          <w:color w:val="000000"/>
          <w:sz w:val="28"/>
        </w:rPr>
        <w:t>Қылмыстық кодексіне</w:t>
      </w:r>
      <w:r>
        <w:rPr>
          <w:rFonts w:ascii="Times New Roman"/>
          <w:b w:val="false"/>
          <w:i w:val="false"/>
          <w:color w:val="000000"/>
          <w:sz w:val="28"/>
        </w:rPr>
        <w:t xml:space="preserve"> сәйкес тағайындауға;</w:t>
      </w:r>
    </w:p>
    <w:p>
      <w:pPr>
        <w:spacing w:after="0"/>
        <w:ind w:left="0"/>
        <w:jc w:val="both"/>
      </w:pPr>
      <w:r>
        <w:rPr>
          <w:rFonts w:ascii="Times New Roman"/>
          <w:b w:val="false"/>
          <w:i w:val="false"/>
          <w:color w:val="000000"/>
          <w:sz w:val="28"/>
        </w:rPr>
        <w:t>
      6) егер бірінші сатыдағы сот оны жасамаса немесе дұрыс жасамаса, қылмыстардың тиісті қайталануының орын алғандығын тануға;</w:t>
      </w:r>
    </w:p>
    <w:p>
      <w:pPr>
        <w:spacing w:after="0"/>
        <w:ind w:left="0"/>
        <w:jc w:val="both"/>
      </w:pPr>
      <w:r>
        <w:rPr>
          <w:rFonts w:ascii="Times New Roman"/>
          <w:b w:val="false"/>
          <w:i w:val="false"/>
          <w:color w:val="000000"/>
          <w:sz w:val="28"/>
        </w:rPr>
        <w:t>
      6-1) шартты түрде соттаудың не жазаны өтеуді кейінге қалдырудың күшін жоюға;</w:t>
      </w:r>
    </w:p>
    <w:p>
      <w:pPr>
        <w:spacing w:after="0"/>
        <w:ind w:left="0"/>
        <w:jc w:val="both"/>
      </w:pPr>
      <w:r>
        <w:rPr>
          <w:rFonts w:ascii="Times New Roman"/>
          <w:b w:val="false"/>
          <w:i w:val="false"/>
          <w:color w:val="000000"/>
          <w:sz w:val="28"/>
        </w:rPr>
        <w:t>
      7) алдыңғы үкім бойынша шартты түрде соттаудың күшін Қазақстан Республикасы Қылмыстық кодексінің 64-бабының бесінші бөлігіне сәйкес жоюға не Қазақстан Республикасы Қылмыстық кодексінің 69-бабының бесінші бөлігіне сәйкес алдыңғы үкім бойынша жазаны өтеуден босатудың күшін жоюға және осыған байланысты, егер бірінші сатыдағы сот мұны жасамаған болса, Қазақстан Республикасы Қылмыстық кодексінің 60-бабының қағидалары бойынша жаза тағайындауға;</w:t>
      </w:r>
    </w:p>
    <w:p>
      <w:pPr>
        <w:spacing w:after="0"/>
        <w:ind w:left="0"/>
        <w:jc w:val="both"/>
      </w:pPr>
      <w:r>
        <w:rPr>
          <w:rFonts w:ascii="Times New Roman"/>
          <w:b w:val="false"/>
          <w:i w:val="false"/>
          <w:color w:val="000000"/>
          <w:sz w:val="28"/>
        </w:rPr>
        <w:t xml:space="preserve">
      8) Қазақстан Республикасы Қылмыстық кодексінің </w:t>
      </w:r>
      <w:r>
        <w:rPr>
          <w:rFonts w:ascii="Times New Roman"/>
          <w:b w:val="false"/>
          <w:i w:val="false"/>
          <w:color w:val="000000"/>
          <w:sz w:val="28"/>
        </w:rPr>
        <w:t>72-бабы</w:t>
      </w:r>
      <w:r>
        <w:rPr>
          <w:rFonts w:ascii="Times New Roman"/>
          <w:b w:val="false"/>
          <w:i w:val="false"/>
          <w:color w:val="000000"/>
          <w:sz w:val="28"/>
        </w:rPr>
        <w:t xml:space="preserve"> жетінші бөлігінің 2) және 3) тармақтарында көзделген жағдайларда, шартты түрде мерзімінен бұрын босатудың күшін жоюға және Қазақстан Республикасы Қылмыстық кодексінің </w:t>
      </w:r>
      <w:r>
        <w:rPr>
          <w:rFonts w:ascii="Times New Roman"/>
          <w:b w:val="false"/>
          <w:i w:val="false"/>
          <w:color w:val="000000"/>
          <w:sz w:val="28"/>
        </w:rPr>
        <w:t>60-бабының</w:t>
      </w:r>
      <w:r>
        <w:rPr>
          <w:rFonts w:ascii="Times New Roman"/>
          <w:b w:val="false"/>
          <w:i w:val="false"/>
          <w:color w:val="000000"/>
          <w:sz w:val="28"/>
        </w:rPr>
        <w:t xml:space="preserve"> қағидалары бойынша жаза тағайындауға;</w:t>
      </w:r>
    </w:p>
    <w:p>
      <w:pPr>
        <w:spacing w:after="0"/>
        <w:ind w:left="0"/>
        <w:jc w:val="both"/>
      </w:pPr>
      <w:r>
        <w:rPr>
          <w:rFonts w:ascii="Times New Roman"/>
          <w:b w:val="false"/>
          <w:i w:val="false"/>
          <w:color w:val="000000"/>
          <w:sz w:val="28"/>
        </w:rPr>
        <w:t>
      9) үкімге азаматтық талап қою, процестік шығындарды және Жәбірленушілерге өтемақы қорына мәжбүрлі төлемді өндіріп алу бөлігінде өзгерістер енгізуге;</w:t>
      </w:r>
    </w:p>
    <w:p>
      <w:pPr>
        <w:spacing w:after="0"/>
        <w:ind w:left="0"/>
        <w:jc w:val="both"/>
      </w:pPr>
      <w:r>
        <w:rPr>
          <w:rFonts w:ascii="Times New Roman"/>
          <w:b w:val="false"/>
          <w:i w:val="false"/>
          <w:color w:val="000000"/>
          <w:sz w:val="28"/>
        </w:rPr>
        <w:t xml:space="preserve">
      10) Қазақстан Республикасы Қылмыстық кодексінің </w:t>
      </w:r>
      <w:r>
        <w:rPr>
          <w:rFonts w:ascii="Times New Roman"/>
          <w:b w:val="false"/>
          <w:i w:val="false"/>
          <w:color w:val="000000"/>
          <w:sz w:val="28"/>
        </w:rPr>
        <w:t>98-бабына</w:t>
      </w:r>
      <w:r>
        <w:rPr>
          <w:rFonts w:ascii="Times New Roman"/>
          <w:b w:val="false"/>
          <w:i w:val="false"/>
          <w:color w:val="000000"/>
          <w:sz w:val="28"/>
        </w:rPr>
        <w:t xml:space="preserve"> сәйкес медициналық сипаттағы мәжбүрлеу шараларын қолдануға құқылы.</w:t>
      </w:r>
    </w:p>
    <w:bookmarkStart w:name="z2263" w:id="1991"/>
    <w:p>
      <w:pPr>
        <w:spacing w:after="0"/>
        <w:ind w:left="0"/>
        <w:jc w:val="both"/>
      </w:pPr>
      <w:r>
        <w:rPr>
          <w:rFonts w:ascii="Times New Roman"/>
          <w:b w:val="false"/>
          <w:i w:val="false"/>
          <w:color w:val="000000"/>
          <w:sz w:val="28"/>
        </w:rPr>
        <w:t>
      2. Апелляциялық сатыдағы сот сотталған адамның жағдайын нашарлататын шешімдерді, егер осы негіздер бойынша прокурор өтінішхат келтірсе немесе жекеше айыптаушы, жәбірленуші, олардың өкілдері шағым берсе ғана қабылдауға құқылы.</w:t>
      </w:r>
    </w:p>
    <w:bookmarkEnd w:id="1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442-бапқа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443-бап. Апелляциялық үкімнің, қаулының мазмұны</w:t>
      </w:r>
    </w:p>
    <w:bookmarkStart w:name="z2265" w:id="199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431-бабы</w:t>
      </w:r>
      <w:r>
        <w:rPr>
          <w:rFonts w:ascii="Times New Roman"/>
          <w:b w:val="false"/>
          <w:i w:val="false"/>
          <w:color w:val="000000"/>
          <w:sz w:val="28"/>
        </w:rPr>
        <w:t xml:space="preserve"> бірінші бөлігінің 1), 2), 3) және 8) тармақтарында көзделген жағдайларда (бірінші сатыдағы соттың үкімін өзгеріссіз қалдыру, үкімді өзгерту, істі тоқтата отырып үкімнің күшін жою, үкімнің күшін жою және істі осы Кодекстің </w:t>
      </w:r>
      <w:r>
        <w:rPr>
          <w:rFonts w:ascii="Times New Roman"/>
          <w:b w:val="false"/>
          <w:i w:val="false"/>
          <w:color w:val="000000"/>
          <w:sz w:val="28"/>
        </w:rPr>
        <w:t>323-бабына</w:t>
      </w:r>
      <w:r>
        <w:rPr>
          <w:rFonts w:ascii="Times New Roman"/>
          <w:b w:val="false"/>
          <w:i w:val="false"/>
          <w:color w:val="000000"/>
          <w:sz w:val="28"/>
        </w:rPr>
        <w:t xml:space="preserve">, </w:t>
      </w:r>
      <w:r>
        <w:rPr>
          <w:rFonts w:ascii="Times New Roman"/>
          <w:b w:val="false"/>
          <w:i w:val="false"/>
          <w:color w:val="000000"/>
          <w:sz w:val="28"/>
        </w:rPr>
        <w:t>340-бабының</w:t>
      </w:r>
      <w:r>
        <w:rPr>
          <w:rFonts w:ascii="Times New Roman"/>
          <w:b w:val="false"/>
          <w:i w:val="false"/>
          <w:color w:val="000000"/>
          <w:sz w:val="28"/>
        </w:rPr>
        <w:t xml:space="preserve"> үшінші бөлігіне сәйкес және сотқа дейінгі іс жүргізу сатысында қылмыстық-процестік заңды бұза отырып, процестік келісімнің жасалуына байланысты прокурорға жіберу туралы) апелляциялық қаулы шығарылады.</w:t>
      </w:r>
    </w:p>
    <w:bookmarkEnd w:id="1992"/>
    <w:p>
      <w:pPr>
        <w:spacing w:after="0"/>
        <w:ind w:left="0"/>
        <w:jc w:val="both"/>
      </w:pPr>
      <w:r>
        <w:rPr>
          <w:rFonts w:ascii="Times New Roman"/>
          <w:b w:val="false"/>
          <w:i w:val="false"/>
          <w:color w:val="000000"/>
          <w:sz w:val="28"/>
        </w:rPr>
        <w:t>
      Апелляциялық қаулы кіріспе, сипаттау-уәждеу және қарар бөліктерінен тұрады.</w:t>
      </w:r>
    </w:p>
    <w:bookmarkStart w:name="z2266" w:id="1993"/>
    <w:p>
      <w:pPr>
        <w:spacing w:after="0"/>
        <w:ind w:left="0"/>
        <w:jc w:val="both"/>
      </w:pPr>
      <w:r>
        <w:rPr>
          <w:rFonts w:ascii="Times New Roman"/>
          <w:b w:val="false"/>
          <w:i w:val="false"/>
          <w:color w:val="000000"/>
          <w:sz w:val="28"/>
        </w:rPr>
        <w:t>
      2. Қаулының кіріспе бөлігінде:</w:t>
      </w:r>
    </w:p>
    <w:bookmarkEnd w:id="1993"/>
    <w:p>
      <w:pPr>
        <w:spacing w:after="0"/>
        <w:ind w:left="0"/>
        <w:jc w:val="both"/>
      </w:pPr>
      <w:r>
        <w:rPr>
          <w:rFonts w:ascii="Times New Roman"/>
          <w:b w:val="false"/>
          <w:i w:val="false"/>
          <w:color w:val="000000"/>
          <w:sz w:val="28"/>
        </w:rPr>
        <w:t>
      1) қаулы шығарылған уақыт пен орын;</w:t>
      </w:r>
    </w:p>
    <w:p>
      <w:pPr>
        <w:spacing w:after="0"/>
        <w:ind w:left="0"/>
        <w:jc w:val="both"/>
      </w:pPr>
      <w:r>
        <w:rPr>
          <w:rFonts w:ascii="Times New Roman"/>
          <w:b w:val="false"/>
          <w:i w:val="false"/>
          <w:color w:val="000000"/>
          <w:sz w:val="28"/>
        </w:rPr>
        <w:t>
      2) қаулыны шығарған соттың атауы және соттың құрамы;</w:t>
      </w:r>
    </w:p>
    <w:p>
      <w:pPr>
        <w:spacing w:after="0"/>
        <w:ind w:left="0"/>
        <w:jc w:val="both"/>
      </w:pPr>
      <w:r>
        <w:rPr>
          <w:rFonts w:ascii="Times New Roman"/>
          <w:b w:val="false"/>
          <w:i w:val="false"/>
          <w:color w:val="000000"/>
          <w:sz w:val="28"/>
        </w:rPr>
        <w:t>
      3) апелляциялық шағым берген немесе прокурордың апелляциялық өтінішхатын келтірген адамдар;</w:t>
      </w:r>
    </w:p>
    <w:p>
      <w:pPr>
        <w:spacing w:after="0"/>
        <w:ind w:left="0"/>
        <w:jc w:val="both"/>
      </w:pPr>
      <w:r>
        <w:rPr>
          <w:rFonts w:ascii="Times New Roman"/>
          <w:b w:val="false"/>
          <w:i w:val="false"/>
          <w:color w:val="000000"/>
          <w:sz w:val="28"/>
        </w:rPr>
        <w:t>
      4) істі апелляциялық сатыда қарауға қатысқан адамдар көрсетілуге тиіс.</w:t>
      </w:r>
    </w:p>
    <w:bookmarkStart w:name="z2267" w:id="1994"/>
    <w:p>
      <w:pPr>
        <w:spacing w:after="0"/>
        <w:ind w:left="0"/>
        <w:jc w:val="both"/>
      </w:pPr>
      <w:r>
        <w:rPr>
          <w:rFonts w:ascii="Times New Roman"/>
          <w:b w:val="false"/>
          <w:i w:val="false"/>
          <w:color w:val="000000"/>
          <w:sz w:val="28"/>
        </w:rPr>
        <w:t>
      3. Қаулының сипаттау-уәждеу бөлігінде сот актісінің, берілген шағымдардың, прокурордың келтірілген өтінішхатының, оларға қарсылықтардың дәлелдері мәнінің қысқаша мазмұндамасы, сондай-ақ шағым бермеген процеске қатысушылардың басқа да процеске қатысушының шағымына, прокурордың өтінішхатына қарсылықтармен қатар ұсынылған сот актісімен келісетіні немесе келіспейтіні туралы дәлелдері, апелляциялық сатыдағы сотқа қатысқан адамдардың пікірлері, сондай-ақ қабылданған шешімнің уәждері қамтылуға тиіс.</w:t>
      </w:r>
    </w:p>
    <w:bookmarkEnd w:id="1994"/>
    <w:bookmarkStart w:name="z2268" w:id="1995"/>
    <w:p>
      <w:pPr>
        <w:spacing w:after="0"/>
        <w:ind w:left="0"/>
        <w:jc w:val="both"/>
      </w:pPr>
      <w:r>
        <w:rPr>
          <w:rFonts w:ascii="Times New Roman"/>
          <w:b w:val="false"/>
          <w:i w:val="false"/>
          <w:color w:val="000000"/>
          <w:sz w:val="28"/>
        </w:rPr>
        <w:t>
      4. Жаңа дәлелдердің болмауына байланысты шағым, прокурордың өтінішхаты қанағаттандырусыз қалдырылған кезде апелляциялық қаулының сипаттау-уәждеу бөлігінде сот актісіне өзгерістер енгізу не оның күшін жою үшін осы Кодексте көзделген негіздердің жоқ екендігі ғана көрсетіледі.</w:t>
      </w:r>
    </w:p>
    <w:bookmarkEnd w:id="1995"/>
    <w:bookmarkStart w:name="z2269" w:id="1996"/>
    <w:p>
      <w:pPr>
        <w:spacing w:after="0"/>
        <w:ind w:left="0"/>
        <w:jc w:val="both"/>
      </w:pPr>
      <w:r>
        <w:rPr>
          <w:rFonts w:ascii="Times New Roman"/>
          <w:b w:val="false"/>
          <w:i w:val="false"/>
          <w:color w:val="000000"/>
          <w:sz w:val="28"/>
        </w:rPr>
        <w:t>
      5. Yкімнің күші жойылған немесе ол өзгертілген кезде қаулыда қылмыстық немесе қылмыстық-процестік заңның қай нормаларының талаптары бұзылғаны, бұл бұзушылықтардың неден тұратындығы, бірінші сатыдағы соттың үкіміне олар бойынша өзгерістер енгізілген негіздер көрсетілуге тиіс.</w:t>
      </w:r>
    </w:p>
    <w:bookmarkEnd w:id="1996"/>
    <w:bookmarkStart w:name="z2270" w:id="1997"/>
    <w:p>
      <w:pPr>
        <w:spacing w:after="0"/>
        <w:ind w:left="0"/>
        <w:jc w:val="both"/>
      </w:pPr>
      <w:r>
        <w:rPr>
          <w:rFonts w:ascii="Times New Roman"/>
          <w:b w:val="false"/>
          <w:i w:val="false"/>
          <w:color w:val="000000"/>
          <w:sz w:val="28"/>
        </w:rPr>
        <w:t>
      6. Апелляциялық қаулының қарар бөлігінде апелляциялық сатыдағы соттың шағым немесе прокурордың өтінішхаты бойынша шешімі, қаулының заңды күшіне ену уақыты, оған шағым жасаудың тәртібі мен мерзімдері көрсетіледі.</w:t>
      </w:r>
    </w:p>
    <w:bookmarkEnd w:id="1997"/>
    <w:bookmarkStart w:name="z2271" w:id="1998"/>
    <w:p>
      <w:pPr>
        <w:spacing w:after="0"/>
        <w:ind w:left="0"/>
        <w:jc w:val="both"/>
      </w:pPr>
      <w:r>
        <w:rPr>
          <w:rFonts w:ascii="Times New Roman"/>
          <w:b w:val="false"/>
          <w:i w:val="false"/>
          <w:color w:val="000000"/>
          <w:sz w:val="28"/>
        </w:rPr>
        <w:t xml:space="preserve">
      7. Осы Кодекстің </w:t>
      </w:r>
      <w:r>
        <w:rPr>
          <w:rFonts w:ascii="Times New Roman"/>
          <w:b w:val="false"/>
          <w:i w:val="false"/>
          <w:color w:val="000000"/>
          <w:sz w:val="28"/>
        </w:rPr>
        <w:t>441-бабының</w:t>
      </w:r>
      <w:r>
        <w:rPr>
          <w:rFonts w:ascii="Times New Roman"/>
          <w:b w:val="false"/>
          <w:i w:val="false"/>
          <w:color w:val="000000"/>
          <w:sz w:val="28"/>
        </w:rPr>
        <w:t xml:space="preserve"> бірінші бөлігіне сәйкес жаңа үкім қаулы етіліп, үкімнің күші жойылған жағдайда, апелляциялық сатыдағы сот үкімнің күшін жою туралы қосымша қаулы шығармай, осы Кодекстің 46-тарауының қағидалары бойынша апелляциялық үкім шығарады, онда бірінші сатыдағы сот үкімінің күші жойылғанын көрсетеді.</w:t>
      </w:r>
    </w:p>
    <w:bookmarkEnd w:id="1998"/>
    <w:bookmarkStart w:name="z2272" w:id="1999"/>
    <w:p>
      <w:pPr>
        <w:spacing w:after="0"/>
        <w:ind w:left="0"/>
        <w:jc w:val="both"/>
      </w:pPr>
      <w:r>
        <w:rPr>
          <w:rFonts w:ascii="Times New Roman"/>
          <w:b w:val="false"/>
          <w:i w:val="false"/>
          <w:color w:val="000000"/>
          <w:sz w:val="28"/>
        </w:rPr>
        <w:t xml:space="preserve">
      8. Апелляциялық үкімнің құрылымы мен мазмұны осы Кодекстің </w:t>
      </w:r>
      <w:r>
        <w:rPr>
          <w:rFonts w:ascii="Times New Roman"/>
          <w:b w:val="false"/>
          <w:i w:val="false"/>
          <w:color w:val="000000"/>
          <w:sz w:val="28"/>
        </w:rPr>
        <w:t>393</w:t>
      </w:r>
      <w:r>
        <w:rPr>
          <w:rFonts w:ascii="Times New Roman"/>
          <w:b w:val="false"/>
          <w:i w:val="false"/>
          <w:color w:val="000000"/>
          <w:sz w:val="28"/>
        </w:rPr>
        <w:t xml:space="preserve"> – </w:t>
      </w:r>
      <w:r>
        <w:rPr>
          <w:rFonts w:ascii="Times New Roman"/>
          <w:b w:val="false"/>
          <w:i w:val="false"/>
          <w:color w:val="000000"/>
          <w:sz w:val="28"/>
        </w:rPr>
        <w:t>401-баптарының</w:t>
      </w:r>
      <w:r>
        <w:rPr>
          <w:rFonts w:ascii="Times New Roman"/>
          <w:b w:val="false"/>
          <w:i w:val="false"/>
          <w:color w:val="000000"/>
          <w:sz w:val="28"/>
        </w:rPr>
        <w:t xml:space="preserve"> талаптарына сәйкес келуге тиіс.</w:t>
      </w:r>
    </w:p>
    <w:bookmarkEnd w:id="1999"/>
    <w:bookmarkStart w:name="z2273" w:id="2000"/>
    <w:p>
      <w:pPr>
        <w:spacing w:after="0"/>
        <w:ind w:left="0"/>
        <w:jc w:val="both"/>
      </w:pPr>
      <w:r>
        <w:rPr>
          <w:rFonts w:ascii="Times New Roman"/>
          <w:b w:val="false"/>
          <w:i w:val="false"/>
          <w:color w:val="000000"/>
          <w:sz w:val="28"/>
        </w:rPr>
        <w:t xml:space="preserve">
      9. Егер апелляциялық сатыдағы сот осы Кодекстің </w:t>
      </w:r>
      <w:r>
        <w:rPr>
          <w:rFonts w:ascii="Times New Roman"/>
          <w:b w:val="false"/>
          <w:i w:val="false"/>
          <w:color w:val="000000"/>
          <w:sz w:val="28"/>
        </w:rPr>
        <w:t>442-бабының</w:t>
      </w:r>
      <w:r>
        <w:rPr>
          <w:rFonts w:ascii="Times New Roman"/>
          <w:b w:val="false"/>
          <w:i w:val="false"/>
          <w:color w:val="000000"/>
          <w:sz w:val="28"/>
        </w:rPr>
        <w:t xml:space="preserve"> бірінші бөлігінде көзделген шешімдерді қабылдаса, қаулының сипаттау-уәждеу бөлігінде бірінші сатыдағы соттың шешімі олар бойынша дұрыс емес деп танылған уәждер, сондай-ақ сотталған адамның жағдайын нашарлату негіздері көрсетілуге тиіс.</w:t>
      </w:r>
    </w:p>
    <w:bookmarkEnd w:id="2000"/>
    <w:bookmarkStart w:name="z2274" w:id="2001"/>
    <w:p>
      <w:pPr>
        <w:spacing w:after="0"/>
        <w:ind w:left="0"/>
        <w:jc w:val="both"/>
      </w:pPr>
      <w:r>
        <w:rPr>
          <w:rFonts w:ascii="Times New Roman"/>
          <w:b w:val="false"/>
          <w:i w:val="false"/>
          <w:color w:val="000000"/>
          <w:sz w:val="28"/>
        </w:rPr>
        <w:t>
      10. Апелляциялық сатыдағы сот апелляциялық үкімнің немесе қаулының мәнін өзгертпей, жіберілген айқын қате жазуларды түзету және олардағы түсініксіз тұстарды түсіндіру туралы қосымша қаулы шығаруға құқылы.</w:t>
      </w:r>
    </w:p>
    <w:bookmarkEnd w:id="2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443-бапқа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444-бап. Апелляциялық үкім, қаулы шығару және олардың заңды күшіне енуі</w:t>
      </w:r>
    </w:p>
    <w:bookmarkStart w:name="z2276" w:id="2002"/>
    <w:p>
      <w:pPr>
        <w:spacing w:after="0"/>
        <w:ind w:left="0"/>
        <w:jc w:val="both"/>
      </w:pPr>
      <w:r>
        <w:rPr>
          <w:rFonts w:ascii="Times New Roman"/>
          <w:b w:val="false"/>
          <w:i w:val="false"/>
          <w:color w:val="000000"/>
          <w:sz w:val="28"/>
        </w:rPr>
        <w:t>
      1. Апелляциялық үкім, қаулы кеңесу бөлмесінде шығарылады, оған судья (судьялар) қол қояды және судья (судьялар) кеңесу бөлмесінен қайта оралғаннан кейін отырыс залында сот актісінің кіріспе және қарар бөліктері жария етіледі.</w:t>
      </w:r>
    </w:p>
    <w:bookmarkEnd w:id="2002"/>
    <w:bookmarkStart w:name="z2277" w:id="2003"/>
    <w:p>
      <w:pPr>
        <w:spacing w:after="0"/>
        <w:ind w:left="0"/>
        <w:jc w:val="both"/>
      </w:pPr>
      <w:r>
        <w:rPr>
          <w:rFonts w:ascii="Times New Roman"/>
          <w:b w:val="false"/>
          <w:i w:val="false"/>
          <w:color w:val="000000"/>
          <w:sz w:val="28"/>
        </w:rPr>
        <w:t>
      2. Үкімнің, қаулының көшірмелері шығарылған күнінен бастап он тәуліктен кешіктірілмей тараптарға жіберіледі.</w:t>
      </w:r>
    </w:p>
    <w:bookmarkEnd w:id="2003"/>
    <w:bookmarkStart w:name="z2278" w:id="2004"/>
    <w:p>
      <w:pPr>
        <w:spacing w:after="0"/>
        <w:ind w:left="0"/>
        <w:jc w:val="both"/>
      </w:pPr>
      <w:r>
        <w:rPr>
          <w:rFonts w:ascii="Times New Roman"/>
          <w:b w:val="false"/>
          <w:i w:val="false"/>
          <w:color w:val="000000"/>
          <w:sz w:val="28"/>
        </w:rPr>
        <w:t>
      3. Апелляциялық үкім, қаулы жария етілген кезінен бастап заңды күшіне енеді.</w:t>
      </w:r>
    </w:p>
    <w:bookmarkEnd w:id="2004"/>
    <w:bookmarkStart w:name="z2279" w:id="2005"/>
    <w:p>
      <w:pPr>
        <w:spacing w:after="0"/>
        <w:ind w:left="0"/>
        <w:jc w:val="both"/>
      </w:pPr>
      <w:r>
        <w:rPr>
          <w:rFonts w:ascii="Times New Roman"/>
          <w:b w:val="false"/>
          <w:i w:val="false"/>
          <w:color w:val="000000"/>
          <w:sz w:val="28"/>
        </w:rPr>
        <w:t>
      4. Апелляциялық сатының қаулылары кассациялық тәртіппен қайта қаралуы мүмкін.</w:t>
      </w:r>
    </w:p>
    <w:bookmarkEnd w:id="2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444-бапқа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445-бап. Апелляциялық сатыдағы соттың үкімін, қаулысын орындауға енгізу</w:t>
      </w:r>
    </w:p>
    <w:bookmarkStart w:name="z2281" w:id="2006"/>
    <w:p>
      <w:pPr>
        <w:spacing w:after="0"/>
        <w:ind w:left="0"/>
        <w:jc w:val="both"/>
      </w:pPr>
      <w:r>
        <w:rPr>
          <w:rFonts w:ascii="Times New Roman"/>
          <w:b w:val="false"/>
          <w:i w:val="false"/>
          <w:color w:val="000000"/>
          <w:sz w:val="28"/>
        </w:rPr>
        <w:t>
      1. Апелляциялық сатының үкімі немесе қаулысы шығарылған күнінен бастап он тәуліктен кешіктірілмей, орындауға енгізу үшін іспен бірге бірінші сатыдағы сотқа жіберіледі.</w:t>
      </w:r>
    </w:p>
    <w:bookmarkEnd w:id="2006"/>
    <w:bookmarkStart w:name="z2282" w:id="2007"/>
    <w:p>
      <w:pPr>
        <w:spacing w:after="0"/>
        <w:ind w:left="0"/>
        <w:jc w:val="both"/>
      </w:pPr>
      <w:r>
        <w:rPr>
          <w:rFonts w:ascii="Times New Roman"/>
          <w:b w:val="false"/>
          <w:i w:val="false"/>
          <w:color w:val="000000"/>
          <w:sz w:val="28"/>
        </w:rPr>
        <w:t>
      2. Сотталған адам оған сәйкес күзетілуден босатылуға жататын үкім, қаулы, егер сотталған адам апелляциялық сатыдағы соттың отырысына қатысып отырған болса, осы бөлігінде дереу орындалады. Өзге жағдайларда апелляциялық үкімнің, қаулының көшірмесі немесе олардың қарар бөлімінен үзінді-көшірме сотталған адамды күзетілуден босату туралы шешімді орындау үшін қамау орнының әкімшілігіне дереу жіберіледі.</w:t>
      </w:r>
    </w:p>
    <w:bookmarkEnd w:id="2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445-бапқа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446-бап. Істі апелляциялық сатыда қайтадан қарау</w:t>
      </w:r>
    </w:p>
    <w:bookmarkStart w:name="z2284" w:id="2008"/>
    <w:p>
      <w:pPr>
        <w:spacing w:after="0"/>
        <w:ind w:left="0"/>
        <w:jc w:val="both"/>
      </w:pPr>
      <w:r>
        <w:rPr>
          <w:rFonts w:ascii="Times New Roman"/>
          <w:b w:val="false"/>
          <w:i w:val="false"/>
          <w:color w:val="000000"/>
          <w:sz w:val="28"/>
        </w:rPr>
        <w:t>
      1. Егер:</w:t>
      </w:r>
    </w:p>
    <w:bookmarkEnd w:id="2008"/>
    <w:p>
      <w:pPr>
        <w:spacing w:after="0"/>
        <w:ind w:left="0"/>
        <w:jc w:val="both"/>
      </w:pPr>
      <w:r>
        <w:rPr>
          <w:rFonts w:ascii="Times New Roman"/>
          <w:b w:val="false"/>
          <w:i w:val="false"/>
          <w:color w:val="000000"/>
          <w:sz w:val="28"/>
        </w:rPr>
        <w:t>
      1) белгіленген мерзімде берілген, кейбір сотталғандарға қатысты апелляциялық шағымдар, прокурордың өтінішхаты, үкімге, қаулыға апелляциялық шағым жасау құқығы берілген басқа да процеске қатысушылардың шағымдары апелляциялық сатыдағы сотқа істі басқа да процеске қатысушылардың шағымдары бойынша қарағаннан кейін келіп түссе;</w:t>
      </w:r>
    </w:p>
    <w:p>
      <w:pPr>
        <w:spacing w:after="0"/>
        <w:ind w:left="0"/>
        <w:jc w:val="both"/>
      </w:pPr>
      <w:r>
        <w:rPr>
          <w:rFonts w:ascii="Times New Roman"/>
          <w:b w:val="false"/>
          <w:i w:val="false"/>
          <w:color w:val="000000"/>
          <w:sz w:val="28"/>
        </w:rPr>
        <w:t>
      2) шағым жасаудың, прокурордың өтінішхатын келтірудің өткізіп алынған мерзімін сот істі апелляциялық сатыда басқа да процеске қатысушылардың шағымдары бойынша қарағаннан кейін осы Кодексте көзделген тәртіппен қалпына келтірсе, бірінші сатыдағы сот үкімінің заңдылығын тексеру кезінде шығарылған бірінші апелляциялық үкімнің, қаулының күші жойылмастан, істі апелляциялық сатыда қайтадан қарауға жол беріледі.</w:t>
      </w:r>
    </w:p>
    <w:bookmarkStart w:name="z2285" w:id="2009"/>
    <w:p>
      <w:pPr>
        <w:spacing w:after="0"/>
        <w:ind w:left="0"/>
        <w:jc w:val="both"/>
      </w:pPr>
      <w:r>
        <w:rPr>
          <w:rFonts w:ascii="Times New Roman"/>
          <w:b w:val="false"/>
          <w:i w:val="false"/>
          <w:color w:val="000000"/>
          <w:sz w:val="28"/>
        </w:rPr>
        <w:t>
      2. Апелляциялық сатыдағы сот сотталған адамның, оның қорғаушысының немесе өкілінің шағымдарын осы адамға қатысты іс прокурордың апелляциялық өтінішхаты, басқа да процеске қатысушылардың шағымдары бойынша қаралған жағдайларда да қарауға міндетті.</w:t>
      </w:r>
    </w:p>
    <w:bookmarkEnd w:id="2009"/>
    <w:bookmarkStart w:name="z2286" w:id="2010"/>
    <w:p>
      <w:pPr>
        <w:spacing w:after="0"/>
        <w:ind w:left="0"/>
        <w:jc w:val="both"/>
      </w:pPr>
      <w:r>
        <w:rPr>
          <w:rFonts w:ascii="Times New Roman"/>
          <w:b w:val="false"/>
          <w:i w:val="false"/>
          <w:color w:val="000000"/>
          <w:sz w:val="28"/>
        </w:rPr>
        <w:t>
      3. Егер жаңадан шығарылған үкім, қаулы апелляциялық сатының бұрын шығарылған үкіміне, қаулысына қайшы келсе, облыстық сот төрағасы кассациялық сатыға туындаған қайшылықтарды жою туралы ұсыну енгізеді.</w:t>
      </w:r>
    </w:p>
    <w:bookmarkEnd w:id="2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446-бапқа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447-бап. Алқабилердің қатысуымен шығарылған бастапқы үкімнің күші жойылғаннан кейін істі біріншісаты бойынша қарау</w:t>
      </w:r>
    </w:p>
    <w:p>
      <w:pPr>
        <w:spacing w:after="0"/>
        <w:ind w:left="0"/>
        <w:jc w:val="both"/>
      </w:pPr>
      <w:r>
        <w:rPr>
          <w:rFonts w:ascii="Times New Roman"/>
          <w:b w:val="false"/>
          <w:i w:val="false"/>
          <w:color w:val="000000"/>
          <w:sz w:val="28"/>
        </w:rPr>
        <w:t>
      Бастапқы үкімнің күші жойылғаннан кейін іс осы Кодекстің 65-тарауында көзделген тәртіппен қаралуға жатады.</w:t>
      </w:r>
    </w:p>
    <w:p>
      <w:pPr>
        <w:spacing w:after="0"/>
        <w:ind w:left="0"/>
        <w:jc w:val="both"/>
      </w:pPr>
      <w:r>
        <w:rPr>
          <w:rFonts w:ascii="Times New Roman"/>
          <w:b w:val="false"/>
          <w:i w:val="false"/>
          <w:color w:val="000000"/>
          <w:sz w:val="28"/>
        </w:rPr>
        <w:t xml:space="preserve">
      Егер алқабилердің қатысуымен қаралған іс бойынша шығарылған үкімінің күші басты сот талқылауын тағайындау сатысында істі жаңадан қарауға жолдай отырып, жойылған болса, сот істі жаңадан қараған кезде істі алдын ала тыңдауды жүргізеді және сотталушының ерік білдіруіне қарай істі алқабилердің қатысуымен не олардың қатысуынсыз жаңадан қарау туралы шешім қабылдайды. Егер бастапқы үкімнің күші істі басты сот талқылауын жүргізу сатысында соттың жаңадан қарауына жолдай отырып, жойылған болса, сот басты сот талқылауын тағайындайды, алқабилердің жаңа алқасын қалыптастыруды жүргізеді және істі осы Кодекстің </w:t>
      </w:r>
      <w:r>
        <w:rPr>
          <w:rFonts w:ascii="Times New Roman"/>
          <w:b w:val="false"/>
          <w:i w:val="false"/>
          <w:color w:val="000000"/>
          <w:sz w:val="28"/>
        </w:rPr>
        <w:t>65-тарауының</w:t>
      </w:r>
      <w:r>
        <w:rPr>
          <w:rFonts w:ascii="Times New Roman"/>
          <w:b w:val="false"/>
          <w:i w:val="false"/>
          <w:color w:val="000000"/>
          <w:sz w:val="28"/>
        </w:rPr>
        <w:t xml:space="preserve"> ережелеріне сәйкес қарайды.</w:t>
      </w:r>
    </w:p>
    <w:p>
      <w:pPr>
        <w:spacing w:after="0"/>
        <w:ind w:left="0"/>
        <w:jc w:val="both"/>
      </w:pPr>
      <w:r>
        <w:rPr>
          <w:rFonts w:ascii="Times New Roman"/>
          <w:b w:val="false"/>
          <w:i w:val="false"/>
          <w:color w:val="000000"/>
          <w:sz w:val="28"/>
        </w:rPr>
        <w:t>
      Бұл ретте сот сотталған адамның жағдайын осы Кодекстің 67, 68-тарауларының және 658-бабының талаптарын төрағалық етушінің бұзуына байланысты күші жойылған алдыңғы айыптау үкімімен салыстырғанда нашарлатуға құқылы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447-бапқа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2288" w:id="2011"/>
    <w:p>
      <w:pPr>
        <w:spacing w:after="0"/>
        <w:ind w:left="0"/>
        <w:jc w:val="left"/>
      </w:pPr>
      <w:r>
        <w:rPr>
          <w:rFonts w:ascii="Times New Roman"/>
          <w:b/>
          <w:i w:val="false"/>
          <w:color w:val="000000"/>
        </w:rPr>
        <w:t xml:space="preserve"> 50-тарау. ІСТЕРДІ КАССАЦИЯЛЫҚ ШАҒЫМДАР, НАРАЗЫЛЫҚТАР</w:t>
      </w:r>
      <w:r>
        <w:br/>
      </w:r>
      <w:r>
        <w:rPr>
          <w:rFonts w:ascii="Times New Roman"/>
          <w:b/>
          <w:i w:val="false"/>
          <w:color w:val="000000"/>
        </w:rPr>
        <w:t>БОЙЫНША ҚАРАУ</w:t>
      </w:r>
    </w:p>
    <w:bookmarkEnd w:id="2011"/>
    <w:p>
      <w:pPr>
        <w:spacing w:after="0"/>
        <w:ind w:left="0"/>
        <w:jc w:val="both"/>
      </w:pPr>
      <w:r>
        <w:rPr>
          <w:rFonts w:ascii="Times New Roman"/>
          <w:b w:val="false"/>
          <w:i w:val="false"/>
          <w:color w:val="ff0000"/>
          <w:sz w:val="28"/>
        </w:rPr>
        <w:t xml:space="preserve">
      Ескерту. 50-тарау алып тасталды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p>
    <w:bookmarkStart w:name="z2365" w:id="2012"/>
    <w:p>
      <w:pPr>
        <w:spacing w:after="0"/>
        <w:ind w:left="0"/>
        <w:jc w:val="left"/>
      </w:pPr>
      <w:r>
        <w:rPr>
          <w:rFonts w:ascii="Times New Roman"/>
          <w:b/>
          <w:i w:val="false"/>
          <w:color w:val="000000"/>
        </w:rPr>
        <w:t xml:space="preserve">  9-БӨЛІМ. СОТТЫҢ ШЕШІМДЕРІН ОРЫНДАУ</w:t>
      </w:r>
      <w:r>
        <w:br/>
      </w:r>
      <w:r>
        <w:rPr>
          <w:rFonts w:ascii="Times New Roman"/>
          <w:b/>
          <w:i w:val="false"/>
          <w:color w:val="000000"/>
        </w:rPr>
        <w:t>51-тарау. СОТТЫҢ ҮКІМДЕРІ МЕН ҚАУЛЫЛАРЫН ОРЫНДАУ</w:t>
      </w:r>
    </w:p>
    <w:bookmarkEnd w:id="2012"/>
    <w:p>
      <w:pPr>
        <w:spacing w:after="0"/>
        <w:ind w:left="0"/>
        <w:jc w:val="both"/>
      </w:pPr>
      <w:r>
        <w:rPr>
          <w:rFonts w:ascii="Times New Roman"/>
          <w:b/>
          <w:i w:val="false"/>
          <w:color w:val="000000"/>
          <w:sz w:val="28"/>
        </w:rPr>
        <w:t>470-бап. Үкімнің заңды күшіне енуі және оны орындауға енгізу</w:t>
      </w:r>
    </w:p>
    <w:bookmarkStart w:name="z2368" w:id="2013"/>
    <w:p>
      <w:pPr>
        <w:spacing w:after="0"/>
        <w:ind w:left="0"/>
        <w:jc w:val="both"/>
      </w:pPr>
      <w:r>
        <w:rPr>
          <w:rFonts w:ascii="Times New Roman"/>
          <w:b w:val="false"/>
          <w:i w:val="false"/>
          <w:color w:val="000000"/>
          <w:sz w:val="28"/>
        </w:rPr>
        <w:t>
      1. Аудандық және оған теңестірілген соттар, қылмыстық істер жөніндегі мамандандырылған ауданаралық сот, қылмыстық істер жөніндегі мамандандырылған ауданаралық әскери сот, кәмелетке толмағандардың істері жөніндегі мамандандырылған ауданаралық сот, гарнизонның әскери соты шығарған бірінші сатыдағы соттың үкімдері, егер оларға шағым жасалмаса немесе олар прокурордың өтінішхаты бойынша қайта қаралмаса, апелляциялық шағым жасаудың және прокурордың өтінішхатын келтірудің мерзімі өткен соң заңды күшіне енеді және орындауға енгізуге жатады.</w:t>
      </w:r>
    </w:p>
    <w:bookmarkEnd w:id="2013"/>
    <w:bookmarkStart w:name="z2369" w:id="2014"/>
    <w:p>
      <w:pPr>
        <w:spacing w:after="0"/>
        <w:ind w:left="0"/>
        <w:jc w:val="both"/>
      </w:pPr>
      <w:r>
        <w:rPr>
          <w:rFonts w:ascii="Times New Roman"/>
          <w:b w:val="false"/>
          <w:i w:val="false"/>
          <w:color w:val="000000"/>
          <w:sz w:val="28"/>
        </w:rPr>
        <w:t>
      2. Іс апелляциялық сатыда қайта қаралған жағдайда, егер үкімнің күші жойылмаса, ол апелляциялық қаулы шығарылған күні күшіне енеді. Егер апелляциялық (жекеше) шағымдар, прокурордың өтінішхаты апелляциялық сатыдағы сот отырысы басталғанға дейін кері қайтарып алынса, апелляциялық саты шағымның, прокурордың өтінішхатының кері қайтарып алынуына байланысты іс жүргізуді тоқтату туралы қаулы шығарған күні үкім заңды күшіне енеді.</w:t>
      </w:r>
    </w:p>
    <w:bookmarkEnd w:id="2014"/>
    <w:bookmarkStart w:name="z2370" w:id="2015"/>
    <w:p>
      <w:pPr>
        <w:spacing w:after="0"/>
        <w:ind w:left="0"/>
        <w:jc w:val="both"/>
      </w:pPr>
      <w:r>
        <w:rPr>
          <w:rFonts w:ascii="Times New Roman"/>
          <w:b w:val="false"/>
          <w:i w:val="false"/>
          <w:color w:val="000000"/>
          <w:sz w:val="28"/>
        </w:rPr>
        <w:t>
      3. Бірінші сатыдағы сот, үкімнің заңды күшіне енген немесе іс жоғары тұрған соттан қайтарылған күннен бастап үш тәуліктен кешіктірмей үкімді орындауға енгізеді.</w:t>
      </w:r>
    </w:p>
    <w:bookmarkEnd w:id="2015"/>
    <w:bookmarkStart w:name="z2371" w:id="2016"/>
    <w:p>
      <w:pPr>
        <w:spacing w:after="0"/>
        <w:ind w:left="0"/>
        <w:jc w:val="both"/>
      </w:pPr>
      <w:r>
        <w:rPr>
          <w:rFonts w:ascii="Times New Roman"/>
          <w:b w:val="false"/>
          <w:i w:val="false"/>
          <w:color w:val="000000"/>
          <w:sz w:val="28"/>
        </w:rPr>
        <w:t xml:space="preserve">
      4. Қылмыстық құқық бұзушылық үшін сотталған адам, егер айыптау үкімі Қазақстан Республикасы Қылмыстық кодексінің </w:t>
      </w:r>
      <w:r>
        <w:rPr>
          <w:rFonts w:ascii="Times New Roman"/>
          <w:b w:val="false"/>
          <w:i w:val="false"/>
          <w:color w:val="000000"/>
          <w:sz w:val="28"/>
        </w:rPr>
        <w:t>77-бабында</w:t>
      </w:r>
      <w:r>
        <w:rPr>
          <w:rFonts w:ascii="Times New Roman"/>
          <w:b w:val="false"/>
          <w:i w:val="false"/>
          <w:color w:val="000000"/>
          <w:sz w:val="28"/>
        </w:rPr>
        <w:t xml:space="preserve"> белгіленген мерзімде орындауға келтірілмесе, жазаны өтеуден босатылады.</w:t>
      </w:r>
    </w:p>
    <w:bookmarkEnd w:id="2016"/>
    <w:bookmarkStart w:name="z2372" w:id="2017"/>
    <w:p>
      <w:pPr>
        <w:spacing w:after="0"/>
        <w:ind w:left="0"/>
        <w:jc w:val="both"/>
      </w:pPr>
      <w:r>
        <w:rPr>
          <w:rFonts w:ascii="Times New Roman"/>
          <w:b w:val="false"/>
          <w:i w:val="false"/>
          <w:color w:val="000000"/>
          <w:sz w:val="28"/>
        </w:rPr>
        <w:t>
      5. Соттың қаулысы сотталған адамды, ақталған адамды күзетілуден босату бөлігінде дереу орындауға енгізілуге жатады.</w:t>
      </w:r>
    </w:p>
    <w:bookmarkEnd w:id="20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471-бап. Сот қаулысының заңды күшіне енуі және оны орындауға енгізу</w:t>
      </w:r>
    </w:p>
    <w:bookmarkStart w:name="z2374" w:id="2018"/>
    <w:p>
      <w:pPr>
        <w:spacing w:after="0"/>
        <w:ind w:left="0"/>
        <w:jc w:val="both"/>
      </w:pPr>
      <w:r>
        <w:rPr>
          <w:rFonts w:ascii="Times New Roman"/>
          <w:b w:val="false"/>
          <w:i w:val="false"/>
          <w:color w:val="000000"/>
          <w:sz w:val="28"/>
        </w:rPr>
        <w:t>
      1. Бірінші сатыдағы соттың қаулысы шағым жасаудың немесе прокурордың өтінішхатын келтірудің мерзімі өткен соң не жекеше шағым берілген немесе прокурордың өтінішхаты келтірілген жағдайда, істі жоғары тұрған сот қарағаннан кейін заңды күшіне енеді және орындауға енгізіледі.</w:t>
      </w:r>
    </w:p>
    <w:bookmarkEnd w:id="2018"/>
    <w:p>
      <w:pPr>
        <w:spacing w:after="0"/>
        <w:ind w:left="0"/>
        <w:jc w:val="both"/>
      </w:pPr>
      <w:r>
        <w:rPr>
          <w:rFonts w:ascii="Times New Roman"/>
          <w:b w:val="false"/>
          <w:i w:val="false"/>
          <w:color w:val="000000"/>
          <w:sz w:val="28"/>
        </w:rPr>
        <w:t>
      Осы Кодекстің 476-бабының 3) және 7) тармақтарында көрсетілген мәселелер бойынша сот қаулысы заңды күшіне енеді және дереу орындауға енгізіледі.</w:t>
      </w:r>
    </w:p>
    <w:bookmarkStart w:name="z3635" w:id="2019"/>
    <w:p>
      <w:pPr>
        <w:spacing w:after="0"/>
        <w:ind w:left="0"/>
        <w:jc w:val="both"/>
      </w:pPr>
      <w:r>
        <w:rPr>
          <w:rFonts w:ascii="Times New Roman"/>
          <w:b w:val="false"/>
          <w:i w:val="false"/>
          <w:color w:val="000000"/>
          <w:sz w:val="28"/>
        </w:rPr>
        <w:t>
      1-1. Сотталған адамды ауруына байланысты жазадан босату немесе жазаны өтеуді кейінге қалдыру, жазаның өтелмеген бөлігін неғұрлым жеңіл жаза түрімен ауыстыру туралы сот қаулылары сотталған адамды күзетілуден босатуға қатысты бөлігінде дереу орындалуға жатады.</w:t>
      </w:r>
    </w:p>
    <w:bookmarkEnd w:id="2019"/>
    <w:p>
      <w:pPr>
        <w:spacing w:after="0"/>
        <w:ind w:left="0"/>
        <w:jc w:val="both"/>
      </w:pPr>
      <w:r>
        <w:rPr>
          <w:rFonts w:ascii="Times New Roman"/>
          <w:b w:val="false"/>
          <w:i w:val="false"/>
          <w:color w:val="000000"/>
          <w:sz w:val="28"/>
        </w:rPr>
        <w:t xml:space="preserve">
      Бұл ретте көрсетілген қаулыларға осы Кодекстің </w:t>
      </w:r>
      <w:r>
        <w:rPr>
          <w:rFonts w:ascii="Times New Roman"/>
          <w:b w:val="false"/>
          <w:i w:val="false"/>
          <w:color w:val="000000"/>
          <w:sz w:val="28"/>
        </w:rPr>
        <w:t>48</w:t>
      </w:r>
      <w:r>
        <w:rPr>
          <w:rFonts w:ascii="Times New Roman"/>
          <w:b w:val="false"/>
          <w:i w:val="false"/>
          <w:color w:val="000000"/>
          <w:sz w:val="28"/>
        </w:rPr>
        <w:t xml:space="preserve"> және </w:t>
      </w:r>
      <w:r>
        <w:rPr>
          <w:rFonts w:ascii="Times New Roman"/>
          <w:b w:val="false"/>
          <w:i w:val="false"/>
          <w:color w:val="000000"/>
          <w:sz w:val="28"/>
        </w:rPr>
        <w:t>49-тарауларында</w:t>
      </w:r>
      <w:r>
        <w:rPr>
          <w:rFonts w:ascii="Times New Roman"/>
          <w:b w:val="false"/>
          <w:i w:val="false"/>
          <w:color w:val="000000"/>
          <w:sz w:val="28"/>
        </w:rPr>
        <w:t xml:space="preserve"> белгіленген қағидалар бойынша аппеляциялық тәртіппен шағым жасалуы және олар прокурордың өтінішхаты бойынша қайта қаралуы мүмкін.</w:t>
      </w:r>
    </w:p>
    <w:bookmarkStart w:name="z2375" w:id="2020"/>
    <w:p>
      <w:pPr>
        <w:spacing w:after="0"/>
        <w:ind w:left="0"/>
        <w:jc w:val="both"/>
      </w:pPr>
      <w:r>
        <w:rPr>
          <w:rFonts w:ascii="Times New Roman"/>
          <w:b w:val="false"/>
          <w:i w:val="false"/>
          <w:color w:val="000000"/>
          <w:sz w:val="28"/>
        </w:rPr>
        <w:t>
      2. Соттың шағым жасалуға, прокурордың өтінішхаты бойынша қайта қаралуға немесе наразылық білдірілуге жатпайтын қаулысы шығарылған бойда дереу күшіне енеді және орындауға енгізіледі.</w:t>
      </w:r>
    </w:p>
    <w:bookmarkEnd w:id="2020"/>
    <w:bookmarkStart w:name="z2376" w:id="2021"/>
    <w:p>
      <w:pPr>
        <w:spacing w:after="0"/>
        <w:ind w:left="0"/>
        <w:jc w:val="both"/>
      </w:pPr>
      <w:r>
        <w:rPr>
          <w:rFonts w:ascii="Times New Roman"/>
          <w:b w:val="false"/>
          <w:i w:val="false"/>
          <w:color w:val="000000"/>
          <w:sz w:val="28"/>
        </w:rPr>
        <w:t>
      3. Соттың алдын ала тыңдау барысында немесе басты сот талқылауы кезінде шығарылған істі тоқтату туралы қаулысы оның айыпталушыны немесе сотталушыны күзетілуден босатуға қатысты бөлігінде дереу орындалуға жатады.</w:t>
      </w:r>
    </w:p>
    <w:bookmarkEnd w:id="2021"/>
    <w:bookmarkStart w:name="z2377" w:id="2022"/>
    <w:p>
      <w:pPr>
        <w:spacing w:after="0"/>
        <w:ind w:left="0"/>
        <w:jc w:val="both"/>
      </w:pPr>
      <w:r>
        <w:rPr>
          <w:rFonts w:ascii="Times New Roman"/>
          <w:b w:val="false"/>
          <w:i w:val="false"/>
          <w:color w:val="000000"/>
          <w:sz w:val="28"/>
        </w:rPr>
        <w:t>
      4. Апелляциялық сатыдағы соттың қаулысы, үкімі жария етілген кезінен бастап күшіне енеді.</w:t>
      </w:r>
    </w:p>
    <w:bookmarkEnd w:id="2022"/>
    <w:bookmarkStart w:name="z2378" w:id="2023"/>
    <w:p>
      <w:pPr>
        <w:spacing w:after="0"/>
        <w:ind w:left="0"/>
        <w:jc w:val="both"/>
      </w:pPr>
      <w:r>
        <w:rPr>
          <w:rFonts w:ascii="Times New Roman"/>
          <w:b w:val="false"/>
          <w:i w:val="false"/>
          <w:color w:val="000000"/>
          <w:sz w:val="28"/>
        </w:rPr>
        <w:t xml:space="preserve">
      5. Апелляциялық сатыдағы соттардың үкімдері мен қаулылары осы Кодекстің </w:t>
      </w:r>
      <w:r>
        <w:rPr>
          <w:rFonts w:ascii="Times New Roman"/>
          <w:b w:val="false"/>
          <w:i w:val="false"/>
          <w:color w:val="000000"/>
          <w:sz w:val="28"/>
        </w:rPr>
        <w:t>445-бабында</w:t>
      </w:r>
      <w:r>
        <w:rPr>
          <w:rFonts w:ascii="Times New Roman"/>
          <w:b w:val="false"/>
          <w:i w:val="false"/>
          <w:color w:val="000000"/>
          <w:sz w:val="28"/>
        </w:rPr>
        <w:t xml:space="preserve"> көзделген тәртіппен орындауға енгізіледі.</w:t>
      </w:r>
    </w:p>
    <w:bookmarkEnd w:id="2023"/>
    <w:bookmarkStart w:name="z2379" w:id="2024"/>
    <w:p>
      <w:pPr>
        <w:spacing w:after="0"/>
        <w:ind w:left="0"/>
        <w:jc w:val="both"/>
      </w:pPr>
      <w:r>
        <w:rPr>
          <w:rFonts w:ascii="Times New Roman"/>
          <w:b w:val="false"/>
          <w:i w:val="false"/>
          <w:color w:val="000000"/>
          <w:sz w:val="28"/>
        </w:rPr>
        <w:t>
      6. Соттың жекеше қаулысы заңды күшіне енген кезден бастап үш тәуліктен аспайтын мерзім өткен соң басқару функцияларын орындайтын тиісті лауазымды адамға жіберіледі. Жекеше қаулы бойынша бір айлық мерзімнен кешіктірмей қажетті шаралар қолданылуға және оның нәтижелері туралы қаулы шығарған сотқа хабарлануға тиіс.</w:t>
      </w:r>
    </w:p>
    <w:bookmarkEnd w:id="20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472-бап. Соттың үкімін, қаулысын орындауға енгізу тәртібі</w:t>
      </w:r>
    </w:p>
    <w:bookmarkStart w:name="z2381" w:id="2025"/>
    <w:p>
      <w:pPr>
        <w:spacing w:after="0"/>
        <w:ind w:left="0"/>
        <w:jc w:val="both"/>
      </w:pPr>
      <w:r>
        <w:rPr>
          <w:rFonts w:ascii="Times New Roman"/>
          <w:b w:val="false"/>
          <w:i w:val="false"/>
          <w:color w:val="000000"/>
          <w:sz w:val="28"/>
        </w:rPr>
        <w:t>
      1. Соттың заңды күшіне енген үкімі мен қаулысы мемлекеттік органдардың, жергілікті өзін-өзі басқару органдарының, заңды тұлғалардың, лауазымды адамдардың, азаматтардың бәріне бірдей міндетті және Қазақстан Республикасының бүкіл аумағында бұлжытпай орындалуға жатады. Соттың үкімін, қаулысын орындамау қылмыстық жауаптылыққа әкеп соғады.</w:t>
      </w:r>
    </w:p>
    <w:bookmarkEnd w:id="2025"/>
    <w:bookmarkStart w:name="z2382" w:id="2026"/>
    <w:p>
      <w:pPr>
        <w:spacing w:after="0"/>
        <w:ind w:left="0"/>
        <w:jc w:val="both"/>
      </w:pPr>
      <w:r>
        <w:rPr>
          <w:rFonts w:ascii="Times New Roman"/>
          <w:b w:val="false"/>
          <w:i w:val="false"/>
          <w:color w:val="000000"/>
          <w:sz w:val="28"/>
        </w:rPr>
        <w:t>
      2. Үкім мен қаулыны орындауға енгізу істі бірінші саты бойынша қараған сотқа жүктеледі. Үкімді орындау туралы өкімді судья үкімнің көшірмесімен бірге қылмыстық-атқару заңнамасына сәйкес үкімді орындауға келтіру міндеті жүктелген органға жібереді. Апелляциялық сатыдағы сотқа күзетпен ұсталып отырған адамдарға қатысты істі апелляциялық қарау нәтижелерін хабарлау міндеті жүктеледі. Iсті апелляциялық тәртіппен қарау кезінде үкім өзгертілген жағдайда, үкімнің көшірмесіне апелляциялық саты қаулысының көшірмесі қоса берілуге тиіс.</w:t>
      </w:r>
    </w:p>
    <w:bookmarkEnd w:id="2026"/>
    <w:bookmarkStart w:name="z2383" w:id="2027"/>
    <w:p>
      <w:pPr>
        <w:spacing w:after="0"/>
        <w:ind w:left="0"/>
        <w:jc w:val="both"/>
      </w:pPr>
      <w:r>
        <w:rPr>
          <w:rFonts w:ascii="Times New Roman"/>
          <w:b w:val="false"/>
          <w:i w:val="false"/>
          <w:color w:val="000000"/>
          <w:sz w:val="28"/>
        </w:rPr>
        <w:t>
      3. Егер үкімде сотталған адамды Қазақстан Республикасының мемлекеттік наградасынан, Қазақстан Республикасының Президенті берген құрметті, әскери, арнаулы немесе өзге де атағынан, сыныптық шенінен, дипломатиялық дәрежесінен немесе біліктілік сыныбынан айыру туралы мәселені қою қажеттігі көрсетілсе, онда үкімді шығарған сот Қазақстан Республикасының Президентіне сотталған адамды мемлекеттік наградасынан, көрсетілген атақтарынан, сыныптық шенінен, дипломатиялық дәрежесінен немесе біліктілік сыныбынан айыру туралы ұсынуды, сондай-ақ үкімнің көшірмесі мен оның заңды күшіне енгені туралы анықтаманы жібереді.</w:t>
      </w:r>
    </w:p>
    <w:bookmarkEnd w:id="2027"/>
    <w:bookmarkStart w:name="z2384" w:id="2028"/>
    <w:p>
      <w:pPr>
        <w:spacing w:after="0"/>
        <w:ind w:left="0"/>
        <w:jc w:val="both"/>
      </w:pPr>
      <w:r>
        <w:rPr>
          <w:rFonts w:ascii="Times New Roman"/>
          <w:b w:val="false"/>
          <w:i w:val="false"/>
          <w:color w:val="000000"/>
          <w:sz w:val="28"/>
        </w:rPr>
        <w:t>
      4. Жазаны орындайтын мекеме немесе орган үкімді шығарған сотқа оның орындауға келтірілгені туралы дереу хабарлайды. Жазаны орындайтын мекеме немесе орган үкім шығарған сотқа сотталған адамның жазасын өтеу орны туралы хабарлауға тиіс. Апелляциялық сатының үкімін орындау туралы хабарлама бірінші сатыдағы тиісті сотқа жіберіледі.</w:t>
      </w:r>
    </w:p>
    <w:bookmarkEnd w:id="2028"/>
    <w:p>
      <w:pPr>
        <w:spacing w:after="0"/>
        <w:ind w:left="0"/>
        <w:jc w:val="both"/>
      </w:pPr>
      <w:r>
        <w:rPr>
          <w:rFonts w:ascii="Times New Roman"/>
          <w:b/>
          <w:i w:val="false"/>
          <w:color w:val="000000"/>
          <w:sz w:val="28"/>
        </w:rPr>
        <w:t>473-бап. Сотталған адамның туыстары мен азаматтық талапкерге үкімнің орындауға енгізілгені туралы хабарлау</w:t>
      </w:r>
    </w:p>
    <w:bookmarkStart w:name="z2386" w:id="2029"/>
    <w:p>
      <w:pPr>
        <w:spacing w:after="0"/>
        <w:ind w:left="0"/>
        <w:jc w:val="both"/>
      </w:pPr>
      <w:r>
        <w:rPr>
          <w:rFonts w:ascii="Times New Roman"/>
          <w:b w:val="false"/>
          <w:i w:val="false"/>
          <w:color w:val="000000"/>
          <w:sz w:val="28"/>
        </w:rPr>
        <w:t>
      1. Күзетпен ұсталып отырған сотталған адамды қамаққа алуға немесе бас бостандығынан айыруға кескен үкім заңды күшіне енгеннен кейін қамау орнының әкімшілігі сотталған адамның отбасын оның жазаны өтеу үшін қайда жіберілетіні туралы хабардар етуге міндетті.</w:t>
      </w:r>
    </w:p>
    <w:bookmarkEnd w:id="2029"/>
    <w:bookmarkStart w:name="z2387" w:id="2030"/>
    <w:p>
      <w:pPr>
        <w:spacing w:after="0"/>
        <w:ind w:left="0"/>
        <w:jc w:val="both"/>
      </w:pPr>
      <w:r>
        <w:rPr>
          <w:rFonts w:ascii="Times New Roman"/>
          <w:b w:val="false"/>
          <w:i w:val="false"/>
          <w:color w:val="000000"/>
          <w:sz w:val="28"/>
        </w:rPr>
        <w:t>
      2. Азаматтық талап қою қанағаттандырылған жағдайда сот орындаушысы азаматтық талапкерді үкімнің орындалуға енгізілгені туралы хабардар етеді.</w:t>
      </w:r>
    </w:p>
    <w:bookmarkEnd w:id="2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473-бапқа өзгеріс енгізілді - ҚР 18.04.2017 </w:t>
      </w:r>
      <w:r>
        <w:rPr>
          <w:rFonts w:ascii="Times New Roman"/>
          <w:b w:val="false"/>
          <w:i w:val="false"/>
          <w:color w:val="ff0000"/>
          <w:sz w:val="28"/>
        </w:rPr>
        <w:t>№ 58-VI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474-бап. Туыстарына сотталған адаммен кездесуге рұқсат беру</w:t>
      </w:r>
    </w:p>
    <w:p>
      <w:pPr>
        <w:spacing w:after="0"/>
        <w:ind w:left="0"/>
        <w:jc w:val="both"/>
      </w:pPr>
      <w:r>
        <w:rPr>
          <w:rFonts w:ascii="Times New Roman"/>
          <w:b w:val="false"/>
          <w:i w:val="false"/>
          <w:color w:val="000000"/>
          <w:sz w:val="28"/>
        </w:rPr>
        <w:t>
      Үкімді орындауға енгізгенге дейін іс бойынша төрағалық етуші немесе сот төрағасы күзетпен ұсталып отырған сотталған адамның жұбайына (зайыбына), жақын туыстарына олардың өтінуі бойынша сотталған адаммен кездесу және телефон арқылы сөйлесу мүмкіндігін беруге міндетті.</w:t>
      </w:r>
    </w:p>
    <w:p>
      <w:pPr>
        <w:spacing w:after="0"/>
        <w:ind w:left="0"/>
        <w:jc w:val="both"/>
      </w:pPr>
      <w:r>
        <w:rPr>
          <w:rFonts w:ascii="Times New Roman"/>
          <w:b/>
          <w:i w:val="false"/>
          <w:color w:val="000000"/>
          <w:sz w:val="28"/>
        </w:rPr>
        <w:t>475-бап. Үкімнің орындалуын кейінге қалдыру, мерзімін ұзарту</w:t>
      </w:r>
    </w:p>
    <w:p>
      <w:pPr>
        <w:spacing w:after="0"/>
        <w:ind w:left="0"/>
        <w:jc w:val="both"/>
      </w:pPr>
      <w:r>
        <w:rPr>
          <w:rFonts w:ascii="Times New Roman"/>
          <w:b w:val="false"/>
          <w:i w:val="false"/>
          <w:color w:val="ff0000"/>
          <w:sz w:val="28"/>
        </w:rPr>
        <w:t xml:space="preserve">
      Ескерту. 475-баптың тақырыбы жаңа редакцияда – ҚР 27.12.2021 </w:t>
      </w:r>
      <w:r>
        <w:rPr>
          <w:rFonts w:ascii="Times New Roman"/>
          <w:b w:val="false"/>
          <w:i w:val="false"/>
          <w:color w:val="ff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390" w:id="2031"/>
    <w:p>
      <w:pPr>
        <w:spacing w:after="0"/>
        <w:ind w:left="0"/>
        <w:jc w:val="both"/>
      </w:pPr>
      <w:r>
        <w:rPr>
          <w:rFonts w:ascii="Times New Roman"/>
          <w:b w:val="false"/>
          <w:i w:val="false"/>
          <w:color w:val="000000"/>
          <w:sz w:val="28"/>
        </w:rPr>
        <w:t>
      1. Адамды қоғамдық жұмыстарға, түзеу жұмыстарына тартуға, оның бас бостандығын шектеуге немесе оны бас бостандығынан айыруға соттау туралы үкімді орындау мынадай негіздердің бірі болған кезде:</w:t>
      </w:r>
    </w:p>
    <w:bookmarkEnd w:id="2031"/>
    <w:p>
      <w:pPr>
        <w:spacing w:after="0"/>
        <w:ind w:left="0"/>
        <w:jc w:val="both"/>
      </w:pPr>
      <w:r>
        <w:rPr>
          <w:rFonts w:ascii="Times New Roman"/>
          <w:b w:val="false"/>
          <w:i w:val="false"/>
          <w:color w:val="000000"/>
          <w:sz w:val="28"/>
        </w:rPr>
        <w:t>
      1) сотталған адамның жазаны өтеуге кедергі келтіретін ауыр науқасы болса – ол сауығып кеткенге дейін;</w:t>
      </w:r>
    </w:p>
    <w:p>
      <w:pPr>
        <w:spacing w:after="0"/>
        <w:ind w:left="0"/>
        <w:jc w:val="both"/>
      </w:pPr>
      <w:r>
        <w:rPr>
          <w:rFonts w:ascii="Times New Roman"/>
          <w:b w:val="false"/>
          <w:i w:val="false"/>
          <w:color w:val="000000"/>
          <w:sz w:val="28"/>
        </w:rPr>
        <w:t xml:space="preserve">
      2) сотталған әйел жүкті болса, сотталған әйелдің жас баласы болса немесе оны тәрбиелеп отырса және жас баласын жалғыз өзі тәрбиелеп отырған еркекке қатысты – Қазақстан Республикасы Қылмыстық кодексінің </w:t>
      </w:r>
      <w:r>
        <w:rPr>
          <w:rFonts w:ascii="Times New Roman"/>
          <w:b w:val="false"/>
          <w:i w:val="false"/>
          <w:color w:val="000000"/>
          <w:sz w:val="28"/>
        </w:rPr>
        <w:t>74-бабында</w:t>
      </w:r>
      <w:r>
        <w:rPr>
          <w:rFonts w:ascii="Times New Roman"/>
          <w:b w:val="false"/>
          <w:i w:val="false"/>
          <w:color w:val="000000"/>
          <w:sz w:val="28"/>
        </w:rPr>
        <w:t xml:space="preserve"> көзделген тәртіппен;</w:t>
      </w:r>
    </w:p>
    <w:p>
      <w:pPr>
        <w:spacing w:after="0"/>
        <w:ind w:left="0"/>
        <w:jc w:val="both"/>
      </w:pPr>
      <w:r>
        <w:rPr>
          <w:rFonts w:ascii="Times New Roman"/>
          <w:b w:val="false"/>
          <w:i w:val="false"/>
          <w:color w:val="000000"/>
          <w:sz w:val="28"/>
        </w:rPr>
        <w:t xml:space="preserve">
      3) сотталған адам немесе оның отбасы үшін жазаны дереу өтеу – өрт немесе өзгедей дүлей зілзала, отбасының еңбекке жарамды жалғыз мүшесінің ауыр науқасы немесе қайтыс болуы немесе басқа да төтенше жағдайлардың салдарынан ауыр салдарға әкеп соғуы мүмкін болса, сот белгілеген, бірақ алты айдан аспайтын мерзімге, ал Қазақстан Республикасы Қылмыстық кодексінің </w:t>
      </w:r>
      <w:r>
        <w:rPr>
          <w:rFonts w:ascii="Times New Roman"/>
          <w:b w:val="false"/>
          <w:i w:val="false"/>
          <w:color w:val="000000"/>
          <w:sz w:val="28"/>
        </w:rPr>
        <w:t>76-бабының</w:t>
      </w:r>
      <w:r>
        <w:rPr>
          <w:rFonts w:ascii="Times New Roman"/>
          <w:b w:val="false"/>
          <w:i w:val="false"/>
          <w:color w:val="000000"/>
          <w:sz w:val="28"/>
        </w:rPr>
        <w:t xml:space="preserve"> екінші бөлігінде көрсетілген адамдарға қатысты үш айдан аспайтын мерзімге кейінге қалдырылуы мүмкін.</w:t>
      </w:r>
    </w:p>
    <w:bookmarkStart w:name="z2391" w:id="2032"/>
    <w:p>
      <w:pPr>
        <w:spacing w:after="0"/>
        <w:ind w:left="0"/>
        <w:jc w:val="both"/>
      </w:pPr>
      <w:r>
        <w:rPr>
          <w:rFonts w:ascii="Times New Roman"/>
          <w:b w:val="false"/>
          <w:i w:val="false"/>
          <w:color w:val="000000"/>
          <w:sz w:val="28"/>
        </w:rPr>
        <w:t>
      2. Соттың үкімі бойынша сотталған адамнан өндіріліп алуға жататын айыппұлды, өзгедей сомаларды төлеу, егер оны дереу төлеу сотталған адам үшін мүмкін болмаса, бір жылға дейінгі мерзімге кейінге қалдырылуы немесе ұзартылуы мүмкін.</w:t>
      </w:r>
    </w:p>
    <w:bookmarkEnd w:id="2032"/>
    <w:bookmarkStart w:name="z2392" w:id="2033"/>
    <w:p>
      <w:pPr>
        <w:spacing w:after="0"/>
        <w:ind w:left="0"/>
        <w:jc w:val="both"/>
      </w:pPr>
      <w:r>
        <w:rPr>
          <w:rFonts w:ascii="Times New Roman"/>
          <w:b w:val="false"/>
          <w:i w:val="false"/>
          <w:color w:val="000000"/>
          <w:sz w:val="28"/>
        </w:rPr>
        <w:t>
      3. Егер сот үкімді шығарған кезде үкімнің орындалуын кейінге қалдыру туралы мәселені шешпеген болса, оны үкімді шығарған сот немесе қызмет ауданында үкім орындауға келтірілетін сот сотталған адамның, оның заңды өкілінің, жақын туыстарының, қорғаушысының өтінішхаты бойынша не прокурордың немесе үкімді орындау жүктелген органның ұсынуы бойынша шешеді.</w:t>
      </w:r>
    </w:p>
    <w:bookmarkEnd w:id="2033"/>
    <w:p>
      <w:pPr>
        <w:spacing w:after="0"/>
        <w:ind w:left="0"/>
        <w:jc w:val="both"/>
      </w:pPr>
      <w:r>
        <w:rPr>
          <w:rFonts w:ascii="Times New Roman"/>
          <w:b w:val="false"/>
          <w:i w:val="false"/>
          <w:color w:val="000000"/>
          <w:sz w:val="28"/>
        </w:rPr>
        <w:t>
      Үкімді қосымша жаза бөлігінде орындауды кейінге қалдыруға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475-бапқа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476-бап. Үкімді орындау кезінде соттың қарауына жататын мәселелер</w:t>
      </w:r>
    </w:p>
    <w:p>
      <w:pPr>
        <w:spacing w:after="0"/>
        <w:ind w:left="0"/>
        <w:jc w:val="both"/>
      </w:pPr>
      <w:r>
        <w:rPr>
          <w:rFonts w:ascii="Times New Roman"/>
          <w:b w:val="false"/>
          <w:i w:val="false"/>
          <w:color w:val="000000"/>
          <w:sz w:val="28"/>
        </w:rPr>
        <w:t>
      Соттың құзырына үкімді орындауға байланысты:</w:t>
      </w:r>
    </w:p>
    <w:p>
      <w:pPr>
        <w:spacing w:after="0"/>
        <w:ind w:left="0"/>
        <w:jc w:val="both"/>
      </w:pPr>
      <w:r>
        <w:rPr>
          <w:rFonts w:ascii="Times New Roman"/>
          <w:b w:val="false"/>
          <w:i w:val="false"/>
          <w:color w:val="000000"/>
          <w:sz w:val="28"/>
        </w:rPr>
        <w:t>
      1) мынадай:</w:t>
      </w:r>
    </w:p>
    <w:p>
      <w:pPr>
        <w:spacing w:after="0"/>
        <w:ind w:left="0"/>
        <w:jc w:val="both"/>
      </w:pPr>
      <w:r>
        <w:rPr>
          <w:rFonts w:ascii="Times New Roman"/>
          <w:b w:val="false"/>
          <w:i w:val="false"/>
          <w:color w:val="000000"/>
          <w:sz w:val="28"/>
        </w:rPr>
        <w:t xml:space="preserve">
      айыппұлды – қоғамдық жұмыстарға тартумен, қамаққа алумен, бас бостандығын шектеумен немесе бас бостандығынан айырумен (Қазақстан Республикасы Қылмыстық кодексінің </w:t>
      </w:r>
      <w:r>
        <w:rPr>
          <w:rFonts w:ascii="Times New Roman"/>
          <w:b w:val="false"/>
          <w:i w:val="false"/>
          <w:color w:val="000000"/>
          <w:sz w:val="28"/>
        </w:rPr>
        <w:t>41-бабы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түзеу жұмыстарын – қоғамдық жұмыстарға тартумен, қамаққа алумен, бас бостандығын шектеумен немесе бас бостандығынан айырумен (Қазақстан Республикасы Қылмыстық кодексінің </w:t>
      </w:r>
      <w:r>
        <w:rPr>
          <w:rFonts w:ascii="Times New Roman"/>
          <w:b w:val="false"/>
          <w:i w:val="false"/>
          <w:color w:val="000000"/>
          <w:sz w:val="28"/>
        </w:rPr>
        <w:t>42-бабы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қоғамдық жұмыстарға тартуды – қамаққа алумен, бас бостандығын шектеумен немесе бас бостандығынан айырумен (Қазақстан Республикасы Қылмыстық кодексінің </w:t>
      </w:r>
      <w:r>
        <w:rPr>
          <w:rFonts w:ascii="Times New Roman"/>
          <w:b w:val="false"/>
          <w:i w:val="false"/>
          <w:color w:val="000000"/>
          <w:sz w:val="28"/>
        </w:rPr>
        <w:t>43-бабы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бас бостандығын шектеуді – бас бостандығынан айырумен (Қазақстан Республикасы Қылмыстық кодексінің </w:t>
      </w:r>
      <w:r>
        <w:rPr>
          <w:rFonts w:ascii="Times New Roman"/>
          <w:b w:val="false"/>
          <w:i w:val="false"/>
          <w:color w:val="000000"/>
          <w:sz w:val="28"/>
        </w:rPr>
        <w:t>44-бабы</w:t>
      </w:r>
      <w:r>
        <w:rPr>
          <w:rFonts w:ascii="Times New Roman"/>
          <w:b w:val="false"/>
          <w:i w:val="false"/>
          <w:color w:val="000000"/>
          <w:sz w:val="28"/>
        </w:rPr>
        <w:t>) ауыстыру туралы;</w:t>
      </w:r>
    </w:p>
    <w:p>
      <w:pPr>
        <w:spacing w:after="0"/>
        <w:ind w:left="0"/>
        <w:jc w:val="both"/>
      </w:pPr>
      <w:r>
        <w:rPr>
          <w:rFonts w:ascii="Times New Roman"/>
          <w:b w:val="false"/>
          <w:i w:val="false"/>
          <w:color w:val="000000"/>
          <w:sz w:val="28"/>
        </w:rPr>
        <w:t xml:space="preserve">
      2) айыппұл төлеуді кейінге қалдыру (Қазақстан Республикасы Қылмыстық кодексінің 41-бабы), еңбекке қабілеттілігін толық жоғалтқан кезде түзеу жұмыстарының қалған бөлігін орындаудан босату (Қазақстан Республикасы Қылмыстық кодексінің </w:t>
      </w:r>
      <w:r>
        <w:rPr>
          <w:rFonts w:ascii="Times New Roman"/>
          <w:b w:val="false"/>
          <w:i w:val="false"/>
          <w:color w:val="000000"/>
          <w:sz w:val="28"/>
        </w:rPr>
        <w:t>42-бабы</w:t>
      </w:r>
      <w:r>
        <w:rPr>
          <w:rFonts w:ascii="Times New Roman"/>
          <w:b w:val="false"/>
          <w:i w:val="false"/>
          <w:color w:val="000000"/>
          <w:sz w:val="28"/>
        </w:rPr>
        <w:t>) туралы;</w:t>
      </w:r>
    </w:p>
    <w:p>
      <w:pPr>
        <w:spacing w:after="0"/>
        <w:ind w:left="0"/>
        <w:jc w:val="both"/>
      </w:pPr>
      <w:r>
        <w:rPr>
          <w:rFonts w:ascii="Times New Roman"/>
          <w:b w:val="false"/>
          <w:i w:val="false"/>
          <w:color w:val="000000"/>
          <w:sz w:val="28"/>
        </w:rPr>
        <w:t>
      3) қоғамнан оқшаулаумен байланысты емес жазаға сотталған, бақылаудан жасырынған және жазасын өтеуден жалтарып жүрген адамдарға қатысты іздестіру, оның ішінде халықаралық іздестіру жариялау, оны тоқтату және бұлтартпау шарасын таңдау туралы;</w:t>
      </w:r>
    </w:p>
    <w:p>
      <w:pPr>
        <w:spacing w:after="0"/>
        <w:ind w:left="0"/>
        <w:jc w:val="both"/>
      </w:pPr>
      <w:r>
        <w:rPr>
          <w:rFonts w:ascii="Times New Roman"/>
          <w:b w:val="false"/>
          <w:i w:val="false"/>
          <w:color w:val="000000"/>
          <w:sz w:val="28"/>
        </w:rPr>
        <w:t>
      4) бас бостандығынан айыруға сотталған адамға үкім бойынша не үкімді орындау кезінде шығарылған сот қаулысы бойынша тағайындалған қылмыстық-атқару жүйесі мекемесінің түрін қылмыстық-атқару заңнамасына сәйкес өзгерту туралы;</w:t>
      </w:r>
    </w:p>
    <w:p>
      <w:pPr>
        <w:spacing w:after="0"/>
        <w:ind w:left="0"/>
        <w:jc w:val="both"/>
      </w:pPr>
      <w:r>
        <w:rPr>
          <w:rFonts w:ascii="Times New Roman"/>
          <w:b w:val="false"/>
          <w:i w:val="false"/>
          <w:color w:val="000000"/>
          <w:sz w:val="28"/>
        </w:rPr>
        <w:t xml:space="preserve">
      5) жазаны өтеуден шартты түрде мерзімінен бұрын босату (Қазақстан Республикасы Қылмыстық кодексінің </w:t>
      </w:r>
      <w:r>
        <w:rPr>
          <w:rFonts w:ascii="Times New Roman"/>
          <w:b w:val="false"/>
          <w:i w:val="false"/>
          <w:color w:val="000000"/>
          <w:sz w:val="28"/>
        </w:rPr>
        <w:t>72-бабы</w:t>
      </w:r>
      <w:r>
        <w:rPr>
          <w:rFonts w:ascii="Times New Roman"/>
          <w:b w:val="false"/>
          <w:i w:val="false"/>
          <w:color w:val="000000"/>
          <w:sz w:val="28"/>
        </w:rPr>
        <w:t xml:space="preserve">), жазаның өтелмеген бөлігін неғұрлым жеңіл жаза түрімен ауыстыру не тағайындалған жаза мерзімін қысқарту (Қазақстан Республикасы Қылмыстық кодексінің </w:t>
      </w:r>
      <w:r>
        <w:rPr>
          <w:rFonts w:ascii="Times New Roman"/>
          <w:b w:val="false"/>
          <w:i w:val="false"/>
          <w:color w:val="000000"/>
          <w:sz w:val="28"/>
        </w:rPr>
        <w:t>73-бабы</w:t>
      </w:r>
      <w:r>
        <w:rPr>
          <w:rFonts w:ascii="Times New Roman"/>
          <w:b w:val="false"/>
          <w:i w:val="false"/>
          <w:color w:val="000000"/>
          <w:sz w:val="28"/>
        </w:rPr>
        <w:t>) туралы;</w:t>
      </w:r>
    </w:p>
    <w:p>
      <w:pPr>
        <w:spacing w:after="0"/>
        <w:ind w:left="0"/>
        <w:jc w:val="both"/>
      </w:pPr>
      <w:r>
        <w:rPr>
          <w:rFonts w:ascii="Times New Roman"/>
          <w:b w:val="false"/>
          <w:i w:val="false"/>
          <w:color w:val="000000"/>
          <w:sz w:val="28"/>
        </w:rPr>
        <w:t xml:space="preserve">
      5-1) кәмелетке толмаған адамды ерекше режимде ұстайтын білім беру ұйымына орналастыру түріндегі тәрбиелік әсері бар мәжбүрлеу шарасынан мерзімінен бұрын босату (Қазақстан Республикасы Қылмыстық кодексінің </w:t>
      </w:r>
      <w:r>
        <w:rPr>
          <w:rFonts w:ascii="Times New Roman"/>
          <w:b w:val="false"/>
          <w:i w:val="false"/>
          <w:color w:val="000000"/>
          <w:sz w:val="28"/>
        </w:rPr>
        <w:t>85-бабының</w:t>
      </w:r>
      <w:r>
        <w:rPr>
          <w:rFonts w:ascii="Times New Roman"/>
          <w:b w:val="false"/>
          <w:i w:val="false"/>
          <w:color w:val="000000"/>
          <w:sz w:val="28"/>
        </w:rPr>
        <w:t xml:space="preserve"> бесінші бөлігі) туралы;</w:t>
      </w:r>
    </w:p>
    <w:p>
      <w:pPr>
        <w:spacing w:after="0"/>
        <w:ind w:left="0"/>
        <w:jc w:val="both"/>
      </w:pPr>
      <w:r>
        <w:rPr>
          <w:rFonts w:ascii="Times New Roman"/>
          <w:b w:val="false"/>
          <w:i w:val="false"/>
          <w:color w:val="000000"/>
          <w:sz w:val="28"/>
        </w:rPr>
        <w:t xml:space="preserve">
      6) жазаны өтеуден шартты түрде мерзімінен бұрын босатудың күшін жою (Қазақстан Республикасы Қылмыстық кодексінің </w:t>
      </w:r>
      <w:r>
        <w:rPr>
          <w:rFonts w:ascii="Times New Roman"/>
          <w:b w:val="false"/>
          <w:i w:val="false"/>
          <w:color w:val="000000"/>
          <w:sz w:val="28"/>
        </w:rPr>
        <w:t>72-бабының</w:t>
      </w:r>
      <w:r>
        <w:rPr>
          <w:rFonts w:ascii="Times New Roman"/>
          <w:b w:val="false"/>
          <w:i w:val="false"/>
          <w:color w:val="000000"/>
          <w:sz w:val="28"/>
        </w:rPr>
        <w:t xml:space="preserve"> жетінші бөлігі) туралы;</w:t>
      </w:r>
    </w:p>
    <w:p>
      <w:pPr>
        <w:spacing w:after="0"/>
        <w:ind w:left="0"/>
        <w:jc w:val="both"/>
      </w:pPr>
      <w:r>
        <w:rPr>
          <w:rFonts w:ascii="Times New Roman"/>
          <w:b w:val="false"/>
          <w:i w:val="false"/>
          <w:color w:val="000000"/>
          <w:sz w:val="28"/>
        </w:rPr>
        <w:t xml:space="preserve">
      7) ауруына байланысты медициналық сипаттағы мәжбүрлеу шараларын қолданып немесе қолданбай жазадан босату немесе жазаны өтеуді кейінге қалдыру туралы, жазаның өтелмеген бөлігін неғұрлым жеңіл жаза түрімен ауыстыру (Қазақстан Республикасы Қылмыстық кодексінің </w:t>
      </w:r>
      <w:r>
        <w:rPr>
          <w:rFonts w:ascii="Times New Roman"/>
          <w:b w:val="false"/>
          <w:i w:val="false"/>
          <w:color w:val="000000"/>
          <w:sz w:val="28"/>
        </w:rPr>
        <w:t>75-бабы</w:t>
      </w:r>
      <w:r>
        <w:rPr>
          <w:rFonts w:ascii="Times New Roman"/>
          <w:b w:val="false"/>
          <w:i w:val="false"/>
          <w:color w:val="000000"/>
          <w:sz w:val="28"/>
        </w:rPr>
        <w:t>) туралы, сондай-ақ жазаны әрі қарай орындау үшін, оның ішінде сауығып кетуіне байланысты сотталған адамды жазадан босату немесе жазаны өтеуді кейінге қалдыру туралы қаулылардың күшін жою туралы;</w:t>
      </w:r>
    </w:p>
    <w:p>
      <w:pPr>
        <w:spacing w:after="0"/>
        <w:ind w:left="0"/>
        <w:jc w:val="both"/>
      </w:pPr>
      <w:r>
        <w:rPr>
          <w:rFonts w:ascii="Times New Roman"/>
          <w:b w:val="false"/>
          <w:i w:val="false"/>
          <w:color w:val="000000"/>
          <w:sz w:val="28"/>
        </w:rPr>
        <w:t xml:space="preserve">
      8) шартты түрде соттаудың күшін жою немесе пробациялық бақылаудың мерзімін ұзарту туралы (Қазақстан Республикасы Қылмыстық кодексінің </w:t>
      </w:r>
      <w:r>
        <w:rPr>
          <w:rFonts w:ascii="Times New Roman"/>
          <w:b w:val="false"/>
          <w:i w:val="false"/>
          <w:color w:val="000000"/>
          <w:sz w:val="28"/>
        </w:rPr>
        <w:t>64-бабы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9) бас бостандығын шектеуге сотталған адам үшін бұрын белгіленген міндеттердің күшін толық немесе ішінара жою туралы (Қазақстан Республикасы Қылмыстық кодексінің </w:t>
      </w:r>
      <w:r>
        <w:rPr>
          <w:rFonts w:ascii="Times New Roman"/>
          <w:b w:val="false"/>
          <w:i w:val="false"/>
          <w:color w:val="000000"/>
          <w:sz w:val="28"/>
        </w:rPr>
        <w:t>44-бабы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10) жазаны орындауды кейінге қалдырудың күшін жою туралы (Қазақстан Республикасы Қылмыстық кодексінің </w:t>
      </w:r>
      <w:r>
        <w:rPr>
          <w:rFonts w:ascii="Times New Roman"/>
          <w:b w:val="false"/>
          <w:i w:val="false"/>
          <w:color w:val="000000"/>
          <w:sz w:val="28"/>
        </w:rPr>
        <w:t>74-бабы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11) соттың айыптау үкімінің ескіру мерзімінің өтіп кетуіне байланысты жазаны өтеуден босату туралы (Қазақстан Республикасы Қылмыстық кодексінің </w:t>
      </w:r>
      <w:r>
        <w:rPr>
          <w:rFonts w:ascii="Times New Roman"/>
          <w:b w:val="false"/>
          <w:i w:val="false"/>
          <w:color w:val="000000"/>
          <w:sz w:val="28"/>
        </w:rPr>
        <w:t>77-бабы</w:t>
      </w:r>
      <w:r>
        <w:rPr>
          <w:rFonts w:ascii="Times New Roman"/>
          <w:b w:val="false"/>
          <w:i w:val="false"/>
          <w:color w:val="000000"/>
          <w:sz w:val="28"/>
        </w:rPr>
        <w:t>);</w:t>
      </w:r>
    </w:p>
    <w:p>
      <w:pPr>
        <w:spacing w:after="0"/>
        <w:ind w:left="0"/>
        <w:jc w:val="both"/>
      </w:pPr>
      <w:r>
        <w:rPr>
          <w:rFonts w:ascii="Times New Roman"/>
          <w:b w:val="false"/>
          <w:i w:val="false"/>
          <w:color w:val="000000"/>
          <w:sz w:val="28"/>
        </w:rPr>
        <w:t>
      11-1) ынтымақтастық туралы процестік келісімнің талаптары орындалған кезде жазаны өтеуден босату туралы;</w:t>
      </w:r>
    </w:p>
    <w:p>
      <w:pPr>
        <w:spacing w:after="0"/>
        <w:ind w:left="0"/>
        <w:jc w:val="both"/>
      </w:pPr>
      <w:r>
        <w:rPr>
          <w:rFonts w:ascii="Times New Roman"/>
          <w:b w:val="false"/>
          <w:i w:val="false"/>
          <w:color w:val="000000"/>
          <w:sz w:val="28"/>
        </w:rPr>
        <w:t>
      12) басқа да орындалмаған үкімдер болған кезде, егер бұл уақыты жағынан соңғы үкімде шешілмесе, үкімді орындау туралы (Қазақстан Республикасы Қылмыстық кодексінің 58-бабының алтыншы бөлігі, 60-бабы);</w:t>
      </w:r>
    </w:p>
    <w:p>
      <w:pPr>
        <w:spacing w:after="0"/>
        <w:ind w:left="0"/>
        <w:jc w:val="both"/>
      </w:pPr>
      <w:r>
        <w:rPr>
          <w:rFonts w:ascii="Times New Roman"/>
          <w:b w:val="false"/>
          <w:i w:val="false"/>
          <w:color w:val="000000"/>
          <w:sz w:val="28"/>
        </w:rPr>
        <w:t xml:space="preserve">
      13) күзетпен ұсталған, сондай-ақ емдеу мекемесінде болған уақытын есепке алу туралы (Қазақстан Республикасы Қылмыстық кодексінің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98-баптары</w:t>
      </w:r>
      <w:r>
        <w:rPr>
          <w:rFonts w:ascii="Times New Roman"/>
          <w:b w:val="false"/>
          <w:i w:val="false"/>
          <w:color w:val="000000"/>
          <w:sz w:val="28"/>
        </w:rPr>
        <w:t>);</w:t>
      </w:r>
    </w:p>
    <w:p>
      <w:pPr>
        <w:spacing w:after="0"/>
        <w:ind w:left="0"/>
        <w:jc w:val="both"/>
      </w:pPr>
      <w:r>
        <w:rPr>
          <w:rFonts w:ascii="Times New Roman"/>
          <w:b w:val="false"/>
          <w:i w:val="false"/>
          <w:color w:val="000000"/>
          <w:sz w:val="28"/>
        </w:rPr>
        <w:t>
      13-1) бас бостандығынан айыру мерзімін шартты түрде қысқарту, сондай-ақ бұрын қолданылған бас бостандығынан айыру мерзімін шартты түрде қысқартудың (қолданылған шартты түрде қысқартулардың) күшін жою туралы (Қазақстан Республикасының Қылмыстық кодексі 73-1-бабының бірінші бөлігі және үшінші бөлігінің 3) тармағы);</w:t>
      </w:r>
    </w:p>
    <w:p>
      <w:pPr>
        <w:spacing w:after="0"/>
        <w:ind w:left="0"/>
        <w:jc w:val="both"/>
      </w:pPr>
      <w:r>
        <w:rPr>
          <w:rFonts w:ascii="Times New Roman"/>
          <w:b w:val="false"/>
          <w:i w:val="false"/>
          <w:color w:val="000000"/>
          <w:sz w:val="28"/>
        </w:rPr>
        <w:t xml:space="preserve">
      14) медициналық сипаттағы мәжбүрлеу шараларын қолдануды тағайындау, ұзарту, өзгерту немесе тоқтату туралы (Қазақстан Республикасы Қылмыстық кодексінің 93, 96, </w:t>
      </w:r>
      <w:r>
        <w:rPr>
          <w:rFonts w:ascii="Times New Roman"/>
          <w:b w:val="false"/>
          <w:i w:val="false"/>
          <w:color w:val="000000"/>
          <w:sz w:val="28"/>
        </w:rPr>
        <w:t>98-баптары</w:t>
      </w:r>
      <w:r>
        <w:rPr>
          <w:rFonts w:ascii="Times New Roman"/>
          <w:b w:val="false"/>
          <w:i w:val="false"/>
          <w:color w:val="000000"/>
          <w:sz w:val="28"/>
        </w:rPr>
        <w:t>);</w:t>
      </w:r>
    </w:p>
    <w:p>
      <w:pPr>
        <w:spacing w:after="0"/>
        <w:ind w:left="0"/>
        <w:jc w:val="both"/>
      </w:pPr>
      <w:r>
        <w:rPr>
          <w:rFonts w:ascii="Times New Roman"/>
          <w:b w:val="false"/>
          <w:i w:val="false"/>
          <w:color w:val="000000"/>
          <w:sz w:val="28"/>
        </w:rPr>
        <w:t>
      14-1) жазасын өтеген адамдарға әкімшілік қадағалауды белгілеу, ұзарту туралы;</w:t>
      </w:r>
    </w:p>
    <w:p>
      <w:pPr>
        <w:spacing w:after="0"/>
        <w:ind w:left="0"/>
        <w:jc w:val="both"/>
      </w:pPr>
      <w:r>
        <w:rPr>
          <w:rFonts w:ascii="Times New Roman"/>
          <w:b w:val="false"/>
          <w:i w:val="false"/>
          <w:color w:val="000000"/>
          <w:sz w:val="28"/>
        </w:rPr>
        <w:t xml:space="preserve">
      15) кері күші бар не жасалған іс-әрекет үшін қылмыстық жауаптылықтың күшін жоятын қылмыстық заңның шығуы, Қазақстан Республикасы Конституциялық Сотының сот үкім шығарған кезде қолданған заңды немесе өзге нормативтік құқықтық актіні, оның жекелеген ережелерін Конституцияға сәйкес келмейді деп тануы, сондай-ақ рақымшылық жасау актісінің шығуы салдарынан жазадан босату немесе жазаны жеңілдету, сотталған адам жасаған іс-әрекеттің саралануын өзгерту, жазалау мерзімін қысқарту, қылмыстың қайталануы (Қазақстан Республикасы Қылмыстық кодексінің </w:t>
      </w:r>
      <w:r>
        <w:rPr>
          <w:rFonts w:ascii="Times New Roman"/>
          <w:b w:val="false"/>
          <w:i w:val="false"/>
          <w:color w:val="000000"/>
          <w:sz w:val="28"/>
        </w:rPr>
        <w:t>6-бабы</w:t>
      </w:r>
      <w:r>
        <w:rPr>
          <w:rFonts w:ascii="Times New Roman"/>
          <w:b w:val="false"/>
          <w:i w:val="false"/>
          <w:color w:val="000000"/>
          <w:sz w:val="28"/>
        </w:rPr>
        <w:t>) туралы;</w:t>
      </w:r>
    </w:p>
    <w:p>
      <w:pPr>
        <w:spacing w:after="0"/>
        <w:ind w:left="0"/>
        <w:jc w:val="both"/>
      </w:pPr>
      <w:r>
        <w:rPr>
          <w:rFonts w:ascii="Times New Roman"/>
          <w:b w:val="false"/>
          <w:i w:val="false"/>
          <w:color w:val="000000"/>
          <w:sz w:val="28"/>
        </w:rPr>
        <w:t>
      16) түзеу жұмыстарына сотталған адамның жалақысынан ұсталатын соманың мөлшерін Қазақстан Республикасының қылмыстық-атқару заңнамасына сәйкес төмендету туралы;</w:t>
      </w:r>
    </w:p>
    <w:p>
      <w:pPr>
        <w:spacing w:after="0"/>
        <w:ind w:left="0"/>
        <w:jc w:val="both"/>
      </w:pPr>
      <w:r>
        <w:rPr>
          <w:rFonts w:ascii="Times New Roman"/>
          <w:b w:val="false"/>
          <w:i w:val="false"/>
          <w:color w:val="000000"/>
          <w:sz w:val="28"/>
        </w:rPr>
        <w:t>
      17) үкімді орындау кезінде туындаған кез келген түрдегі күмәндар мен түсініксіз жайттарды түсіндіру туралы;</w:t>
      </w:r>
    </w:p>
    <w:p>
      <w:pPr>
        <w:spacing w:after="0"/>
        <w:ind w:left="0"/>
        <w:jc w:val="both"/>
      </w:pPr>
      <w:r>
        <w:rPr>
          <w:rFonts w:ascii="Times New Roman"/>
          <w:b w:val="false"/>
          <w:i w:val="false"/>
          <w:color w:val="000000"/>
          <w:sz w:val="28"/>
        </w:rPr>
        <w:t>
      18) сотталған адамның қайтыс болуына байланысты іс жүргізуді тоқтату туралы;</w:t>
      </w:r>
    </w:p>
    <w:p>
      <w:pPr>
        <w:spacing w:after="0"/>
        <w:ind w:left="0"/>
        <w:jc w:val="both"/>
      </w:pPr>
      <w:r>
        <w:rPr>
          <w:rFonts w:ascii="Times New Roman"/>
          <w:b w:val="false"/>
          <w:i w:val="false"/>
          <w:color w:val="000000"/>
          <w:sz w:val="28"/>
        </w:rPr>
        <w:t>
      19) сотталғандардың үкімді орындауға байланысты мәселелер бойынша қылмыстық-атқару жүйесі мекемелері адамдарының, прокурордың әрекеттеріне және шешімдеріне шағымдарын қарау туралы;</w:t>
      </w:r>
    </w:p>
    <w:p>
      <w:pPr>
        <w:spacing w:after="0"/>
        <w:ind w:left="0"/>
        <w:jc w:val="both"/>
      </w:pPr>
      <w:r>
        <w:rPr>
          <w:rFonts w:ascii="Times New Roman"/>
          <w:b w:val="false"/>
          <w:i w:val="false"/>
          <w:color w:val="000000"/>
          <w:sz w:val="28"/>
        </w:rPr>
        <w:t>
      20) сотталғандықты алып тастау туралы;</w:t>
      </w:r>
    </w:p>
    <w:p>
      <w:pPr>
        <w:spacing w:after="0"/>
        <w:ind w:left="0"/>
        <w:jc w:val="both"/>
      </w:pPr>
      <w:r>
        <w:rPr>
          <w:rFonts w:ascii="Times New Roman"/>
          <w:b w:val="false"/>
          <w:i w:val="false"/>
          <w:color w:val="000000"/>
          <w:sz w:val="28"/>
        </w:rPr>
        <w:t>
      21) кәмелетке толмағандардың жыныстық тиіспеушілігіне қарсы қылмыс жасағаны үшін бас бостандығынан айыруға сотталған адамдарда психикалық ауытқулардың және сексуалдық зорлық-зомбылық жасауға бейімділіктің болуы (болмауы) туралы мәселені шешу үшін оларға қатысты сот-психиатриялық сараптама тағайындау туралы;</w:t>
      </w:r>
    </w:p>
    <w:p>
      <w:pPr>
        <w:spacing w:after="0"/>
        <w:ind w:left="0"/>
        <w:jc w:val="both"/>
      </w:pPr>
      <w:r>
        <w:rPr>
          <w:rFonts w:ascii="Times New Roman"/>
          <w:b w:val="false"/>
          <w:i w:val="false"/>
          <w:color w:val="000000"/>
          <w:sz w:val="28"/>
        </w:rPr>
        <w:t>
      22) мүлікті тыйым салудан босату туралы;</w:t>
      </w:r>
    </w:p>
    <w:p>
      <w:pPr>
        <w:spacing w:after="0"/>
        <w:ind w:left="0"/>
        <w:jc w:val="both"/>
      </w:pPr>
      <w:r>
        <w:rPr>
          <w:rFonts w:ascii="Times New Roman"/>
          <w:b w:val="false"/>
          <w:i w:val="false"/>
          <w:color w:val="000000"/>
          <w:sz w:val="28"/>
        </w:rPr>
        <w:t>
      23) тағдырын сот шешпеген заттай дәлелдемелер туралы, азаматтық талап қоюды шешу кезінде техникалық және арифметикалық қателерді түзету туралы, сондай-ақ процестік шығындардың, Жәбірленушілерге өтемақы қорына мәжбүрлі төлемнің және оларды дұрыс есептемеген жағдайда мемлекеттік баждың мөлшері туралы;</w:t>
      </w:r>
    </w:p>
    <w:p>
      <w:pPr>
        <w:spacing w:after="0"/>
        <w:ind w:left="0"/>
        <w:jc w:val="both"/>
      </w:pPr>
      <w:r>
        <w:rPr>
          <w:rFonts w:ascii="Times New Roman"/>
          <w:b w:val="false"/>
          <w:i w:val="false"/>
          <w:color w:val="000000"/>
          <w:sz w:val="28"/>
        </w:rPr>
        <w:t>
      24) қорғалатын адамдарға қатысты қауіпсіздік шараларының күшін жою, оларды қолдану, өзгерту немесе жүзеге асыруды жалғастыру туралы мәселелерді қарау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476-бапқа өзгерістер енгізілді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477-бап. Үкімді орындауға байланысты мәселелерді шешетін соттар</w:t>
      </w:r>
    </w:p>
    <w:bookmarkStart w:name="z2395" w:id="2034"/>
    <w:p>
      <w:pPr>
        <w:spacing w:after="0"/>
        <w:ind w:left="0"/>
        <w:jc w:val="both"/>
      </w:pPr>
      <w:r>
        <w:rPr>
          <w:rFonts w:ascii="Times New Roman"/>
          <w:b w:val="false"/>
          <w:i w:val="false"/>
          <w:color w:val="000000"/>
          <w:sz w:val="28"/>
        </w:rPr>
        <w:t>
      1. Үкімді орындауға байланысты мәселелерді – осы баптың үшінші бөлігінде көрсетілген мәселелерді қоспағанда, үкім орындалатын жерде жұмыс істейтін аудандық және оған теңестірілген сот, ал ол болмаған кезде жоғары тұрған сот шешеді.</w:t>
      </w:r>
    </w:p>
    <w:bookmarkEnd w:id="2034"/>
    <w:p>
      <w:pPr>
        <w:spacing w:after="0"/>
        <w:ind w:left="0"/>
        <w:jc w:val="both"/>
      </w:pPr>
      <w:r>
        <w:rPr>
          <w:rFonts w:ascii="Times New Roman"/>
          <w:b w:val="false"/>
          <w:i w:val="false"/>
          <w:color w:val="000000"/>
          <w:sz w:val="28"/>
        </w:rPr>
        <w:t>
      Апелляциялық үкімді орындауға байланысты мәселелерді де осы соттар қарайды.</w:t>
      </w:r>
    </w:p>
    <w:p>
      <w:pPr>
        <w:spacing w:after="0"/>
        <w:ind w:left="0"/>
        <w:jc w:val="both"/>
      </w:pPr>
      <w:r>
        <w:rPr>
          <w:rFonts w:ascii="Times New Roman"/>
          <w:b w:val="false"/>
          <w:i w:val="false"/>
          <w:color w:val="000000"/>
          <w:sz w:val="28"/>
        </w:rPr>
        <w:t xml:space="preserve">
      Мамандандырылған ауданаралық соттар, осы баптың үшінші бөлігінде және осы Кодекстің </w:t>
      </w:r>
      <w:r>
        <w:rPr>
          <w:rFonts w:ascii="Times New Roman"/>
          <w:b w:val="false"/>
          <w:i w:val="false"/>
          <w:color w:val="000000"/>
          <w:sz w:val="28"/>
        </w:rPr>
        <w:t>476-бабының</w:t>
      </w:r>
      <w:r>
        <w:rPr>
          <w:rFonts w:ascii="Times New Roman"/>
          <w:b w:val="false"/>
          <w:i w:val="false"/>
          <w:color w:val="000000"/>
          <w:sz w:val="28"/>
        </w:rPr>
        <w:t xml:space="preserve"> 22) тармағында көрсетілген мәселелерді қоспағанда, көрсетілген мәселелерді қарамайды.</w:t>
      </w:r>
    </w:p>
    <w:bookmarkStart w:name="z2396" w:id="2035"/>
    <w:p>
      <w:pPr>
        <w:spacing w:after="0"/>
        <w:ind w:left="0"/>
        <w:jc w:val="both"/>
      </w:pPr>
      <w:r>
        <w:rPr>
          <w:rFonts w:ascii="Times New Roman"/>
          <w:b w:val="false"/>
          <w:i w:val="false"/>
          <w:color w:val="000000"/>
          <w:sz w:val="28"/>
        </w:rPr>
        <w:t>
      2. Сотталғандықты алып тастау туралы мәселені сотталған адамның тұрғылықты жері бойынша жұмыс істейтін, осы баптың бірінші бөлігінде көрсетілген сот қарайды.</w:t>
      </w:r>
    </w:p>
    <w:bookmarkEnd w:id="2035"/>
    <w:bookmarkStart w:name="z2397" w:id="2036"/>
    <w:p>
      <w:pPr>
        <w:spacing w:after="0"/>
        <w:ind w:left="0"/>
        <w:jc w:val="both"/>
      </w:pPr>
      <w:r>
        <w:rPr>
          <w:rFonts w:ascii="Times New Roman"/>
          <w:b w:val="false"/>
          <w:i w:val="false"/>
          <w:color w:val="000000"/>
          <w:sz w:val="28"/>
        </w:rPr>
        <w:t>
      3. Үкім шығарған сот осы Кодекстің 476-бабының 13), 17), 22) және 23) тармақтарында көрсетілген мәселелерді қарайды.</w:t>
      </w:r>
    </w:p>
    <w:bookmarkEnd w:id="2036"/>
    <w:bookmarkStart w:name="z2398" w:id="2037"/>
    <w:p>
      <w:pPr>
        <w:spacing w:after="0"/>
        <w:ind w:left="0"/>
        <w:jc w:val="both"/>
      </w:pPr>
      <w:r>
        <w:rPr>
          <w:rFonts w:ascii="Times New Roman"/>
          <w:b w:val="false"/>
          <w:i w:val="false"/>
          <w:color w:val="000000"/>
          <w:sz w:val="28"/>
        </w:rPr>
        <w:t>
      4. Соттың үкімді орындауға байланысты мәселелер жөніндегі барлық материалдары және қаулысының көшірмесі заңды күшіне енгеннен кейін қылмыстық іс материалдарына қоса тігіледі. Егер соттың қаулысы жоғары тұрған сот сатыларында қайта қаралған болса, қылмыстық іс материалдарына осы сот сатылары қаулыларының көшірмелері де қоса тігіледі.</w:t>
      </w:r>
    </w:p>
    <w:bookmarkEnd w:id="20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477-бапқа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478-бап. Үкімді орындауға байланысты мәселелерді шешу тәртібі</w:t>
      </w:r>
    </w:p>
    <w:bookmarkStart w:name="z2400" w:id="2038"/>
    <w:p>
      <w:pPr>
        <w:spacing w:after="0"/>
        <w:ind w:left="0"/>
        <w:jc w:val="both"/>
      </w:pPr>
      <w:r>
        <w:rPr>
          <w:rFonts w:ascii="Times New Roman"/>
          <w:b w:val="false"/>
          <w:i w:val="false"/>
          <w:color w:val="000000"/>
          <w:sz w:val="28"/>
        </w:rPr>
        <w:t xml:space="preserve">
      1. Сот осы Кодекстің </w:t>
      </w:r>
      <w:r>
        <w:rPr>
          <w:rFonts w:ascii="Times New Roman"/>
          <w:b w:val="false"/>
          <w:i w:val="false"/>
          <w:color w:val="000000"/>
          <w:sz w:val="28"/>
        </w:rPr>
        <w:t>476-бабының</w:t>
      </w:r>
      <w:r>
        <w:rPr>
          <w:rFonts w:ascii="Times New Roman"/>
          <w:b w:val="false"/>
          <w:i w:val="false"/>
          <w:color w:val="000000"/>
          <w:sz w:val="28"/>
        </w:rPr>
        <w:t xml:space="preserve"> 2), 5), 16), 19) және 20) тармақтарында көрсетілген мәселелерді сотталған адамның өтінішхаты бойынша қарайды.</w:t>
      </w:r>
    </w:p>
    <w:bookmarkEnd w:id="2038"/>
    <w:bookmarkStart w:name="z2401" w:id="2039"/>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476-бабының</w:t>
      </w:r>
      <w:r>
        <w:rPr>
          <w:rFonts w:ascii="Times New Roman"/>
          <w:b w:val="false"/>
          <w:i w:val="false"/>
          <w:color w:val="000000"/>
          <w:sz w:val="28"/>
        </w:rPr>
        <w:t xml:space="preserve"> 1), 3), 6), 8), 10), 12), 13-1), 14), 14-1), 18) және 21) тармақтарында көрсетілген мәселелер жазаны орындайтын мекеменің немесе органның ұсынуы бойынша қаралады.</w:t>
      </w:r>
    </w:p>
    <w:bookmarkEnd w:id="2039"/>
    <w:bookmarkStart w:name="z3379" w:id="2040"/>
    <w:p>
      <w:pPr>
        <w:spacing w:after="0"/>
        <w:ind w:left="0"/>
        <w:jc w:val="both"/>
      </w:pPr>
      <w:r>
        <w:rPr>
          <w:rFonts w:ascii="Times New Roman"/>
          <w:b w:val="false"/>
          <w:i w:val="false"/>
          <w:color w:val="000000"/>
          <w:sz w:val="28"/>
        </w:rPr>
        <w:t xml:space="preserve">
      2-1. Осы Кодекстің </w:t>
      </w:r>
      <w:r>
        <w:rPr>
          <w:rFonts w:ascii="Times New Roman"/>
          <w:b w:val="false"/>
          <w:i w:val="false"/>
          <w:color w:val="000000"/>
          <w:sz w:val="28"/>
        </w:rPr>
        <w:t>476-бабының</w:t>
      </w:r>
      <w:r>
        <w:rPr>
          <w:rFonts w:ascii="Times New Roman"/>
          <w:b w:val="false"/>
          <w:i w:val="false"/>
          <w:color w:val="000000"/>
          <w:sz w:val="28"/>
        </w:rPr>
        <w:t xml:space="preserve"> 3) тармағында көрсетілген, халықаралық іздестіруді жариялау және тоқтату бөлігіндегі мәселелер қоғамнан оқшаулауға байланысты емес жазаға сотталған, бақылаудан жасырынған және жазасын өтеуден жалтарып жүрген адамдарды іздестіруді жүзеге асыратын органның ұсынысы бойынша қаралады.</w:t>
      </w:r>
    </w:p>
    <w:bookmarkEnd w:id="2040"/>
    <w:bookmarkStart w:name="z2402" w:id="2041"/>
    <w:p>
      <w:pPr>
        <w:spacing w:after="0"/>
        <w:ind w:left="0"/>
        <w:jc w:val="both"/>
      </w:pPr>
      <w:r>
        <w:rPr>
          <w:rFonts w:ascii="Times New Roman"/>
          <w:b w:val="false"/>
          <w:i w:val="false"/>
          <w:color w:val="000000"/>
          <w:sz w:val="28"/>
        </w:rPr>
        <w:t>
      3. Сот осы Кодекстің 476-бабының 4), 7), 9), 11), 13), 15) және 17) тармақтарында көрсетілген мәселелерді сотталған адамның өтінішхаты бойынша не жазаны орындайтын мекеменің немесе органның ұсынуы бойынша қарайды.</w:t>
      </w:r>
    </w:p>
    <w:bookmarkEnd w:id="2041"/>
    <w:bookmarkStart w:name="z3441" w:id="2042"/>
    <w:p>
      <w:pPr>
        <w:spacing w:after="0"/>
        <w:ind w:left="0"/>
        <w:jc w:val="both"/>
      </w:pPr>
      <w:r>
        <w:rPr>
          <w:rFonts w:ascii="Times New Roman"/>
          <w:b w:val="false"/>
          <w:i w:val="false"/>
          <w:color w:val="000000"/>
          <w:sz w:val="28"/>
        </w:rPr>
        <w:t xml:space="preserve">
      3-1. Үкім шығарған сот осы Кодекстің </w:t>
      </w:r>
      <w:r>
        <w:rPr>
          <w:rFonts w:ascii="Times New Roman"/>
          <w:b w:val="false"/>
          <w:i w:val="false"/>
          <w:color w:val="000000"/>
          <w:sz w:val="28"/>
        </w:rPr>
        <w:t>476-бабының</w:t>
      </w:r>
      <w:r>
        <w:rPr>
          <w:rFonts w:ascii="Times New Roman"/>
          <w:b w:val="false"/>
          <w:i w:val="false"/>
          <w:color w:val="000000"/>
          <w:sz w:val="28"/>
        </w:rPr>
        <w:t xml:space="preserve"> 22) тармағында көрсетілген мәселені сот үкімімен тәркіленген мүлікті қабылдаған уәкілетті мемлекеттік органның және өзге де мүдделі тұлғалардың өтінішхаты бойынша қарайды.</w:t>
      </w:r>
    </w:p>
    <w:bookmarkEnd w:id="2042"/>
    <w:bookmarkStart w:name="z3585" w:id="2043"/>
    <w:p>
      <w:pPr>
        <w:spacing w:after="0"/>
        <w:ind w:left="0"/>
        <w:jc w:val="both"/>
      </w:pPr>
      <w:r>
        <w:rPr>
          <w:rFonts w:ascii="Times New Roman"/>
          <w:b w:val="false"/>
          <w:i w:val="false"/>
          <w:color w:val="000000"/>
          <w:sz w:val="28"/>
        </w:rPr>
        <w:t>
      3-2. Осы Кодекстің 476-бабының 23) тармағында көрсетілген мәселені сот сотталған адамның, оның қорғаушысының, сондай-ақ өзге де мүдделі тұлғалардың өтінішхаты, жазаны орындайтын мекеменің немесе органның ұсынуы бойынша қарайды.</w:t>
      </w:r>
    </w:p>
    <w:bookmarkEnd w:id="2043"/>
    <w:bookmarkStart w:name="z2403" w:id="2044"/>
    <w:p>
      <w:pPr>
        <w:spacing w:after="0"/>
        <w:ind w:left="0"/>
        <w:jc w:val="both"/>
      </w:pPr>
      <w:r>
        <w:rPr>
          <w:rFonts w:ascii="Times New Roman"/>
          <w:b w:val="false"/>
          <w:i w:val="false"/>
          <w:color w:val="000000"/>
          <w:sz w:val="28"/>
        </w:rPr>
        <w:t xml:space="preserve">
      4. Сот үкімді орындауға байланысты мәселелерді өтінішхат, ұсыну келіп түскен күннен бастап бір ай мерзімде сотталған адамның қатысуымен ашық сот отырысында жеке-дара қарайды. Осы Кодекстің </w:t>
      </w:r>
      <w:r>
        <w:rPr>
          <w:rFonts w:ascii="Times New Roman"/>
          <w:b w:val="false"/>
          <w:i w:val="false"/>
          <w:color w:val="000000"/>
          <w:sz w:val="28"/>
        </w:rPr>
        <w:t>476-бабының</w:t>
      </w:r>
      <w:r>
        <w:rPr>
          <w:rFonts w:ascii="Times New Roman"/>
          <w:b w:val="false"/>
          <w:i w:val="false"/>
          <w:color w:val="000000"/>
          <w:sz w:val="28"/>
        </w:rPr>
        <w:t xml:space="preserve"> 1), 3), 6), 7), 8), 10), 14), 17) және 23) тармақтарында көзделген мәселелерді қарау сотталған адамның қатысуынсыз жүзеге асырылуы мүмкін.</w:t>
      </w:r>
    </w:p>
    <w:bookmarkEnd w:id="2044"/>
    <w:p>
      <w:pPr>
        <w:spacing w:after="0"/>
        <w:ind w:left="0"/>
        <w:jc w:val="both"/>
      </w:pPr>
      <w:r>
        <w:rPr>
          <w:rFonts w:ascii="Times New Roman"/>
          <w:b w:val="false"/>
          <w:i w:val="false"/>
          <w:color w:val="000000"/>
          <w:sz w:val="28"/>
        </w:rPr>
        <w:t>
      Егер осы Кодекстің 476-бабының 5) және 11-1) тармақтарында көзделген мәселелер ынтымақтастық туралы процестік келісім талаптарын орындаумен байланысты болса, сот оларды жабық сот отырысында қарайды.</w:t>
      </w:r>
    </w:p>
    <w:bookmarkStart w:name="z2404" w:id="2045"/>
    <w:p>
      <w:pPr>
        <w:spacing w:after="0"/>
        <w:ind w:left="0"/>
        <w:jc w:val="both"/>
      </w:pPr>
      <w:r>
        <w:rPr>
          <w:rFonts w:ascii="Times New Roman"/>
          <w:b w:val="false"/>
          <w:i w:val="false"/>
          <w:color w:val="000000"/>
          <w:sz w:val="28"/>
        </w:rPr>
        <w:t xml:space="preserve">
      5. Сот осы Кодекстің </w:t>
      </w:r>
      <w:r>
        <w:rPr>
          <w:rFonts w:ascii="Times New Roman"/>
          <w:b w:val="false"/>
          <w:i w:val="false"/>
          <w:color w:val="000000"/>
          <w:sz w:val="28"/>
        </w:rPr>
        <w:t>476-бабының</w:t>
      </w:r>
      <w:r>
        <w:rPr>
          <w:rFonts w:ascii="Times New Roman"/>
          <w:b w:val="false"/>
          <w:i w:val="false"/>
          <w:color w:val="000000"/>
          <w:sz w:val="28"/>
        </w:rPr>
        <w:t xml:space="preserve"> 5) және 11-1) тармақтарында көрсетілген мәселелерді Қазақстан Республикасы Бас Прокурорының, Бас әскери прокурордың, Бас көлік прокурорының, облыс прокурорының және оларға теңестірілген прокурорлардың немесе олардың орынбасарларының өтінішхаты бойынша, ынтымақтастық туралы процестік келісім шеңберінде қарауы мүмкін.</w:t>
      </w:r>
    </w:p>
    <w:bookmarkEnd w:id="2045"/>
    <w:bookmarkStart w:name="z2405" w:id="2046"/>
    <w:p>
      <w:pPr>
        <w:spacing w:after="0"/>
        <w:ind w:left="0"/>
        <w:jc w:val="both"/>
      </w:pPr>
      <w:r>
        <w:rPr>
          <w:rFonts w:ascii="Times New Roman"/>
          <w:b w:val="false"/>
          <w:i w:val="false"/>
          <w:color w:val="000000"/>
          <w:sz w:val="28"/>
        </w:rPr>
        <w:t xml:space="preserve">
      6. Сот сотталғандарға қатысты үкімді орындауға байланысты мәселелерді қараған кезде, осы Кодекстің </w:t>
      </w:r>
      <w:r>
        <w:rPr>
          <w:rFonts w:ascii="Times New Roman"/>
          <w:b w:val="false"/>
          <w:i w:val="false"/>
          <w:color w:val="000000"/>
          <w:sz w:val="28"/>
        </w:rPr>
        <w:t>67-бабының</w:t>
      </w:r>
      <w:r>
        <w:rPr>
          <w:rFonts w:ascii="Times New Roman"/>
          <w:b w:val="false"/>
          <w:i w:val="false"/>
          <w:color w:val="000000"/>
          <w:sz w:val="28"/>
        </w:rPr>
        <w:t xml:space="preserve"> бірінші бөлігінде көзделген жағдайларда қорғаушының қатысуы міндетті.</w:t>
      </w:r>
    </w:p>
    <w:bookmarkEnd w:id="2046"/>
    <w:p>
      <w:pPr>
        <w:spacing w:after="0"/>
        <w:ind w:left="0"/>
        <w:jc w:val="both"/>
      </w:pPr>
      <w:r>
        <w:rPr>
          <w:rFonts w:ascii="Times New Roman"/>
          <w:b w:val="false"/>
          <w:i w:val="false"/>
          <w:color w:val="000000"/>
          <w:sz w:val="28"/>
        </w:rPr>
        <w:t>
      Соттың қаулысы негізінде адвокаттар сотталғандарға заң көмегін көрсеткен жағдайларда, олардың еңбегіне ақы төлеу осы Кодекстің 68-бабына сәйкес жүргізіледі.</w:t>
      </w:r>
    </w:p>
    <w:bookmarkStart w:name="z2406" w:id="2047"/>
    <w:p>
      <w:pPr>
        <w:spacing w:after="0"/>
        <w:ind w:left="0"/>
        <w:jc w:val="both"/>
      </w:pPr>
      <w:r>
        <w:rPr>
          <w:rFonts w:ascii="Times New Roman"/>
          <w:b w:val="false"/>
          <w:i w:val="false"/>
          <w:color w:val="000000"/>
          <w:sz w:val="28"/>
        </w:rPr>
        <w:t>
      7. Сотталған адамды ауруына байланысты жазадан босату немесе жазаны өтеуді кейінге қалдыру не оны емдеу мекемесіне орналастыру туралы мәселені қараған кезде қорытынды берген дәрігерлік комиссия өкілінің қатысуы міндетті, ал сот-медициналық немесе сот-психиатриялық сараптама жүргізілген жағдайда, сот отырысына қорытынды берген сарапшы қатысады.</w:t>
      </w:r>
    </w:p>
    <w:bookmarkEnd w:id="2047"/>
    <w:bookmarkStart w:name="z2407" w:id="2048"/>
    <w:p>
      <w:pPr>
        <w:spacing w:after="0"/>
        <w:ind w:left="0"/>
        <w:jc w:val="both"/>
      </w:pPr>
      <w:r>
        <w:rPr>
          <w:rFonts w:ascii="Times New Roman"/>
          <w:b w:val="false"/>
          <w:i w:val="false"/>
          <w:color w:val="000000"/>
          <w:sz w:val="28"/>
        </w:rPr>
        <w:t>
      8. Шартты түрде сотталған адамға іздестіру жариялаған кезде сот қаулыда пробациялық бақылау мерзімінің өтуін тоқтата тұрудың басталуын және оның өтуі қайта басталатын кезді көрсетеді.</w:t>
      </w:r>
    </w:p>
    <w:bookmarkEnd w:id="2048"/>
    <w:bookmarkStart w:name="z2408" w:id="2049"/>
    <w:p>
      <w:pPr>
        <w:spacing w:after="0"/>
        <w:ind w:left="0"/>
        <w:jc w:val="both"/>
      </w:pPr>
      <w:r>
        <w:rPr>
          <w:rFonts w:ascii="Times New Roman"/>
          <w:b w:val="false"/>
          <w:i w:val="false"/>
          <w:color w:val="000000"/>
          <w:sz w:val="28"/>
        </w:rPr>
        <w:t>
      9. Жазаны өтеуден шартты түрде мерзімінен бұрын босату туралы мәселені қараған кезде сот отырысына жәбірленуші қатысуға құқылы не оның өкілі өкілдік ете алады.</w:t>
      </w:r>
    </w:p>
    <w:bookmarkEnd w:id="2049"/>
    <w:bookmarkStart w:name="z2409" w:id="2050"/>
    <w:p>
      <w:pPr>
        <w:spacing w:after="0"/>
        <w:ind w:left="0"/>
        <w:jc w:val="both"/>
      </w:pPr>
      <w:r>
        <w:rPr>
          <w:rFonts w:ascii="Times New Roman"/>
          <w:b w:val="false"/>
          <w:i w:val="false"/>
          <w:color w:val="000000"/>
          <w:sz w:val="28"/>
        </w:rPr>
        <w:t>
      10. Егер мәселе үкімді азаматтық талап қою бөлігінде орындауға қатысты болса, сот отырысына азаматтық талапкер немесе оның өкілі де шақырылады. Көрсетілген адамдардың келмеуі істі қарауға кедергі келтірмейді.</w:t>
      </w:r>
    </w:p>
    <w:bookmarkEnd w:id="2050"/>
    <w:bookmarkStart w:name="z2410" w:id="2051"/>
    <w:p>
      <w:pPr>
        <w:spacing w:after="0"/>
        <w:ind w:left="0"/>
        <w:jc w:val="both"/>
      </w:pPr>
      <w:r>
        <w:rPr>
          <w:rFonts w:ascii="Times New Roman"/>
          <w:b w:val="false"/>
          <w:i w:val="false"/>
          <w:color w:val="000000"/>
          <w:sz w:val="28"/>
        </w:rPr>
        <w:t>
      11. Сот отырысына прокурор қатысады.</w:t>
      </w:r>
    </w:p>
    <w:bookmarkEnd w:id="2051"/>
    <w:bookmarkStart w:name="z2411" w:id="2052"/>
    <w:p>
      <w:pPr>
        <w:spacing w:after="0"/>
        <w:ind w:left="0"/>
        <w:jc w:val="both"/>
      </w:pPr>
      <w:r>
        <w:rPr>
          <w:rFonts w:ascii="Times New Roman"/>
          <w:b w:val="false"/>
          <w:i w:val="false"/>
          <w:color w:val="000000"/>
          <w:sz w:val="28"/>
        </w:rPr>
        <w:t>
      12. Сотта үкімді орындауға байланысты мәселелерді қарау сотталған адамның, прокурордың немесе жазаны орындайтын мекеме немесе орган өкілінің тиісті өтінішхатты баяндауымен басталады. Содан соң ұсынылған материалдар зерттеледі, сот отырысына келген адамдардың түсініктемелері, прокурордың пікірі тыңдалады, содан соң судья кеңесу бөлмесінде қаулы шығарады.</w:t>
      </w:r>
    </w:p>
    <w:bookmarkEnd w:id="2052"/>
    <w:bookmarkStart w:name="z2412" w:id="2053"/>
    <w:p>
      <w:pPr>
        <w:spacing w:after="0"/>
        <w:ind w:left="0"/>
        <w:jc w:val="both"/>
      </w:pPr>
      <w:r>
        <w:rPr>
          <w:rFonts w:ascii="Times New Roman"/>
          <w:b w:val="false"/>
          <w:i w:val="false"/>
          <w:color w:val="000000"/>
          <w:sz w:val="28"/>
        </w:rPr>
        <w:t>
      13. Сот отырысы барысында хаттама жүргізіледі.</w:t>
      </w:r>
    </w:p>
    <w:bookmarkEnd w:id="20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478-бапқа өзгерістер енгізілді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479-бап. Сотталғандықты алып тастау туралы өтінішхаттарды қарау</w:t>
      </w:r>
    </w:p>
    <w:bookmarkStart w:name="z2414" w:id="2054"/>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79-бабына</w:t>
      </w:r>
      <w:r>
        <w:rPr>
          <w:rFonts w:ascii="Times New Roman"/>
          <w:b w:val="false"/>
          <w:i w:val="false"/>
          <w:color w:val="000000"/>
          <w:sz w:val="28"/>
        </w:rPr>
        <w:t xml:space="preserve"> сәйкес сотталғандықты алып тастау туралы мәселені жазасын өтеген адамның өтінішхаты бойынша оның тұрғылықты жеріндегі сот шешеді.</w:t>
      </w:r>
    </w:p>
    <w:bookmarkEnd w:id="2054"/>
    <w:bookmarkStart w:name="z2415" w:id="2055"/>
    <w:p>
      <w:pPr>
        <w:spacing w:after="0"/>
        <w:ind w:left="0"/>
        <w:jc w:val="both"/>
      </w:pPr>
      <w:r>
        <w:rPr>
          <w:rFonts w:ascii="Times New Roman"/>
          <w:b w:val="false"/>
          <w:i w:val="false"/>
          <w:color w:val="000000"/>
          <w:sz w:val="28"/>
        </w:rPr>
        <w:t>
      2. Сот отырысына өзіне қатысты сотталғандықты алып тастау туралы өтінішхаты қаралатын адамның қатысуы міндетті.</w:t>
      </w:r>
    </w:p>
    <w:bookmarkEnd w:id="2055"/>
    <w:bookmarkStart w:name="z2416" w:id="2056"/>
    <w:p>
      <w:pPr>
        <w:spacing w:after="0"/>
        <w:ind w:left="0"/>
        <w:jc w:val="both"/>
      </w:pPr>
      <w:r>
        <w:rPr>
          <w:rFonts w:ascii="Times New Roman"/>
          <w:b w:val="false"/>
          <w:i w:val="false"/>
          <w:color w:val="000000"/>
          <w:sz w:val="28"/>
        </w:rPr>
        <w:t>
      3. Қарау өтінішхатпен жүгінген адамның түсініктемесін тыңдаумен басталады, содан соң ұсынылған материалдар зерттеледі және шақырылған адамдар тыңдалады.</w:t>
      </w:r>
    </w:p>
    <w:bookmarkEnd w:id="2056"/>
    <w:bookmarkStart w:name="z2417" w:id="2057"/>
    <w:p>
      <w:pPr>
        <w:spacing w:after="0"/>
        <w:ind w:left="0"/>
        <w:jc w:val="both"/>
      </w:pPr>
      <w:r>
        <w:rPr>
          <w:rFonts w:ascii="Times New Roman"/>
          <w:b w:val="false"/>
          <w:i w:val="false"/>
          <w:color w:val="000000"/>
          <w:sz w:val="28"/>
        </w:rPr>
        <w:t>
      4. Сотталғандықты алып тастаудан бас тартылған жағдайда, бұл туралы сот алдында қайталап өтінішхат беруді бас тарту туралы қаулы шығарылған күннен бастап бір жылдан ерте қозғауға болмайды.</w:t>
      </w:r>
    </w:p>
    <w:bookmarkEnd w:id="2057"/>
    <w:p>
      <w:pPr>
        <w:spacing w:after="0"/>
        <w:ind w:left="0"/>
        <w:jc w:val="both"/>
      </w:pPr>
      <w:r>
        <w:rPr>
          <w:rFonts w:ascii="Times New Roman"/>
          <w:b/>
          <w:i w:val="false"/>
          <w:color w:val="000000"/>
          <w:sz w:val="28"/>
        </w:rPr>
        <w:t>480-бап. Жазадан шартты түрде мерзімінен бұрын босату немесе жазаның өтелмеген бөлігін неғұрлым жеңіл жазамен ауыстыру туралы мәселелерді қарау</w:t>
      </w:r>
    </w:p>
    <w:bookmarkStart w:name="z2419" w:id="2058"/>
    <w:p>
      <w:pPr>
        <w:spacing w:after="0"/>
        <w:ind w:left="0"/>
        <w:jc w:val="both"/>
      </w:pPr>
      <w:r>
        <w:rPr>
          <w:rFonts w:ascii="Times New Roman"/>
          <w:b w:val="false"/>
          <w:i w:val="false"/>
          <w:color w:val="000000"/>
          <w:sz w:val="28"/>
        </w:rPr>
        <w:t xml:space="preserve">
      1. Жазадан шартты түрде мерзімінен бұрын босату немесе жазаның өтелмеген бөлігін неғұрлым жеңіл жазамен ауыстыру туралы мәселе сотталған адамның өтінішхаты бойынша, сондай-ақ осы Кодекстің </w:t>
      </w:r>
      <w:r>
        <w:rPr>
          <w:rFonts w:ascii="Times New Roman"/>
          <w:b w:val="false"/>
          <w:i w:val="false"/>
          <w:color w:val="000000"/>
          <w:sz w:val="28"/>
        </w:rPr>
        <w:t>478-бабының</w:t>
      </w:r>
      <w:r>
        <w:rPr>
          <w:rFonts w:ascii="Times New Roman"/>
          <w:b w:val="false"/>
          <w:i w:val="false"/>
          <w:color w:val="000000"/>
          <w:sz w:val="28"/>
        </w:rPr>
        <w:t xml:space="preserve"> бесінші бөлігінде көзделген жағдайда қаралады.</w:t>
      </w:r>
    </w:p>
    <w:bookmarkEnd w:id="2058"/>
    <w:bookmarkStart w:name="z2420" w:id="2059"/>
    <w:p>
      <w:pPr>
        <w:spacing w:after="0"/>
        <w:ind w:left="0"/>
        <w:jc w:val="both"/>
      </w:pPr>
      <w:r>
        <w:rPr>
          <w:rFonts w:ascii="Times New Roman"/>
          <w:b w:val="false"/>
          <w:i w:val="false"/>
          <w:color w:val="000000"/>
          <w:sz w:val="28"/>
        </w:rPr>
        <w:t>
      2. Жазаны орындайтын мекеме немесе орган сотқа заңды шешім қабылдау үшін маңызы бар, оның ішінде сотталған адамның сот үкімі бойынша тағайындалған жазаны өтеген мерзімін растайтын материалдарды, оның қылмыс арқылы келтірген залалды өтегені туралы мәліметтерді, сотталған адамның психикаға белсенді әсер ететін заттарды тұтынуға байланысты психикалық, мінез-құлықтық бұзылушылықтарынан (ауруларынан) емделгені және оның нәтижелері туралы, міндетті түрде емдеуді қажет ететін өзге де ауруларының бар-жоғы туралы, отбасы мүшелерімен қарым-қатынасы және басқалары туралы мәліметтерді қоса алғанда, оның жазаны өтеу уақытындағы мінез-құлқын сипаттайтын егжей-тегжейлі деректерді ұсынуға міндетті. Қазақстан Республикасы Бас Прокурорының, облыс прокурорының немесе оған теңестірілген прокурордың, олардың орынбасарларының өтінішхатына ынтымақтастық туралы процестік келісім шеңберінде шығарылған, заңды күшіне енген үкім қоса берілуге тиіс. Жазаны орындайтын мекеме немесе орган сотқа сотталған адамның сол кезге қарай түзелу дәрежесі және оның бүкіл жаза мерзімін орындау қажет екені немесе ондай қажеттіліктің болмауы туралы пікірін береді. Сондай-ақ жазаны орындайтын мекеме немесе орган және сотталған адамның өзі сотталған адамның босап шыққаннан кейінгі болжамды тұратын орны мен оның жұмысқа орналасу перспективасы (туыстарының жазбаша келісімі, ұйымның, жергілікті өзін-өзі басқару органдарының тұрғын үй, жұмыс орнын беруі) туралы деректерді сотқа ұсына алады.</w:t>
      </w:r>
    </w:p>
    <w:bookmarkEnd w:id="2059"/>
    <w:bookmarkStart w:name="z2421" w:id="2060"/>
    <w:p>
      <w:pPr>
        <w:spacing w:after="0"/>
        <w:ind w:left="0"/>
        <w:jc w:val="both"/>
      </w:pPr>
      <w:r>
        <w:rPr>
          <w:rFonts w:ascii="Times New Roman"/>
          <w:b w:val="false"/>
          <w:i w:val="false"/>
          <w:color w:val="000000"/>
          <w:sz w:val="28"/>
        </w:rPr>
        <w:t>
      3. Сотталған адам сотқа ұсынылған материалдармен сот отырысы басталғанға дейін танысуға, өзінің түсініктемелерін, дәлелдемелерін ұсынуға, өтінішхаттарын мәлімдеуге құқылы.</w:t>
      </w:r>
    </w:p>
    <w:bookmarkEnd w:id="2060"/>
    <w:bookmarkStart w:name="z2422" w:id="2061"/>
    <w:p>
      <w:pPr>
        <w:spacing w:after="0"/>
        <w:ind w:left="0"/>
        <w:jc w:val="both"/>
      </w:pPr>
      <w:r>
        <w:rPr>
          <w:rFonts w:ascii="Times New Roman"/>
          <w:b w:val="false"/>
          <w:i w:val="false"/>
          <w:color w:val="000000"/>
          <w:sz w:val="28"/>
        </w:rPr>
        <w:t>
      4. Егер ұсынуда жазаның өтелмеген бөлігін неғұрлым жеңіл жазамен ауыстыру туралы мәселе қойылса, жазаны орындайтын мекеме немесе орган сотқа осы баптың екінші бөлігінде көрсетілген мәліметтерден бөлек, сотталған адамға оның түзелу дәрежесін және жеке қасиеттерін ескере отырып, ауыстыру тәртібімен өтеу үшін белгіленуі мүмкін жазаның түрі, мерзімінің мөлшері туралы негізделген пікірін ұсынады.</w:t>
      </w:r>
    </w:p>
    <w:bookmarkEnd w:id="2061"/>
    <w:bookmarkStart w:name="z2423" w:id="2062"/>
    <w:p>
      <w:pPr>
        <w:spacing w:after="0"/>
        <w:ind w:left="0"/>
        <w:jc w:val="both"/>
      </w:pPr>
      <w:r>
        <w:rPr>
          <w:rFonts w:ascii="Times New Roman"/>
          <w:b w:val="false"/>
          <w:i w:val="false"/>
          <w:color w:val="000000"/>
          <w:sz w:val="28"/>
        </w:rPr>
        <w:t>
      5. Жазадан шартты түрде мерзімінен бұрын босату немесе жазаның өтелмеген бөлігін неғұрлым жеңіл жазамен ауыстыру туралы мәселені қарау кезінде сот отырысына сотталған адамның, қорғаушының, жазаны орындайтын мекеме немесе орган өкілінің, прокурордың қатысуы міндетті. Жәбірленушінің, азаматтық талапкердің және олардың өкілдерінің келмей қалуы өтінішхатты қарауға кедергі болмайды.</w:t>
      </w:r>
    </w:p>
    <w:bookmarkEnd w:id="2062"/>
    <w:bookmarkStart w:name="z2424" w:id="2063"/>
    <w:p>
      <w:pPr>
        <w:spacing w:after="0"/>
        <w:ind w:left="0"/>
        <w:jc w:val="both"/>
      </w:pPr>
      <w:r>
        <w:rPr>
          <w:rFonts w:ascii="Times New Roman"/>
          <w:b w:val="false"/>
          <w:i w:val="false"/>
          <w:color w:val="000000"/>
          <w:sz w:val="28"/>
        </w:rPr>
        <w:t>
      6. Сот отырысының дайындық бөлігі жүргізілгеннен кейін тиісінше сотталған адам не жазаны орындайтын мекеме немесе орган өтінішхатты баяндайды. Содан кейін сот келіп түскен материалдарды зерттейді және сот отырысына келген адамдардың түсініктемелерін тыңдайды. Сотталған адам сот отырысында барлық материалдарды зерттеуге қатысуға, сотта сөз сөйлеуге және қаралып отырған мәселе бойынша өз пікірін айтуға құқылы.</w:t>
      </w:r>
    </w:p>
    <w:bookmarkEnd w:id="2063"/>
    <w:p>
      <w:pPr>
        <w:spacing w:after="0"/>
        <w:ind w:left="0"/>
        <w:jc w:val="both"/>
      </w:pPr>
      <w:r>
        <w:rPr>
          <w:rFonts w:ascii="Times New Roman"/>
          <w:b w:val="false"/>
          <w:i w:val="false"/>
          <w:color w:val="000000"/>
          <w:sz w:val="28"/>
        </w:rPr>
        <w:t>
      Прокурор сотқа өтінішхатты қанағаттандыру немесе оны қанағаттандырусыз қалдыру туралы дәйектелген пікірін баяндайды.</w:t>
      </w:r>
    </w:p>
    <w:bookmarkStart w:name="z2425" w:id="2064"/>
    <w:p>
      <w:pPr>
        <w:spacing w:after="0"/>
        <w:ind w:left="0"/>
        <w:jc w:val="both"/>
      </w:pPr>
      <w:r>
        <w:rPr>
          <w:rFonts w:ascii="Times New Roman"/>
          <w:b w:val="false"/>
          <w:i w:val="false"/>
          <w:color w:val="000000"/>
          <w:sz w:val="28"/>
        </w:rPr>
        <w:t>
      7. Сот қарау нәтижелері бойынша:</w:t>
      </w:r>
    </w:p>
    <w:bookmarkEnd w:id="2064"/>
    <w:p>
      <w:pPr>
        <w:spacing w:after="0"/>
        <w:ind w:left="0"/>
        <w:jc w:val="both"/>
      </w:pPr>
      <w:r>
        <w:rPr>
          <w:rFonts w:ascii="Times New Roman"/>
          <w:b w:val="false"/>
          <w:i w:val="false"/>
          <w:color w:val="000000"/>
          <w:sz w:val="28"/>
        </w:rPr>
        <w:t>
      1) сотталған адамды жазаны одан әрі өтеуден шартты түрде мерзімінен бұрын босату туралы өтінішхатты қанағаттандыру және немесе жазаның өтелмеген бөлігін басқа неғұрлым жеңіл жазамен ауыстыру туралы өтінішхатты қанағаттандыру туралы;</w:t>
      </w:r>
    </w:p>
    <w:p>
      <w:pPr>
        <w:spacing w:after="0"/>
        <w:ind w:left="0"/>
        <w:jc w:val="both"/>
      </w:pPr>
      <w:r>
        <w:rPr>
          <w:rFonts w:ascii="Times New Roman"/>
          <w:b w:val="false"/>
          <w:i w:val="false"/>
          <w:color w:val="000000"/>
          <w:sz w:val="28"/>
        </w:rPr>
        <w:t>
      2) жазадан шартты түрде мерзімінен бұрын босату туралы өтінішхатты қанағаттандырудан немесе жазаның өтелмеген бөлігін басқа неғұрлым жеңіл жазамен ауыстыру туралы өтінішхатты қанағаттандырудан бас тарту туралы;</w:t>
      </w:r>
    </w:p>
    <w:p>
      <w:pPr>
        <w:spacing w:after="0"/>
        <w:ind w:left="0"/>
        <w:jc w:val="both"/>
      </w:pPr>
      <w:r>
        <w:rPr>
          <w:rFonts w:ascii="Times New Roman"/>
          <w:b w:val="false"/>
          <w:i w:val="false"/>
          <w:color w:val="000000"/>
          <w:sz w:val="28"/>
        </w:rPr>
        <w:t>
      3) жазаның өтелмеген бөлігін басқа неғұрлым жеңіл жазамен ауыстыру туралы шешім қабылдай отырып, жазадан шартты түрде мерзімінен бұрын босату туралы өтінішхатты қанағаттандырудан бас тарту туралы қаулы шығарады.</w:t>
      </w:r>
    </w:p>
    <w:p>
      <w:pPr>
        <w:spacing w:after="0"/>
        <w:ind w:left="0"/>
        <w:jc w:val="both"/>
      </w:pPr>
      <w:r>
        <w:rPr>
          <w:rFonts w:ascii="Times New Roman"/>
          <w:b w:val="false"/>
          <w:i w:val="false"/>
          <w:color w:val="000000"/>
          <w:sz w:val="28"/>
        </w:rPr>
        <w:t>
      Сот жазаның өтелмеген бөлігін басқа неғұрлым жеңіл жазамен ауыстыру туралы шешімді бұл туралы келіп түскен өтінішхатты қанағаттандырған жағдайда да, жазадан шартты түрде мерзімінен бұрын босату туралы өтінішхатты қанағаттандырудан бас тартқан жағдайда да қабылдауға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480-бапқа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481-бап. Ауруына байланысты жазадан босату немесе жазаны өтеуді кейінге қалдыру туралы өтінішхаттарды қарау</w:t>
      </w:r>
    </w:p>
    <w:p>
      <w:pPr>
        <w:spacing w:after="0"/>
        <w:ind w:left="0"/>
        <w:jc w:val="both"/>
      </w:pPr>
      <w:r>
        <w:rPr>
          <w:rFonts w:ascii="Times New Roman"/>
          <w:b w:val="false"/>
          <w:i w:val="false"/>
          <w:color w:val="ff0000"/>
          <w:sz w:val="28"/>
        </w:rPr>
        <w:t xml:space="preserve">
      Ескерту. 481-баптың тақырыбына өзгеріс енгізілді – ҚР 17.03.2023 </w:t>
      </w:r>
      <w:r>
        <w:rPr>
          <w:rFonts w:ascii="Times New Roman"/>
          <w:b w:val="false"/>
          <w:i w:val="false"/>
          <w:color w:val="ff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2427" w:id="2065"/>
    <w:p>
      <w:pPr>
        <w:spacing w:after="0"/>
        <w:ind w:left="0"/>
        <w:jc w:val="both"/>
      </w:pPr>
      <w:r>
        <w:rPr>
          <w:rFonts w:ascii="Times New Roman"/>
          <w:b w:val="false"/>
          <w:i w:val="false"/>
          <w:color w:val="000000"/>
          <w:sz w:val="28"/>
        </w:rPr>
        <w:t>
      1. Ауруына байланысты жазаны өтеуден босату немесе жазаны өтеуді кейінге қалдыру туралы мәселе сотталған адамның (оның заңды өкілінің немесе өкілінің) немесе жазаны орындайтын мекеменің немесе органның өтінішхаты бойынша қаралады.</w:t>
      </w:r>
    </w:p>
    <w:bookmarkEnd w:id="2065"/>
    <w:bookmarkStart w:name="z2428" w:id="2066"/>
    <w:p>
      <w:pPr>
        <w:spacing w:after="0"/>
        <w:ind w:left="0"/>
        <w:jc w:val="both"/>
      </w:pPr>
      <w:r>
        <w:rPr>
          <w:rFonts w:ascii="Times New Roman"/>
          <w:b w:val="false"/>
          <w:i w:val="false"/>
          <w:color w:val="000000"/>
          <w:sz w:val="28"/>
        </w:rPr>
        <w:t>
      2. Жазаны орындайтын мекеме немесе орган сотқа заңды шешім қабылдау үшін маңызы бар, оның ішінде сотталған адамның сот үкімі бойынша тағайындалған жазаны өтеген мерзімін растайтын материалдарды, сотталған адамның психикаға белсенді әсер ететін заттарды тұтынуға байланысты психикалық, мінез-құлықтық бұзылушылықтарынан (ауруларынан) емделгені және оның нәтижелері туралы мәліметтерді қоса алғанда, сотталған адамның жазаны өтеу уақытындағы мінез-құлқын сипаттайтын егжей-тегжейлі деректерді, сотталған адамның жазаны өтеуіне кедергі келтіретін психикасының бұзылуының немесе өзге де ауыр науқасының бар-жоғы, тиісті емдеу жүргізудің қажеттігі және оны қылмыстық-атқару жүйесінің мекемелерінде жүзеге асырудың мүмкін еместігі туралы медициналық комиссияның қорытындысын ұсынуға міндетті.</w:t>
      </w:r>
    </w:p>
    <w:bookmarkEnd w:id="2066"/>
    <w:bookmarkStart w:name="z2429" w:id="2067"/>
    <w:p>
      <w:pPr>
        <w:spacing w:after="0"/>
        <w:ind w:left="0"/>
        <w:jc w:val="both"/>
      </w:pPr>
      <w:r>
        <w:rPr>
          <w:rFonts w:ascii="Times New Roman"/>
          <w:b w:val="false"/>
          <w:i w:val="false"/>
          <w:color w:val="000000"/>
          <w:sz w:val="28"/>
        </w:rPr>
        <w:t>
      3. Жазаны орындайтын мекеме немесе орган сотқа сотталған адамның ауруына байланысты жазадан босатылғаннан немесе жазаны өтеу кейінге қалдырылғаннан кейін болжамды түрде тұратын орны туралы деректерді, ал егер аурудың сипаты оған заңда көзделген жағдайларда міндетті емдеуді қолдануды талап еткенде – сотталған адам жіберілетін немесе орналастырылатын мекеменің атауын ұсынады.</w:t>
      </w:r>
    </w:p>
    <w:bookmarkEnd w:id="2067"/>
    <w:bookmarkStart w:name="z2430" w:id="2068"/>
    <w:p>
      <w:pPr>
        <w:spacing w:after="0"/>
        <w:ind w:left="0"/>
        <w:jc w:val="both"/>
      </w:pPr>
      <w:r>
        <w:rPr>
          <w:rFonts w:ascii="Times New Roman"/>
          <w:b w:val="false"/>
          <w:i w:val="false"/>
          <w:color w:val="000000"/>
          <w:sz w:val="28"/>
        </w:rPr>
        <w:t>
      4. Ауруына байланысты жазадан босату немесе жазаны өтеуді кейінге қалдыру туралы мәселені қарау кезінде сот отырысына қорғаушының, заңды өкілдің, прокурордың, жазаны орындайтын мекеме немесе орган өкілінің, қорытынды берген дәрігерлік комиссия өкілінің қатысуы міндетті. Қажет болған жағдайларда сот отырысына сот қаулысы бойынша сараптама жүргізген және қорытынды берген сарапшы қатысады.</w:t>
      </w:r>
    </w:p>
    <w:bookmarkEnd w:id="2068"/>
    <w:p>
      <w:pPr>
        <w:spacing w:after="0"/>
        <w:ind w:left="0"/>
        <w:jc w:val="both"/>
      </w:pPr>
      <w:r>
        <w:rPr>
          <w:rFonts w:ascii="Times New Roman"/>
          <w:b w:val="false"/>
          <w:i w:val="false"/>
          <w:color w:val="000000"/>
          <w:sz w:val="28"/>
        </w:rPr>
        <w:t>
      Сот медициналық қорытындының жазаны өтеуден босатуға негіз болып табылатын, уәкілетті орган белгілеген аурулар тізбесіне сәйкестігін зерттейді.</w:t>
      </w:r>
    </w:p>
    <w:p>
      <w:pPr>
        <w:spacing w:after="0"/>
        <w:ind w:left="0"/>
        <w:jc w:val="both"/>
      </w:pPr>
      <w:r>
        <w:rPr>
          <w:rFonts w:ascii="Times New Roman"/>
          <w:b w:val="false"/>
          <w:i w:val="false"/>
          <w:color w:val="000000"/>
          <w:sz w:val="28"/>
        </w:rPr>
        <w:t>
      Сотталған адамның ауруының сипаты кедергі келтірмесе, сот отырысына қатысады.</w:t>
      </w:r>
    </w:p>
    <w:bookmarkStart w:name="z2431" w:id="2069"/>
    <w:p>
      <w:pPr>
        <w:spacing w:after="0"/>
        <w:ind w:left="0"/>
        <w:jc w:val="both"/>
      </w:pPr>
      <w:r>
        <w:rPr>
          <w:rFonts w:ascii="Times New Roman"/>
          <w:b w:val="false"/>
          <w:i w:val="false"/>
          <w:color w:val="000000"/>
          <w:sz w:val="28"/>
        </w:rPr>
        <w:t>
      5. Сот отырысының дайындық бөлігі жүргізілгеннен кейін тиісінше сотталған адам (егер ол қатысып отырса) не жазаны орындайтын мекеме немесе орган өтінішхатты баяндайды. Содан кейін сот келіп түскен материалдарды зерттейді және сот отырысына келген адамдардың түсініктемелерін тыңдайды. Сот аурудың диагнозын және ауырлығын нақтылау, сондай-ақ арнайы білімді қажет ететін өзге де мәселелерді шешу қажет болған кезде сот-медициналық немесе сот-психиатриялық сараптама, оның ішінде қайталама сараптама тағайындауға құқылы.</w:t>
      </w:r>
    </w:p>
    <w:bookmarkEnd w:id="2069"/>
    <w:bookmarkStart w:name="z2432" w:id="2070"/>
    <w:p>
      <w:pPr>
        <w:spacing w:after="0"/>
        <w:ind w:left="0"/>
        <w:jc w:val="both"/>
      </w:pPr>
      <w:r>
        <w:rPr>
          <w:rFonts w:ascii="Times New Roman"/>
          <w:b w:val="false"/>
          <w:i w:val="false"/>
          <w:color w:val="000000"/>
          <w:sz w:val="28"/>
        </w:rPr>
        <w:t>
      6. Сот өтінішхаттарды қарау нәтижелері бойынша:</w:t>
      </w:r>
    </w:p>
    <w:bookmarkEnd w:id="2070"/>
    <w:p>
      <w:pPr>
        <w:spacing w:after="0"/>
        <w:ind w:left="0"/>
        <w:jc w:val="both"/>
      </w:pPr>
      <w:r>
        <w:rPr>
          <w:rFonts w:ascii="Times New Roman"/>
          <w:b w:val="false"/>
          <w:i w:val="false"/>
          <w:color w:val="000000"/>
          <w:sz w:val="28"/>
        </w:rPr>
        <w:t>
      1) өтінішхатты қанағаттандыру және сотталған адамды ауруына байланысты жазаны одан әрі өтеуден медициналық сипаттағы мәжбүрлеу шараларын қолданып немесе қолданбай босату туралы;</w:t>
      </w:r>
    </w:p>
    <w:p>
      <w:pPr>
        <w:spacing w:after="0"/>
        <w:ind w:left="0"/>
        <w:jc w:val="both"/>
      </w:pPr>
      <w:r>
        <w:rPr>
          <w:rFonts w:ascii="Times New Roman"/>
          <w:b w:val="false"/>
          <w:i w:val="false"/>
          <w:color w:val="000000"/>
          <w:sz w:val="28"/>
        </w:rPr>
        <w:t>
      2) егер психикасының бұзылуы немесе өзге де ауыр науқасы жазаны өтеуге кедергі келтірмесе, өтінішхатты қанағаттандырудан бас тарту туралы қаулы шығарады.</w:t>
      </w:r>
    </w:p>
    <w:bookmarkStart w:name="z2433" w:id="2071"/>
    <w:p>
      <w:pPr>
        <w:spacing w:after="0"/>
        <w:ind w:left="0"/>
        <w:jc w:val="both"/>
      </w:pPr>
      <w:r>
        <w:rPr>
          <w:rFonts w:ascii="Times New Roman"/>
          <w:b w:val="false"/>
          <w:i w:val="false"/>
          <w:color w:val="000000"/>
          <w:sz w:val="28"/>
        </w:rPr>
        <w:t>
      7. Сотталған адамның психикасының бұзылуына байланысты оны жазаны өтеуден босатқаннан кейін медициналық сипаттағы мәжбүрлеу шараларын қолдану туралы мәселені шешу кезінде сот мынадай:</w:t>
      </w:r>
    </w:p>
    <w:bookmarkEnd w:id="2071"/>
    <w:p>
      <w:pPr>
        <w:spacing w:after="0"/>
        <w:ind w:left="0"/>
        <w:jc w:val="both"/>
      </w:pPr>
      <w:r>
        <w:rPr>
          <w:rFonts w:ascii="Times New Roman"/>
          <w:b w:val="false"/>
          <w:i w:val="false"/>
          <w:color w:val="000000"/>
          <w:sz w:val="28"/>
        </w:rPr>
        <w:t>
      1) сотталған адам психикасының дертті бұзылуы оның өзі үшін немесе басқа адамдар үшін қауіп төндіретін-төндірмейтіні не өзгедей зиян келтіру мүмкіндігін туғызатын-туғызбайтыны;</w:t>
      </w:r>
    </w:p>
    <w:p>
      <w:pPr>
        <w:spacing w:after="0"/>
        <w:ind w:left="0"/>
        <w:jc w:val="both"/>
      </w:pPr>
      <w:r>
        <w:rPr>
          <w:rFonts w:ascii="Times New Roman"/>
          <w:b w:val="false"/>
          <w:i w:val="false"/>
          <w:color w:val="000000"/>
          <w:sz w:val="28"/>
        </w:rPr>
        <w:t>
      2) медициналық сипаттағы мәжбүрлеу шарасы және оның нақты қайсысы қолданылуға жататын-жатпайтыны жөніндегі мәселелерді шешеді.</w:t>
      </w:r>
    </w:p>
    <w:p>
      <w:pPr>
        <w:spacing w:after="0"/>
        <w:ind w:left="0"/>
        <w:jc w:val="both"/>
      </w:pPr>
      <w:r>
        <w:rPr>
          <w:rFonts w:ascii="Times New Roman"/>
          <w:b w:val="false"/>
          <w:i w:val="false"/>
          <w:color w:val="000000"/>
          <w:sz w:val="28"/>
        </w:rPr>
        <w:t>
      Сотталған адам психикасының бұзылуы оның өзі үшін немесе басқа адамдар үшін қауіп төндірмейтінін не өзгедей зиян келтіру мүмкіндігі жоқтығын тани отырып, сот медициналық сипаттағы мәжбүрлеу шараларын қолдануды тағайындамайды.</w:t>
      </w:r>
    </w:p>
    <w:p>
      <w:pPr>
        <w:spacing w:after="0"/>
        <w:ind w:left="0"/>
        <w:jc w:val="both"/>
      </w:pPr>
      <w:r>
        <w:rPr>
          <w:rFonts w:ascii="Times New Roman"/>
          <w:b w:val="false"/>
          <w:i w:val="false"/>
          <w:color w:val="000000"/>
          <w:sz w:val="28"/>
        </w:rPr>
        <w:t>
      Соттың қаулысында сотталған адам сауыққаннан кейін, егер бұл кезде айыптау үкімінің ескіру мерзімі өтіп кетпесе, оның жазаны өтеуі қайта басталатыны көрсетілуге тиіс. Сотталған адамның мәжбүрлі емдеуде болған уақыты жазаның өтелген мерзіміне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481-бапқа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482-бап. Сотталғандардың шағымдарын қарау</w:t>
      </w:r>
    </w:p>
    <w:bookmarkStart w:name="z2435" w:id="2072"/>
    <w:p>
      <w:pPr>
        <w:spacing w:after="0"/>
        <w:ind w:left="0"/>
        <w:jc w:val="both"/>
      </w:pPr>
      <w:r>
        <w:rPr>
          <w:rFonts w:ascii="Times New Roman"/>
          <w:b w:val="false"/>
          <w:i w:val="false"/>
          <w:color w:val="000000"/>
          <w:sz w:val="28"/>
        </w:rPr>
        <w:t>
      1. Сотталған адам немесе оның қорғаушысы жазаны орындайтын мекеменің немесе органның өз құқықтары мен заңды мүдделерін қозғайтын әрекеттеріне (әрекетсіздігіне) және шешімдеріне, сондай-ақ прокурордың үкімді орындауға байланысты мәселелер жөніндегі шешімдеріне не прокурордың осыған ұқсас шағымдарды қанағаттандырудан бас тартуына сотқа шағым жасауға құқылы. Сотталғандардың шағымдарын қарауды сотталған адамның жазасын өтеу орны бойынша аудандық сот жүзеге асырады.</w:t>
      </w:r>
    </w:p>
    <w:bookmarkEnd w:id="2072"/>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25.09.2023 </w:t>
      </w:r>
      <w:r>
        <w:rPr>
          <w:rFonts w:ascii="Times New Roman"/>
          <w:b w:val="false"/>
          <w:i w:val="false"/>
          <w:color w:val="ff0000"/>
          <w:sz w:val="28"/>
        </w:rPr>
        <w:t>№ 29-НҚ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482-бабы</w:t>
      </w:r>
      <w:r>
        <w:rPr>
          <w:rFonts w:ascii="Times New Roman"/>
          <w:b w:val="false"/>
          <w:i w:val="false"/>
          <w:color w:val="ff0000"/>
          <w:sz w:val="28"/>
        </w:rPr>
        <w:t xml:space="preserve"> бірінші бөлігінің бірінші сөйлемі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келмейді деп танылды.</w:t>
      </w:r>
      <w:r>
        <w:br/>
      </w:r>
      <w:r>
        <w:rPr>
          <w:rFonts w:ascii="Times New Roman"/>
          <w:b w:val="false"/>
          <w:i w:val="false"/>
          <w:color w:val="000000"/>
          <w:sz w:val="28"/>
        </w:rPr>
        <w:t>
</w:t>
      </w:r>
    </w:p>
    <w:bookmarkStart w:name="z2436" w:id="2073"/>
    <w:p>
      <w:pPr>
        <w:spacing w:after="0"/>
        <w:ind w:left="0"/>
        <w:jc w:val="both"/>
      </w:pPr>
      <w:r>
        <w:rPr>
          <w:rFonts w:ascii="Times New Roman"/>
          <w:b w:val="false"/>
          <w:i w:val="false"/>
          <w:color w:val="000000"/>
          <w:sz w:val="28"/>
        </w:rPr>
        <w:t>
      2. Сот отырысына сотталған адамның және әрекетіне шағым жасалған адамның қатысуы міндетті.</w:t>
      </w:r>
    </w:p>
    <w:bookmarkEnd w:id="2073"/>
    <w:bookmarkStart w:name="z2437" w:id="2074"/>
    <w:p>
      <w:pPr>
        <w:spacing w:after="0"/>
        <w:ind w:left="0"/>
        <w:jc w:val="both"/>
      </w:pPr>
      <w:r>
        <w:rPr>
          <w:rFonts w:ascii="Times New Roman"/>
          <w:b w:val="false"/>
          <w:i w:val="false"/>
          <w:color w:val="000000"/>
          <w:sz w:val="28"/>
        </w:rPr>
        <w:t xml:space="preserve">
      3. Сотталғандардың шағымдарын қарау осы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тәртіппен жүзеге асырылады.</w:t>
      </w:r>
    </w:p>
    <w:bookmarkEnd w:id="2074"/>
    <w:bookmarkStart w:name="z2438" w:id="2075"/>
    <w:p>
      <w:pPr>
        <w:spacing w:after="0"/>
        <w:ind w:left="0"/>
        <w:jc w:val="both"/>
      </w:pPr>
      <w:r>
        <w:rPr>
          <w:rFonts w:ascii="Times New Roman"/>
          <w:b w:val="false"/>
          <w:i w:val="false"/>
          <w:color w:val="000000"/>
          <w:sz w:val="28"/>
        </w:rPr>
        <w:t>
      4. Қарау нәтижелері бойынша судья кеңесу бөлмесінде:</w:t>
      </w:r>
    </w:p>
    <w:bookmarkEnd w:id="2075"/>
    <w:p>
      <w:pPr>
        <w:spacing w:after="0"/>
        <w:ind w:left="0"/>
        <w:jc w:val="both"/>
      </w:pPr>
      <w:r>
        <w:rPr>
          <w:rFonts w:ascii="Times New Roman"/>
          <w:b w:val="false"/>
          <w:i w:val="false"/>
          <w:color w:val="000000"/>
          <w:sz w:val="28"/>
        </w:rPr>
        <w:t>
      1) шағымды қанағаттандыру, шағым жасалған әрекеттерді (әрекетсіздікті) және шешімдерді заңсыз деп тану және олардың күшін жою туралы;</w:t>
      </w:r>
    </w:p>
    <w:p>
      <w:pPr>
        <w:spacing w:after="0"/>
        <w:ind w:left="0"/>
        <w:jc w:val="both"/>
      </w:pPr>
      <w:r>
        <w:rPr>
          <w:rFonts w:ascii="Times New Roman"/>
          <w:b w:val="false"/>
          <w:i w:val="false"/>
          <w:color w:val="000000"/>
          <w:sz w:val="28"/>
        </w:rPr>
        <w:t>
      2) шағымды қанағаттандырусыз қалдыру туралы;</w:t>
      </w:r>
    </w:p>
    <w:p>
      <w:pPr>
        <w:spacing w:after="0"/>
        <w:ind w:left="0"/>
        <w:jc w:val="both"/>
      </w:pPr>
      <w:r>
        <w:rPr>
          <w:rFonts w:ascii="Times New Roman"/>
          <w:b w:val="false"/>
          <w:i w:val="false"/>
          <w:color w:val="000000"/>
          <w:sz w:val="28"/>
        </w:rPr>
        <w:t>
      3) азаптаулар, өзге де заңсыз әрекеттер қолдану, қатыгез қарым-қатынас жасау туралы арыз бойынша тергеп-тексеруді жүзеге асыру үшін шағымды тиісті прокурорға жіберу туралы қаулы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482-бапқа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483-бап. Судьяның қаулысына шағым жасау және оны прокурордың апелляциялық өтінішхаты бойынша қайта қарау</w:t>
      </w:r>
    </w:p>
    <w:p>
      <w:pPr>
        <w:spacing w:after="0"/>
        <w:ind w:left="0"/>
        <w:jc w:val="both"/>
      </w:pPr>
      <w:r>
        <w:rPr>
          <w:rFonts w:ascii="Times New Roman"/>
          <w:b w:val="false"/>
          <w:i w:val="false"/>
          <w:color w:val="000000"/>
          <w:sz w:val="28"/>
        </w:rPr>
        <w:t xml:space="preserve">
      1. Үкімді орындауға байланысты мәселелерді шешу кезінде шығарылған сот қаулыларына осы Кодекстің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49-тарауларында</w:t>
      </w:r>
      <w:r>
        <w:rPr>
          <w:rFonts w:ascii="Times New Roman"/>
          <w:b w:val="false"/>
          <w:i w:val="false"/>
          <w:color w:val="000000"/>
          <w:sz w:val="28"/>
        </w:rPr>
        <w:t xml:space="preserve"> белгіленген қағидалар бойынша апелляциялық тәртіппен шағым жасалуы және олар прокурордың өтінішхаты бойынша қайта қаралуы мүмкін.</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482-бабы</w:t>
      </w:r>
      <w:r>
        <w:rPr>
          <w:rFonts w:ascii="Times New Roman"/>
          <w:b w:val="false"/>
          <w:i w:val="false"/>
          <w:color w:val="000000"/>
          <w:sz w:val="28"/>
        </w:rPr>
        <w:t xml:space="preserve"> тәртібімен шығарылған сот қаулыларына прокурордың өтінішхаты қаулы жария етілген күннен бастап он тәулік ішінде берілуі мүмкін.</w:t>
      </w:r>
    </w:p>
    <w:p>
      <w:pPr>
        <w:spacing w:after="0"/>
        <w:ind w:left="0"/>
        <w:jc w:val="both"/>
      </w:pPr>
      <w:r>
        <w:rPr>
          <w:rFonts w:ascii="Times New Roman"/>
          <w:b w:val="false"/>
          <w:i w:val="false"/>
          <w:color w:val="000000"/>
          <w:sz w:val="28"/>
        </w:rPr>
        <w:t>
      Шағымдар мен өтінішхаттар үш тәулік ішінде апелляциялық тәртіппен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483-бап жаңа редакцияда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440" w:id="2076"/>
    <w:p>
      <w:pPr>
        <w:spacing w:after="0"/>
        <w:ind w:left="0"/>
        <w:jc w:val="left"/>
      </w:pPr>
      <w:r>
        <w:rPr>
          <w:rFonts w:ascii="Times New Roman"/>
          <w:b/>
          <w:i w:val="false"/>
          <w:color w:val="000000"/>
        </w:rPr>
        <w:t xml:space="preserve"> 10-БӨЛІМ. СОТТЫҢ ЗАҢДЫ КҮШІНЕ ЕНГЕН ШЕШІМДЕРІН ҚАЙТА ҚАРАУ ЖӨНІНДЕ ІС ЖҮРГІЗУ</w:t>
      </w:r>
    </w:p>
    <w:bookmarkEnd w:id="2076"/>
    <w:bookmarkStart w:name="z2441" w:id="2077"/>
    <w:p>
      <w:pPr>
        <w:spacing w:after="0"/>
        <w:ind w:left="0"/>
        <w:jc w:val="left"/>
      </w:pPr>
      <w:r>
        <w:rPr>
          <w:rFonts w:ascii="Times New Roman"/>
          <w:b/>
          <w:i w:val="false"/>
          <w:color w:val="000000"/>
        </w:rPr>
        <w:t xml:space="preserve"> 52-тарау. Сот актілерін кассациялық тәртіппен қайта қарау</w:t>
      </w:r>
    </w:p>
    <w:bookmarkEnd w:id="2077"/>
    <w:p>
      <w:pPr>
        <w:spacing w:after="0"/>
        <w:ind w:left="0"/>
        <w:jc w:val="both"/>
      </w:pPr>
      <w:r>
        <w:rPr>
          <w:rFonts w:ascii="Times New Roman"/>
          <w:b w:val="false"/>
          <w:i w:val="false"/>
          <w:color w:val="ff0000"/>
          <w:sz w:val="28"/>
        </w:rPr>
        <w:t xml:space="preserve">
      Ескерту. 52-тараудың тақырыбы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 енгізілді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i w:val="false"/>
          <w:color w:val="000000"/>
          <w:sz w:val="28"/>
        </w:rPr>
        <w:t>484-бап. Кассациялық тәртіппен қайта қаралуы мүмкін сот актілері</w:t>
      </w:r>
    </w:p>
    <w:bookmarkStart w:name="z2289" w:id="2078"/>
    <w:p>
      <w:pPr>
        <w:spacing w:after="0"/>
        <w:ind w:left="0"/>
        <w:jc w:val="both"/>
      </w:pPr>
      <w:r>
        <w:rPr>
          <w:rFonts w:ascii="Times New Roman"/>
          <w:b w:val="false"/>
          <w:i w:val="false"/>
          <w:color w:val="000000"/>
          <w:sz w:val="28"/>
        </w:rPr>
        <w:t>
      1. Кассациялық сот бірінші сатыдағы соттар шығарған, заңды күшіне енген үкімдер мен қаулыларға кассациялық шағымдар бойынша олар апелляциялық сатыда қаралғаннан кейін, прокурордың наразылықтары бойынша, сондай-ақ апелляциялық сатыдағы үкімдер мен қаулыларға өтінішхаттар мен наразылықтар бойынша істерді қарайды.</w:t>
      </w:r>
    </w:p>
    <w:bookmarkEnd w:id="2078"/>
    <w:bookmarkStart w:name="z2290" w:id="2079"/>
    <w:p>
      <w:pPr>
        <w:spacing w:after="0"/>
        <w:ind w:left="0"/>
        <w:jc w:val="both"/>
      </w:pPr>
      <w:r>
        <w:rPr>
          <w:rFonts w:ascii="Times New Roman"/>
          <w:b w:val="false"/>
          <w:i w:val="false"/>
          <w:color w:val="000000"/>
          <w:sz w:val="28"/>
        </w:rPr>
        <w:t>
      2. Кассациялық тәртіпте қайта қарауға:</w:t>
      </w:r>
    </w:p>
    <w:bookmarkEnd w:id="20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 жаңа редакцияда көзделген – ҚР 21.11.2024 </w:t>
      </w:r>
      <w:r>
        <w:rPr>
          <w:rFonts w:ascii="Times New Roman"/>
          <w:b w:val="false"/>
          <w:i w:val="false"/>
          <w:color w:val="ff0000"/>
          <w:sz w:val="28"/>
        </w:rPr>
        <w:t>№ 136-VIII</w:t>
      </w:r>
      <w:r>
        <w:rPr>
          <w:rFonts w:ascii="Times New Roman"/>
          <w:b w:val="false"/>
          <w:i w:val="false"/>
          <w:color w:val="ff0000"/>
          <w:sz w:val="28"/>
        </w:rPr>
        <w:t xml:space="preserve"> (01.07.2027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қылмыстық теріс қылықтар және онша ауыр емес қылмыстар туралы істер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14.07.2023 № 21 </w:t>
      </w:r>
      <w:r>
        <w:rPr>
          <w:rFonts w:ascii="Times New Roman"/>
          <w:b w:val="false"/>
          <w:i w:val="false"/>
          <w:color w:val="ff0000"/>
          <w:sz w:val="28"/>
        </w:rPr>
        <w:t>нормативтік қаулысымен</w:t>
      </w:r>
      <w:r>
        <w:rPr>
          <w:rFonts w:ascii="Times New Roman"/>
          <w:b w:val="false"/>
          <w:i w:val="false"/>
          <w:color w:val="ff0000"/>
          <w:sz w:val="28"/>
        </w:rPr>
        <w:t xml:space="preserve"> осы кодекстің </w:t>
      </w:r>
      <w:r>
        <w:rPr>
          <w:rFonts w:ascii="Times New Roman"/>
          <w:b w:val="false"/>
          <w:i w:val="false"/>
          <w:color w:val="ff0000"/>
          <w:sz w:val="28"/>
        </w:rPr>
        <w:t>484-бабы</w:t>
      </w:r>
      <w:r>
        <w:rPr>
          <w:rFonts w:ascii="Times New Roman"/>
          <w:b w:val="false"/>
          <w:i w:val="false"/>
          <w:color w:val="ff0000"/>
          <w:sz w:val="28"/>
        </w:rPr>
        <w:t xml:space="preserve"> екінші бөлігінің 1) тармағы және ҚР Жоғарғы Сотының "Қылмыстық істерді кассациялық тәртіппен қарауды регламенттейтін заңнаманы қолдану туралы" 2022 жылғы 10 наурыздағы № 2 нормативтік қаулысының </w:t>
      </w:r>
      <w:r>
        <w:rPr>
          <w:rFonts w:ascii="Times New Roman"/>
          <w:b w:val="false"/>
          <w:i w:val="false"/>
          <w:color w:val="ff0000"/>
          <w:sz w:val="28"/>
        </w:rPr>
        <w:t>2-тармағының</w:t>
      </w:r>
      <w:r>
        <w:rPr>
          <w:rFonts w:ascii="Times New Roman"/>
          <w:b w:val="false"/>
          <w:i w:val="false"/>
          <w:color w:val="ff0000"/>
          <w:sz w:val="28"/>
        </w:rPr>
        <w:t xml:space="preserve"> үшінші абзацы Қазақстан Республикасының Конституциясына сәйкес келеді деп танылды.</w:t>
      </w:r>
      <w:r>
        <w:br/>
      </w:r>
      <w:r>
        <w:rPr>
          <w:rFonts w:ascii="Times New Roman"/>
          <w:b w:val="false"/>
          <w:i w:val="false"/>
          <w:color w:val="000000"/>
          <w:sz w:val="28"/>
        </w:rPr>
        <w:t>
</w:t>
      </w:r>
    </w:p>
    <w:bookmarkStart w:name="z2292" w:id="2080"/>
    <w:p>
      <w:pPr>
        <w:spacing w:after="0"/>
        <w:ind w:left="0"/>
        <w:jc w:val="both"/>
      </w:pPr>
      <w:r>
        <w:rPr>
          <w:rFonts w:ascii="Times New Roman"/>
          <w:b w:val="false"/>
          <w:i w:val="false"/>
          <w:color w:val="000000"/>
          <w:sz w:val="28"/>
        </w:rPr>
        <w:t xml:space="preserve">
      2) сот талқылауы барысында шығарылған осы Кодекстің </w:t>
      </w:r>
      <w:r>
        <w:rPr>
          <w:rFonts w:ascii="Times New Roman"/>
          <w:b w:val="false"/>
          <w:i w:val="false"/>
          <w:color w:val="000000"/>
          <w:sz w:val="28"/>
        </w:rPr>
        <w:t>10-бабының</w:t>
      </w:r>
      <w:r>
        <w:rPr>
          <w:rFonts w:ascii="Times New Roman"/>
          <w:b w:val="false"/>
          <w:i w:val="false"/>
          <w:color w:val="000000"/>
          <w:sz w:val="28"/>
        </w:rPr>
        <w:t xml:space="preserve"> екінші бөлігінде көрсетілген, сондай-ақ процеске қатысушылардың дәлелдемелерін, өтінішхаттарын зерттеу тәртібі мен тәсіліне, сот отырысының залында тәртіп сақтауға қатысты, мемлекеттік және жекеше айыптаушының айыптаудан бас тартуына байланысты мәселелер бойынша, үкімді орындауға байланысты мәселелер бойынша;</w:t>
      </w:r>
    </w:p>
    <w:bookmarkEnd w:id="2080"/>
    <w:bookmarkStart w:name="z2293" w:id="2081"/>
    <w:p>
      <w:pPr>
        <w:spacing w:after="0"/>
        <w:ind w:left="0"/>
        <w:jc w:val="both"/>
      </w:pPr>
      <w:r>
        <w:rPr>
          <w:rFonts w:ascii="Times New Roman"/>
          <w:b w:val="false"/>
          <w:i w:val="false"/>
          <w:color w:val="000000"/>
          <w:sz w:val="28"/>
        </w:rPr>
        <w:t>
      3) тергеу судьясы шығарған сот актілері жатпайды.</w:t>
      </w:r>
    </w:p>
    <w:bookmarkEnd w:id="2081"/>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17.08.2023 </w:t>
      </w:r>
      <w:r>
        <w:rPr>
          <w:rFonts w:ascii="Times New Roman"/>
          <w:b w:val="false"/>
          <w:i w:val="false"/>
          <w:color w:val="ff0000"/>
          <w:sz w:val="28"/>
        </w:rPr>
        <w:t>№ 25</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107-бабының</w:t>
      </w:r>
      <w:r>
        <w:rPr>
          <w:rFonts w:ascii="Times New Roman"/>
          <w:b w:val="false"/>
          <w:i w:val="false"/>
          <w:color w:val="ff0000"/>
          <w:sz w:val="28"/>
        </w:rPr>
        <w:t xml:space="preserve"> төртінші бөлігі және 484-бабы екінші бөлігінің </w:t>
      </w:r>
      <w:r>
        <w:rPr>
          <w:rFonts w:ascii="Times New Roman"/>
          <w:b w:val="false"/>
          <w:i w:val="false"/>
          <w:color w:val="ff0000"/>
          <w:sz w:val="28"/>
        </w:rPr>
        <w:t>3) тармағы</w:t>
      </w:r>
      <w:r>
        <w:rPr>
          <w:rFonts w:ascii="Times New Roman"/>
          <w:b w:val="false"/>
          <w:i w:val="false"/>
          <w:color w:val="ff0000"/>
          <w:sz w:val="28"/>
        </w:rPr>
        <w:t xml:space="preserve"> Қазақстан Республикасының Конституциясына сәйкес келеді деп танылды.</w:t>
      </w:r>
      <w:r>
        <w:br/>
      </w:r>
      <w:r>
        <w:rPr>
          <w:rFonts w:ascii="Times New Roman"/>
          <w:b w:val="false"/>
          <w:i w:val="false"/>
          <w:color w:val="000000"/>
          <w:sz w:val="28"/>
        </w:rPr>
        <w:t>
</w:t>
      </w:r>
    </w:p>
    <w:bookmarkStart w:name="z2294" w:id="2082"/>
    <w:p>
      <w:pPr>
        <w:spacing w:after="0"/>
        <w:ind w:left="0"/>
        <w:jc w:val="both"/>
      </w:pPr>
      <w:r>
        <w:rPr>
          <w:rFonts w:ascii="Times New Roman"/>
          <w:b w:val="false"/>
          <w:i w:val="false"/>
          <w:color w:val="000000"/>
          <w:sz w:val="28"/>
        </w:rPr>
        <w:t xml:space="preserve">
      3. Жергілікті және басқа да соттардың заңды күшіне енген сот актілері оларға шағым жасаудың апелляциялық тәртібі сақталмаған жағдайда, сондай-ақ осы баптың екінші бөлігінің 1) тармағында көрсетілгендер осы Кодекстің </w:t>
      </w:r>
      <w:r>
        <w:rPr>
          <w:rFonts w:ascii="Times New Roman"/>
          <w:b w:val="false"/>
          <w:i w:val="false"/>
          <w:color w:val="000000"/>
          <w:sz w:val="28"/>
        </w:rPr>
        <w:t>485-бабында</w:t>
      </w:r>
      <w:r>
        <w:rPr>
          <w:rFonts w:ascii="Times New Roman"/>
          <w:b w:val="false"/>
          <w:i w:val="false"/>
          <w:color w:val="000000"/>
          <w:sz w:val="28"/>
        </w:rPr>
        <w:t xml:space="preserve"> көзделген негіздер болған кезде Қазақстан Республикасы Бас Прокурорының, оның орынбасарларының, Бас әскери прокурордың, Бас көлік прокурорының наразылығы бойынша кассациялық тәртіппен қайта қаралуы мүмкін.</w:t>
      </w:r>
    </w:p>
    <w:bookmarkEnd w:id="2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484-бап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өзгерістер енгізілді – ҚР 27.12.2021 </w:t>
      </w:r>
      <w:r>
        <w:rPr>
          <w:rFonts w:ascii="Times New Roman"/>
          <w:b w:val="false"/>
          <w:i w:val="false"/>
          <w:color w:val="00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485-бап. Заңды күшіне енген сот үкімдері мен қаулыларын кассациялық тәртіппен қайта қарау негіздері</w:t>
      </w:r>
    </w:p>
    <w:bookmarkStart w:name="z2298" w:id="2083"/>
    <w:p>
      <w:pPr>
        <w:spacing w:after="0"/>
        <w:ind w:left="0"/>
        <w:jc w:val="both"/>
      </w:pPr>
      <w:r>
        <w:rPr>
          <w:rFonts w:ascii="Times New Roman"/>
          <w:b w:val="false"/>
          <w:i w:val="false"/>
          <w:color w:val="000000"/>
          <w:sz w:val="28"/>
        </w:rPr>
        <w:t>
      1. Осы Кодекстің 484-бабының бірінші бөлігінде көрсетілген, заңды күшіне енген сот актілерін кассациялық тәртіппен қайта қарауға мыналарға:</w:t>
      </w:r>
    </w:p>
    <w:bookmarkEnd w:id="2083"/>
    <w:bookmarkStart w:name="z2299" w:id="2084"/>
    <w:p>
      <w:pPr>
        <w:spacing w:after="0"/>
        <w:ind w:left="0"/>
        <w:jc w:val="both"/>
      </w:pPr>
      <w:r>
        <w:rPr>
          <w:rFonts w:ascii="Times New Roman"/>
          <w:b w:val="false"/>
          <w:i w:val="false"/>
          <w:color w:val="000000"/>
          <w:sz w:val="28"/>
        </w:rPr>
        <w:t>
      1) кінәсізді соттауға;</w:t>
      </w:r>
    </w:p>
    <w:bookmarkEnd w:id="2084"/>
    <w:bookmarkStart w:name="z2300" w:id="2085"/>
    <w:p>
      <w:pPr>
        <w:spacing w:after="0"/>
        <w:ind w:left="0"/>
        <w:jc w:val="both"/>
      </w:pPr>
      <w:r>
        <w:rPr>
          <w:rFonts w:ascii="Times New Roman"/>
          <w:b w:val="false"/>
          <w:i w:val="false"/>
          <w:color w:val="000000"/>
          <w:sz w:val="28"/>
        </w:rPr>
        <w:t>
      2) негізсіз ақтау үкімін шығаруға немесе істі тоқтатуға;</w:t>
      </w:r>
    </w:p>
    <w:bookmarkEnd w:id="2085"/>
    <w:bookmarkStart w:name="z2301" w:id="2086"/>
    <w:p>
      <w:pPr>
        <w:spacing w:after="0"/>
        <w:ind w:left="0"/>
        <w:jc w:val="both"/>
      </w:pPr>
      <w:r>
        <w:rPr>
          <w:rFonts w:ascii="Times New Roman"/>
          <w:b w:val="false"/>
          <w:i w:val="false"/>
          <w:color w:val="000000"/>
          <w:sz w:val="28"/>
        </w:rPr>
        <w:t>
      3) сотталған адамның іс-әрекетін дұрыс сараламауға, қылмыстың қайталану түрін және қылмыстық-атқару (пенитенциарлық) жүйесінің мекемесін дұрыс айқындамауға;</w:t>
      </w:r>
    </w:p>
    <w:bookmarkEnd w:id="2086"/>
    <w:bookmarkStart w:name="z2302" w:id="2087"/>
    <w:p>
      <w:pPr>
        <w:spacing w:after="0"/>
        <w:ind w:left="0"/>
        <w:jc w:val="both"/>
      </w:pPr>
      <w:r>
        <w:rPr>
          <w:rFonts w:ascii="Times New Roman"/>
          <w:b w:val="false"/>
          <w:i w:val="false"/>
          <w:color w:val="000000"/>
          <w:sz w:val="28"/>
        </w:rPr>
        <w:t>
      4) жәбірленушіні сот арқылы қорғалу құқығынан айыруға;</w:t>
      </w:r>
    </w:p>
    <w:bookmarkEnd w:id="2087"/>
    <w:bookmarkStart w:name="z2303" w:id="2088"/>
    <w:p>
      <w:pPr>
        <w:spacing w:after="0"/>
        <w:ind w:left="0"/>
        <w:jc w:val="both"/>
      </w:pPr>
      <w:r>
        <w:rPr>
          <w:rFonts w:ascii="Times New Roman"/>
          <w:b w:val="false"/>
          <w:i w:val="false"/>
          <w:color w:val="000000"/>
          <w:sz w:val="28"/>
        </w:rPr>
        <w:t>
      5) жазаның дұрыс тағайындалмауына не сот тағайындаған жазаның қылмыстық құқық бұзушылықтың ауырлығы мен сотталған адамның жеке басына сәйкес келмеуіне;</w:t>
      </w:r>
    </w:p>
    <w:bookmarkEnd w:id="2088"/>
    <w:bookmarkStart w:name="z2304" w:id="2089"/>
    <w:p>
      <w:pPr>
        <w:spacing w:after="0"/>
        <w:ind w:left="0"/>
        <w:jc w:val="both"/>
      </w:pPr>
      <w:r>
        <w:rPr>
          <w:rFonts w:ascii="Times New Roman"/>
          <w:b w:val="false"/>
          <w:i w:val="false"/>
          <w:color w:val="000000"/>
          <w:sz w:val="28"/>
        </w:rPr>
        <w:t>
      6) азаматтық талап қоюды дұрыс шешпеуге, мүлікті тәркілеу туралы мәселені дұрыс шешпеуге;</w:t>
      </w:r>
    </w:p>
    <w:bookmarkEnd w:id="2089"/>
    <w:bookmarkStart w:name="z2305" w:id="2090"/>
    <w:p>
      <w:pPr>
        <w:spacing w:after="0"/>
        <w:ind w:left="0"/>
        <w:jc w:val="both"/>
      </w:pPr>
      <w:r>
        <w:rPr>
          <w:rFonts w:ascii="Times New Roman"/>
          <w:b w:val="false"/>
          <w:i w:val="false"/>
          <w:color w:val="000000"/>
          <w:sz w:val="28"/>
        </w:rPr>
        <w:t>
      7) медициналық сипаттағы мәжбүрлеу шараларын қолдану кезінде қаулыны заңсыз немесе негізсіз түрде шығаруға;</w:t>
      </w:r>
    </w:p>
    <w:bookmarkEnd w:id="2090"/>
    <w:bookmarkStart w:name="z3677" w:id="2091"/>
    <w:p>
      <w:pPr>
        <w:spacing w:after="0"/>
        <w:ind w:left="0"/>
        <w:jc w:val="both"/>
      </w:pPr>
      <w:r>
        <w:rPr>
          <w:rFonts w:ascii="Times New Roman"/>
          <w:b w:val="false"/>
          <w:i w:val="false"/>
          <w:color w:val="000000"/>
          <w:sz w:val="28"/>
        </w:rPr>
        <w:t>
      7-1) жекеше қаулыны заңсыз немесе негізсіз шығаруға;</w:t>
      </w:r>
    </w:p>
    <w:bookmarkEnd w:id="2091"/>
    <w:bookmarkStart w:name="z2306" w:id="2092"/>
    <w:p>
      <w:pPr>
        <w:spacing w:after="0"/>
        <w:ind w:left="0"/>
        <w:jc w:val="both"/>
      </w:pPr>
      <w:r>
        <w:rPr>
          <w:rFonts w:ascii="Times New Roman"/>
          <w:b w:val="false"/>
          <w:i w:val="false"/>
          <w:color w:val="000000"/>
          <w:sz w:val="28"/>
        </w:rPr>
        <w:t xml:space="preserve">
      8) Осы Кодекстің </w:t>
      </w:r>
      <w:r>
        <w:rPr>
          <w:rFonts w:ascii="Times New Roman"/>
          <w:b w:val="false"/>
          <w:i w:val="false"/>
          <w:color w:val="000000"/>
          <w:sz w:val="28"/>
        </w:rPr>
        <w:t>446-бабының</w:t>
      </w:r>
      <w:r>
        <w:rPr>
          <w:rFonts w:ascii="Times New Roman"/>
          <w:b w:val="false"/>
          <w:i w:val="false"/>
          <w:color w:val="000000"/>
          <w:sz w:val="28"/>
        </w:rPr>
        <w:t xml:space="preserve"> үшінші бөлігінде көзделген жағдайда қайшылықтарын жою туралы ұсыну енгізілген сот актілерінің қайшылықтарына алып келген, қылмыстық және қылмыстық-процестік заңдардың дұрыс қолданылмауы негіз болып табылады.</w:t>
      </w:r>
    </w:p>
    <w:bookmarkEnd w:id="2092"/>
    <w:bookmarkStart w:name="z2307" w:id="2093"/>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484-бабының</w:t>
      </w:r>
      <w:r>
        <w:rPr>
          <w:rFonts w:ascii="Times New Roman"/>
          <w:b w:val="false"/>
          <w:i w:val="false"/>
          <w:color w:val="000000"/>
          <w:sz w:val="28"/>
        </w:rPr>
        <w:t xml:space="preserve"> үшінші бөлігінде көрсетілген сот актілерін кассациялық тәртіппен қайта қарауға негіздер:</w:t>
      </w:r>
    </w:p>
    <w:bookmarkEnd w:id="2093"/>
    <w:bookmarkStart w:name="z2308" w:id="2094"/>
    <w:p>
      <w:pPr>
        <w:spacing w:after="0"/>
        <w:ind w:left="0"/>
        <w:jc w:val="both"/>
      </w:pPr>
      <w:r>
        <w:rPr>
          <w:rFonts w:ascii="Times New Roman"/>
          <w:b w:val="false"/>
          <w:i w:val="false"/>
          <w:color w:val="000000"/>
          <w:sz w:val="28"/>
        </w:rPr>
        <w:t>
      1) сот актісі мемлекеттік немесе қоғамдық мүдделерді, мемлекеттің ұлттық қауіпсіздігін қозғаған не адамдардың өмірі, денсаулығы үшін орны толмас ауыр салдарларға әкеп соқтыруы мүмкін болған;</w:t>
      </w:r>
    </w:p>
    <w:bookmarkEnd w:id="2094"/>
    <w:bookmarkStart w:name="z2309" w:id="2095"/>
    <w:p>
      <w:pPr>
        <w:spacing w:after="0"/>
        <w:ind w:left="0"/>
        <w:jc w:val="both"/>
      </w:pPr>
      <w:r>
        <w:rPr>
          <w:rFonts w:ascii="Times New Roman"/>
          <w:b w:val="false"/>
          <w:i w:val="false"/>
          <w:color w:val="000000"/>
          <w:sz w:val="28"/>
        </w:rPr>
        <w:t>
      2) адам өмір бойына бас бостандығынан айыруды өтеп жатқан;</w:t>
      </w:r>
    </w:p>
    <w:bookmarkEnd w:id="2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27.12.2021 </w:t>
      </w:r>
      <w:r>
        <w:rPr>
          <w:rFonts w:ascii="Times New Roman"/>
          <w:b w:val="false"/>
          <w:i w:val="false"/>
          <w:color w:val="00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78" w:id="2096"/>
    <w:p>
      <w:pPr>
        <w:spacing w:after="0"/>
        <w:ind w:left="0"/>
        <w:jc w:val="both"/>
      </w:pPr>
      <w:r>
        <w:rPr>
          <w:rFonts w:ascii="Times New Roman"/>
          <w:b w:val="false"/>
          <w:i w:val="false"/>
          <w:color w:val="000000"/>
          <w:sz w:val="28"/>
        </w:rPr>
        <w:t>
      4) сот актісі соттардың құқық нормаларын түсіндіруіндегі және қолдануындағы біркелкілікті бұзған жағдайлар болып табылады.</w:t>
      </w:r>
    </w:p>
    <w:bookmarkEnd w:id="2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485-бап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486-бап. Заңды күшіне енген сот актілеріне кассациялық шағым беруге, наразылық келтіруге құқығы бар адамдар</w:t>
      </w:r>
    </w:p>
    <w:p>
      <w:pPr>
        <w:spacing w:after="0"/>
        <w:ind w:left="0"/>
        <w:jc w:val="both"/>
      </w:pPr>
      <w:r>
        <w:rPr>
          <w:rFonts w:ascii="Times New Roman"/>
          <w:b w:val="false"/>
          <w:i w:val="false"/>
          <w:color w:val="ff0000"/>
          <w:sz w:val="28"/>
        </w:rPr>
        <w:t xml:space="preserve">
      Ескерту. 486-баптың тақырыбы жаңа редакцияда – ҚР 27.12.2021 </w:t>
      </w:r>
      <w:r>
        <w:rPr>
          <w:rFonts w:ascii="Times New Roman"/>
          <w:b w:val="false"/>
          <w:i w:val="false"/>
          <w:color w:val="ff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2312" w:id="209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484-бабының</w:t>
      </w:r>
      <w:r>
        <w:rPr>
          <w:rFonts w:ascii="Times New Roman"/>
          <w:b w:val="false"/>
          <w:i w:val="false"/>
          <w:color w:val="000000"/>
          <w:sz w:val="28"/>
        </w:rPr>
        <w:t xml:space="preserve"> бірінші бөлігінде көзделген сот актілерін қайта қарау туралы кассациялық шағымды осы Кодекстің </w:t>
      </w:r>
      <w:r>
        <w:rPr>
          <w:rFonts w:ascii="Times New Roman"/>
          <w:b w:val="false"/>
          <w:i w:val="false"/>
          <w:color w:val="000000"/>
          <w:sz w:val="28"/>
        </w:rPr>
        <w:t>414-бабының</w:t>
      </w:r>
      <w:r>
        <w:rPr>
          <w:rFonts w:ascii="Times New Roman"/>
          <w:b w:val="false"/>
          <w:i w:val="false"/>
          <w:color w:val="000000"/>
          <w:sz w:val="28"/>
        </w:rPr>
        <w:t xml:space="preserve"> бірінші бөлігінде аталған адамдар және сот актілері мүдделерін қозғайтын басқа адамдар және олардың өкілдері беруі мүмкін.</w:t>
      </w:r>
    </w:p>
    <w:bookmarkEnd w:id="2097"/>
    <w:bookmarkStart w:name="z2313" w:id="2098"/>
    <w:p>
      <w:pPr>
        <w:spacing w:after="0"/>
        <w:ind w:left="0"/>
        <w:jc w:val="both"/>
      </w:pPr>
      <w:r>
        <w:rPr>
          <w:rFonts w:ascii="Times New Roman"/>
          <w:b w:val="false"/>
          <w:i w:val="false"/>
          <w:color w:val="000000"/>
          <w:sz w:val="28"/>
        </w:rPr>
        <w:t xml:space="preserve">
      2. Қазақстан Республикасының Бас Прокуроры, оның орынбасарлары, Бас әскери прокурор, Бас көлік прокуроры осы Кодекстің </w:t>
      </w:r>
      <w:r>
        <w:rPr>
          <w:rFonts w:ascii="Times New Roman"/>
          <w:b w:val="false"/>
          <w:i w:val="false"/>
          <w:color w:val="000000"/>
          <w:sz w:val="28"/>
        </w:rPr>
        <w:t>485-бабында</w:t>
      </w:r>
      <w:r>
        <w:rPr>
          <w:rFonts w:ascii="Times New Roman"/>
          <w:b w:val="false"/>
          <w:i w:val="false"/>
          <w:color w:val="000000"/>
          <w:sz w:val="28"/>
        </w:rPr>
        <w:t xml:space="preserve"> көрсетілген негіздер бойынша заңды күшіне енген сот актілерін кассациялық тәртіппен қайта қарау туралы наразылықты өз бастамасы бойынша да, осы баптың бірінші бөлігінде аталған адамдардың өтінішхаты бойынша да енгізуге құқылы.</w:t>
      </w:r>
    </w:p>
    <w:bookmarkEnd w:id="2098"/>
    <w:p>
      <w:pPr>
        <w:spacing w:after="0"/>
        <w:ind w:left="0"/>
        <w:jc w:val="both"/>
      </w:pPr>
      <w:r>
        <w:rPr>
          <w:rFonts w:ascii="Times New Roman"/>
          <w:b w:val="false"/>
          <w:i w:val="false"/>
          <w:color w:val="000000"/>
          <w:sz w:val="28"/>
        </w:rPr>
        <w:t>
      Өтінішхат наразылыққа қоса тіркеледі.</w:t>
      </w:r>
    </w:p>
    <w:bookmarkStart w:name="z2315" w:id="2099"/>
    <w:p>
      <w:pPr>
        <w:spacing w:after="0"/>
        <w:ind w:left="0"/>
        <w:jc w:val="both"/>
      </w:pPr>
      <w:r>
        <w:rPr>
          <w:rFonts w:ascii="Times New Roman"/>
          <w:b w:val="false"/>
          <w:i w:val="false"/>
          <w:color w:val="000000"/>
          <w:sz w:val="28"/>
        </w:rPr>
        <w:t>
      3. Қазақстан Республикасының Бас Прокуроры, оның орынбасарлары не олардың тапсырмасы бойынша облыстардың прокурорлары және оларға теңестірілген прокурорлар, сондай-ақ Бас әскери прокурор, Бас көлік прокуроры қылмыстық істі тиісті соттан кассациялық тәртіппен тексеру үшін талап етіп алдыруы мүмкін.</w:t>
      </w:r>
    </w:p>
    <w:bookmarkEnd w:id="2099"/>
    <w:p>
      <w:pPr>
        <w:spacing w:after="0"/>
        <w:ind w:left="0"/>
        <w:jc w:val="both"/>
      </w:pPr>
      <w:r>
        <w:rPr>
          <w:rFonts w:ascii="Times New Roman"/>
          <w:b w:val="false"/>
          <w:i w:val="false"/>
          <w:color w:val="000000"/>
          <w:sz w:val="28"/>
        </w:rPr>
        <w:t>
      Қылмыстық істі прокурордан талап етіп алдыру жағдайында кассациялық сатыдағы соттың кассациялық шағым түсуіне байланысты істі талап етіп алдыру туралы сұрау салуы іс прокуратураға келіп түскен күннен бастап отыз тәулік ішінде прокурордың орындауына жатады.</w:t>
      </w:r>
    </w:p>
    <w:bookmarkStart w:name="z2316" w:id="2100"/>
    <w:p>
      <w:pPr>
        <w:spacing w:after="0"/>
        <w:ind w:left="0"/>
        <w:jc w:val="both"/>
      </w:pPr>
      <w:r>
        <w:rPr>
          <w:rFonts w:ascii="Times New Roman"/>
          <w:b w:val="false"/>
          <w:i w:val="false"/>
          <w:color w:val="000000"/>
          <w:sz w:val="28"/>
        </w:rPr>
        <w:t>
      4. Сот істі талап етіп алдыру туралы сұрауды келіп түскен күнінен бастап жеті тәуліктен кешіктірмей орындайды. Сұрау жазбаша нысанда не электрондық құжат нысанында жіберілуі мүмкін.</w:t>
      </w:r>
    </w:p>
    <w:bookmarkEnd w:id="2100"/>
    <w:bookmarkStart w:name="z2317" w:id="2101"/>
    <w:p>
      <w:pPr>
        <w:spacing w:after="0"/>
        <w:ind w:left="0"/>
        <w:jc w:val="both"/>
      </w:pPr>
      <w:r>
        <w:rPr>
          <w:rFonts w:ascii="Times New Roman"/>
          <w:b w:val="false"/>
          <w:i w:val="false"/>
          <w:color w:val="000000"/>
          <w:sz w:val="28"/>
        </w:rPr>
        <w:t>
      Іс талап етіп алдырылған жағдайда наразылық келтіру туралы өтінішхат іс прокуратураға келіп түскен күннен бастап отыз тәулік ішінде прокурордың кассациялық тәртіпте қарауына жатады. Бұл мерзім істің күрделі немесе көлемі үлкен болуына байланысты, бірақ әрбір ретте бір айдан аспайтын мерзімге ұзартылуы мүмкін.</w:t>
      </w:r>
    </w:p>
    <w:bookmarkEnd w:id="2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486-бап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өзгерістер енгізілді – ҚР 27.12.2021 </w:t>
      </w:r>
      <w:r>
        <w:rPr>
          <w:rFonts w:ascii="Times New Roman"/>
          <w:b w:val="false"/>
          <w:i w:val="false"/>
          <w:color w:val="00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487-бап. Заңды күшіне енген сот актілеріне кассациялық тәртіппен шағым жасау мерзімдері</w:t>
      </w:r>
    </w:p>
    <w:bookmarkStart w:name="z2318" w:id="2102"/>
    <w:p>
      <w:pPr>
        <w:spacing w:after="0"/>
        <w:ind w:left="0"/>
        <w:jc w:val="both"/>
      </w:pPr>
      <w:r>
        <w:rPr>
          <w:rFonts w:ascii="Times New Roman"/>
          <w:b w:val="false"/>
          <w:i w:val="false"/>
          <w:color w:val="000000"/>
          <w:sz w:val="28"/>
        </w:rPr>
        <w:t>
      1. Заңды күшіне енген айыптау үкімін сотталған адамның кінәсіздігі уәждері бойынша, сондай-ақ жазаның қатаңдығына орай неғұрлым жеңіл қылмыстық құқық бұзушылық туралы заңды қолдану қажеттігіне байланысты немесе сотталған адамның жағдайын жақсартуға әкеп соғатын өзге де негіздер бойынша кассациялық тәртіппен қайта қарау туралы кассациялық шағым, наразылық беру мерзімдері шектелмеген.</w:t>
      </w:r>
    </w:p>
    <w:bookmarkEnd w:id="2102"/>
    <w:bookmarkStart w:name="z2319" w:id="2103"/>
    <w:p>
      <w:pPr>
        <w:spacing w:after="0"/>
        <w:ind w:left="0"/>
        <w:jc w:val="both"/>
      </w:pPr>
      <w:r>
        <w:rPr>
          <w:rFonts w:ascii="Times New Roman"/>
          <w:b w:val="false"/>
          <w:i w:val="false"/>
          <w:color w:val="000000"/>
          <w:sz w:val="28"/>
        </w:rPr>
        <w:t>
      2. Заңды күшіне енген ақтау үкімін, айыптау үкімін жазаның жеңілдігіне қарай неғұрлым ауыр қылмыстық құқық бұзушылық туралы заңды қолдану қажеттігіне байланысты немесе сотталған адамның жағдайын нашарлатуға әкеп соғатын өзге де негіздер бойынша не соттың істі тоқтату туралы қаулысын кассациялық тәртіппен қайта қарау туралы кассациялық шағым, наразылық беруге олар заңды күшіне енгеннен кейін бір жыл ішінде жол беріледі.</w:t>
      </w:r>
    </w:p>
    <w:bookmarkEnd w:id="2103"/>
    <w:bookmarkStart w:name="z2320" w:id="2104"/>
    <w:p>
      <w:pPr>
        <w:spacing w:after="0"/>
        <w:ind w:left="0"/>
        <w:jc w:val="both"/>
      </w:pPr>
      <w:r>
        <w:rPr>
          <w:rFonts w:ascii="Times New Roman"/>
          <w:b w:val="false"/>
          <w:i w:val="false"/>
          <w:color w:val="000000"/>
          <w:sz w:val="28"/>
        </w:rPr>
        <w:t>
      Аталған мерзімді қалпына келтіруге жол берілмейді.</w:t>
      </w:r>
    </w:p>
    <w:bookmarkEnd w:id="2104"/>
    <w:bookmarkStart w:name="z2321" w:id="2105"/>
    <w:p>
      <w:pPr>
        <w:spacing w:after="0"/>
        <w:ind w:left="0"/>
        <w:jc w:val="both"/>
      </w:pPr>
      <w:r>
        <w:rPr>
          <w:rFonts w:ascii="Times New Roman"/>
          <w:b w:val="false"/>
          <w:i w:val="false"/>
          <w:color w:val="000000"/>
          <w:sz w:val="28"/>
        </w:rPr>
        <w:t>
      Егер кассациялық шағым, наразылық кассациялық сотқа бір жыл өткенге дейін келіп түссе, олар сотталған, ақталған адамның жағдайын нашарлататын шешім қабылдана отырып, дау туғызып отырған сот актісі заңды күшіне енген кезден бастап бір жыл өтіп кеткен соң да, олар кассациялық сатыда қарауға жатады.</w:t>
      </w:r>
    </w:p>
    <w:bookmarkEnd w:id="2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487-бап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өзгерістер енгізілді – ҚР 27.12.2021 </w:t>
      </w:r>
      <w:r>
        <w:rPr>
          <w:rFonts w:ascii="Times New Roman"/>
          <w:b w:val="false"/>
          <w:i w:val="false"/>
          <w:color w:val="00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488-бап. Заңды күшіне енген сот үкімін, қаулысын қайта қарау туралы кассациялық шағым, наразылық беру тәртібі</w:t>
      </w:r>
    </w:p>
    <w:p>
      <w:pPr>
        <w:spacing w:after="0"/>
        <w:ind w:left="0"/>
        <w:jc w:val="both"/>
      </w:pPr>
      <w:r>
        <w:rPr>
          <w:rFonts w:ascii="Times New Roman"/>
          <w:b w:val="false"/>
          <w:i w:val="false"/>
          <w:color w:val="ff0000"/>
          <w:sz w:val="28"/>
        </w:rPr>
        <w:t xml:space="preserve">
      Ескерту. 488-баптың тақырыбы жаңа редакцияда – ҚР 27.12.2021 </w:t>
      </w:r>
      <w:r>
        <w:rPr>
          <w:rFonts w:ascii="Times New Roman"/>
          <w:b w:val="false"/>
          <w:i w:val="false"/>
          <w:color w:val="ff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2322" w:id="2106"/>
    <w:p>
      <w:pPr>
        <w:spacing w:after="0"/>
        <w:ind w:left="0"/>
        <w:jc w:val="both"/>
      </w:pPr>
      <w:r>
        <w:rPr>
          <w:rFonts w:ascii="Times New Roman"/>
          <w:b w:val="false"/>
          <w:i w:val="false"/>
          <w:color w:val="000000"/>
          <w:sz w:val="28"/>
        </w:rPr>
        <w:t xml:space="preserve">
      1. Заңды күшіне енген сот актілерін қайта қарау туралы кассациялық шағым, наразылық жазбаша түрде не электрондық құжат нысанында кассациялық сотқа беріледі. Кассациялық шағымда, наразылықта осы Кодекстің </w:t>
      </w:r>
      <w:r>
        <w:rPr>
          <w:rFonts w:ascii="Times New Roman"/>
          <w:b w:val="false"/>
          <w:i w:val="false"/>
          <w:color w:val="000000"/>
          <w:sz w:val="28"/>
        </w:rPr>
        <w:t>423-бабында</w:t>
      </w:r>
      <w:r>
        <w:rPr>
          <w:rFonts w:ascii="Times New Roman"/>
          <w:b w:val="false"/>
          <w:i w:val="false"/>
          <w:color w:val="000000"/>
          <w:sz w:val="28"/>
        </w:rPr>
        <w:t xml:space="preserve"> санамаланған мән-жайлардан басқа, іс бойынша іс жүргізу кезінде қандай заң бұзушылыққа жол берілгені және осы бұзушылықтар шығарылған сот шешімдерінде қалай көрініс тапқаны және шағым жасалып отырған сот актісін қайта қарау үшін осы Кодекстің </w:t>
      </w:r>
      <w:r>
        <w:rPr>
          <w:rFonts w:ascii="Times New Roman"/>
          <w:b w:val="false"/>
          <w:i w:val="false"/>
          <w:color w:val="000000"/>
          <w:sz w:val="28"/>
        </w:rPr>
        <w:t>485-бабында</w:t>
      </w:r>
      <w:r>
        <w:rPr>
          <w:rFonts w:ascii="Times New Roman"/>
          <w:b w:val="false"/>
          <w:i w:val="false"/>
          <w:color w:val="000000"/>
          <w:sz w:val="28"/>
        </w:rPr>
        <w:t xml:space="preserve"> санамаланған негіздердің қайсысы бар екені көрсетілуге тиіс. Кассациялық шағымда оны берген адамдардың қатысуымен немесе қатысуынсыз қаралатыны туралы көрсетілуге тиіс.</w:t>
      </w:r>
    </w:p>
    <w:bookmarkEnd w:id="2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23" w:id="2107"/>
    <w:p>
      <w:pPr>
        <w:spacing w:after="0"/>
        <w:ind w:left="0"/>
        <w:jc w:val="both"/>
      </w:pPr>
      <w:r>
        <w:rPr>
          <w:rFonts w:ascii="Times New Roman"/>
          <w:b w:val="false"/>
          <w:i w:val="false"/>
          <w:color w:val="000000"/>
          <w:sz w:val="28"/>
        </w:rPr>
        <w:t>
      2. Кассациялық шағымға, наразылыққа кассациялық шағым, наразылық дәлелдерінің негізділігін растайтын материалдар қоса берілуге тиіс.</w:t>
      </w:r>
    </w:p>
    <w:bookmarkEnd w:id="2107"/>
    <w:bookmarkStart w:name="z2324" w:id="2108"/>
    <w:p>
      <w:pPr>
        <w:spacing w:after="0"/>
        <w:ind w:left="0"/>
        <w:jc w:val="both"/>
      </w:pPr>
      <w:r>
        <w:rPr>
          <w:rFonts w:ascii="Times New Roman"/>
          <w:b w:val="false"/>
          <w:i w:val="false"/>
          <w:color w:val="000000"/>
          <w:sz w:val="28"/>
        </w:rPr>
        <w:t>
      3. Заңды күшіне енген сот үкімдеріне, қаулыларына берілген, өзге мемлекеттік органдарға немесе қоғамдық ұйымдарға жолданған кассациялық шағым кассациялық соттың іс жүргізуіне қабылданбайды.</w:t>
      </w:r>
    </w:p>
    <w:bookmarkEnd w:id="2108"/>
    <w:bookmarkStart w:name="z2325" w:id="2109"/>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493-бабында</w:t>
      </w:r>
      <w:r>
        <w:rPr>
          <w:rFonts w:ascii="Times New Roman"/>
          <w:b w:val="false"/>
          <w:i w:val="false"/>
          <w:color w:val="000000"/>
          <w:sz w:val="28"/>
        </w:rPr>
        <w:t xml:space="preserve"> көзделген жағдайларды қоспағанда, заңды күшіне енген сот актілерін қайта қарау туралы кассациялық шағымның, наразылықтың берілуі олардың орындалуын тоқтата тұрмайды.</w:t>
      </w:r>
    </w:p>
    <w:bookmarkEnd w:id="2109"/>
    <w:bookmarkStart w:name="z2326" w:id="2110"/>
    <w:p>
      <w:pPr>
        <w:spacing w:after="0"/>
        <w:ind w:left="0"/>
        <w:jc w:val="both"/>
      </w:pPr>
      <w:r>
        <w:rPr>
          <w:rFonts w:ascii="Times New Roman"/>
          <w:b w:val="false"/>
          <w:i w:val="false"/>
          <w:color w:val="000000"/>
          <w:sz w:val="28"/>
        </w:rPr>
        <w:t xml:space="preserve">
      5. Кассациялық шағым не наразылық берген адам сот отырысы басталғанға дейін өзінің кассациялық шағымын, наразылығын өзгертуге не жаңа дәлелдермен толықтыруға құқылы. Бұл ретте прокурордың қосымша наразылығында немесе оның наразылықты өзгерту туралы арызында, сол сияқты жәбірленушінің, жекеше айыптаушының немесе өкілдердің үкімге шағым жасаудың осы Кодекстің </w:t>
      </w:r>
      <w:r>
        <w:rPr>
          <w:rFonts w:ascii="Times New Roman"/>
          <w:b w:val="false"/>
          <w:i w:val="false"/>
          <w:color w:val="000000"/>
          <w:sz w:val="28"/>
        </w:rPr>
        <w:t>487-бабының</w:t>
      </w:r>
      <w:r>
        <w:rPr>
          <w:rFonts w:ascii="Times New Roman"/>
          <w:b w:val="false"/>
          <w:i w:val="false"/>
          <w:color w:val="000000"/>
          <w:sz w:val="28"/>
        </w:rPr>
        <w:t xml:space="preserve"> екінші бөлігінде белгіленген мерзімі өткен соң берген қосымша кассациялық шағымында, егер бастапқы наразылықта, кассациялық шағымда сотталған адамның жағдайын нашарлату туралы талап жазылмаған болса, осындай мәселе қойыла алмайды.</w:t>
      </w:r>
    </w:p>
    <w:bookmarkEnd w:id="2110"/>
    <w:bookmarkStart w:name="z2327" w:id="2111"/>
    <w:p>
      <w:pPr>
        <w:spacing w:after="0"/>
        <w:ind w:left="0"/>
        <w:jc w:val="both"/>
      </w:pPr>
      <w:r>
        <w:rPr>
          <w:rFonts w:ascii="Times New Roman"/>
          <w:b w:val="false"/>
          <w:i w:val="false"/>
          <w:color w:val="000000"/>
          <w:sz w:val="28"/>
        </w:rPr>
        <w:t>
      6. Кассациялық шағымды, наразылықты берген адам іс кассациялық сатыда қаралғанға дейін оларды кері қайтарып алуы мүмкін. Сотталған адам өзінің мүддесінде өз қорғаушысы немесе заңды өкілі берген кассациялық шағымды кері қайтарып алуға құқылы.</w:t>
      </w:r>
    </w:p>
    <w:bookmarkEnd w:id="2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488-бап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489-бап. Кассациялық шағымды, наразылықты қарамай қайтару</w:t>
      </w:r>
    </w:p>
    <w:p>
      <w:pPr>
        <w:spacing w:after="0"/>
        <w:ind w:left="0"/>
        <w:jc w:val="both"/>
      </w:pPr>
      <w:r>
        <w:rPr>
          <w:rFonts w:ascii="Times New Roman"/>
          <w:b w:val="false"/>
          <w:i w:val="false"/>
          <w:color w:val="ff0000"/>
          <w:sz w:val="28"/>
        </w:rPr>
        <w:t xml:space="preserve">
      Ескерту. 489-баптың тақырыбы жаңа редакцияда – ҚР 27.12.2021 </w:t>
      </w:r>
      <w:r>
        <w:rPr>
          <w:rFonts w:ascii="Times New Roman"/>
          <w:b w:val="false"/>
          <w:i w:val="false"/>
          <w:color w:val="ff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2466" w:id="2112"/>
    <w:p>
      <w:pPr>
        <w:spacing w:after="0"/>
        <w:ind w:left="0"/>
        <w:jc w:val="both"/>
      </w:pPr>
      <w:r>
        <w:rPr>
          <w:rFonts w:ascii="Times New Roman"/>
          <w:b w:val="false"/>
          <w:i w:val="false"/>
          <w:color w:val="000000"/>
          <w:sz w:val="28"/>
        </w:rPr>
        <w:t>
      1. Заңды күшіне енген сот актілерін қайта қарау туралы кассациялық шағым, наразылық мынадай негіздер бойынша:</w:t>
      </w:r>
    </w:p>
    <w:bookmarkEnd w:id="2112"/>
    <w:p>
      <w:pPr>
        <w:spacing w:after="0"/>
        <w:ind w:left="0"/>
        <w:jc w:val="both"/>
      </w:pPr>
      <w:r>
        <w:rPr>
          <w:rFonts w:ascii="Times New Roman"/>
          <w:b w:val="false"/>
          <w:i w:val="false"/>
          <w:color w:val="000000"/>
          <w:sz w:val="28"/>
        </w:rPr>
        <w:t xml:space="preserve">
      1) кассациялық шағым, наразылық осы Кодекстің </w:t>
      </w:r>
      <w:r>
        <w:rPr>
          <w:rFonts w:ascii="Times New Roman"/>
          <w:b w:val="false"/>
          <w:i w:val="false"/>
          <w:color w:val="000000"/>
          <w:sz w:val="28"/>
        </w:rPr>
        <w:t>488-бабының</w:t>
      </w:r>
      <w:r>
        <w:rPr>
          <w:rFonts w:ascii="Times New Roman"/>
          <w:b w:val="false"/>
          <w:i w:val="false"/>
          <w:color w:val="000000"/>
          <w:sz w:val="28"/>
        </w:rPr>
        <w:t xml:space="preserve"> талаптарына сай келмесе;</w:t>
      </w:r>
    </w:p>
    <w:p>
      <w:pPr>
        <w:spacing w:after="0"/>
        <w:ind w:left="0"/>
        <w:jc w:val="both"/>
      </w:pPr>
      <w:r>
        <w:rPr>
          <w:rFonts w:ascii="Times New Roman"/>
          <w:b w:val="false"/>
          <w:i w:val="false"/>
          <w:color w:val="000000"/>
          <w:sz w:val="28"/>
        </w:rPr>
        <w:t xml:space="preserve">
      2) кассациялық шағымды, наразылықты осы Кодекстің </w:t>
      </w:r>
      <w:r>
        <w:rPr>
          <w:rFonts w:ascii="Times New Roman"/>
          <w:b w:val="false"/>
          <w:i w:val="false"/>
          <w:color w:val="000000"/>
          <w:sz w:val="28"/>
        </w:rPr>
        <w:t>486-бабына</w:t>
      </w:r>
      <w:r>
        <w:rPr>
          <w:rFonts w:ascii="Times New Roman"/>
          <w:b w:val="false"/>
          <w:i w:val="false"/>
          <w:color w:val="000000"/>
          <w:sz w:val="28"/>
        </w:rPr>
        <w:t xml:space="preserve"> сәйкес, заңды күшіне енген осы сот актісіне шағым жасауға, наразылық білдіруге құқығы жоқ адамдар берсе;</w:t>
      </w:r>
    </w:p>
    <w:p>
      <w:pPr>
        <w:spacing w:after="0"/>
        <w:ind w:left="0"/>
        <w:jc w:val="both"/>
      </w:pPr>
      <w:r>
        <w:rPr>
          <w:rFonts w:ascii="Times New Roman"/>
          <w:b w:val="false"/>
          <w:i w:val="false"/>
          <w:color w:val="000000"/>
          <w:sz w:val="28"/>
        </w:rPr>
        <w:t xml:space="preserve">
      3) кассациялық шағым, наразылық осы Кодекстің </w:t>
      </w:r>
      <w:r>
        <w:rPr>
          <w:rFonts w:ascii="Times New Roman"/>
          <w:b w:val="false"/>
          <w:i w:val="false"/>
          <w:color w:val="000000"/>
          <w:sz w:val="28"/>
        </w:rPr>
        <w:t>487-бабының</w:t>
      </w:r>
      <w:r>
        <w:rPr>
          <w:rFonts w:ascii="Times New Roman"/>
          <w:b w:val="false"/>
          <w:i w:val="false"/>
          <w:color w:val="000000"/>
          <w:sz w:val="28"/>
        </w:rPr>
        <w:t xml:space="preserve"> екінші бөлігінде көрсетілген мерзім өткеннен кейін берілсе;</w:t>
      </w:r>
    </w:p>
    <w:p>
      <w:pPr>
        <w:spacing w:after="0"/>
        <w:ind w:left="0"/>
        <w:jc w:val="both"/>
      </w:pPr>
      <w:r>
        <w:rPr>
          <w:rFonts w:ascii="Times New Roman"/>
          <w:b w:val="false"/>
          <w:i w:val="false"/>
          <w:color w:val="000000"/>
          <w:sz w:val="28"/>
        </w:rPr>
        <w:t>
      4) кассациялық шағым, наразылық мәні бойынша қаралғанға дейін олар кері қайтарып алынса;</w:t>
      </w:r>
    </w:p>
    <w:p>
      <w:pPr>
        <w:spacing w:after="0"/>
        <w:ind w:left="0"/>
        <w:jc w:val="both"/>
      </w:pPr>
      <w:r>
        <w:rPr>
          <w:rFonts w:ascii="Times New Roman"/>
          <w:b w:val="false"/>
          <w:i w:val="false"/>
          <w:color w:val="000000"/>
          <w:sz w:val="28"/>
        </w:rPr>
        <w:t xml:space="preserve">
      5) кассациялық шағым осы Кодекстің </w:t>
      </w:r>
      <w:r>
        <w:rPr>
          <w:rFonts w:ascii="Times New Roman"/>
          <w:b w:val="false"/>
          <w:i w:val="false"/>
          <w:color w:val="000000"/>
          <w:sz w:val="28"/>
        </w:rPr>
        <w:t>484-бабының</w:t>
      </w:r>
      <w:r>
        <w:rPr>
          <w:rFonts w:ascii="Times New Roman"/>
          <w:b w:val="false"/>
          <w:i w:val="false"/>
          <w:color w:val="000000"/>
          <w:sz w:val="28"/>
        </w:rPr>
        <w:t xml:space="preserve"> екінші бөлігіне сәйкес кассациялық тәртіппен қайта қаралуға жатпайтын сот актілеріне берілсе, олар берген адамдарға қайтарылуға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67" w:id="2113"/>
    <w:p>
      <w:pPr>
        <w:spacing w:after="0"/>
        <w:ind w:left="0"/>
        <w:jc w:val="both"/>
      </w:pPr>
      <w:r>
        <w:rPr>
          <w:rFonts w:ascii="Times New Roman"/>
          <w:b w:val="false"/>
          <w:i w:val="false"/>
          <w:color w:val="000000"/>
          <w:sz w:val="28"/>
        </w:rPr>
        <w:t>
      2. Кассациялық шағымды, наразылықты қайтару үшін негіз болған, осы баптың бірінші бөлігінің 1) және 2) тармақтарында көрсетілген кемшіліктер жойылған кезде, олар жалпы негіздерде қайтадан берілуі мүмкін.</w:t>
      </w:r>
    </w:p>
    <w:bookmarkEnd w:id="2113"/>
    <w:p>
      <w:pPr>
        <w:spacing w:after="0"/>
        <w:ind w:left="0"/>
        <w:jc w:val="both"/>
      </w:pPr>
      <w:r>
        <w:rPr>
          <w:rFonts w:ascii="Times New Roman"/>
          <w:b w:val="false"/>
          <w:i w:val="false"/>
          <w:color w:val="000000"/>
          <w:sz w:val="28"/>
        </w:rPr>
        <w:t>
      3. Кассациялық шағым немесе наразылық осы баптың бірінші бөлігінің 4) тармағында көзделген жағдайларды қоспағанда, үш тәулік ішінде хатпен кері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489-бапқа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490-бап. Заңды күшіне енген сот актілерін қайта қарау туралы өтінішхатты алдын ала қарау</w:t>
      </w:r>
    </w:p>
    <w:p>
      <w:pPr>
        <w:spacing w:after="0"/>
        <w:ind w:left="0"/>
        <w:jc w:val="both"/>
      </w:pPr>
      <w:r>
        <w:rPr>
          <w:rFonts w:ascii="Times New Roman"/>
          <w:b w:val="false"/>
          <w:i w:val="false"/>
          <w:color w:val="ff0000"/>
          <w:sz w:val="28"/>
        </w:rPr>
        <w:t xml:space="preserve">
      Ескерту. 490-бап алып тасталды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491-бап. Өтінішхатты алдын ала қарау нәтижелері бойынша қабылданатын шешімдер</w:t>
      </w:r>
    </w:p>
    <w:p>
      <w:pPr>
        <w:spacing w:after="0"/>
        <w:ind w:left="0"/>
        <w:jc w:val="both"/>
      </w:pPr>
      <w:r>
        <w:rPr>
          <w:rFonts w:ascii="Times New Roman"/>
          <w:b w:val="false"/>
          <w:i w:val="false"/>
          <w:color w:val="ff0000"/>
          <w:sz w:val="28"/>
        </w:rPr>
        <w:t xml:space="preserve">
      Ескерту. 491-бап алып тасталды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492-бап. Кассациялық сатыдағы сот отырысын тағайындау</w:t>
      </w:r>
    </w:p>
    <w:bookmarkStart w:name="z2349" w:id="2114"/>
    <w:p>
      <w:pPr>
        <w:spacing w:after="0"/>
        <w:ind w:left="0"/>
        <w:jc w:val="both"/>
      </w:pPr>
      <w:r>
        <w:rPr>
          <w:rFonts w:ascii="Times New Roman"/>
          <w:b w:val="false"/>
          <w:i w:val="false"/>
          <w:color w:val="000000"/>
          <w:sz w:val="28"/>
        </w:rPr>
        <w:t>
      1. Кассациялық сатыдағы сот кассациялық шағым келіп түскеннен кейін қылмыстық істі тиісті соттан талап етіп алдырады.</w:t>
      </w:r>
    </w:p>
    <w:bookmarkEnd w:id="2114"/>
    <w:p>
      <w:pPr>
        <w:spacing w:after="0"/>
        <w:ind w:left="0"/>
        <w:jc w:val="both"/>
      </w:pPr>
      <w:r>
        <w:rPr>
          <w:rFonts w:ascii="Times New Roman"/>
          <w:b w:val="false"/>
          <w:i w:val="false"/>
          <w:color w:val="000000"/>
          <w:sz w:val="28"/>
        </w:rPr>
        <w:t>
      Істі алғаннан кейін кассациялық сатыдағы сот он тәулік ішінде тараптарға кассациялық шағымның, наразылықтың көшірмелерін, сондай-ақ сот отырысы өткізілетін күнді, уақытты, орынды көрсете отырып, істің кассациялық сатыдағы сотта қаралатыны туралы хабархат не соттың интернет-ресурсы арқылы олардың электрондық көшірмелерімен танысу мүмкіндігі туралы хабарлама жібереді.</w:t>
      </w:r>
    </w:p>
    <w:bookmarkStart w:name="z2350" w:id="2115"/>
    <w:p>
      <w:pPr>
        <w:spacing w:after="0"/>
        <w:ind w:left="0"/>
        <w:jc w:val="both"/>
      </w:pPr>
      <w:r>
        <w:rPr>
          <w:rFonts w:ascii="Times New Roman"/>
          <w:b w:val="false"/>
          <w:i w:val="false"/>
          <w:color w:val="000000"/>
          <w:sz w:val="28"/>
        </w:rPr>
        <w:t>
      2. Кассациялық соттың судьясы кассациялық шағымды сотта қарауға дайындау кезінде тиісті маманнан қаралып отырған қылмыстық іс бойынша қолданылған заңдардың нормаларына қатысты ғылыми қорытынды сұратуға және қажет болған кезде оны сот отырысына шақыртуға құқылы.</w:t>
      </w:r>
    </w:p>
    <w:bookmarkEnd w:id="2115"/>
    <w:bookmarkStart w:name="z2351" w:id="2116"/>
    <w:p>
      <w:pPr>
        <w:spacing w:after="0"/>
        <w:ind w:left="0"/>
        <w:jc w:val="both"/>
      </w:pPr>
      <w:r>
        <w:rPr>
          <w:rFonts w:ascii="Times New Roman"/>
          <w:b w:val="false"/>
          <w:i w:val="false"/>
          <w:color w:val="000000"/>
          <w:sz w:val="28"/>
        </w:rPr>
        <w:t>
      3. Іс ақылға қонымды мерзімде, бірақ келіп түскен күнінен бастап алты айдан аспайтын мерзімде қаралуға тиіс."</w:t>
      </w:r>
    </w:p>
    <w:bookmarkEnd w:id="2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492-бап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өзгерістер енгізілді – ҚР 27.12.2021 </w:t>
      </w:r>
      <w:r>
        <w:rPr>
          <w:rFonts w:ascii="Times New Roman"/>
          <w:b w:val="false"/>
          <w:i w:val="false"/>
          <w:color w:val="00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493-бап. Сот үкімінің, қаулысының орындалуын тоқтата тұру</w:t>
      </w:r>
    </w:p>
    <w:p>
      <w:pPr>
        <w:spacing w:after="0"/>
        <w:ind w:left="0"/>
        <w:jc w:val="both"/>
      </w:pPr>
      <w:r>
        <w:rPr>
          <w:rFonts w:ascii="Times New Roman"/>
          <w:b w:val="false"/>
          <w:i w:val="false"/>
          <w:color w:val="000000"/>
          <w:sz w:val="28"/>
        </w:rPr>
        <w:t>
      Қазақстан Республикасы Жоғарғы Сотының Төрағасы кассациялық сот төрағасының ұсынуы бойынша, Қазақстан Республикасының Бас Прокуроры кассациялық тәртіппен тексеру үшін сот үкімінің, қаулысының орындалуын алты айдан аспайтын мерзімге тоқтата тұруға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493-бап жаңа редакцияда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494-бап. Істі кассациялық сатыда қараудың тәртібі, кассациялық сатыдағы соттың шешімдері</w:t>
      </w:r>
    </w:p>
    <w:p>
      <w:pPr>
        <w:spacing w:after="0"/>
        <w:ind w:left="0"/>
        <w:jc w:val="both"/>
      </w:pPr>
      <w:r>
        <w:rPr>
          <w:rFonts w:ascii="Times New Roman"/>
          <w:b w:val="false"/>
          <w:i w:val="false"/>
          <w:color w:val="ff0000"/>
          <w:sz w:val="28"/>
        </w:rPr>
        <w:t xml:space="preserve">
      Ескерту. 494-баптың тақырыбы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p>
    <w:bookmarkStart w:name="z2489" w:id="2117"/>
    <w:p>
      <w:pPr>
        <w:spacing w:after="0"/>
        <w:ind w:left="0"/>
        <w:jc w:val="both"/>
      </w:pPr>
      <w:r>
        <w:rPr>
          <w:rFonts w:ascii="Times New Roman"/>
          <w:b w:val="false"/>
          <w:i w:val="false"/>
          <w:color w:val="000000"/>
          <w:sz w:val="28"/>
        </w:rPr>
        <w:t xml:space="preserve">
      1. Кассациялық сатыдағы сот отырысы төрағалық етушінің қандай сот шешімі және кімнің кассациялық шағымы, ұсынуы, наразылығы бойынша қайта қаралып жатқанын, сот құрамына кімдердің кіретінін және сот отырысы залында процеске қатысушылардың қайсысы қатысып отырғанын хабарлауымен ашылады. Кассациялық шағымды берген, істі қараудың уақыты мен орны туралы тиісінше хабардар етілген адамның болмауы сот отырысын жалғастыру мүмкіндігін жоққа шығармайды. Жекеше айыптау істерін қоспағанда, прокурордың кассациялық сатыдағы сот отырысына қатысуы міндетті. Тиісінше хабардар етілген тараптар келмеген не олардан тиісті арыз келіп түскен жағдайда, іс олардың қатысуынсыз қаралуы мүмкін. Осы Кодекстің </w:t>
      </w:r>
      <w:r>
        <w:rPr>
          <w:rFonts w:ascii="Times New Roman"/>
          <w:b w:val="false"/>
          <w:i w:val="false"/>
          <w:color w:val="000000"/>
          <w:sz w:val="28"/>
        </w:rPr>
        <w:t>495-бабында</w:t>
      </w:r>
      <w:r>
        <w:rPr>
          <w:rFonts w:ascii="Times New Roman"/>
          <w:b w:val="false"/>
          <w:i w:val="false"/>
          <w:color w:val="000000"/>
          <w:sz w:val="28"/>
        </w:rPr>
        <w:t xml:space="preserve"> көзделген жағдайларда қорғаушының қатысуы міндетті.</w:t>
      </w:r>
    </w:p>
    <w:bookmarkEnd w:id="2117"/>
    <w:bookmarkStart w:name="z2490" w:id="2118"/>
    <w:p>
      <w:pPr>
        <w:spacing w:after="0"/>
        <w:ind w:left="0"/>
        <w:jc w:val="both"/>
      </w:pPr>
      <w:r>
        <w:rPr>
          <w:rFonts w:ascii="Times New Roman"/>
          <w:b w:val="false"/>
          <w:i w:val="false"/>
          <w:color w:val="000000"/>
          <w:sz w:val="28"/>
        </w:rPr>
        <w:t>
      2. Мәлімделген қарсылық білдірулер мен өтінішхаттар шешілгеннен кейін сот тыңдауды жалғастыру туралы не оны кейінге қалдыру туралы шешім қабылдайды. Сот істі тыңдауды жалғастыру туралы шешім қабылдаған кезде төрағалық етуші кассациялық шағым, наразылық берген процеске қатысушыға сөз береді. Егер мұндай қатысушылар бірнешеу болса, онда олар өздері ұсынған сөз сөйлеу кезектілігін соттың назарына жеткізеді. Егер олар келісімге келе алмаса, онда сөз сөйлеу кезегін сот белгілейді.</w:t>
      </w:r>
    </w:p>
    <w:bookmarkEnd w:id="2118"/>
    <w:bookmarkStart w:name="z2491" w:id="2119"/>
    <w:p>
      <w:pPr>
        <w:spacing w:after="0"/>
        <w:ind w:left="0"/>
        <w:jc w:val="both"/>
      </w:pPr>
      <w:r>
        <w:rPr>
          <w:rFonts w:ascii="Times New Roman"/>
          <w:b w:val="false"/>
          <w:i w:val="false"/>
          <w:color w:val="000000"/>
          <w:sz w:val="28"/>
        </w:rPr>
        <w:t>
      3. Кассациялық шағым, наразылық берген адам өз пікірі бойынша, шағым жасалып отырған шешімнің неге байланысты заңсыз, негізсіз, әділетсіз болып табылатыны туралы уәждері мен дәлелдерін баяндайды. Содан соң төрағалық етуші процестің басқа қатысушыларына сөз береді.</w:t>
      </w:r>
    </w:p>
    <w:bookmarkEnd w:id="2119"/>
    <w:bookmarkStart w:name="z2492" w:id="2120"/>
    <w:p>
      <w:pPr>
        <w:spacing w:after="0"/>
        <w:ind w:left="0"/>
        <w:jc w:val="both"/>
      </w:pPr>
      <w:r>
        <w:rPr>
          <w:rFonts w:ascii="Times New Roman"/>
          <w:b w:val="false"/>
          <w:i w:val="false"/>
          <w:color w:val="000000"/>
          <w:sz w:val="28"/>
        </w:rPr>
        <w:t>
      4. Егер кассациялық шағымды қорғаушы тарап берген болса, онда бірінші болып оның атынан өкілдік ететін процеске қатысушылар сөз алады. Олардың сөз сөйлеу тәртібі өздері қол жеткізген уағдаластыққа сәйкес не ондай уағдаластық болмаған жағдайда, соттың шешімімен белгіленеді.</w:t>
      </w:r>
    </w:p>
    <w:bookmarkEnd w:id="2120"/>
    <w:bookmarkStart w:name="z2493" w:id="2121"/>
    <w:p>
      <w:pPr>
        <w:spacing w:after="0"/>
        <w:ind w:left="0"/>
        <w:jc w:val="both"/>
      </w:pPr>
      <w:r>
        <w:rPr>
          <w:rFonts w:ascii="Times New Roman"/>
          <w:b w:val="false"/>
          <w:i w:val="false"/>
          <w:color w:val="000000"/>
          <w:sz w:val="28"/>
        </w:rPr>
        <w:t>
      5. Кассациялық сатыдағы сотқа қатысатын прокурор қаралып жатқан кассациялық шағымдар бойынша пікірін айтады, наразылықта көрсетілген дәлелдерді баяндайды, іс бойынша жасалған сот актілерінің заңдылығы туралы қорытынды береді.</w:t>
      </w:r>
    </w:p>
    <w:bookmarkEnd w:id="2121"/>
    <w:bookmarkStart w:name="z2494" w:id="2122"/>
    <w:p>
      <w:pPr>
        <w:spacing w:after="0"/>
        <w:ind w:left="0"/>
        <w:jc w:val="both"/>
      </w:pPr>
      <w:r>
        <w:rPr>
          <w:rFonts w:ascii="Times New Roman"/>
          <w:b w:val="false"/>
          <w:i w:val="false"/>
          <w:color w:val="000000"/>
          <w:sz w:val="28"/>
        </w:rPr>
        <w:t>
      6. Егер кассациялық шағымды, наразылықты айыптаушы тарап берген болса, онда оның өкілдері бірінші болып сөз сөйлейді, содан соң төрағалық етуші процестің басқа қатысушыларына сөз береді.</w:t>
      </w:r>
    </w:p>
    <w:bookmarkEnd w:id="2122"/>
    <w:p>
      <w:pPr>
        <w:spacing w:after="0"/>
        <w:ind w:left="0"/>
        <w:jc w:val="both"/>
      </w:pPr>
      <w:r>
        <w:rPr>
          <w:rFonts w:ascii="Times New Roman"/>
          <w:b w:val="false"/>
          <w:i w:val="false"/>
          <w:color w:val="000000"/>
          <w:sz w:val="28"/>
        </w:rPr>
        <w:t>
      Наразылықта жазылған уәждер мен дәлелдерді сот отырысында тиісті прокурор баяндауы мүмкін.</w:t>
      </w:r>
    </w:p>
    <w:bookmarkStart w:name="z2495" w:id="2123"/>
    <w:p>
      <w:pPr>
        <w:spacing w:after="0"/>
        <w:ind w:left="0"/>
        <w:jc w:val="both"/>
      </w:pPr>
      <w:r>
        <w:rPr>
          <w:rFonts w:ascii="Times New Roman"/>
          <w:b w:val="false"/>
          <w:i w:val="false"/>
          <w:color w:val="000000"/>
          <w:sz w:val="28"/>
        </w:rPr>
        <w:t xml:space="preserve">
      7. Істі кассациялық тәртіппен қараудың нәтижесінде сот осы Кодекстің </w:t>
      </w:r>
      <w:r>
        <w:rPr>
          <w:rFonts w:ascii="Times New Roman"/>
          <w:b w:val="false"/>
          <w:i w:val="false"/>
          <w:color w:val="000000"/>
          <w:sz w:val="28"/>
        </w:rPr>
        <w:t>389-бабының</w:t>
      </w:r>
      <w:r>
        <w:rPr>
          <w:rFonts w:ascii="Times New Roman"/>
          <w:b w:val="false"/>
          <w:i w:val="false"/>
          <w:color w:val="000000"/>
          <w:sz w:val="28"/>
        </w:rPr>
        <w:t xml:space="preserve"> талаптарын сақтай отырып, кеңесу бөлмесінде мынадай шешімдердің бірін қабылдайды:</w:t>
      </w:r>
    </w:p>
    <w:bookmarkEnd w:id="2123"/>
    <w:bookmarkStart w:name="z2352" w:id="2124"/>
    <w:p>
      <w:pPr>
        <w:spacing w:after="0"/>
        <w:ind w:left="0"/>
        <w:jc w:val="both"/>
      </w:pPr>
      <w:r>
        <w:rPr>
          <w:rFonts w:ascii="Times New Roman"/>
          <w:b w:val="false"/>
          <w:i w:val="false"/>
          <w:color w:val="000000"/>
          <w:sz w:val="28"/>
        </w:rPr>
        <w:t>
      1) бірінші, апелляциялық сатылардағы соттың үкімін, қаулысын, кассациялық сатыдағы соттың қаулысын өзгеріссіз, ал оларды қайта қарау туралы кассациялық шағымды, ұсынуды, наразылықты қанағаттандырусыз қалдырады;</w:t>
      </w:r>
    </w:p>
    <w:bookmarkEnd w:id="2124"/>
    <w:bookmarkStart w:name="z2353" w:id="2125"/>
    <w:p>
      <w:pPr>
        <w:spacing w:after="0"/>
        <w:ind w:left="0"/>
        <w:jc w:val="both"/>
      </w:pPr>
      <w:r>
        <w:rPr>
          <w:rFonts w:ascii="Times New Roman"/>
          <w:b w:val="false"/>
          <w:i w:val="false"/>
          <w:color w:val="000000"/>
          <w:sz w:val="28"/>
        </w:rPr>
        <w:t>
      2) бірінші, апелляциялық сатылардағы соттың үкімін, қаулысын, кассациялық сатының қаулысын өзгертеді;</w:t>
      </w:r>
    </w:p>
    <w:bookmarkEnd w:id="2125"/>
    <w:bookmarkStart w:name="z2354" w:id="2126"/>
    <w:p>
      <w:pPr>
        <w:spacing w:after="0"/>
        <w:ind w:left="0"/>
        <w:jc w:val="both"/>
      </w:pPr>
      <w:r>
        <w:rPr>
          <w:rFonts w:ascii="Times New Roman"/>
          <w:b w:val="false"/>
          <w:i w:val="false"/>
          <w:color w:val="000000"/>
          <w:sz w:val="28"/>
        </w:rPr>
        <w:t>
      3) үкімнің және одан кейінгі барлық қаулылардың күшін жояды және істі тоқтатады;</w:t>
      </w:r>
    </w:p>
    <w:bookmarkEnd w:id="2126"/>
    <w:bookmarkStart w:name="z2355" w:id="2127"/>
    <w:p>
      <w:pPr>
        <w:spacing w:after="0"/>
        <w:ind w:left="0"/>
        <w:jc w:val="both"/>
      </w:pPr>
      <w:r>
        <w:rPr>
          <w:rFonts w:ascii="Times New Roman"/>
          <w:b w:val="false"/>
          <w:i w:val="false"/>
          <w:color w:val="000000"/>
          <w:sz w:val="28"/>
        </w:rPr>
        <w:t xml:space="preserve">
      4) егер іс бірінші сатыда алқабилердің қатысуымен қаралған болса, сондай-ақ осы Кодекстің </w:t>
      </w:r>
      <w:r>
        <w:rPr>
          <w:rFonts w:ascii="Times New Roman"/>
          <w:b w:val="false"/>
          <w:i w:val="false"/>
          <w:color w:val="000000"/>
          <w:sz w:val="28"/>
        </w:rPr>
        <w:t>436-бабы</w:t>
      </w:r>
      <w:r>
        <w:rPr>
          <w:rFonts w:ascii="Times New Roman"/>
          <w:b w:val="false"/>
          <w:i w:val="false"/>
          <w:color w:val="000000"/>
          <w:sz w:val="28"/>
        </w:rPr>
        <w:t xml:space="preserve"> үшінші бөлігінің 2), 5) және 9) тармақтарында көзделген процестік құқық нормаларын бұзушылықтар анықталған жағдайда үкімнің және одан кейінгі барлық қаулылардың күшін жояды және істі апелляциялық сатыдағы сотқа немесе бірінші сатыдағы сотқа жаңадан сот қарауына жібереді;</w:t>
      </w:r>
    </w:p>
    <w:bookmarkEnd w:id="2127"/>
    <w:bookmarkStart w:name="z2356" w:id="2128"/>
    <w:p>
      <w:pPr>
        <w:spacing w:after="0"/>
        <w:ind w:left="0"/>
        <w:jc w:val="both"/>
      </w:pPr>
      <w:r>
        <w:rPr>
          <w:rFonts w:ascii="Times New Roman"/>
          <w:b w:val="false"/>
          <w:i w:val="false"/>
          <w:color w:val="000000"/>
          <w:sz w:val="28"/>
        </w:rPr>
        <w:t>
      5) соттың үкімін өзгертіп немесе оны өзгеріссіз қалдыра отырып, апелляциялық және кассациялық тәртіппен шығарылған қаулылардың күшін жояды.</w:t>
      </w:r>
    </w:p>
    <w:bookmarkEnd w:id="2128"/>
    <w:bookmarkStart w:name="z2357" w:id="2129"/>
    <w:p>
      <w:pPr>
        <w:spacing w:after="0"/>
        <w:ind w:left="0"/>
        <w:jc w:val="both"/>
      </w:pPr>
      <w:r>
        <w:rPr>
          <w:rFonts w:ascii="Times New Roman"/>
          <w:b w:val="false"/>
          <w:i w:val="false"/>
          <w:color w:val="000000"/>
          <w:sz w:val="28"/>
        </w:rPr>
        <w:t>
      Егер тиісті соттың іс жүргізуіне қабылдаған іс бойынша сот талқылауы басталып кеткен болса, істі жаңадан сот қарауына жіберу туралы қаулының күшін жоюға болмайды.</w:t>
      </w:r>
    </w:p>
    <w:bookmarkEnd w:id="2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bookmarkStart w:name="z2497" w:id="2130"/>
    <w:p>
      <w:pPr>
        <w:spacing w:after="0"/>
        <w:ind w:left="0"/>
        <w:jc w:val="both"/>
      </w:pPr>
      <w:r>
        <w:rPr>
          <w:rFonts w:ascii="Times New Roman"/>
          <w:b w:val="false"/>
          <w:i w:val="false"/>
          <w:color w:val="000000"/>
          <w:sz w:val="28"/>
        </w:rPr>
        <w:t xml:space="preserve">
      9. Осы Кодекстің </w:t>
      </w:r>
      <w:r>
        <w:rPr>
          <w:rFonts w:ascii="Times New Roman"/>
          <w:b w:val="false"/>
          <w:i w:val="false"/>
          <w:color w:val="000000"/>
          <w:sz w:val="28"/>
        </w:rPr>
        <w:t>433-бабында</w:t>
      </w:r>
      <w:r>
        <w:rPr>
          <w:rFonts w:ascii="Times New Roman"/>
          <w:b w:val="false"/>
          <w:i w:val="false"/>
          <w:color w:val="000000"/>
          <w:sz w:val="28"/>
        </w:rPr>
        <w:t xml:space="preserve"> көрсетілген мән-жайлар үкімнің күшін жоюға немесе оны өзгертуге негіз болып табылады.</w:t>
      </w:r>
    </w:p>
    <w:bookmarkEnd w:id="2130"/>
    <w:bookmarkStart w:name="z2498" w:id="2131"/>
    <w:p>
      <w:pPr>
        <w:spacing w:after="0"/>
        <w:ind w:left="0"/>
        <w:jc w:val="both"/>
      </w:pPr>
      <w:r>
        <w:rPr>
          <w:rFonts w:ascii="Times New Roman"/>
          <w:b w:val="false"/>
          <w:i w:val="false"/>
          <w:color w:val="000000"/>
          <w:sz w:val="28"/>
        </w:rPr>
        <w:t>
      10. Бірінші, апелляциялық және кассациялық сатылардағы соттардың сот актілері, егер солар арқылы бірінші сатыдағы сот заңсыз және негізсіз шешім қабылдаған не жоғары тұрған сот іс бойынша осының алдындағы қаулылардың немесе үкімнің күшін заңсыз және негізсіз жойған немесе оларды өзгерткен деп танылса, не егер істі жоғары тұрған сотта қарау кезінде заңды елеулі түрде бұзуға жол беріліп, ол қабылданатын шешімнің дұрыстығына ықпал етсе немесе ықпал етуі мүмкін болса, олардың күші жойылуға немесе олар өзгертілуге жатады.</w:t>
      </w:r>
    </w:p>
    <w:bookmarkEnd w:id="2131"/>
    <w:bookmarkStart w:name="z2499" w:id="2132"/>
    <w:p>
      <w:pPr>
        <w:spacing w:after="0"/>
        <w:ind w:left="0"/>
        <w:jc w:val="both"/>
      </w:pPr>
      <w:r>
        <w:rPr>
          <w:rFonts w:ascii="Times New Roman"/>
          <w:b w:val="false"/>
          <w:i w:val="false"/>
          <w:color w:val="000000"/>
          <w:sz w:val="28"/>
        </w:rPr>
        <w:t>
      11. Егер істі апелляциялық, кассациялық сатыларда қарау кезінде істі заңсыз тоқтатуға немесе сотталған адамның жазасын жеңілдетуге жол берілген болса, Қазақстан Республикасының Жоғарғы Соты апелляциялық, кассациялық қаулының күшін жоюға және бірінші сатыдағы соттың үкімін өзгертіп немесе өзгертпей, күшінде қалдыруға құқылы.</w:t>
      </w:r>
    </w:p>
    <w:bookmarkEnd w:id="2132"/>
    <w:bookmarkStart w:name="z2500" w:id="2133"/>
    <w:p>
      <w:pPr>
        <w:spacing w:after="0"/>
        <w:ind w:left="0"/>
        <w:jc w:val="both"/>
      </w:pPr>
      <w:r>
        <w:rPr>
          <w:rFonts w:ascii="Times New Roman"/>
          <w:b w:val="false"/>
          <w:i w:val="false"/>
          <w:color w:val="000000"/>
          <w:sz w:val="28"/>
        </w:rPr>
        <w:t>
      12. Кассациялық сатыдағы сот соттың актілерін өзгертуге және:</w:t>
      </w:r>
    </w:p>
    <w:bookmarkEnd w:id="2133"/>
    <w:p>
      <w:pPr>
        <w:spacing w:after="0"/>
        <w:ind w:left="0"/>
        <w:jc w:val="both"/>
      </w:pPr>
      <w:r>
        <w:rPr>
          <w:rFonts w:ascii="Times New Roman"/>
          <w:b w:val="false"/>
          <w:i w:val="false"/>
          <w:color w:val="000000"/>
          <w:sz w:val="28"/>
        </w:rPr>
        <w:t>
      1) онша ауыр емес қылмыстық құқық бұзушылық туралы заңды қолдануға және өзгертілген саралануына сәйкес жаза тағайындауға;</w:t>
      </w:r>
    </w:p>
    <w:p>
      <w:pPr>
        <w:spacing w:after="0"/>
        <w:ind w:left="0"/>
        <w:jc w:val="both"/>
      </w:pPr>
      <w:r>
        <w:rPr>
          <w:rFonts w:ascii="Times New Roman"/>
          <w:b w:val="false"/>
          <w:i w:val="false"/>
          <w:color w:val="000000"/>
          <w:sz w:val="28"/>
        </w:rPr>
        <w:t>
      2) сот тағайындаған жазаны жеңілдетуге;</w:t>
      </w:r>
    </w:p>
    <w:p>
      <w:pPr>
        <w:spacing w:after="0"/>
        <w:ind w:left="0"/>
        <w:jc w:val="both"/>
      </w:pPr>
      <w:r>
        <w:rPr>
          <w:rFonts w:ascii="Times New Roman"/>
          <w:b w:val="false"/>
          <w:i w:val="false"/>
          <w:color w:val="000000"/>
          <w:sz w:val="28"/>
        </w:rPr>
        <w:t>
      3) неғұрлым ауыр қылмыстық құқық бұзушылық туралы заңды қолдануға, неғұрлым қатаң жаза тағайындауға немесе айыптаушы тараптың шағымын, прокурордың наразылығын қанағаттандыру үшін негіздер болған кезде, сотталған адам сотқа берілген айыптаудың шегінде қосымша жаза қолдануға;</w:t>
      </w:r>
    </w:p>
    <w:p>
      <w:pPr>
        <w:spacing w:after="0"/>
        <w:ind w:left="0"/>
        <w:jc w:val="both"/>
      </w:pPr>
      <w:r>
        <w:rPr>
          <w:rFonts w:ascii="Times New Roman"/>
          <w:b w:val="false"/>
          <w:i w:val="false"/>
          <w:color w:val="000000"/>
          <w:sz w:val="28"/>
        </w:rPr>
        <w:t>
      4) қылмыстық-атқару жүйесі мекемесінің түрін өзгертуге;</w:t>
      </w:r>
    </w:p>
    <w:p>
      <w:pPr>
        <w:spacing w:after="0"/>
        <w:ind w:left="0"/>
        <w:jc w:val="both"/>
      </w:pPr>
      <w:r>
        <w:rPr>
          <w:rFonts w:ascii="Times New Roman"/>
          <w:b w:val="false"/>
          <w:i w:val="false"/>
          <w:color w:val="000000"/>
          <w:sz w:val="28"/>
        </w:rPr>
        <w:t>
      5) қылмыстардың тиісті қайталануының болуын, егер мұны бірінші сатыдағы сот жасамаса немесе дұрыс жасамаса, тануға;</w:t>
      </w:r>
    </w:p>
    <w:p>
      <w:pPr>
        <w:spacing w:after="0"/>
        <w:ind w:left="0"/>
        <w:jc w:val="both"/>
      </w:pPr>
      <w:r>
        <w:rPr>
          <w:rFonts w:ascii="Times New Roman"/>
          <w:b w:val="false"/>
          <w:i w:val="false"/>
          <w:color w:val="000000"/>
          <w:sz w:val="28"/>
        </w:rPr>
        <w:t>
      6) Қазақстан Республикасы Қылмыстық кодексінің 64-бабының бесінші бөлігіне сәйкес алдыңғы үкім бойынша шартты түрде соттаудың күшін жоюға не Қазақстан Республикасы Қылмыстық кодексінің 69-бабының бесінші бөлігіне сәйкес алдыңғы үкім бойынша қылмыстық жауаптылықтан босатудың күшін жоюға және осыған байланысты Қазақстан Республикасы Қылмыстық кодексінің 60-бабының қағидалары бойынша жазаны, егер мұны бірінші сатыдағы сот жасамаса, тағайындауға;</w:t>
      </w:r>
    </w:p>
    <w:p>
      <w:pPr>
        <w:spacing w:after="0"/>
        <w:ind w:left="0"/>
        <w:jc w:val="both"/>
      </w:pPr>
      <w:r>
        <w:rPr>
          <w:rFonts w:ascii="Times New Roman"/>
          <w:b w:val="false"/>
          <w:i w:val="false"/>
          <w:color w:val="000000"/>
          <w:sz w:val="28"/>
        </w:rPr>
        <w:t>
      7) Қазақстан Республикасы Қылмыстық кодексінің 72-бабы жетінші бөлігінің 2) және 3) тармақтарында көзделген жағдайларда шартты түрде мерзімінен бұрын босатудың күшін жоюға және Қазақстан Республикасы Қылмыстық кодексінің 60-бабының қағидалары бойынша жаза тағайындауға;</w:t>
      </w:r>
    </w:p>
    <w:p>
      <w:pPr>
        <w:spacing w:after="0"/>
        <w:ind w:left="0"/>
        <w:jc w:val="both"/>
      </w:pPr>
      <w:r>
        <w:rPr>
          <w:rFonts w:ascii="Times New Roman"/>
          <w:b w:val="false"/>
          <w:i w:val="false"/>
          <w:color w:val="000000"/>
          <w:sz w:val="28"/>
        </w:rPr>
        <w:t>
      8) азаматтық талап қою, сондай-ақ процестік шығындарды өндіріп алу мәселелері бойынша, заттай дәлелдемелер туралы шешім бөлігінде үкімге өзгерістер енгізуге;</w:t>
      </w:r>
    </w:p>
    <w:p>
      <w:pPr>
        <w:spacing w:after="0"/>
        <w:ind w:left="0"/>
        <w:jc w:val="both"/>
      </w:pPr>
      <w:r>
        <w:rPr>
          <w:rFonts w:ascii="Times New Roman"/>
          <w:b w:val="false"/>
          <w:i w:val="false"/>
          <w:color w:val="000000"/>
          <w:sz w:val="28"/>
        </w:rPr>
        <w:t>
      9) Қазақстан Республикасы Қылмыстық кодексінің 98-бабына сәйкес медициналық сипаттағы мәжбүрлеу шараларын қолдануға құқылы.</w:t>
      </w:r>
    </w:p>
    <w:p>
      <w:pPr>
        <w:spacing w:after="0"/>
        <w:ind w:left="0"/>
        <w:jc w:val="both"/>
      </w:pPr>
      <w:r>
        <w:rPr>
          <w:rFonts w:ascii="Times New Roman"/>
          <w:b w:val="false"/>
          <w:i w:val="false"/>
          <w:color w:val="000000"/>
          <w:sz w:val="28"/>
        </w:rPr>
        <w:t>
      Сот тараптардың өтінішхаты немесе өз бастамасы бойынша сотталушыға немесе сотталған адамға қатысты бұлтартпау шарасын сақтау, таңдау, күшін жою немесе өзгерту туралы мәселені шешеді, бұл туралы қаулыда көрсетеді.</w:t>
      </w:r>
    </w:p>
    <w:p>
      <w:pPr>
        <w:spacing w:after="0"/>
        <w:ind w:left="0"/>
        <w:jc w:val="both"/>
      </w:pPr>
      <w:r>
        <w:rPr>
          <w:rFonts w:ascii="Times New Roman"/>
          <w:b w:val="false"/>
          <w:i w:val="false"/>
          <w:color w:val="000000"/>
          <w:sz w:val="28"/>
        </w:rPr>
        <w:t>
      Қылмыстық іс тоқтатылған не бас бостандығынан айыруға байланысты емес жаза тағайындалған кезде күзетпен ұсталып отырған сотталған адам күзетілуден дереу босатылуға жатады. Сот сотталған адамның назарына жеткізу және оны орындау үшін жазаны орындайтын мекемеге немесе органға сот қаулысының көшірмесін және қабылданған шешім туралы телеграф хабарламасын дереу жібереді.</w:t>
      </w:r>
    </w:p>
    <w:bookmarkStart w:name="z2501" w:id="2134"/>
    <w:p>
      <w:pPr>
        <w:spacing w:after="0"/>
        <w:ind w:left="0"/>
        <w:jc w:val="both"/>
      </w:pPr>
      <w:r>
        <w:rPr>
          <w:rFonts w:ascii="Times New Roman"/>
          <w:b w:val="false"/>
          <w:i w:val="false"/>
          <w:color w:val="000000"/>
          <w:sz w:val="28"/>
        </w:rPr>
        <w:t>
      13. Іс жаңадан қарауға жіберілген жағдайларда, сот: істі жаңадан қараған кезде сот жасауы мүмкін мәселелер мен түйіндерді алдын ала шешуге, айыптаудың дәлелденгені немесе дәлелденбегені туралы, қандай да бір дәлелдеменің анықтығы немесе анық еместігі туралы және бір дәлелдемелердің басқаларынан артықшылығы туралы, бірінші сатыдағы соттың қандай да бір қылмыстық заңды қолдануы туралы және жазалау шарасы туралы мәселелерді алдын ала шешуге, сондай-ақ сот жасауы мүмкін түйіндерді алдын ала шешуге құқылы емес.</w:t>
      </w:r>
    </w:p>
    <w:bookmarkEnd w:id="2134"/>
    <w:bookmarkStart w:name="z2502" w:id="2135"/>
    <w:p>
      <w:pPr>
        <w:spacing w:after="0"/>
        <w:ind w:left="0"/>
        <w:jc w:val="both"/>
      </w:pPr>
      <w:r>
        <w:rPr>
          <w:rFonts w:ascii="Times New Roman"/>
          <w:b w:val="false"/>
          <w:i w:val="false"/>
          <w:color w:val="000000"/>
          <w:sz w:val="28"/>
        </w:rPr>
        <w:t>
      14. Сот үкімінің заңдылығын, негізділігін және әділдігін істі қарайтын сот толық көлемде тексереді және ұсынуда, наразылықта немесе кассациялық шағымда көрсетілмеген негіздер бойынша, егер бұл ретте сотталған адамның жағдайы нашарламайтын болса, оған өзгерістер енгізуге құқылы.</w:t>
      </w:r>
    </w:p>
    <w:bookmarkEnd w:id="2135"/>
    <w:p>
      <w:pPr>
        <w:spacing w:after="0"/>
        <w:ind w:left="0"/>
        <w:jc w:val="both"/>
      </w:pPr>
      <w:r>
        <w:rPr>
          <w:rFonts w:ascii="Times New Roman"/>
          <w:b w:val="false"/>
          <w:i w:val="false"/>
          <w:color w:val="000000"/>
          <w:sz w:val="28"/>
        </w:rPr>
        <w:t>
      Сот актісіне өздеріне қатысты ұсыну, наразылық немесе кассациялық шағым келтірілмеген басқа сотталғандарға қатысты өзгерістер енгізуге, егер бұл ретте сотталғандардың жағдайы нашарламайтын болса, өзіне қатысты ұсыну, наразылық немесе кассациялық шағым келтірілген сотталған адаммен сыбайласып жасалған қылмыстық құқық бұзушылықтар бойынша ғана жол беріледі.</w:t>
      </w:r>
    </w:p>
    <w:p>
      <w:pPr>
        <w:spacing w:after="0"/>
        <w:ind w:left="0"/>
        <w:jc w:val="both"/>
      </w:pPr>
      <w:r>
        <w:rPr>
          <w:rFonts w:ascii="Times New Roman"/>
          <w:b w:val="false"/>
          <w:i w:val="false"/>
          <w:color w:val="000000"/>
          <w:sz w:val="28"/>
        </w:rPr>
        <w:t>
      Сот жағдайды нашарлату туралы шешімді ұсынуда, прокурордың наразылығында немесе жәбірленушінің кассациялық шағымында көрсетілген сотталғандарға (ақталғандарға) қатысты және сол негіздер бойынша ғана қабылдауға құқылы. Сот сотталған адамның жағдайын оның кассациялық шағымы немесе оның қорғаушысының немесе өкілінің кассациялық шағымы бойынша нашарлатуға құқылы емес.</w:t>
      </w:r>
    </w:p>
    <w:p>
      <w:pPr>
        <w:spacing w:after="0"/>
        <w:ind w:left="0"/>
        <w:jc w:val="both"/>
      </w:pPr>
      <w:r>
        <w:rPr>
          <w:rFonts w:ascii="Times New Roman"/>
          <w:b w:val="false"/>
          <w:i w:val="false"/>
          <w:color w:val="000000"/>
          <w:sz w:val="28"/>
        </w:rPr>
        <w:t>
      Сот талқылауының нысанасы болмаған фактілерді анықтауға немесе дәлелденген деп есептеуге сот құқылы емес.</w:t>
      </w:r>
    </w:p>
    <w:bookmarkStart w:name="z2503" w:id="2136"/>
    <w:p>
      <w:pPr>
        <w:spacing w:after="0"/>
        <w:ind w:left="0"/>
        <w:jc w:val="both"/>
      </w:pPr>
      <w:r>
        <w:rPr>
          <w:rFonts w:ascii="Times New Roman"/>
          <w:b w:val="false"/>
          <w:i w:val="false"/>
          <w:color w:val="000000"/>
          <w:sz w:val="28"/>
        </w:rPr>
        <w:t xml:space="preserve">
      15. Облыстық сот төрағасының осы Кодекстің </w:t>
      </w:r>
      <w:r>
        <w:rPr>
          <w:rFonts w:ascii="Times New Roman"/>
          <w:b w:val="false"/>
          <w:i w:val="false"/>
          <w:color w:val="000000"/>
          <w:sz w:val="28"/>
        </w:rPr>
        <w:t>446-бабының</w:t>
      </w:r>
      <w:r>
        <w:rPr>
          <w:rFonts w:ascii="Times New Roman"/>
          <w:b w:val="false"/>
          <w:i w:val="false"/>
          <w:color w:val="000000"/>
          <w:sz w:val="28"/>
        </w:rPr>
        <w:t xml:space="preserve"> үшінші бөлігінде көзделген жағдайда енгізілген ұсынуын қарау қорытындысы бойынша кассациялық саты апелляциялық алқаның екінші бір қаулысын қалдыра отырып, қаулыларының бірінің күшін жояды не екі қаулының да күшін жояды және істі жаңадан апелляциялық қарауға жібереді.</w:t>
      </w:r>
    </w:p>
    <w:bookmarkEnd w:id="2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27.12.2021 </w:t>
      </w:r>
      <w:r>
        <w:rPr>
          <w:rFonts w:ascii="Times New Roman"/>
          <w:b w:val="false"/>
          <w:i w:val="false"/>
          <w:color w:val="00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27.12.2021 </w:t>
      </w:r>
      <w:r>
        <w:rPr>
          <w:rFonts w:ascii="Times New Roman"/>
          <w:b w:val="false"/>
          <w:i w:val="false"/>
          <w:color w:val="00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27.12.2021 </w:t>
      </w:r>
      <w:r>
        <w:rPr>
          <w:rFonts w:ascii="Times New Roman"/>
          <w:b w:val="false"/>
          <w:i w:val="false"/>
          <w:color w:val="000000"/>
          <w:sz w:val="28"/>
        </w:rPr>
        <w:t>№ 88-VII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07" w:id="2137"/>
    <w:p>
      <w:pPr>
        <w:spacing w:after="0"/>
        <w:ind w:left="0"/>
        <w:jc w:val="both"/>
      </w:pPr>
      <w:r>
        <w:rPr>
          <w:rFonts w:ascii="Times New Roman"/>
          <w:b w:val="false"/>
          <w:i w:val="false"/>
          <w:color w:val="000000"/>
          <w:sz w:val="28"/>
        </w:rPr>
        <w:t>
      19. Кассациялық саты қарау қорытындысы бойынша осы баптың жетінші бөлігінде көрсетілген шешімдердің бірін қаулы нысанында қабылдайды. Қаулы осы Кодекстің 496-бабында көзделген талаптарға сәйкес келуге тиіс.</w:t>
      </w:r>
    </w:p>
    <w:bookmarkEnd w:id="2137"/>
    <w:bookmarkStart w:name="z2508" w:id="2138"/>
    <w:p>
      <w:pPr>
        <w:spacing w:after="0"/>
        <w:ind w:left="0"/>
        <w:jc w:val="both"/>
      </w:pPr>
      <w:r>
        <w:rPr>
          <w:rFonts w:ascii="Times New Roman"/>
          <w:b w:val="false"/>
          <w:i w:val="false"/>
          <w:color w:val="000000"/>
          <w:sz w:val="28"/>
        </w:rPr>
        <w:t xml:space="preserve">
      20. Сот үкімінің, қаулысының күші жойылғаннан кейін істі қарау және істі жаңадан қараған кезде шығарылған сот актілеріне шағым жасау, наразылық білдіру осы Кодекстің </w:t>
      </w:r>
      <w:r>
        <w:rPr>
          <w:rFonts w:ascii="Times New Roman"/>
          <w:b w:val="false"/>
          <w:i w:val="false"/>
          <w:color w:val="000000"/>
          <w:sz w:val="28"/>
        </w:rPr>
        <w:t>497</w:t>
      </w:r>
      <w:r>
        <w:rPr>
          <w:rFonts w:ascii="Times New Roman"/>
          <w:b w:val="false"/>
          <w:i w:val="false"/>
          <w:color w:val="000000"/>
          <w:sz w:val="28"/>
        </w:rPr>
        <w:t xml:space="preserve"> және </w:t>
      </w:r>
      <w:r>
        <w:rPr>
          <w:rFonts w:ascii="Times New Roman"/>
          <w:b w:val="false"/>
          <w:i w:val="false"/>
          <w:color w:val="000000"/>
          <w:sz w:val="28"/>
        </w:rPr>
        <w:t>498-баптарына</w:t>
      </w:r>
      <w:r>
        <w:rPr>
          <w:rFonts w:ascii="Times New Roman"/>
          <w:b w:val="false"/>
          <w:i w:val="false"/>
          <w:color w:val="000000"/>
          <w:sz w:val="28"/>
        </w:rPr>
        <w:t xml:space="preserve"> сәйкес жүзеге асырылады.</w:t>
      </w:r>
    </w:p>
    <w:bookmarkEnd w:id="2138"/>
    <w:bookmarkStart w:name="z3679" w:id="2139"/>
    <w:p>
      <w:pPr>
        <w:spacing w:after="0"/>
        <w:ind w:left="0"/>
        <w:jc w:val="both"/>
      </w:pPr>
      <w:r>
        <w:rPr>
          <w:rFonts w:ascii="Times New Roman"/>
          <w:b w:val="false"/>
          <w:i w:val="false"/>
          <w:color w:val="000000"/>
          <w:sz w:val="28"/>
        </w:rPr>
        <w:t>
      21. Қазақстан Республикасының Жоғарғы Соты істі кассациялық сатыдағы сотқа жаңадан сот қарауына жібере отырып, кассациялық сатыдағы қаулының күшін жойған жағдайда істі кассациялық сатыда қарау осы тараудың қағидалары бойынша жүзеге асырылады.</w:t>
      </w:r>
    </w:p>
    <w:bookmarkEnd w:id="2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494-бапқа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495-бап. Қорғаушының кассациялық сатыдағы сотқа міндетті түрде қатысуының негіздері</w:t>
      </w:r>
    </w:p>
    <w:bookmarkStart w:name="z2358" w:id="2140"/>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67-бабының</w:t>
      </w:r>
      <w:r>
        <w:rPr>
          <w:rFonts w:ascii="Times New Roman"/>
          <w:b w:val="false"/>
          <w:i w:val="false"/>
          <w:color w:val="000000"/>
          <w:sz w:val="28"/>
        </w:rPr>
        <w:t xml:space="preserve"> бірінші бөлігінде көзделген жағдайларда қорғаушының кассациялық сатыдағы сот отырысына қатысуы міндетті.</w:t>
      </w:r>
    </w:p>
    <w:bookmarkEnd w:id="2140"/>
    <w:bookmarkStart w:name="z2359" w:id="2141"/>
    <w:p>
      <w:pPr>
        <w:spacing w:after="0"/>
        <w:ind w:left="0"/>
        <w:jc w:val="both"/>
      </w:pPr>
      <w:r>
        <w:rPr>
          <w:rFonts w:ascii="Times New Roman"/>
          <w:b w:val="false"/>
          <w:i w:val="false"/>
          <w:color w:val="000000"/>
          <w:sz w:val="28"/>
        </w:rPr>
        <w:t xml:space="preserve">
      Мұндай жағдайларда қорғаушыны шақыруға, тағайындауға, алмастыруға, оның еңбегіне ақы төлеуге байланысты мәселелер осы Кодекстің </w:t>
      </w:r>
      <w:r>
        <w:rPr>
          <w:rFonts w:ascii="Times New Roman"/>
          <w:b w:val="false"/>
          <w:i w:val="false"/>
          <w:color w:val="000000"/>
          <w:sz w:val="28"/>
        </w:rPr>
        <w:t>68-бабында</w:t>
      </w:r>
      <w:r>
        <w:rPr>
          <w:rFonts w:ascii="Times New Roman"/>
          <w:b w:val="false"/>
          <w:i w:val="false"/>
          <w:color w:val="000000"/>
          <w:sz w:val="28"/>
        </w:rPr>
        <w:t xml:space="preserve"> белгіленген тәртіппен шешіледі.</w:t>
      </w:r>
    </w:p>
    <w:bookmarkEnd w:id="2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495-бап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496-бап. Кассациялық сатыдағы сот қаулысының мазмұны</w:t>
      </w:r>
    </w:p>
    <w:bookmarkStart w:name="z2360" w:id="2142"/>
    <w:p>
      <w:pPr>
        <w:spacing w:after="0"/>
        <w:ind w:left="0"/>
        <w:jc w:val="both"/>
      </w:pPr>
      <w:r>
        <w:rPr>
          <w:rFonts w:ascii="Times New Roman"/>
          <w:b w:val="false"/>
          <w:i w:val="false"/>
          <w:color w:val="000000"/>
          <w:sz w:val="28"/>
        </w:rPr>
        <w:t>
      Кассациялық сатыдағы соттың қаулысы осы Кодексте апелляциялық қаулы үшін белгіленген талаптарға сәйкес келуге тиіс. Кассациялық сатыдағы соттың қаулысына төрағалық етуші және соттың құрамына кіретін барлық судьялар қол қояды.</w:t>
      </w:r>
    </w:p>
    <w:bookmarkEnd w:id="2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496-бап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497-бап. Iсті соттың үкімі мен қаулысының күші жойылғаннан кейін қарау</w:t>
      </w:r>
    </w:p>
    <w:bookmarkStart w:name="z2512" w:id="2143"/>
    <w:p>
      <w:pPr>
        <w:spacing w:after="0"/>
        <w:ind w:left="0"/>
        <w:jc w:val="both"/>
      </w:pPr>
      <w:r>
        <w:rPr>
          <w:rFonts w:ascii="Times New Roman"/>
          <w:b w:val="false"/>
          <w:i w:val="false"/>
          <w:color w:val="000000"/>
          <w:sz w:val="28"/>
        </w:rPr>
        <w:t>
      1. Сот үкімінің немесе қаулысының күші кассациялық тәртіппен жойылғаннан кейін іс жалпы тәртіппен қаралуға жатады. Кассациялық сатыдағы соттың нұсқаулары істі төмен тұрған сатыдағы сот қайта қараған кезде міндетті болады.</w:t>
      </w:r>
    </w:p>
    <w:bookmarkEnd w:id="2143"/>
    <w:bookmarkStart w:name="z2513" w:id="2144"/>
    <w:p>
      <w:pPr>
        <w:spacing w:after="0"/>
        <w:ind w:left="0"/>
        <w:jc w:val="both"/>
      </w:pPr>
      <w:r>
        <w:rPr>
          <w:rFonts w:ascii="Times New Roman"/>
          <w:b w:val="false"/>
          <w:i w:val="false"/>
          <w:color w:val="000000"/>
          <w:sz w:val="28"/>
        </w:rPr>
        <w:t>
      2. Iсті бірінші, апелляциялық сатылардағы сот қараған кезде жазаны күшейтуге немесе неғұрлым ауыр қылмыстық құқық бұзушылық туралы заңды қолдануға, егер бастапқы үкімнің немесе қаулының күші жазаның жеңілдігіне қарай немесе неғұрлым ауыр қылмыстық құқық бұзушылық туралы заңды қолдану қажеттігіне байланысты кассациялық тәртіппен жойылған болса ғана жол беріледі. Апелляциялық сатыдағы сот істі жаңадан талқылау кезінде шығарған үкімге жалпы тәртіппен шағым жасалуы және наразылық білдірілуі мүмкін.</w:t>
      </w:r>
    </w:p>
    <w:bookmarkEnd w:id="2144"/>
    <w:bookmarkStart w:name="z2514" w:id="2145"/>
    <w:p>
      <w:pPr>
        <w:spacing w:after="0"/>
        <w:ind w:left="0"/>
        <w:jc w:val="both"/>
      </w:pPr>
      <w:r>
        <w:rPr>
          <w:rFonts w:ascii="Times New Roman"/>
          <w:b w:val="false"/>
          <w:i w:val="false"/>
          <w:color w:val="000000"/>
          <w:sz w:val="28"/>
        </w:rPr>
        <w:t>
      3. Алдыңғы үкімнің, қаулының күші жойылуына байланысты істі жаңадан талқылау кезінде шығарылған үкімді, қаулыны жоғары тұрған сот сатылары соттың бірінші үкімінің немесе қаулысының күшін жою уәждеріне қарамастан, жалпы тәртіппен қарауы мүмкін.</w:t>
      </w:r>
    </w:p>
    <w:bookmarkEnd w:id="2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497-бапқа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498-бап. Істі жаңадан қарау кезінде шығарған сот үкімін және қаулысын қайта қарау туралы кассациялық шағым, наразылық келтіру</w:t>
      </w:r>
    </w:p>
    <w:p>
      <w:pPr>
        <w:spacing w:after="0"/>
        <w:ind w:left="0"/>
        <w:jc w:val="both"/>
      </w:pPr>
      <w:r>
        <w:rPr>
          <w:rFonts w:ascii="Times New Roman"/>
          <w:b w:val="false"/>
          <w:i w:val="false"/>
          <w:color w:val="ff0000"/>
          <w:sz w:val="28"/>
        </w:rPr>
        <w:t xml:space="preserve">
      Ескерту. 498-баптың тақырыбына өзгеріс енгіілді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61" w:id="2146"/>
    <w:p>
      <w:pPr>
        <w:spacing w:after="0"/>
        <w:ind w:left="0"/>
        <w:jc w:val="both"/>
      </w:pPr>
      <w:r>
        <w:rPr>
          <w:rFonts w:ascii="Times New Roman"/>
          <w:b w:val="false"/>
          <w:i w:val="false"/>
          <w:color w:val="000000"/>
          <w:sz w:val="28"/>
        </w:rPr>
        <w:t>
      Алдыңғы үкімнің немесе қаулының күші жойылуына байланысты шығарылған жаңа үкімді немесе қаулыны кассациялық тәртіппен қайта қарау туралы кассациялық шағым, наразылық соттың бірінші үкімінің немесе қаулысының күшін жою уәждеріне қарамастан, жалпы негіздерде берілуі мүмкін.</w:t>
      </w:r>
    </w:p>
    <w:bookmarkEnd w:id="2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498-бап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 енгіілді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80" w:id="2147"/>
    <w:p>
      <w:pPr>
        <w:spacing w:after="0"/>
        <w:ind w:left="0"/>
        <w:jc w:val="left"/>
      </w:pPr>
      <w:r>
        <w:rPr>
          <w:rFonts w:ascii="Times New Roman"/>
          <w:b/>
          <w:i w:val="false"/>
          <w:color w:val="000000"/>
        </w:rPr>
        <w:t xml:space="preserve"> 52-1-тарау. Сот актілерін Қазақстан Республикасының Жоғарғы Сотында қайта қарау</w:t>
      </w:r>
    </w:p>
    <w:bookmarkEnd w:id="2147"/>
    <w:p>
      <w:pPr>
        <w:spacing w:after="0"/>
        <w:ind w:left="0"/>
        <w:jc w:val="both"/>
      </w:pPr>
      <w:r>
        <w:rPr>
          <w:rFonts w:ascii="Times New Roman"/>
          <w:b w:val="false"/>
          <w:i w:val="false"/>
          <w:color w:val="ff0000"/>
          <w:sz w:val="28"/>
        </w:rPr>
        <w:t xml:space="preserve">
      Ескерту. 52-1-тараумен толықтырылды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498-1-бап. Заңды күшіне енген сот актілерін Қазақстан Республикасы Жоғарғы Сотының қайта қарауының негіздері</w:t>
      </w:r>
    </w:p>
    <w:bookmarkStart w:name="z3682" w:id="2148"/>
    <w:p>
      <w:pPr>
        <w:spacing w:after="0"/>
        <w:ind w:left="0"/>
        <w:jc w:val="both"/>
      </w:pPr>
      <w:r>
        <w:rPr>
          <w:rFonts w:ascii="Times New Roman"/>
          <w:b w:val="false"/>
          <w:i w:val="false"/>
          <w:color w:val="000000"/>
          <w:sz w:val="28"/>
        </w:rPr>
        <w:t>
      1. Қазақстан Республикасының Жоғарғы Соты, егер:</w:t>
      </w:r>
    </w:p>
    <w:bookmarkEnd w:id="2148"/>
    <w:bookmarkStart w:name="z3683" w:id="2149"/>
    <w:p>
      <w:pPr>
        <w:spacing w:after="0"/>
        <w:ind w:left="0"/>
        <w:jc w:val="both"/>
      </w:pPr>
      <w:r>
        <w:rPr>
          <w:rFonts w:ascii="Times New Roman"/>
          <w:b w:val="false"/>
          <w:i w:val="false"/>
          <w:color w:val="000000"/>
          <w:sz w:val="28"/>
        </w:rPr>
        <w:t>
      1) қабылданған сот актілері мемлекеттік немесе қоғамдық мүдделерді, мемлекеттің ұлттық қауіпсіздігін қозғайтын не адамдардың өмірі, денсаулығы үшін орны толмас ауыр салдарларға әкелуі мүмкін болса;</w:t>
      </w:r>
    </w:p>
    <w:bookmarkEnd w:id="2149"/>
    <w:bookmarkStart w:name="z3684" w:id="2150"/>
    <w:p>
      <w:pPr>
        <w:spacing w:after="0"/>
        <w:ind w:left="0"/>
        <w:jc w:val="both"/>
      </w:pPr>
      <w:r>
        <w:rPr>
          <w:rFonts w:ascii="Times New Roman"/>
          <w:b w:val="false"/>
          <w:i w:val="false"/>
          <w:color w:val="000000"/>
          <w:sz w:val="28"/>
        </w:rPr>
        <w:t>
      2) адам өмір бойына бас бостандығынан айыру жазасын өтеп жатса;</w:t>
      </w:r>
    </w:p>
    <w:bookmarkEnd w:id="2150"/>
    <w:bookmarkStart w:name="z3685" w:id="2151"/>
    <w:p>
      <w:pPr>
        <w:spacing w:after="0"/>
        <w:ind w:left="0"/>
        <w:jc w:val="both"/>
      </w:pPr>
      <w:r>
        <w:rPr>
          <w:rFonts w:ascii="Times New Roman"/>
          <w:b w:val="false"/>
          <w:i w:val="false"/>
          <w:color w:val="000000"/>
          <w:sz w:val="28"/>
        </w:rPr>
        <w:t>
      3) қабылданған сот актілері соттардың құқық нормаларын түсіндірудегі және қолдануындағы біркелкілікті бұзса, заңды күшіне енген сот актілері кассациялық сатыда қаралғаннан кейін Қазақстан Республикасының Жоғарғы Соты судьясының ұсынуы немесе Қазақстан Республикасы Бас Прокурорының наразылығы бойынша оларды айрықша жағдайларда қайта қарауы мүмкін.</w:t>
      </w:r>
    </w:p>
    <w:bookmarkEnd w:id="2151"/>
    <w:bookmarkStart w:name="z3686" w:id="2152"/>
    <w:p>
      <w:pPr>
        <w:spacing w:after="0"/>
        <w:ind w:left="0"/>
        <w:jc w:val="both"/>
      </w:pPr>
      <w:r>
        <w:rPr>
          <w:rFonts w:ascii="Times New Roman"/>
          <w:b w:val="false"/>
          <w:i w:val="false"/>
          <w:color w:val="000000"/>
          <w:sz w:val="28"/>
        </w:rPr>
        <w:t>
      2. Қазақстан Республикасының Бас Прокуроры заңды күшіне енген сот актілерін осы баптың бірінші бөлігінде көзделген негіздер бойынша өз бастамасы бойынша да, қылмыстық процеске қатысушылардың өтінішхаты бойынша да Қазақстан Республикасының Жоғарғы Сотында қайта қарау туралы наразылық енгізуге құқылы.</w:t>
      </w:r>
    </w:p>
    <w:bookmarkEnd w:id="2152"/>
    <w:p>
      <w:pPr>
        <w:spacing w:after="0"/>
        <w:ind w:left="0"/>
        <w:jc w:val="both"/>
      </w:pPr>
      <w:r>
        <w:rPr>
          <w:rFonts w:ascii="Times New Roman"/>
          <w:b w:val="false"/>
          <w:i w:val="false"/>
          <w:color w:val="000000"/>
          <w:sz w:val="28"/>
        </w:rPr>
        <w:t xml:space="preserve">
      Наразылықтар келтіру туралы өтінішхаттарды қарау осы Кодекстің </w:t>
      </w:r>
      <w:r>
        <w:rPr>
          <w:rFonts w:ascii="Times New Roman"/>
          <w:b w:val="false"/>
          <w:i w:val="false"/>
          <w:color w:val="000000"/>
          <w:sz w:val="28"/>
        </w:rPr>
        <w:t>486</w:t>
      </w:r>
      <w:r>
        <w:rPr>
          <w:rFonts w:ascii="Times New Roman"/>
          <w:b w:val="false"/>
          <w:i w:val="false"/>
          <w:color w:val="000000"/>
          <w:sz w:val="28"/>
        </w:rPr>
        <w:t xml:space="preserve"> – </w:t>
      </w:r>
      <w:r>
        <w:rPr>
          <w:rFonts w:ascii="Times New Roman"/>
          <w:b w:val="false"/>
          <w:i w:val="false"/>
          <w:color w:val="000000"/>
          <w:sz w:val="28"/>
        </w:rPr>
        <w:t>489-баптарында</w:t>
      </w:r>
      <w:r>
        <w:rPr>
          <w:rFonts w:ascii="Times New Roman"/>
          <w:b w:val="false"/>
          <w:i w:val="false"/>
          <w:color w:val="000000"/>
          <w:sz w:val="28"/>
        </w:rPr>
        <w:t xml:space="preserve"> белгіленген тәртіппен жүзеге асырылады.</w:t>
      </w:r>
    </w:p>
    <w:bookmarkStart w:name="z3687" w:id="2153"/>
    <w:p>
      <w:pPr>
        <w:spacing w:after="0"/>
        <w:ind w:left="0"/>
        <w:jc w:val="both"/>
      </w:pPr>
      <w:r>
        <w:rPr>
          <w:rFonts w:ascii="Times New Roman"/>
          <w:b w:val="false"/>
          <w:i w:val="false"/>
          <w:color w:val="000000"/>
          <w:sz w:val="28"/>
        </w:rPr>
        <w:t>
      3. Заңды күшіне енген сот актілерін сотталған адамның кінәсіздігі уәждері бойынша, сондай-ақ жазаның қатаңдығына орай неғұрлым жеңіл қылмыстық құқық бұзушылық туралы заңды қолдану қажеттілігіне байланысты немесе сотталған адамның жағдайын жақсартуға алып келетін өзге де негіздер бойынша қайта қарау қажеттілігі туралы қылмыстық процеске қатысушылардың өтінішхат, Қазақстан Республикасы Бас Прокурорының наразылық беру мерзімдері шектелмеген.</w:t>
      </w:r>
    </w:p>
    <w:bookmarkEnd w:id="2153"/>
    <w:p>
      <w:pPr>
        <w:spacing w:after="0"/>
        <w:ind w:left="0"/>
        <w:jc w:val="both"/>
      </w:pPr>
      <w:r>
        <w:rPr>
          <w:rFonts w:ascii="Times New Roman"/>
          <w:b w:val="false"/>
          <w:i w:val="false"/>
          <w:color w:val="000000"/>
          <w:sz w:val="28"/>
        </w:rPr>
        <w:t>
      Заңды күшіне енген сот актілерін жазаның жеңілдігіне орай неғұрлым ауыр қылмыстық құқық бұзушылық туралы заңды қолдану қажеттілігі уәждері бойынша немесе сотталған адамның жағдайын нашарлатуға алып келетін өзге де негіздер бойынша не соттың істі тоқтату туралы қаулысын қайта қарау қажеттілігі туралы қылмыстық процеске қатысушылардың өтінішхат, Қазақстан Республикасы Бас Прокурорының наразылық беруіне кассациялық қараудан кейін алты ай ішінде жол беріледі.</w:t>
      </w:r>
    </w:p>
    <w:p>
      <w:pPr>
        <w:spacing w:after="0"/>
        <w:ind w:left="0"/>
        <w:jc w:val="both"/>
      </w:pPr>
      <w:r>
        <w:rPr>
          <w:rFonts w:ascii="Times New Roman"/>
          <w:b w:val="false"/>
          <w:i w:val="false"/>
          <w:color w:val="000000"/>
          <w:sz w:val="28"/>
        </w:rPr>
        <w:t>
      Аталған мерзімді қалпына келтіруге жол берілмейді.</w:t>
      </w:r>
    </w:p>
    <w:p>
      <w:pPr>
        <w:spacing w:after="0"/>
        <w:ind w:left="0"/>
        <w:jc w:val="both"/>
      </w:pPr>
      <w:r>
        <w:rPr>
          <w:rFonts w:ascii="Times New Roman"/>
          <w:b w:val="false"/>
          <w:i w:val="false"/>
          <w:color w:val="000000"/>
          <w:sz w:val="28"/>
        </w:rPr>
        <w:t>
      Егер қылмыстық процеске қатысушылардың өтінішхаты, Қазақстан Республикасы Бас Прокурорының наразылығы Қазақстан Республикасының Жоғарғы Сотына алты ай өткенге дейін келіп түссе, олар дау айтылып отырған сот актісі заңды күшіне енген кезден бастап алты ай өткеннен кейін де сотталған адамның, ақталған адамның жағдайын нашарлататын шешім қабылдана отырып, Қазақстан Республикасының Жоғарғы Сотында қаралуға жатады.</w:t>
      </w:r>
    </w:p>
    <w:p>
      <w:pPr>
        <w:spacing w:after="0"/>
        <w:ind w:left="0"/>
        <w:jc w:val="both"/>
      </w:pPr>
      <w:r>
        <w:rPr>
          <w:rFonts w:ascii="Times New Roman"/>
          <w:b/>
          <w:i w:val="false"/>
          <w:color w:val="000000"/>
          <w:sz w:val="28"/>
        </w:rPr>
        <w:t>498-2-бап. Қазақстан Республикасының Жоғарғы Соты судьясының ұсынуын енгізу</w:t>
      </w:r>
    </w:p>
    <w:p>
      <w:pPr>
        <w:spacing w:after="0"/>
        <w:ind w:left="0"/>
        <w:jc w:val="both"/>
      </w:pPr>
      <w:r>
        <w:rPr>
          <w:rFonts w:ascii="Times New Roman"/>
          <w:b w:val="false"/>
          <w:i w:val="false"/>
          <w:color w:val="000000"/>
          <w:sz w:val="28"/>
        </w:rPr>
        <w:t>
      Қазақстан Республикасы Жоғарғы Сотының судьясы қылмыстық процеске қатысушылардың заңды күшіне енген сот актілерін қайта қарау қажеттілігі туралы өтінішхаты бойынша қылмыстық істі зерделеу үшін талап етіп алдыра алады. Істі зерделеу нәтижелері бойынша осы Кодекстің 498-1-бабында көзделген негіздер болған кезде ұсыну енгізеді, онда:</w:t>
      </w:r>
    </w:p>
    <w:p>
      <w:pPr>
        <w:spacing w:after="0"/>
        <w:ind w:left="0"/>
        <w:jc w:val="both"/>
      </w:pPr>
      <w:r>
        <w:rPr>
          <w:rFonts w:ascii="Times New Roman"/>
          <w:b w:val="false"/>
          <w:i w:val="false"/>
          <w:color w:val="000000"/>
          <w:sz w:val="28"/>
        </w:rPr>
        <w:t>
      1) ұсынудың шығарылған күні мен орны;</w:t>
      </w:r>
    </w:p>
    <w:p>
      <w:pPr>
        <w:spacing w:after="0"/>
        <w:ind w:left="0"/>
        <w:jc w:val="both"/>
      </w:pPr>
      <w:r>
        <w:rPr>
          <w:rFonts w:ascii="Times New Roman"/>
          <w:b w:val="false"/>
          <w:i w:val="false"/>
          <w:color w:val="000000"/>
          <w:sz w:val="28"/>
        </w:rPr>
        <w:t>
      2) дау айтылып отырған сот актілері көрсетіле отырып, ұсыну енгізілген іс;</w:t>
      </w:r>
    </w:p>
    <w:p>
      <w:pPr>
        <w:spacing w:after="0"/>
        <w:ind w:left="0"/>
        <w:jc w:val="both"/>
      </w:pPr>
      <w:r>
        <w:rPr>
          <w:rFonts w:ascii="Times New Roman"/>
          <w:b w:val="false"/>
          <w:i w:val="false"/>
          <w:color w:val="000000"/>
          <w:sz w:val="28"/>
        </w:rPr>
        <w:t>
      3) ұсынуды енгізу уәждері мен дәлелдері көрсетіледі.</w:t>
      </w:r>
    </w:p>
    <w:p>
      <w:pPr>
        <w:spacing w:after="0"/>
        <w:ind w:left="0"/>
        <w:jc w:val="both"/>
      </w:pPr>
      <w:r>
        <w:rPr>
          <w:rFonts w:ascii="Times New Roman"/>
          <w:b w:val="false"/>
          <w:i w:val="false"/>
          <w:color w:val="000000"/>
          <w:sz w:val="28"/>
        </w:rPr>
        <w:t>
      Қылмыстық процеске қатысушылар сот актісінің орындалуын тоқтата тұру туралы өтінішхат берген жағдайда. судья бұл жөнінде ұсынуда көрсетеді.</w:t>
      </w:r>
    </w:p>
    <w:p>
      <w:pPr>
        <w:spacing w:after="0"/>
        <w:ind w:left="0"/>
        <w:jc w:val="both"/>
      </w:pPr>
      <w:r>
        <w:rPr>
          <w:rFonts w:ascii="Times New Roman"/>
          <w:b/>
          <w:i w:val="false"/>
          <w:color w:val="000000"/>
          <w:sz w:val="28"/>
        </w:rPr>
        <w:t>498-3-бап. Заңды күшіне енген сот актісінің орындалуын тоқтата тұру</w:t>
      </w:r>
    </w:p>
    <w:p>
      <w:pPr>
        <w:spacing w:after="0"/>
        <w:ind w:left="0"/>
        <w:jc w:val="both"/>
      </w:pPr>
      <w:r>
        <w:rPr>
          <w:rFonts w:ascii="Times New Roman"/>
          <w:b w:val="false"/>
          <w:i w:val="false"/>
          <w:color w:val="000000"/>
          <w:sz w:val="28"/>
        </w:rPr>
        <w:t>
      Қазақстан Республикасы Жоғарғы Сотының Төрағасы, Қазақстан Республикасының Бас Прокуроры заңды күшіне енген сот актісі Қазақстан Республикасының Жоғарғы Сотында қайта қаралғанға дейін оның орындалуын тоқтата тұруға құқылы.</w:t>
      </w:r>
    </w:p>
    <w:p>
      <w:pPr>
        <w:spacing w:after="0"/>
        <w:ind w:left="0"/>
        <w:jc w:val="both"/>
      </w:pPr>
      <w:r>
        <w:rPr>
          <w:rFonts w:ascii="Times New Roman"/>
          <w:b/>
          <w:i w:val="false"/>
          <w:color w:val="000000"/>
          <w:sz w:val="28"/>
        </w:rPr>
        <w:t>498-4-бап. Заңды күшіне енген сот актілерін Қазақстан Республикасының Жоғарғы Сотында қайта қарау</w:t>
      </w:r>
    </w:p>
    <w:bookmarkStart w:name="z3691" w:id="2154"/>
    <w:p>
      <w:pPr>
        <w:spacing w:after="0"/>
        <w:ind w:left="0"/>
        <w:jc w:val="both"/>
      </w:pPr>
      <w:r>
        <w:rPr>
          <w:rFonts w:ascii="Times New Roman"/>
          <w:b w:val="false"/>
          <w:i w:val="false"/>
          <w:color w:val="000000"/>
          <w:sz w:val="28"/>
        </w:rPr>
        <w:t>
      1. Заңды күшіне енген сот актілерін қайта қарауды өткізу уақыты мен орны туралы тараптар хабардар етіледі.</w:t>
      </w:r>
    </w:p>
    <w:bookmarkEnd w:id="2154"/>
    <w:bookmarkStart w:name="z3692" w:id="2155"/>
    <w:p>
      <w:pPr>
        <w:spacing w:after="0"/>
        <w:ind w:left="0"/>
        <w:jc w:val="both"/>
      </w:pPr>
      <w:r>
        <w:rPr>
          <w:rFonts w:ascii="Times New Roman"/>
          <w:b w:val="false"/>
          <w:i w:val="false"/>
          <w:color w:val="000000"/>
          <w:sz w:val="28"/>
        </w:rPr>
        <w:t>
      2. Қазақстан Республикасы Жоғарғы Сотының заңды күшіне енген сот актілерін қайта қарауы ақылға қонымды мерзімде жүзеге асырылады.</w:t>
      </w:r>
    </w:p>
    <w:bookmarkEnd w:id="2155"/>
    <w:bookmarkStart w:name="z3693" w:id="2156"/>
    <w:p>
      <w:pPr>
        <w:spacing w:after="0"/>
        <w:ind w:left="0"/>
        <w:jc w:val="both"/>
      </w:pPr>
      <w:r>
        <w:rPr>
          <w:rFonts w:ascii="Times New Roman"/>
          <w:b w:val="false"/>
          <w:i w:val="false"/>
          <w:color w:val="000000"/>
          <w:sz w:val="28"/>
        </w:rPr>
        <w:t>
      3. Қазақстан Республикасы Бас Прокурорының не оның тапсырмасы бойынша Қазақстан Республикасы Бас прокуратурасының бағынысты прокурорларының қатысуы міндетті.</w:t>
      </w:r>
    </w:p>
    <w:bookmarkEnd w:id="2156"/>
    <w:bookmarkStart w:name="z3694" w:id="2157"/>
    <w:p>
      <w:pPr>
        <w:spacing w:after="0"/>
        <w:ind w:left="0"/>
        <w:jc w:val="both"/>
      </w:pPr>
      <w:r>
        <w:rPr>
          <w:rFonts w:ascii="Times New Roman"/>
          <w:b w:val="false"/>
          <w:i w:val="false"/>
          <w:color w:val="000000"/>
          <w:sz w:val="28"/>
        </w:rPr>
        <w:t>
      4. Қазақстан Республикасының Жоғарғы Соты осы Кодекстің 498-1-бабында көзделген негіздер анықталған жағдайда мынадай шешімдердің бірін қабылдайды:</w:t>
      </w:r>
    </w:p>
    <w:bookmarkEnd w:id="2157"/>
    <w:bookmarkStart w:name="z3695" w:id="2158"/>
    <w:p>
      <w:pPr>
        <w:spacing w:after="0"/>
        <w:ind w:left="0"/>
        <w:jc w:val="both"/>
      </w:pPr>
      <w:r>
        <w:rPr>
          <w:rFonts w:ascii="Times New Roman"/>
          <w:b w:val="false"/>
          <w:i w:val="false"/>
          <w:color w:val="000000"/>
          <w:sz w:val="28"/>
        </w:rPr>
        <w:t>
      1) кассациялық сатыдағы соттың қаулысын өзгеріссіз қалдырады;</w:t>
      </w:r>
    </w:p>
    <w:bookmarkEnd w:id="2158"/>
    <w:bookmarkStart w:name="z3696" w:id="2159"/>
    <w:p>
      <w:pPr>
        <w:spacing w:after="0"/>
        <w:ind w:left="0"/>
        <w:jc w:val="both"/>
      </w:pPr>
      <w:r>
        <w:rPr>
          <w:rFonts w:ascii="Times New Roman"/>
          <w:b w:val="false"/>
          <w:i w:val="false"/>
          <w:color w:val="000000"/>
          <w:sz w:val="28"/>
        </w:rPr>
        <w:t>
      2) апелляциялық сатыдағы қаулыны немесе үкімді немесе бірінші сатыдағы соттың үкімін өзгеріссіз қалдырып немесе оның күшін жойып, кассациялық сатыдағы соттың қаулысын өзгертеді;</w:t>
      </w:r>
    </w:p>
    <w:bookmarkEnd w:id="2159"/>
    <w:bookmarkStart w:name="z3697" w:id="2160"/>
    <w:p>
      <w:pPr>
        <w:spacing w:after="0"/>
        <w:ind w:left="0"/>
        <w:jc w:val="both"/>
      </w:pPr>
      <w:r>
        <w:rPr>
          <w:rFonts w:ascii="Times New Roman"/>
          <w:b w:val="false"/>
          <w:i w:val="false"/>
          <w:color w:val="000000"/>
          <w:sz w:val="28"/>
        </w:rPr>
        <w:t>
      3) соттың үкімін өзгертіп немесе өзгеріссіз қалдырып, кассациялық және апелляциялық сатылардағы соттар қаулыларының күшін жояды;</w:t>
      </w:r>
    </w:p>
    <w:bookmarkEnd w:id="2160"/>
    <w:bookmarkStart w:name="z3698" w:id="2161"/>
    <w:p>
      <w:pPr>
        <w:spacing w:after="0"/>
        <w:ind w:left="0"/>
        <w:jc w:val="both"/>
      </w:pPr>
      <w:r>
        <w:rPr>
          <w:rFonts w:ascii="Times New Roman"/>
          <w:b w:val="false"/>
          <w:i w:val="false"/>
          <w:color w:val="000000"/>
          <w:sz w:val="28"/>
        </w:rPr>
        <w:t>
      4) кассациялық сатыдағы сот қаулысының күшін жояды және істі кассациялық сатыдағы сотқа жаңадан сот қарауына жібереді;</w:t>
      </w:r>
    </w:p>
    <w:bookmarkEnd w:id="2161"/>
    <w:bookmarkStart w:name="z3699" w:id="2162"/>
    <w:p>
      <w:pPr>
        <w:spacing w:after="0"/>
        <w:ind w:left="0"/>
        <w:jc w:val="both"/>
      </w:pPr>
      <w:r>
        <w:rPr>
          <w:rFonts w:ascii="Times New Roman"/>
          <w:b w:val="false"/>
          <w:i w:val="false"/>
          <w:color w:val="000000"/>
          <w:sz w:val="28"/>
        </w:rPr>
        <w:t>
      5) кассациялық сатыдағы сот қаулысының, сондай-ақ апелляциялық сатыдағы қаулы мен үкімнің және бірінші сатыдағы сот үкімінің күшін жояды және істі тоқтатады.</w:t>
      </w:r>
    </w:p>
    <w:bookmarkEnd w:id="2162"/>
    <w:bookmarkStart w:name="z3700" w:id="2163"/>
    <w:p>
      <w:pPr>
        <w:spacing w:after="0"/>
        <w:ind w:left="0"/>
        <w:jc w:val="both"/>
      </w:pPr>
      <w:r>
        <w:rPr>
          <w:rFonts w:ascii="Times New Roman"/>
          <w:b w:val="false"/>
          <w:i w:val="false"/>
          <w:color w:val="000000"/>
          <w:sz w:val="28"/>
        </w:rPr>
        <w:t>
      5. Қылмыстық іс тоқтатылған не бас бостандығынан айыруға байланысты емес жаза тағайындалған кезде күзетпен ұсталып отырған сотталған адам дереу босатылуға жатады. Қазақстан Республикасының Жоғарғы Соты жазаны орындайтын мекемеге немесе органға сот қаулысының көшірмесін оны орындау үшін дереу жібереді.</w:t>
      </w:r>
    </w:p>
    <w:bookmarkEnd w:id="2163"/>
    <w:bookmarkStart w:name="z3701" w:id="2164"/>
    <w:p>
      <w:pPr>
        <w:spacing w:after="0"/>
        <w:ind w:left="0"/>
        <w:jc w:val="both"/>
      </w:pPr>
      <w:r>
        <w:rPr>
          <w:rFonts w:ascii="Times New Roman"/>
          <w:b w:val="false"/>
          <w:i w:val="false"/>
          <w:color w:val="000000"/>
          <w:sz w:val="28"/>
        </w:rPr>
        <w:t>
      6. Қазақстан Республикасы Жоғарғы Сотының қаулысы жария етілген күнінен бастап заңды күшіне енеді және түпкілікті болып табылады.</w:t>
      </w:r>
    </w:p>
    <w:bookmarkEnd w:id="2164"/>
    <w:p>
      <w:pPr>
        <w:spacing w:after="0"/>
        <w:ind w:left="0"/>
        <w:jc w:val="both"/>
      </w:pPr>
      <w:r>
        <w:rPr>
          <w:rFonts w:ascii="Times New Roman"/>
          <w:b w:val="false"/>
          <w:i w:val="false"/>
          <w:color w:val="000000"/>
          <w:sz w:val="28"/>
        </w:rPr>
        <w:t>
      Қазақстан Республикасы Жоғарғы Сотының қаулыда баяндалған процестік әрекеттерді жасау қажеттілігі туралы нұсқаулары іс жаңадан қарауға жіберілген кезде кассациялық сатыдағы сот үшін міндетті болып табылады.</w:t>
      </w:r>
    </w:p>
    <w:bookmarkStart w:name="z2516" w:id="2165"/>
    <w:p>
      <w:pPr>
        <w:spacing w:after="0"/>
        <w:ind w:left="0"/>
        <w:jc w:val="left"/>
      </w:pPr>
      <w:r>
        <w:rPr>
          <w:rFonts w:ascii="Times New Roman"/>
          <w:b/>
          <w:i w:val="false"/>
          <w:color w:val="000000"/>
        </w:rPr>
        <w:t xml:space="preserve">  53-тарау. ҚЫЛМЫСТЫҚ ІС БОЙЫНША ІС ЖҮРГІЗУДІ ЖАҢАДАН АШЫЛҒАН</w:t>
      </w:r>
      <w:r>
        <w:br/>
      </w:r>
      <w:r>
        <w:rPr>
          <w:rFonts w:ascii="Times New Roman"/>
          <w:b/>
          <w:i w:val="false"/>
          <w:color w:val="000000"/>
        </w:rPr>
        <w:t>МӘН-ЖАЙЛАР БОЙЫНША ҚАЙТА БАСТАУ</w:t>
      </w:r>
    </w:p>
    <w:bookmarkEnd w:id="2165"/>
    <w:p>
      <w:pPr>
        <w:spacing w:after="0"/>
        <w:ind w:left="0"/>
        <w:jc w:val="both"/>
      </w:pPr>
      <w:r>
        <w:rPr>
          <w:rFonts w:ascii="Times New Roman"/>
          <w:b/>
          <w:i w:val="false"/>
          <w:color w:val="000000"/>
          <w:sz w:val="28"/>
        </w:rPr>
        <w:t>499-бап. Қылмыстық іс бойынша іс жүргізуді қайта бастаудың негіздері</w:t>
      </w:r>
    </w:p>
    <w:bookmarkStart w:name="z2518" w:id="2166"/>
    <w:p>
      <w:pPr>
        <w:spacing w:after="0"/>
        <w:ind w:left="0"/>
        <w:jc w:val="both"/>
      </w:pPr>
      <w:r>
        <w:rPr>
          <w:rFonts w:ascii="Times New Roman"/>
          <w:b w:val="false"/>
          <w:i w:val="false"/>
          <w:color w:val="000000"/>
          <w:sz w:val="28"/>
        </w:rPr>
        <w:t xml:space="preserve">
      1. Соттың заңды күшіне енген үкімінің, қаулысының, оның ішінде осы Кодекстің </w:t>
      </w:r>
      <w:r>
        <w:rPr>
          <w:rFonts w:ascii="Times New Roman"/>
          <w:b w:val="false"/>
          <w:i w:val="false"/>
          <w:color w:val="000000"/>
          <w:sz w:val="28"/>
        </w:rPr>
        <w:t>71-тарауында</w:t>
      </w:r>
      <w:r>
        <w:rPr>
          <w:rFonts w:ascii="Times New Roman"/>
          <w:b w:val="false"/>
          <w:i w:val="false"/>
          <w:color w:val="000000"/>
          <w:sz w:val="28"/>
        </w:rPr>
        <w:t xml:space="preserve"> көзделген тәртіппен шығарылған қаулысының күші жойылуы және қылмыстық іс немесе осы Кодекстің </w:t>
      </w:r>
      <w:r>
        <w:rPr>
          <w:rFonts w:ascii="Times New Roman"/>
          <w:b w:val="false"/>
          <w:i w:val="false"/>
          <w:color w:val="000000"/>
          <w:sz w:val="28"/>
        </w:rPr>
        <w:t>71-тарауында</w:t>
      </w:r>
      <w:r>
        <w:rPr>
          <w:rFonts w:ascii="Times New Roman"/>
          <w:b w:val="false"/>
          <w:i w:val="false"/>
          <w:color w:val="000000"/>
          <w:sz w:val="28"/>
        </w:rPr>
        <w:t xml:space="preserve"> көзделген тәртіппен тәркілеу туралы өтінішхат бойынша іс жүргізу жаңадан ашылған мән-жайлар бойынша қайта басталуы мүмкін.</w:t>
      </w:r>
    </w:p>
    <w:bookmarkEnd w:id="2166"/>
    <w:bookmarkStart w:name="z2519" w:id="2167"/>
    <w:p>
      <w:pPr>
        <w:spacing w:after="0"/>
        <w:ind w:left="0"/>
        <w:jc w:val="both"/>
      </w:pPr>
      <w:r>
        <w:rPr>
          <w:rFonts w:ascii="Times New Roman"/>
          <w:b w:val="false"/>
          <w:i w:val="false"/>
          <w:color w:val="000000"/>
          <w:sz w:val="28"/>
        </w:rPr>
        <w:t>
      2. Іс жүргізуді жаңадан ашылған мән-жайлар бойынша қайта бастаудың негіздері мыналар болып табылады:</w:t>
      </w:r>
    </w:p>
    <w:bookmarkEnd w:id="2167"/>
    <w:p>
      <w:pPr>
        <w:spacing w:after="0"/>
        <w:ind w:left="0"/>
        <w:jc w:val="both"/>
      </w:pPr>
      <w:r>
        <w:rPr>
          <w:rFonts w:ascii="Times New Roman"/>
          <w:b w:val="false"/>
          <w:i w:val="false"/>
          <w:color w:val="000000"/>
          <w:sz w:val="28"/>
        </w:rPr>
        <w:t>
      1) соттың заңды күшіне енген үкімінде белгіленген, заңсыз немесе негізсіз үкім не қаулы шығаруға әкеп соққан жәбірленушінің немесе куәнің айғақтарының, сарапшының қорытындысының көрінеу жалғандығы, сол сияқты заттай дәлелдемелердің, тергеу және сот әрекеттері хаттамаларының және өзге де құжаттардың жалғандығы немесе аударманың көрінеу дұрыс жасалмауы;</w:t>
      </w:r>
    </w:p>
    <w:p>
      <w:pPr>
        <w:spacing w:after="0"/>
        <w:ind w:left="0"/>
        <w:jc w:val="both"/>
      </w:pPr>
      <w:r>
        <w:rPr>
          <w:rFonts w:ascii="Times New Roman"/>
          <w:b w:val="false"/>
          <w:i w:val="false"/>
          <w:color w:val="000000"/>
          <w:sz w:val="28"/>
        </w:rPr>
        <w:t>
      2) соттың заңды күшіне енген үкімінде белгіленген, анықтаушының, тергеушінің немесе прокурордың заңсыз және негізсіз үкім, қаулы шығаруға әкеп соққан қылмыстық әрекеттері;</w:t>
      </w:r>
    </w:p>
    <w:p>
      <w:pPr>
        <w:spacing w:after="0"/>
        <w:ind w:left="0"/>
        <w:jc w:val="both"/>
      </w:pPr>
      <w:r>
        <w:rPr>
          <w:rFonts w:ascii="Times New Roman"/>
          <w:b w:val="false"/>
          <w:i w:val="false"/>
          <w:color w:val="000000"/>
          <w:sz w:val="28"/>
        </w:rPr>
        <w:t>
      3) соттың заңды күшіне енген үкімінде белгіленген, судьялардың осы істі қарау кезінде жасаған қылмыстық әрекеттері;</w:t>
      </w:r>
    </w:p>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502-бабында</w:t>
      </w:r>
      <w:r>
        <w:rPr>
          <w:rFonts w:ascii="Times New Roman"/>
          <w:b w:val="false"/>
          <w:i w:val="false"/>
          <w:color w:val="000000"/>
          <w:sz w:val="28"/>
        </w:rPr>
        <w:t xml:space="preserve"> көзделген тәртіппен тексеру немесе тергеп-тексеру арқылы белгіленген және прокурордың өтінішхатында баяндалған, үкім, қаулы шығару кезінде сотқа беймәлім болған, өздігінен немесе бұрын анықталған мән-жайлармен бірге сотталушы адамның кінәсіздігі туралы немесе оның ауырлық дәрежесі жөнінен өзі сотталғаннан гөрі өзге қылмыстық құқық бұзушылық жасағаны туралы не ақталған адамның немесе өзіне қатысты іс тоқтатылған адамның кінәлілігін айғақтайтын өзге де мән-жайлар;</w:t>
      </w:r>
    </w:p>
    <w:p>
      <w:pPr>
        <w:spacing w:after="0"/>
        <w:ind w:left="0"/>
        <w:jc w:val="both"/>
      </w:pPr>
      <w:r>
        <w:rPr>
          <w:rFonts w:ascii="Times New Roman"/>
          <w:b w:val="false"/>
          <w:i w:val="false"/>
          <w:color w:val="000000"/>
          <w:sz w:val="28"/>
        </w:rPr>
        <w:t>
      5) сот актісін шығару кезінде сот қолданған заңды немесе өзге де нормативтік құқықтық актіні, оның жекелеген ережелерін Қазақстан Республикасы Конституциялық Сотының Конституцияға сәйкес келмейді деп тануы;</w:t>
      </w:r>
    </w:p>
    <w:p>
      <w:pPr>
        <w:spacing w:after="0"/>
        <w:ind w:left="0"/>
        <w:jc w:val="both"/>
      </w:pPr>
      <w:r>
        <w:rPr>
          <w:rFonts w:ascii="Times New Roman"/>
          <w:b w:val="false"/>
          <w:i w:val="false"/>
          <w:color w:val="000000"/>
          <w:sz w:val="28"/>
        </w:rPr>
        <w:t>
      6) осы Кодекстің 71-тарауында көзделген тәртіппен тәркілеу үшін негіз болған қылмыс үшін қылмыстық жауаптылықтан соттың заңды күшіне енген ақтау үкімі не қылмыстық құқық бұзушылық оқиғасының немесе құрамының болмауына байланысты қылмыстық қудалауды тоқтату туралы қаулы негізінде босату не істі мәні бойынша қараған соттың үкімінде мүлікті тәркілеуді ішінара немесе толық қолданбау;</w:t>
      </w:r>
    </w:p>
    <w:p>
      <w:pPr>
        <w:spacing w:after="0"/>
        <w:ind w:left="0"/>
        <w:jc w:val="both"/>
      </w:pPr>
      <w:r>
        <w:rPr>
          <w:rFonts w:ascii="Times New Roman"/>
          <w:b w:val="false"/>
          <w:i w:val="false"/>
          <w:color w:val="000000"/>
          <w:sz w:val="28"/>
        </w:rPr>
        <w:t xml:space="preserve">
      7) өзіне қатысты іс осы Кодекстің </w:t>
      </w:r>
      <w:r>
        <w:rPr>
          <w:rFonts w:ascii="Times New Roman"/>
          <w:b w:val="false"/>
          <w:i w:val="false"/>
          <w:color w:val="000000"/>
          <w:sz w:val="28"/>
        </w:rPr>
        <w:t>335-бабы</w:t>
      </w:r>
      <w:r>
        <w:rPr>
          <w:rFonts w:ascii="Times New Roman"/>
          <w:b w:val="false"/>
          <w:i w:val="false"/>
          <w:color w:val="000000"/>
          <w:sz w:val="28"/>
        </w:rPr>
        <w:t xml:space="preserve"> екінші бөлігінің 2) тармағында белгіленген тәртіппен қаралған сотталған адам қылмыстық процесті жүргізетін органға келген жағдайда, оның ерік білдіруі.</w:t>
      </w:r>
    </w:p>
    <w:bookmarkStart w:name="z2520" w:id="2168"/>
    <w:p>
      <w:pPr>
        <w:spacing w:after="0"/>
        <w:ind w:left="0"/>
        <w:jc w:val="both"/>
      </w:pPr>
      <w:r>
        <w:rPr>
          <w:rFonts w:ascii="Times New Roman"/>
          <w:b w:val="false"/>
          <w:i w:val="false"/>
          <w:color w:val="000000"/>
          <w:sz w:val="28"/>
        </w:rPr>
        <w:t>
      3. Осы баптың екінші бөлігінің 1), 2) және 3) тармақтарында санамаланған мән-жайлар үкіммен қатар соттың, прокурордың, тергеушінің немесе анықтаушының қылмыстық істі ескіру мерзімінің өтуіне орай, рақымшылық актісінің нәтижесінде, айыпталушының қайтыс болуына немесе қылмыстық жауаптылыққа тарту жасына жетпегендігіне байланысты тоқтату туралы қаулысы арқылы белгіленуі мүмкін.</w:t>
      </w:r>
    </w:p>
    <w:bookmarkEnd w:id="2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499-бапқа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500-бап. Жаңадан ашылған мән-жайлар бойынша қайта қаралуға жататын қылмыстық істер бойынша сот шешімдері</w:t>
      </w:r>
    </w:p>
    <w:p>
      <w:pPr>
        <w:spacing w:after="0"/>
        <w:ind w:left="0"/>
        <w:jc w:val="both"/>
      </w:pPr>
      <w:r>
        <w:rPr>
          <w:rFonts w:ascii="Times New Roman"/>
          <w:b w:val="false"/>
          <w:i w:val="false"/>
          <w:color w:val="000000"/>
          <w:sz w:val="28"/>
        </w:rPr>
        <w:t>
      Жаңадан ашылған мән-жайлар бойынша:</w:t>
      </w:r>
    </w:p>
    <w:p>
      <w:pPr>
        <w:spacing w:after="0"/>
        <w:ind w:left="0"/>
        <w:jc w:val="both"/>
      </w:pPr>
      <w:r>
        <w:rPr>
          <w:rFonts w:ascii="Times New Roman"/>
          <w:b w:val="false"/>
          <w:i w:val="false"/>
          <w:color w:val="000000"/>
          <w:sz w:val="28"/>
        </w:rPr>
        <w:t>
      1) айыптау үкімі;</w:t>
      </w:r>
    </w:p>
    <w:p>
      <w:pPr>
        <w:spacing w:after="0"/>
        <w:ind w:left="0"/>
        <w:jc w:val="both"/>
      </w:pPr>
      <w:r>
        <w:rPr>
          <w:rFonts w:ascii="Times New Roman"/>
          <w:b w:val="false"/>
          <w:i w:val="false"/>
          <w:color w:val="000000"/>
          <w:sz w:val="28"/>
        </w:rPr>
        <w:t>
      2) ақтау үкімі;</w:t>
      </w:r>
    </w:p>
    <w:p>
      <w:pPr>
        <w:spacing w:after="0"/>
        <w:ind w:left="0"/>
        <w:jc w:val="both"/>
      </w:pPr>
      <w:r>
        <w:rPr>
          <w:rFonts w:ascii="Times New Roman"/>
          <w:b w:val="false"/>
          <w:i w:val="false"/>
          <w:color w:val="000000"/>
          <w:sz w:val="28"/>
        </w:rPr>
        <w:t>
      3) істі тоқтату туралы қаулы;</w:t>
      </w:r>
    </w:p>
    <w:p>
      <w:pPr>
        <w:spacing w:after="0"/>
        <w:ind w:left="0"/>
        <w:jc w:val="both"/>
      </w:pPr>
      <w:r>
        <w:rPr>
          <w:rFonts w:ascii="Times New Roman"/>
          <w:b w:val="false"/>
          <w:i w:val="false"/>
          <w:color w:val="000000"/>
          <w:sz w:val="28"/>
        </w:rPr>
        <w:t>
      4) мүлікті соттың үкіміне дейін тәркілеу туралы қаулы қайта қаралуы мүмкін.</w:t>
      </w:r>
    </w:p>
    <w:p>
      <w:pPr>
        <w:spacing w:after="0"/>
        <w:ind w:left="0"/>
        <w:jc w:val="both"/>
      </w:pPr>
      <w:r>
        <w:rPr>
          <w:rFonts w:ascii="Times New Roman"/>
          <w:b/>
          <w:i w:val="false"/>
          <w:color w:val="000000"/>
          <w:sz w:val="28"/>
        </w:rPr>
        <w:t>501-бап. Iс жүргізуді қайта бастау мерзімдері</w:t>
      </w:r>
    </w:p>
    <w:bookmarkStart w:name="z2523" w:id="2169"/>
    <w:p>
      <w:pPr>
        <w:spacing w:after="0"/>
        <w:ind w:left="0"/>
        <w:jc w:val="both"/>
      </w:pPr>
      <w:r>
        <w:rPr>
          <w:rFonts w:ascii="Times New Roman"/>
          <w:b w:val="false"/>
          <w:i w:val="false"/>
          <w:color w:val="000000"/>
          <w:sz w:val="28"/>
        </w:rPr>
        <w:t>
      1. Айыптау үкімін немесе мүлікті сот үкімі шығарылғанға дейін тәркілеу туралы қаулыны жаңадан ашылған мән-жайлар бойынша, сотталған адамның, ақталған адамның пайдасына қайта қарау ешқандай мерзімдермен шектелмейді.</w:t>
      </w:r>
    </w:p>
    <w:bookmarkEnd w:id="2169"/>
    <w:bookmarkStart w:name="z2524" w:id="2170"/>
    <w:p>
      <w:pPr>
        <w:spacing w:after="0"/>
        <w:ind w:left="0"/>
        <w:jc w:val="both"/>
      </w:pPr>
      <w:r>
        <w:rPr>
          <w:rFonts w:ascii="Times New Roman"/>
          <w:b w:val="false"/>
          <w:i w:val="false"/>
          <w:color w:val="000000"/>
          <w:sz w:val="28"/>
        </w:rPr>
        <w:t>
      2. Сотталған адамның қайтыс болуы жаңадан ашылған мән-жайлар бойынша ақтау мақсатында іс жүргізуді қайта бастауға кедергі болып табылмайды.</w:t>
      </w:r>
    </w:p>
    <w:bookmarkEnd w:id="2170"/>
    <w:bookmarkStart w:name="z2525" w:id="2171"/>
    <w:p>
      <w:pPr>
        <w:spacing w:after="0"/>
        <w:ind w:left="0"/>
        <w:jc w:val="both"/>
      </w:pPr>
      <w:r>
        <w:rPr>
          <w:rFonts w:ascii="Times New Roman"/>
          <w:b w:val="false"/>
          <w:i w:val="false"/>
          <w:color w:val="000000"/>
          <w:sz w:val="28"/>
        </w:rPr>
        <w:t>
      3. Ақтау үкімін, істі тоқтату туралы қаулыны қайта қарауға, сондай-ақ айыптау үкімін сотталған адамның жағдайын нашарлататын негіздер бойынша қайта қарауға тек қылмыстық жауаптылыққа тартудың ескіру мерзімдері ішінде және жаңа мән-жайлар ашылған күннен бастап бір жылдан кешіктірілмей жол беріледі.</w:t>
      </w:r>
    </w:p>
    <w:bookmarkEnd w:id="2171"/>
    <w:bookmarkStart w:name="z2526" w:id="2172"/>
    <w:p>
      <w:pPr>
        <w:spacing w:after="0"/>
        <w:ind w:left="0"/>
        <w:jc w:val="both"/>
      </w:pPr>
      <w:r>
        <w:rPr>
          <w:rFonts w:ascii="Times New Roman"/>
          <w:b w:val="false"/>
          <w:i w:val="false"/>
          <w:color w:val="000000"/>
          <w:sz w:val="28"/>
        </w:rPr>
        <w:t>
      4. Жаңа мән-жайлардың ашылған күні болып:</w:t>
      </w:r>
    </w:p>
    <w:bookmarkEnd w:id="217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499-бабы</w:t>
      </w:r>
      <w:r>
        <w:rPr>
          <w:rFonts w:ascii="Times New Roman"/>
          <w:b w:val="false"/>
          <w:i w:val="false"/>
          <w:color w:val="000000"/>
          <w:sz w:val="28"/>
        </w:rPr>
        <w:t xml:space="preserve"> екінші бөлігінің 1), 2) және 3) тармақтарында көзделген жағдайларда – жалған айғақтар беруге, жалған дәлелдемелер ұсынуға, дұрыс емес аударма жасауға немесе істі тергеп-тексеру немесе қарау барысында жасалған қылмыстық әрекеттер үшін кінәлі адамдарға қатысты үкімнің, қаулының заңды күшіне енген күні;</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499-бабы</w:t>
      </w:r>
      <w:r>
        <w:rPr>
          <w:rFonts w:ascii="Times New Roman"/>
          <w:b w:val="false"/>
          <w:i w:val="false"/>
          <w:color w:val="000000"/>
          <w:sz w:val="28"/>
        </w:rPr>
        <w:t xml:space="preserve"> екінші бөлігінің 5) тармағында көзделген жағдайда – Қазақстан Республикасының Конституциялық Соты заңды немесе өзге де нормативтік құқықтық актіні, оның жекелеген ережелерін Конституцияға сәйкес келмейді деп тану туралы қорытынды шешім қабылдаған күн;</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499-бабы</w:t>
      </w:r>
      <w:r>
        <w:rPr>
          <w:rFonts w:ascii="Times New Roman"/>
          <w:b w:val="false"/>
          <w:i w:val="false"/>
          <w:color w:val="000000"/>
          <w:sz w:val="28"/>
        </w:rPr>
        <w:t xml:space="preserve"> екінші бөлігінің 4) тармағына сәйкес жүргізілген тексерудің немесе тергеп-тексерудің нәтижелері бойынша прокурор жаңадан ашылған мән-жайлар бойынша іс жүргізуді қозғау туралы өтінішхатты сотқа енгізген күн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501-бапқа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502-бап. Жаңадан ашылған мән-жайлар бойынша іс жүргізуді қозғау тәртібі</w:t>
      </w:r>
    </w:p>
    <w:bookmarkStart w:name="z3587" w:id="2173"/>
    <w:p>
      <w:pPr>
        <w:spacing w:after="0"/>
        <w:ind w:left="0"/>
        <w:jc w:val="both"/>
      </w:pPr>
      <w:r>
        <w:rPr>
          <w:rFonts w:ascii="Times New Roman"/>
          <w:b w:val="false"/>
          <w:i w:val="false"/>
          <w:color w:val="000000"/>
          <w:sz w:val="28"/>
        </w:rPr>
        <w:t>
      1. Жаңадан ашылған мән-жайлар бойынша іс жүргізуді қозғау туралы өтінішхат беру құқығы сотталған адамға, ақталған адамға, жәбірленушіге немесе олардың заңды өкілдері мен қорғаушыларына, сондай-ақ прокурорға тиесілі.</w:t>
      </w:r>
    </w:p>
    <w:bookmarkEnd w:id="2173"/>
    <w:bookmarkStart w:name="z3588" w:id="2174"/>
    <w:p>
      <w:pPr>
        <w:spacing w:after="0"/>
        <w:ind w:left="0"/>
        <w:jc w:val="both"/>
      </w:pPr>
      <w:r>
        <w:rPr>
          <w:rFonts w:ascii="Times New Roman"/>
          <w:b w:val="false"/>
          <w:i w:val="false"/>
          <w:color w:val="000000"/>
          <w:sz w:val="28"/>
        </w:rPr>
        <w:t>
      2. Азаматтардың, оның ішінде осы іс бойынша процеске қатысушылардың да арыздары, ұйымдардың лауазымды адамдарының хабарлары, сондай-ақ басқа да қылмыстық істерді тергеп-тексеру және қарау барысында алынған деректер жаңадан ашылған мән-жайлар бойынша іс жүргізуді қозғауға себеп болады.</w:t>
      </w:r>
    </w:p>
    <w:bookmarkEnd w:id="2174"/>
    <w:bookmarkStart w:name="z3589" w:id="2175"/>
    <w:p>
      <w:pPr>
        <w:spacing w:after="0"/>
        <w:ind w:left="0"/>
        <w:jc w:val="both"/>
      </w:pPr>
      <w:r>
        <w:rPr>
          <w:rFonts w:ascii="Times New Roman"/>
          <w:b w:val="false"/>
          <w:i w:val="false"/>
          <w:color w:val="000000"/>
          <w:sz w:val="28"/>
        </w:rPr>
        <w:t>
      3. Осы Кодекстің 499-бабы екінші бөлігінің 1), 2), 3), 5), 6) және 7) тармақтарында көзделген негіздер бойынша өтінішхат үкімді, қаулыны шығарған сотқа келтіріледі.</w:t>
      </w:r>
    </w:p>
    <w:bookmarkEnd w:id="2175"/>
    <w:bookmarkStart w:name="z3590" w:id="2176"/>
    <w:p>
      <w:pPr>
        <w:spacing w:after="0"/>
        <w:ind w:left="0"/>
        <w:jc w:val="both"/>
      </w:pPr>
      <w:r>
        <w:rPr>
          <w:rFonts w:ascii="Times New Roman"/>
          <w:b w:val="false"/>
          <w:i w:val="false"/>
          <w:color w:val="000000"/>
          <w:sz w:val="28"/>
        </w:rPr>
        <w:t>
      4. Осы Кодекстің 499-бабы екінші бөлігінің 4) тармағында көзделген жаңадан ашылған мән-жайлар бойынша іс жүргізуді қозғау туралы арыздар, хабарлар прокурорға беріледі.</w:t>
      </w:r>
    </w:p>
    <w:bookmarkEnd w:id="2176"/>
    <w:p>
      <w:pPr>
        <w:spacing w:after="0"/>
        <w:ind w:left="0"/>
        <w:jc w:val="both"/>
      </w:pPr>
      <w:r>
        <w:rPr>
          <w:rFonts w:ascii="Times New Roman"/>
          <w:b w:val="false"/>
          <w:i w:val="false"/>
          <w:color w:val="000000"/>
          <w:sz w:val="28"/>
        </w:rPr>
        <w:t>
      Прокурор арызды, хабарды қарау нәтижелері бойынша осы Кодекстің 499-бабы екінші бөлігінің 4) тармағында көзделген мән-жайлардың бар-жоғын көріп, тексеруді, тергеп-тексеруді ұйымдастырады не арызды, хабарды қанағаттандырудан бас тартады.</w:t>
      </w:r>
    </w:p>
    <w:p>
      <w:pPr>
        <w:spacing w:after="0"/>
        <w:ind w:left="0"/>
        <w:jc w:val="both"/>
      </w:pPr>
      <w:r>
        <w:rPr>
          <w:rFonts w:ascii="Times New Roman"/>
          <w:b w:val="false"/>
          <w:i w:val="false"/>
          <w:color w:val="000000"/>
          <w:sz w:val="28"/>
        </w:rPr>
        <w:t>
      Прокурордың жаңадан ашылған мән-жайлар бойынша іс жүргізуді қозғау туралы арызды, хабарды қанағаттандырудан бас тарту туралы жауабы арыз иесіне қаулыға жоғары тұрған прокурорға немесе сотқа осы Кодекстің 106-бабында көзделген тәртіппен шағым жасау құқығы түсіндіріле отырып, үш тәулік ішінде жіберіледі.</w:t>
      </w:r>
    </w:p>
    <w:p>
      <w:pPr>
        <w:spacing w:after="0"/>
        <w:ind w:left="0"/>
        <w:jc w:val="both"/>
      </w:pPr>
      <w:r>
        <w:rPr>
          <w:rFonts w:ascii="Times New Roman"/>
          <w:b w:val="false"/>
          <w:i w:val="false"/>
          <w:color w:val="000000"/>
          <w:sz w:val="28"/>
        </w:rPr>
        <w:t>
      Жаңадан ашылған мән-жайларды тергеп-тексеру кезінде осы Кодекстің қағидалары сақтала отырып, жауап алу, қарап-тексеру, сараптама, алу және өзге де тергеу әрекеттері жүргізілуі мүмкін.</w:t>
      </w:r>
    </w:p>
    <w:bookmarkStart w:name="z3591" w:id="2177"/>
    <w:p>
      <w:pPr>
        <w:spacing w:after="0"/>
        <w:ind w:left="0"/>
        <w:jc w:val="both"/>
      </w:pPr>
      <w:r>
        <w:rPr>
          <w:rFonts w:ascii="Times New Roman"/>
          <w:b w:val="false"/>
          <w:i w:val="false"/>
          <w:color w:val="000000"/>
          <w:sz w:val="28"/>
        </w:rPr>
        <w:t>
      5. Тексеру немесе тергеп-тексеру арқылы үкім, қаулы шығару кезінде сотқа беймәлім болған, өздігінен немесе бұрын анықталған мән-жайлармен бірге сотталушы адамның кінәсіздігін немесе оның ауырлық дәрежесі жөнінен өзі сотталғаннан гөрі өзге қылмыстық құқық бұзушылық жасағанын не ақталған адамның немесе өзіне қатысты істі сот тоқтатқан адамның кінәлілігін айғақтайтын өзге де мән-жайлар анықталған кезде прокурор үкімді, қаулыны шығарған сотқа қылмыстық істі және тексеру немесе тергеп-тексеру материалдарын қоса бере отырып, жаңадан ашылған мән-жайлар бойынша іс жүргізуді қозғау туралы өтінішхатты енгізеді.</w:t>
      </w:r>
    </w:p>
    <w:bookmarkEnd w:id="2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502-бап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503-бап. Прокурордың тексеру немесе тергеп-тексеру аяқталғаннан кейінгі әрекеттері</w:t>
      </w:r>
    </w:p>
    <w:p>
      <w:pPr>
        <w:spacing w:after="0"/>
        <w:ind w:left="0"/>
        <w:jc w:val="both"/>
      </w:pPr>
      <w:r>
        <w:rPr>
          <w:rFonts w:ascii="Times New Roman"/>
          <w:b w:val="false"/>
          <w:i w:val="false"/>
          <w:color w:val="ff0000"/>
          <w:sz w:val="28"/>
        </w:rPr>
        <w:t xml:space="preserve">
      Ескерту. 503-бап алып тасталды – ҚР 27.12.2021 </w:t>
      </w:r>
      <w:r>
        <w:rPr>
          <w:rFonts w:ascii="Times New Roman"/>
          <w:b w:val="false"/>
          <w:i w:val="false"/>
          <w:color w:val="ff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504-бап. Соттың іс бойынша жаңадан ашылған мән-жайлар бойынша іс жүргізуді қозғау туралы өтінішхаттарды қарау тәртібі</w:t>
      </w:r>
    </w:p>
    <w:bookmarkStart w:name="z3592" w:id="2178"/>
    <w:p>
      <w:pPr>
        <w:spacing w:after="0"/>
        <w:ind w:left="0"/>
        <w:jc w:val="both"/>
      </w:pPr>
      <w:r>
        <w:rPr>
          <w:rFonts w:ascii="Times New Roman"/>
          <w:b w:val="false"/>
          <w:i w:val="false"/>
          <w:color w:val="000000"/>
          <w:sz w:val="28"/>
        </w:rPr>
        <w:t>
      1. Сотқа жаңадан ашылған мән-жайлар бойынша іс жүргізуді қозғау туралы өтінішхат келіп түскен кезде судья он тәулік ішінде өтінішхаттың осы Кодекстің 499-бабының талаптарына сәйкестігін тексереді және мынадай шешімдердің бірін қабылдайды:</w:t>
      </w:r>
    </w:p>
    <w:bookmarkEnd w:id="2178"/>
    <w:bookmarkStart w:name="z3593" w:id="2179"/>
    <w:p>
      <w:pPr>
        <w:spacing w:after="0"/>
        <w:ind w:left="0"/>
        <w:jc w:val="both"/>
      </w:pPr>
      <w:r>
        <w:rPr>
          <w:rFonts w:ascii="Times New Roman"/>
          <w:b w:val="false"/>
          <w:i w:val="false"/>
          <w:color w:val="000000"/>
          <w:sz w:val="28"/>
        </w:rPr>
        <w:t>
      1) өтінішхатты соттың іс жүргізуіне қабылдау және жаңадан ашылған мән-жайлар бойынша іс жүргізуді қайта бастау туралы қаулы шығарады;</w:t>
      </w:r>
    </w:p>
    <w:bookmarkEnd w:id="2179"/>
    <w:bookmarkStart w:name="z3594" w:id="2180"/>
    <w:p>
      <w:pPr>
        <w:spacing w:after="0"/>
        <w:ind w:left="0"/>
        <w:jc w:val="both"/>
      </w:pPr>
      <w:r>
        <w:rPr>
          <w:rFonts w:ascii="Times New Roman"/>
          <w:b w:val="false"/>
          <w:i w:val="false"/>
          <w:color w:val="000000"/>
          <w:sz w:val="28"/>
        </w:rPr>
        <w:t>
      2) егер өтінішхат осы Кодекстің 499-бабының талаптарына сәйкес келмесе және оған осы Кодекстің 499-бабы екінші бөлігінің 1), 2), 3), 5), 6) және 7) тармақтарында көзделген негіздерді растайтын сот актілері немесе өзге де актілер қоса тіркелмесе, егер ол осы Кодекстің 500-бабына сәйкес жаңадан ашылған мән-жайлар бойынша қайта қарауға жатпайтын сот шешімдеріне қатысты болса не оны қанағаттандырудан бас тарту туралы шешім қабылданған сол бір негіздер бойынша нақ сол тарап берсе, өтінішхатты қараусыз қайтарады.</w:t>
      </w:r>
    </w:p>
    <w:bookmarkEnd w:id="2180"/>
    <w:p>
      <w:pPr>
        <w:spacing w:after="0"/>
        <w:ind w:left="0"/>
        <w:jc w:val="both"/>
      </w:pPr>
      <w:r>
        <w:rPr>
          <w:rFonts w:ascii="Times New Roman"/>
          <w:b w:val="false"/>
          <w:i w:val="false"/>
          <w:color w:val="000000"/>
          <w:sz w:val="28"/>
        </w:rPr>
        <w:t>
      Кассациялық сатыдағы сотта, сондай-ақ апелляциялық сатыдағы сотта, егер іс алқалы түрде қаралған жағдайда, өтінішхаттың осы Кодекстің 499-бабының талаптарына сәйкестігін тексеруді тиісті соттың судьясы жеке-дара жүргізеді.</w:t>
      </w:r>
    </w:p>
    <w:p>
      <w:pPr>
        <w:spacing w:after="0"/>
        <w:ind w:left="0"/>
        <w:jc w:val="both"/>
      </w:pPr>
      <w:r>
        <w:rPr>
          <w:rFonts w:ascii="Times New Roman"/>
          <w:b w:val="false"/>
          <w:i w:val="false"/>
          <w:color w:val="000000"/>
          <w:sz w:val="28"/>
        </w:rPr>
        <w:t>
      Жаңадан ашылған мән-жайлар бойынша іс жүргізуді қозғау туралы прокурордың өтінішхатын сот тікелей қарайды.</w:t>
      </w:r>
    </w:p>
    <w:bookmarkStart w:name="z3595" w:id="2181"/>
    <w:p>
      <w:pPr>
        <w:spacing w:after="0"/>
        <w:ind w:left="0"/>
        <w:jc w:val="both"/>
      </w:pPr>
      <w:r>
        <w:rPr>
          <w:rFonts w:ascii="Times New Roman"/>
          <w:b w:val="false"/>
          <w:i w:val="false"/>
          <w:color w:val="000000"/>
          <w:sz w:val="28"/>
        </w:rPr>
        <w:t>
      2. Өтінішхатты алдын ала қарау нәтижелері бойынша шығарылған қаулының көшірмесі өтінішхатты берген адамға жіберіледі. Өтінішхат қайтарылған жағдайда оған қоса берілген құжаттар қайтарылуға жатады.</w:t>
      </w:r>
    </w:p>
    <w:bookmarkEnd w:id="2181"/>
    <w:bookmarkStart w:name="z3596" w:id="2182"/>
    <w:p>
      <w:pPr>
        <w:spacing w:after="0"/>
        <w:ind w:left="0"/>
        <w:jc w:val="both"/>
      </w:pPr>
      <w:r>
        <w:rPr>
          <w:rFonts w:ascii="Times New Roman"/>
          <w:b w:val="false"/>
          <w:i w:val="false"/>
          <w:color w:val="000000"/>
          <w:sz w:val="28"/>
        </w:rPr>
        <w:t>
      3. Жаңадан ашылған мән-жайлар бойынша іс жүргізуді қайта бастау туралы судьяның қаулысы бар өтінішхатты сот іс жүргізу қайта басталған не прокурордың өтінішхаты келіп түскен күннен бастап отыз тәуліктен кешіктірмей ашық сот отырысында қарауға тиіс.</w:t>
      </w:r>
    </w:p>
    <w:bookmarkEnd w:id="2182"/>
    <w:bookmarkStart w:name="z3597" w:id="2183"/>
    <w:p>
      <w:pPr>
        <w:spacing w:after="0"/>
        <w:ind w:left="0"/>
        <w:jc w:val="both"/>
      </w:pPr>
      <w:r>
        <w:rPr>
          <w:rFonts w:ascii="Times New Roman"/>
          <w:b w:val="false"/>
          <w:i w:val="false"/>
          <w:color w:val="000000"/>
          <w:sz w:val="28"/>
        </w:rPr>
        <w:t>
      4. Жаңадан ашылған мән-жайлар бойынша іс жүргізуді қайта бастау туралы өтінішхатты үкім, қаулы шығарған бірінші сатыдағы соттың судьясы жеке-дара қарайды. Егер іс бойынша апелляциялық, кассациялық сатылардағы соттар қаулылар шығарған болса, сот шешімдерін қайта қарауды:</w:t>
      </w:r>
    </w:p>
    <w:bookmarkEnd w:id="2183"/>
    <w:p>
      <w:pPr>
        <w:spacing w:after="0"/>
        <w:ind w:left="0"/>
        <w:jc w:val="both"/>
      </w:pPr>
      <w:r>
        <w:rPr>
          <w:rFonts w:ascii="Times New Roman"/>
          <w:b w:val="false"/>
          <w:i w:val="false"/>
          <w:color w:val="000000"/>
          <w:sz w:val="28"/>
        </w:rPr>
        <w:t>
      1) апелляциялық сатыдағы сот – егер істі апелляциялық сатыдағы сот жеке-дара қараған болса, жеке-дара және егер іс алқалы түрде қаралса, алқалы түрде;</w:t>
      </w:r>
    </w:p>
    <w:p>
      <w:pPr>
        <w:spacing w:after="0"/>
        <w:ind w:left="0"/>
        <w:jc w:val="both"/>
      </w:pPr>
      <w:r>
        <w:rPr>
          <w:rFonts w:ascii="Times New Roman"/>
          <w:b w:val="false"/>
          <w:i w:val="false"/>
          <w:color w:val="000000"/>
          <w:sz w:val="28"/>
        </w:rPr>
        <w:t>
      2) кассациялық сатыдағы сот – алқалы түрде жүзеге асырады.</w:t>
      </w:r>
    </w:p>
    <w:bookmarkStart w:name="z3598" w:id="2184"/>
    <w:p>
      <w:pPr>
        <w:spacing w:after="0"/>
        <w:ind w:left="0"/>
        <w:jc w:val="both"/>
      </w:pPr>
      <w:r>
        <w:rPr>
          <w:rFonts w:ascii="Times New Roman"/>
          <w:b w:val="false"/>
          <w:i w:val="false"/>
          <w:color w:val="000000"/>
          <w:sz w:val="28"/>
        </w:rPr>
        <w:t>
      5. Сот отырысына арыз иесі, оның өкілі, қорғаушы, прокурор, процеске өзге де қатысушылар және сот отырысына шақырылған адамдар қатысады. Сот талқылауының уақыты мен орны туралы тиісінше хабарланған аталған тұлғалардың келмеуі өтінішхатты қарауға кедергі болмайды. Қажет болған кезде сот оларды, сондай-ақ өзге де тұлғаларды сот отырысына келуге міндеттеуге құқылы. Күзетпен ұсталып отырған сотталған адамның сот талқылауына қатысуы бейнебайланыс режимінде ғылыми-техникалық құралдар қолданыла отырып қамтамасыз етілуі мүмкін.</w:t>
      </w:r>
    </w:p>
    <w:bookmarkEnd w:id="2184"/>
    <w:bookmarkStart w:name="z3599" w:id="2185"/>
    <w:p>
      <w:pPr>
        <w:spacing w:after="0"/>
        <w:ind w:left="0"/>
        <w:jc w:val="both"/>
      </w:pPr>
      <w:r>
        <w:rPr>
          <w:rFonts w:ascii="Times New Roman"/>
          <w:b w:val="false"/>
          <w:i w:val="false"/>
          <w:color w:val="000000"/>
          <w:sz w:val="28"/>
        </w:rPr>
        <w:t>
      6. Сот отырысында қарсылық білдірулер мен өтінішхаттар қаралғаннан кейін бірінші болып сот актісін жаңадан ашылған мән-жайлар бойынша қайта қарау негіздері туралы өтінішхатты баяндайтын арыз иесі не тиісті өтінішхатпен сотқа жүгінген кезде прокурор сөз сөйлейді, сот содан соң соттың отырысына келген басқа тұлғалардың сөздерін тыңдайды, арыз иесі, жүргізілген тексеру немесе тергеп-тексеру нәтижелері бойынша прокурор ұсынған материалдарды зерттейді.</w:t>
      </w:r>
    </w:p>
    <w:bookmarkEnd w:id="2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504-бап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505-бап. Сот актілерін жаңадан ашылған мән-жайлар бойынша қайта қарау туралы өтінішхатты қарау қорытындысы бойынша шығарылған соттың қаулысы</w:t>
      </w:r>
    </w:p>
    <w:bookmarkStart w:name="z2541" w:id="2186"/>
    <w:p>
      <w:pPr>
        <w:spacing w:after="0"/>
        <w:ind w:left="0"/>
        <w:jc w:val="both"/>
      </w:pPr>
      <w:r>
        <w:rPr>
          <w:rFonts w:ascii="Times New Roman"/>
          <w:b w:val="false"/>
          <w:i w:val="false"/>
          <w:color w:val="000000"/>
          <w:sz w:val="28"/>
        </w:rPr>
        <w:t>
      1. Сот актілерін жаңадан ашылған мән-жайлар бойынша қайта қарау туралы өтінішхатты қарау қорытындысы бойынша сот:</w:t>
      </w:r>
    </w:p>
    <w:bookmarkEnd w:id="2186"/>
    <w:p>
      <w:pPr>
        <w:spacing w:after="0"/>
        <w:ind w:left="0"/>
        <w:jc w:val="both"/>
      </w:pPr>
      <w:r>
        <w:rPr>
          <w:rFonts w:ascii="Times New Roman"/>
          <w:b w:val="false"/>
          <w:i w:val="false"/>
          <w:color w:val="000000"/>
          <w:sz w:val="28"/>
        </w:rPr>
        <w:t>
      1) өтінішхатты қанағаттандыру;</w:t>
      </w:r>
    </w:p>
    <w:p>
      <w:pPr>
        <w:spacing w:after="0"/>
        <w:ind w:left="0"/>
        <w:jc w:val="both"/>
      </w:pPr>
      <w:r>
        <w:rPr>
          <w:rFonts w:ascii="Times New Roman"/>
          <w:b w:val="false"/>
          <w:i w:val="false"/>
          <w:color w:val="000000"/>
          <w:sz w:val="28"/>
        </w:rPr>
        <w:t>
      2) өтінішхатты қанағаттандырусыз қалдыру туралы қаулылардың бірін шығарады.</w:t>
      </w:r>
    </w:p>
    <w:bookmarkStart w:name="z2542" w:id="2187"/>
    <w:p>
      <w:pPr>
        <w:spacing w:after="0"/>
        <w:ind w:left="0"/>
        <w:jc w:val="both"/>
      </w:pPr>
      <w:r>
        <w:rPr>
          <w:rFonts w:ascii="Times New Roman"/>
          <w:b w:val="false"/>
          <w:i w:val="false"/>
          <w:color w:val="000000"/>
          <w:sz w:val="28"/>
        </w:rPr>
        <w:t xml:space="preserve">
      2. Сот өтінішхатты қараған кезде осы Кодекстің </w:t>
      </w:r>
      <w:r>
        <w:rPr>
          <w:rFonts w:ascii="Times New Roman"/>
          <w:b w:val="false"/>
          <w:i w:val="false"/>
          <w:color w:val="000000"/>
          <w:sz w:val="28"/>
        </w:rPr>
        <w:t>499-бабының</w:t>
      </w:r>
      <w:r>
        <w:rPr>
          <w:rFonts w:ascii="Times New Roman"/>
          <w:b w:val="false"/>
          <w:i w:val="false"/>
          <w:color w:val="000000"/>
          <w:sz w:val="28"/>
        </w:rPr>
        <w:t xml:space="preserve"> екінші бөлігінде көзделген мән-жайлар анықталса және олар соттың заңсыз немесе негізсіз үкімінің, қаулысының алдында болса немесе заңсыз немесе негізсіз үкім, қаулы шығаруына әкеп соқса, өтінішхатты қанағаттандыру туралы қаулы шығарады. Мұндай жағдайларда, сот қаулыда заңды күшіне енген тиісті сот актісінің күшін жою және істі жаңадан тергеп-тексеруге немесе қарауға жіберу туралы көрсетеді. Егер жаңадан тергеп-тексеру немесе сот қарауы талап етілмесе, сот іс бойынша іс жүргізуді тоқтатудың негіздерін көрсете отырып, тоқтатады.</w:t>
      </w:r>
    </w:p>
    <w:bookmarkEnd w:id="2187"/>
    <w:p>
      <w:pPr>
        <w:spacing w:after="0"/>
        <w:ind w:left="0"/>
        <w:jc w:val="both"/>
      </w:pPr>
      <w:r>
        <w:rPr>
          <w:rFonts w:ascii="Times New Roman"/>
          <w:b w:val="false"/>
          <w:i w:val="false"/>
          <w:color w:val="000000"/>
          <w:sz w:val="28"/>
        </w:rPr>
        <w:t>
      Мүлікті тәркілеу туралы қаулыны жаңадан ашылған мән-жайлар бойынша қайта қарау туралы өтінішхатты қанағаттандырған кезде сот көрсетілген қаулының күшін жояды.</w:t>
      </w:r>
    </w:p>
    <w:bookmarkStart w:name="z2543" w:id="2188"/>
    <w:p>
      <w:pPr>
        <w:spacing w:after="0"/>
        <w:ind w:left="0"/>
        <w:jc w:val="both"/>
      </w:pPr>
      <w:r>
        <w:rPr>
          <w:rFonts w:ascii="Times New Roman"/>
          <w:b w:val="false"/>
          <w:i w:val="false"/>
          <w:color w:val="000000"/>
          <w:sz w:val="28"/>
        </w:rPr>
        <w:t>
      3. Сот өтінішхатта көрсетілген мән-жайлар расталмаса, не олар орын алғанымен, үкімнің, қаулының заңдылығы мен негізділігіне ықпал етпесе, заңды күшіне енген сот актісін қайта қарау туралы өтінішхатты қанағаттандырусыз қалдырады.</w:t>
      </w:r>
    </w:p>
    <w:bookmarkEnd w:id="2188"/>
    <w:bookmarkStart w:name="z2544" w:id="2189"/>
    <w:p>
      <w:pPr>
        <w:spacing w:after="0"/>
        <w:ind w:left="0"/>
        <w:jc w:val="both"/>
      </w:pPr>
      <w:r>
        <w:rPr>
          <w:rFonts w:ascii="Times New Roman"/>
          <w:b w:val="false"/>
          <w:i w:val="false"/>
          <w:color w:val="000000"/>
          <w:sz w:val="28"/>
        </w:rPr>
        <w:t>
      4. Соттың іс жүргізуді жаңадан ашылған мән-жайлар бойынша қозғау туралы өтінішхатты қарау қорытындылары бойынша шығарылған қаулысы сот кеңесу бөлмесінен шыққан соң жария етіледі, бұл ретте ол сотқа қатыспаған мүдделі тұлғалардың назарына жеткізіліп, оған шағым жасау, оны прокурордың өтінішхаты бойынша қайта қарау, оған наразылық білдіру тәртібі түсіндіріледі. Қаулының көшірмесі прокурорға және өтінішхатты мәлімдеген тұлғаға жіберіледі. Өзге мүдделі тұлғаларға қаулының көшірмесі олардың өтінуі бойынша жіберіледі.</w:t>
      </w:r>
    </w:p>
    <w:bookmarkEnd w:id="2189"/>
    <w:bookmarkStart w:name="z2545" w:id="2190"/>
    <w:p>
      <w:pPr>
        <w:spacing w:after="0"/>
        <w:ind w:left="0"/>
        <w:jc w:val="both"/>
      </w:pPr>
      <w:r>
        <w:rPr>
          <w:rFonts w:ascii="Times New Roman"/>
          <w:b w:val="false"/>
          <w:i w:val="false"/>
          <w:color w:val="000000"/>
          <w:sz w:val="28"/>
        </w:rPr>
        <w:t>
      5. Бірінші, апелляциялық сатылардағы соттың жаңадан ашылған мән-жайлар бойынша іс жүргізуді қозғау туралы өтінішхатты қарау қорытындылары бойынша шығарылған қаулылары – шығарылған күнінен бастап он бес тәулік өткен соң, ал егер оларға шағым жасалса және жоғары тұрған сот оларды күшінде қалдырса, онда жоғары тұрған сот қаулыны шығарған күні заңды күшіне енеді.</w:t>
      </w:r>
    </w:p>
    <w:bookmarkEnd w:id="2190"/>
    <w:p>
      <w:pPr>
        <w:spacing w:after="0"/>
        <w:ind w:left="0"/>
        <w:jc w:val="both"/>
      </w:pPr>
      <w:r>
        <w:rPr>
          <w:rFonts w:ascii="Times New Roman"/>
          <w:b w:val="false"/>
          <w:i w:val="false"/>
          <w:color w:val="000000"/>
          <w:sz w:val="28"/>
        </w:rPr>
        <w:t>
      Кассациялық сот шығарған қаулы, сондай-ақ бірінші сатыдағы соттың шағым жасалған қаулысын өзгеріссіз қалдыру, оның күшін жою немесе оны өзгерту туралы апелляциялық сатыдағы соттың қаулысы түпкілікті болып табылады және одан әрі шағым жасалуға, наразылық білдірілуге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505-бапқа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506-бап. Прокурордың сот актілерін жаңадан ашылған мән-жайлар бойынша қайта қарау туралы өтінішхатын қарау қорытындысы бойынша шығарылған сот қаулысы</w:t>
      </w:r>
    </w:p>
    <w:p>
      <w:pPr>
        <w:spacing w:after="0"/>
        <w:ind w:left="0"/>
        <w:jc w:val="both"/>
      </w:pPr>
      <w:r>
        <w:rPr>
          <w:rFonts w:ascii="Times New Roman"/>
          <w:b w:val="false"/>
          <w:i w:val="false"/>
          <w:color w:val="ff0000"/>
          <w:sz w:val="28"/>
        </w:rPr>
        <w:t xml:space="preserve">
      Ескерту. 506-бап алып тасталды – ҚР 27.12.2021 </w:t>
      </w:r>
      <w:r>
        <w:rPr>
          <w:rFonts w:ascii="Times New Roman"/>
          <w:b w:val="false"/>
          <w:i w:val="false"/>
          <w:color w:val="ff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507-бап. Сот қаулысын қайта қарау және сот шешімдерінің күші жойылғаннан кейін іс жүргізу</w:t>
      </w:r>
    </w:p>
    <w:p>
      <w:pPr>
        <w:spacing w:after="0"/>
        <w:ind w:left="0"/>
        <w:jc w:val="both"/>
      </w:pPr>
      <w:r>
        <w:rPr>
          <w:rFonts w:ascii="Times New Roman"/>
          <w:b w:val="false"/>
          <w:i w:val="false"/>
          <w:color w:val="ff0000"/>
          <w:sz w:val="28"/>
        </w:rPr>
        <w:t xml:space="preserve">
      Ескерту. Тақырып жаңа редакцияда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p>
    <w:bookmarkStart w:name="z2549" w:id="2191"/>
    <w:p>
      <w:pPr>
        <w:spacing w:after="0"/>
        <w:ind w:left="0"/>
        <w:jc w:val="both"/>
      </w:pPr>
      <w:r>
        <w:rPr>
          <w:rFonts w:ascii="Times New Roman"/>
          <w:b w:val="false"/>
          <w:i w:val="false"/>
          <w:color w:val="000000"/>
          <w:sz w:val="28"/>
        </w:rPr>
        <w:t xml:space="preserve">
      1. Бірінші, апелляциялық сатылардағы соттың іс жүргізуді жаңадан ашылған мән-жайлар бойынша қозғау туралы өтінішхатты қарау қорытындылары бойынша шығарылған қаулыларына шағымдарды, прокурордың өтінішхаттарын, наразылықтарды осы Кодекстің </w:t>
      </w:r>
      <w:r>
        <w:rPr>
          <w:rFonts w:ascii="Times New Roman"/>
          <w:b w:val="false"/>
          <w:i w:val="false"/>
          <w:color w:val="000000"/>
          <w:sz w:val="28"/>
        </w:rPr>
        <w:t>502-бабының</w:t>
      </w:r>
      <w:r>
        <w:rPr>
          <w:rFonts w:ascii="Times New Roman"/>
          <w:b w:val="false"/>
          <w:i w:val="false"/>
          <w:color w:val="000000"/>
          <w:sz w:val="28"/>
        </w:rPr>
        <w:t xml:space="preserve"> бірінші бөлігінде көрсетілген адамдар тиісті жоғары тұрған сотқа қаулы шығарылған күннен бастап он бес тәулік ішінде бере алады.</w:t>
      </w:r>
    </w:p>
    <w:bookmarkEnd w:id="2191"/>
    <w:bookmarkStart w:name="z2550" w:id="2192"/>
    <w:p>
      <w:pPr>
        <w:spacing w:after="0"/>
        <w:ind w:left="0"/>
        <w:jc w:val="both"/>
      </w:pPr>
      <w:r>
        <w:rPr>
          <w:rFonts w:ascii="Times New Roman"/>
          <w:b w:val="false"/>
          <w:i w:val="false"/>
          <w:color w:val="000000"/>
          <w:sz w:val="28"/>
        </w:rPr>
        <w:t>
      2. Жоғары тұрған сот көрсетілген қаулыларға шағымдарды, прокурордың өтінішхаттарын, наразылықтарды қарауды апелляциялық, кассациялық шағымдарды, прокурордың өтінішхаттарын, наразылықтарды қарау үшін көзделген тәртіппен жүзеге асырады. Жоғары тұрған соттың шағым жасалған қаулыны өзгеріссіз қалдыру, оның күшін жою немесе оны өзгерту туралы қаулысы түпкілікті болып табылады және одан әрі шағым жасалуға, прокурордың өтінішхаты бойынша қайта қаралуға, наразылық білдірілуге жатпайды.</w:t>
      </w:r>
    </w:p>
    <w:bookmarkEnd w:id="2192"/>
    <w:bookmarkStart w:name="z3361" w:id="2193"/>
    <w:p>
      <w:pPr>
        <w:spacing w:after="0"/>
        <w:ind w:left="0"/>
        <w:jc w:val="both"/>
      </w:pPr>
      <w:r>
        <w:rPr>
          <w:rFonts w:ascii="Times New Roman"/>
          <w:b w:val="false"/>
          <w:i w:val="false"/>
          <w:color w:val="000000"/>
          <w:sz w:val="28"/>
        </w:rPr>
        <w:t>
      3. Жаңадан ашылған мән-жайларға орай іс бойынша ол жөніндегі сот шешімдерінің күші жойылғаннан кейін тергеп-тексеру және сот талқылауы осы Кодексте белгіленген жалпы тәртіппен жүргізіледі.</w:t>
      </w:r>
    </w:p>
    <w:bookmarkEnd w:id="2193"/>
    <w:p>
      <w:pPr>
        <w:spacing w:after="0"/>
        <w:ind w:left="0"/>
        <w:jc w:val="both"/>
      </w:pPr>
      <w:r>
        <w:rPr>
          <w:rFonts w:ascii="Times New Roman"/>
          <w:b w:val="false"/>
          <w:i w:val="false"/>
          <w:color w:val="000000"/>
          <w:sz w:val="28"/>
        </w:rPr>
        <w:t>
      Алқабилердің қатысуымен шығарылған заңды күшіне енген сот актісін алдын ала тыңдау сатысынан жаңадан ашылған мән-жайлар бойынша істі жаңадан қарауға жолдай отырып, қайта қарау туралы өтінішхат қанағаттандырылған жағдайда, сот істі жаңадан қараған кезде істі алдын ала тыңдауды жүргізеді және сотталушының ерік білдіруіне қарай істі алқабилердің қатысуымен не олардың қатысуынсыз жаңадан қарау туралы шешім қабылдайды. Егер сот актісі басты сот талқылауын жүргізу сатысынан соттың жаңадан қарауына жолдана отырып, жойылған болса, сот басты сот талқылауын тағайындайды, алқабилердің жаңа алқасын қалыптастыруды жүргізеді және істі осы Кодекстің 65-тарауының ережелеріне сәйкес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507-бапқа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508-бап. Істі жаңадан ашылған мән-жайлар бойынша қайта бастау кезіндегі азаматтық талап қою</w:t>
      </w:r>
    </w:p>
    <w:p>
      <w:pPr>
        <w:spacing w:after="0"/>
        <w:ind w:left="0"/>
        <w:jc w:val="both"/>
      </w:pPr>
      <w:r>
        <w:rPr>
          <w:rFonts w:ascii="Times New Roman"/>
          <w:b w:val="false"/>
          <w:i w:val="false"/>
          <w:color w:val="000000"/>
          <w:sz w:val="28"/>
        </w:rPr>
        <w:t>
      Үкімнің күші жаңадан ашылған мән-жайларға байланысты жойылған жағдайда, қылмыстық істі бастапқы қараған кезде қозғалған азаматтық талап қою жалпы негіздерде жаңадан қаралады. Істі азаматтық талап қою бөлігінде ғана қайта бастауға тек азаматтық сот ісін жүргізу тәртібімен ғана жол беріледі.</w:t>
      </w:r>
    </w:p>
    <w:bookmarkStart w:name="z2552" w:id="2194"/>
    <w:p>
      <w:pPr>
        <w:spacing w:after="0"/>
        <w:ind w:left="0"/>
        <w:jc w:val="left"/>
      </w:pPr>
      <w:r>
        <w:rPr>
          <w:rFonts w:ascii="Times New Roman"/>
          <w:b/>
          <w:i w:val="false"/>
          <w:color w:val="000000"/>
        </w:rPr>
        <w:t xml:space="preserve"> 11-БӨЛІМ. ЕРЕКШЕ ІС ЖҮРГІЗУ</w:t>
      </w:r>
      <w:r>
        <w:br/>
      </w:r>
      <w:r>
        <w:rPr>
          <w:rFonts w:ascii="Times New Roman"/>
          <w:b/>
          <w:i w:val="false"/>
          <w:color w:val="000000"/>
        </w:rPr>
        <w:t>54-тарау. ЕСІ ДҰРЫС ЕМЕС АДАМДАРҒА МЕДИЦИНАЛЫҚ СИПАТТАҒЫ</w:t>
      </w:r>
      <w:r>
        <w:br/>
      </w:r>
      <w:r>
        <w:rPr>
          <w:rFonts w:ascii="Times New Roman"/>
          <w:b/>
          <w:i w:val="false"/>
          <w:color w:val="000000"/>
        </w:rPr>
        <w:t>МӘЖБҮРЛЕУ ШАРАЛАРЫН ҚОЛДАНУ ТУРАЛЫ ІСТЕР БОЙЫНША</w:t>
      </w:r>
      <w:r>
        <w:br/>
      </w:r>
      <w:r>
        <w:rPr>
          <w:rFonts w:ascii="Times New Roman"/>
          <w:b/>
          <w:i w:val="false"/>
          <w:color w:val="000000"/>
        </w:rPr>
        <w:t>СОТ ІСІН ЖҮРГІЗУ</w:t>
      </w:r>
    </w:p>
    <w:bookmarkEnd w:id="2194"/>
    <w:p>
      <w:pPr>
        <w:spacing w:after="0"/>
        <w:ind w:left="0"/>
        <w:jc w:val="both"/>
      </w:pPr>
      <w:r>
        <w:rPr>
          <w:rFonts w:ascii="Times New Roman"/>
          <w:b/>
          <w:i w:val="false"/>
          <w:color w:val="000000"/>
          <w:sz w:val="28"/>
        </w:rPr>
        <w:t>509-бап. Медициналық сипаттағы мәжбүрлеу шараларын қолдану бойынша іс жүргізу үшін негіздер</w:t>
      </w:r>
    </w:p>
    <w:bookmarkStart w:name="z2555" w:id="2195"/>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93-бабында</w:t>
      </w:r>
      <w:r>
        <w:rPr>
          <w:rFonts w:ascii="Times New Roman"/>
          <w:b w:val="false"/>
          <w:i w:val="false"/>
          <w:color w:val="000000"/>
          <w:sz w:val="28"/>
        </w:rPr>
        <w:t xml:space="preserve"> көрсетілген медициналық сипаттағы мәжбүрлеу шараларын қолдану жөнінде іс жүргізу қылмыстық заңда тыйым салынған іс-әрекетті есі дұрыс емес күйде жасаған немесе қылмыстық заңда тыйым салынған іс-әрекетті жасаған соң жаза тағайындау немесе оны орындау мүмкін болмайтын дәрежеде психикасы бұзылып ауырған адамдарға қатысты істер бойынша жүзеге асырылады.</w:t>
      </w:r>
    </w:p>
    <w:bookmarkEnd w:id="2195"/>
    <w:bookmarkStart w:name="z2556" w:id="2196"/>
    <w:p>
      <w:pPr>
        <w:spacing w:after="0"/>
        <w:ind w:left="0"/>
        <w:jc w:val="both"/>
      </w:pPr>
      <w:r>
        <w:rPr>
          <w:rFonts w:ascii="Times New Roman"/>
          <w:b w:val="false"/>
          <w:i w:val="false"/>
          <w:color w:val="000000"/>
          <w:sz w:val="28"/>
        </w:rPr>
        <w:t>
      2. Медициналық сипаттағы мәжбүрлеу шаралары психикасының дертті бұзылулары өзіне немесе басқа адамдарға қауіп төндірумен не өзге де елеулі зиян келтіру мүмкіндігімен байланысты болған жағдайда ғана тағайындалады.</w:t>
      </w:r>
    </w:p>
    <w:bookmarkEnd w:id="2196"/>
    <w:bookmarkStart w:name="z2557" w:id="2197"/>
    <w:p>
      <w:pPr>
        <w:spacing w:after="0"/>
        <w:ind w:left="0"/>
        <w:jc w:val="both"/>
      </w:pPr>
      <w:r>
        <w:rPr>
          <w:rFonts w:ascii="Times New Roman"/>
          <w:b w:val="false"/>
          <w:i w:val="false"/>
          <w:color w:val="000000"/>
          <w:sz w:val="28"/>
        </w:rPr>
        <w:t>
      3. Медициналық сипаттағы мәжбүрлеу шараларын қолдану туралы істер бойынша іс жүргізу осы Кодекстің жалпы қағидаларымен және осы тараудың ережелерімен айқындалады.</w:t>
      </w:r>
    </w:p>
    <w:bookmarkEnd w:id="2197"/>
    <w:p>
      <w:pPr>
        <w:spacing w:after="0"/>
        <w:ind w:left="0"/>
        <w:jc w:val="both"/>
      </w:pPr>
      <w:r>
        <w:rPr>
          <w:rFonts w:ascii="Times New Roman"/>
          <w:b/>
          <w:i w:val="false"/>
          <w:color w:val="000000"/>
          <w:sz w:val="28"/>
        </w:rPr>
        <w:t>510-бап. Дәлелденуге жататын мән-жайлар</w:t>
      </w:r>
    </w:p>
    <w:bookmarkStart w:name="z2559" w:id="219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509-бабының</w:t>
      </w:r>
      <w:r>
        <w:rPr>
          <w:rFonts w:ascii="Times New Roman"/>
          <w:b w:val="false"/>
          <w:i w:val="false"/>
          <w:color w:val="000000"/>
          <w:sz w:val="28"/>
        </w:rPr>
        <w:t xml:space="preserve"> бірінші бөлігінде көрсетілген адамдарға қатысты істер бойынша алдын ала тергеу жүргізу міндетті.</w:t>
      </w:r>
    </w:p>
    <w:bookmarkEnd w:id="2198"/>
    <w:bookmarkStart w:name="z2560" w:id="2199"/>
    <w:p>
      <w:pPr>
        <w:spacing w:after="0"/>
        <w:ind w:left="0"/>
        <w:jc w:val="both"/>
      </w:pPr>
      <w:r>
        <w:rPr>
          <w:rFonts w:ascii="Times New Roman"/>
          <w:b w:val="false"/>
          <w:i w:val="false"/>
          <w:color w:val="000000"/>
          <w:sz w:val="28"/>
        </w:rPr>
        <w:t>
      2. Алдын ала тергеу жүргізу кезінде мынадай мән-жайлар анықталуға тиіс:</w:t>
      </w:r>
    </w:p>
    <w:bookmarkEnd w:id="2199"/>
    <w:p>
      <w:pPr>
        <w:spacing w:after="0"/>
        <w:ind w:left="0"/>
        <w:jc w:val="both"/>
      </w:pPr>
      <w:r>
        <w:rPr>
          <w:rFonts w:ascii="Times New Roman"/>
          <w:b w:val="false"/>
          <w:i w:val="false"/>
          <w:color w:val="000000"/>
          <w:sz w:val="28"/>
        </w:rPr>
        <w:t>
      1) жасалған іс-әрекеттің уақыты, орны, тәсілі мен басқа да мән-жайлары;</w:t>
      </w:r>
    </w:p>
    <w:p>
      <w:pPr>
        <w:spacing w:after="0"/>
        <w:ind w:left="0"/>
        <w:jc w:val="both"/>
      </w:pPr>
      <w:r>
        <w:rPr>
          <w:rFonts w:ascii="Times New Roman"/>
          <w:b w:val="false"/>
          <w:i w:val="false"/>
          <w:color w:val="000000"/>
          <w:sz w:val="28"/>
        </w:rPr>
        <w:t>
      2) осы адамның қылмыстық заңда тыйым салынған іс-әрекетті жасағаны;</w:t>
      </w:r>
    </w:p>
    <w:p>
      <w:pPr>
        <w:spacing w:after="0"/>
        <w:ind w:left="0"/>
        <w:jc w:val="both"/>
      </w:pPr>
      <w:r>
        <w:rPr>
          <w:rFonts w:ascii="Times New Roman"/>
          <w:b w:val="false"/>
          <w:i w:val="false"/>
          <w:color w:val="000000"/>
          <w:sz w:val="28"/>
        </w:rPr>
        <w:t>
      3) іс-әрекетпен келтірілген залалдың сипаты мен мөлшері;</w:t>
      </w:r>
    </w:p>
    <w:p>
      <w:pPr>
        <w:spacing w:after="0"/>
        <w:ind w:left="0"/>
        <w:jc w:val="both"/>
      </w:pPr>
      <w:r>
        <w:rPr>
          <w:rFonts w:ascii="Times New Roman"/>
          <w:b w:val="false"/>
          <w:i w:val="false"/>
          <w:color w:val="000000"/>
          <w:sz w:val="28"/>
        </w:rPr>
        <w:t>
      4) қылмыстық заңда тыйым салынған іс-әрекетті жасаған адамның оны жасағанға дейінгі, сондай-ақ одан кейінгі мінез-құлқы;</w:t>
      </w:r>
    </w:p>
    <w:p>
      <w:pPr>
        <w:spacing w:after="0"/>
        <w:ind w:left="0"/>
        <w:jc w:val="both"/>
      </w:pPr>
      <w:r>
        <w:rPr>
          <w:rFonts w:ascii="Times New Roman"/>
          <w:b w:val="false"/>
          <w:i w:val="false"/>
          <w:color w:val="000000"/>
          <w:sz w:val="28"/>
        </w:rPr>
        <w:t>
      5) осы адамда бұдан бұрын психикасының бұзылуы болған-болмағаны, қылмыстық заңда тыйым салынған іс-әрекетті жасау кезінде немесе істі қарау кезінде психикалық ауыру дәрежесі мен сипаты.</w:t>
      </w:r>
    </w:p>
    <w:p>
      <w:pPr>
        <w:spacing w:after="0"/>
        <w:ind w:left="0"/>
        <w:jc w:val="both"/>
      </w:pPr>
      <w:r>
        <w:rPr>
          <w:rFonts w:ascii="Times New Roman"/>
          <w:b/>
          <w:i w:val="false"/>
          <w:color w:val="000000"/>
          <w:sz w:val="28"/>
        </w:rPr>
        <w:t>511-бап. Қауіпсіздік шаралары</w:t>
      </w:r>
    </w:p>
    <w:bookmarkStart w:name="z2562" w:id="2200"/>
    <w:p>
      <w:pPr>
        <w:spacing w:after="0"/>
        <w:ind w:left="0"/>
        <w:jc w:val="both"/>
      </w:pPr>
      <w:r>
        <w:rPr>
          <w:rFonts w:ascii="Times New Roman"/>
          <w:b w:val="false"/>
          <w:i w:val="false"/>
          <w:color w:val="000000"/>
          <w:sz w:val="28"/>
        </w:rPr>
        <w:t>
      1. Қылмыстық заңда тыйым салынған іс-әрекетті жасаған және психикалық аурулардан зардап шегетін адамдарға бұлтартпау шараларын қолдануға болмайды.</w:t>
      </w:r>
    </w:p>
    <w:bookmarkEnd w:id="2200"/>
    <w:bookmarkStart w:name="z2563" w:id="2201"/>
    <w:p>
      <w:pPr>
        <w:spacing w:after="0"/>
        <w:ind w:left="0"/>
        <w:jc w:val="both"/>
      </w:pPr>
      <w:r>
        <w:rPr>
          <w:rFonts w:ascii="Times New Roman"/>
          <w:b w:val="false"/>
          <w:i w:val="false"/>
          <w:color w:val="000000"/>
          <w:sz w:val="28"/>
        </w:rPr>
        <w:t>
      2. Осы адамдарға қажет болған жағдайда мынадай қауіпсіздік шаралары қолданылады:</w:t>
      </w:r>
    </w:p>
    <w:bookmarkEnd w:id="2201"/>
    <w:p>
      <w:pPr>
        <w:spacing w:after="0"/>
        <w:ind w:left="0"/>
        <w:jc w:val="both"/>
      </w:pPr>
      <w:r>
        <w:rPr>
          <w:rFonts w:ascii="Times New Roman"/>
          <w:b w:val="false"/>
          <w:i w:val="false"/>
          <w:color w:val="000000"/>
          <w:sz w:val="28"/>
        </w:rPr>
        <w:t>
      1) денсаулық сақтау органдарын хабардар ете отырып, ауруды туыстарының, қорғаншыларының, қамқоршыларының қарауына беру;</w:t>
      </w:r>
    </w:p>
    <w:p>
      <w:pPr>
        <w:spacing w:after="0"/>
        <w:ind w:left="0"/>
        <w:jc w:val="both"/>
      </w:pPr>
      <w:r>
        <w:rPr>
          <w:rFonts w:ascii="Times New Roman"/>
          <w:b w:val="false"/>
          <w:i w:val="false"/>
          <w:color w:val="000000"/>
          <w:sz w:val="28"/>
        </w:rPr>
        <w:t>
      2) психиатриялық көмек көрсететін арнаулы медициналық ұйымға орналастыру.</w:t>
      </w:r>
    </w:p>
    <w:p>
      <w:pPr>
        <w:spacing w:after="0"/>
        <w:ind w:left="0"/>
        <w:jc w:val="both"/>
      </w:pPr>
      <w:r>
        <w:rPr>
          <w:rFonts w:ascii="Times New Roman"/>
          <w:b/>
          <w:i w:val="false"/>
          <w:color w:val="000000"/>
          <w:sz w:val="28"/>
        </w:rPr>
        <w:t>512-бап. Туыстарының, қорғаншыларының, қамқоршыларының қарауда ұстауына беру</w:t>
      </w:r>
    </w:p>
    <w:bookmarkStart w:name="z2565" w:id="2202"/>
    <w:p>
      <w:pPr>
        <w:spacing w:after="0"/>
        <w:ind w:left="0"/>
        <w:jc w:val="both"/>
      </w:pPr>
      <w:r>
        <w:rPr>
          <w:rFonts w:ascii="Times New Roman"/>
          <w:b w:val="false"/>
          <w:i w:val="false"/>
          <w:color w:val="000000"/>
          <w:sz w:val="28"/>
        </w:rPr>
        <w:t>
      1. Қылмыстық процесті жүргізетін орган психикалық ауру фактісін анықтаған кезден бастап осы адамға бұрын таңдалған бұлтартпау шарасын қолданудың күшін жояды және оған қауіпсіздік шараларын қолдану туралы қаулы шығарады.</w:t>
      </w:r>
    </w:p>
    <w:bookmarkEnd w:id="2202"/>
    <w:bookmarkStart w:name="z2566" w:id="2203"/>
    <w:p>
      <w:pPr>
        <w:spacing w:after="0"/>
        <w:ind w:left="0"/>
        <w:jc w:val="both"/>
      </w:pPr>
      <w:r>
        <w:rPr>
          <w:rFonts w:ascii="Times New Roman"/>
          <w:b w:val="false"/>
          <w:i w:val="false"/>
          <w:color w:val="000000"/>
          <w:sz w:val="28"/>
        </w:rPr>
        <w:t>
      2. Егер ауырған адам өзі және айналасындағылар үшін қауіп төндірмесе, ол денсаулық сақтау органдарын хабардар ете отырып, туыстарының, қорғаншыларының, қамқоршыларының келісімі бойынша олардың қарауда ұстауына берілуі мүмкін.</w:t>
      </w:r>
    </w:p>
    <w:bookmarkEnd w:id="2203"/>
    <w:bookmarkStart w:name="z2567" w:id="2204"/>
    <w:p>
      <w:pPr>
        <w:spacing w:after="0"/>
        <w:ind w:left="0"/>
        <w:jc w:val="both"/>
      </w:pPr>
      <w:r>
        <w:rPr>
          <w:rFonts w:ascii="Times New Roman"/>
          <w:b w:val="false"/>
          <w:i w:val="false"/>
          <w:color w:val="000000"/>
          <w:sz w:val="28"/>
        </w:rPr>
        <w:t xml:space="preserve">
      3. Осы баптың екінші бөлігінде көрсетілген адамдар ауырған адамды қарауда ұстауды жүзеге асырудан бас тартқан кезде не осы Кодекстің </w:t>
      </w:r>
      <w:r>
        <w:rPr>
          <w:rFonts w:ascii="Times New Roman"/>
          <w:b w:val="false"/>
          <w:i w:val="false"/>
          <w:color w:val="000000"/>
          <w:sz w:val="28"/>
        </w:rPr>
        <w:t>513-бабында</w:t>
      </w:r>
      <w:r>
        <w:rPr>
          <w:rFonts w:ascii="Times New Roman"/>
          <w:b w:val="false"/>
          <w:i w:val="false"/>
          <w:color w:val="000000"/>
          <w:sz w:val="28"/>
        </w:rPr>
        <w:t xml:space="preserve"> көзделген жағдайларда, ауырған адамға қатысты медициналық ұйымға орналастыру түрінде қауіпсіздік шарасы қолданылуы мүмкін.</w:t>
      </w:r>
    </w:p>
    <w:bookmarkEnd w:id="2204"/>
    <w:p>
      <w:pPr>
        <w:spacing w:after="0"/>
        <w:ind w:left="0"/>
        <w:jc w:val="both"/>
      </w:pPr>
      <w:r>
        <w:rPr>
          <w:rFonts w:ascii="Times New Roman"/>
          <w:b/>
          <w:i w:val="false"/>
          <w:color w:val="000000"/>
          <w:sz w:val="28"/>
        </w:rPr>
        <w:t>513-бап. Мамандандырылған медициналық ұйымға орналастыру</w:t>
      </w:r>
    </w:p>
    <w:bookmarkStart w:name="z2569" w:id="2205"/>
    <w:p>
      <w:pPr>
        <w:spacing w:after="0"/>
        <w:ind w:left="0"/>
        <w:jc w:val="both"/>
      </w:pPr>
      <w:r>
        <w:rPr>
          <w:rFonts w:ascii="Times New Roman"/>
          <w:b w:val="false"/>
          <w:i w:val="false"/>
          <w:color w:val="000000"/>
          <w:sz w:val="28"/>
        </w:rPr>
        <w:t>
      1. Істі тергеп-тексеруді жүзеге асыратын органның адамға қауіпсіздік шараларын қолдану қажеттігіне байланысты адамды медициналық ұйымға орналастыру туралы қаулысын тергеу судьясы қарап, шешім қабылдайды.</w:t>
      </w:r>
    </w:p>
    <w:bookmarkEnd w:id="2205"/>
    <w:p>
      <w:pPr>
        <w:spacing w:after="0"/>
        <w:ind w:left="0"/>
        <w:jc w:val="both"/>
      </w:pPr>
      <w:r>
        <w:rPr>
          <w:rFonts w:ascii="Times New Roman"/>
          <w:b w:val="false"/>
          <w:i w:val="false"/>
          <w:color w:val="000000"/>
          <w:sz w:val="28"/>
        </w:rPr>
        <w:t>
      Істі тергеп-тексеруді жүзеге асыратын орган қаулысының көшірмесі бір мезгілде прокурорға жіберіледі.</w:t>
      </w:r>
    </w:p>
    <w:bookmarkStart w:name="z2570" w:id="2206"/>
    <w:p>
      <w:pPr>
        <w:spacing w:after="0"/>
        <w:ind w:left="0"/>
        <w:jc w:val="both"/>
      </w:pPr>
      <w:r>
        <w:rPr>
          <w:rFonts w:ascii="Times New Roman"/>
          <w:b w:val="false"/>
          <w:i w:val="false"/>
          <w:color w:val="000000"/>
          <w:sz w:val="28"/>
        </w:rPr>
        <w:t>
      2. Тергеу судьясы ауру сипатын, адамның өзі немесе айналасындағы адамдар үшін қауіптілігін, сарапшы-психиатрдың ұсынымдарын ескере отырып, шешім қабылдайды және өтінішхатты қанағаттандырған кезде қаулыда өзіне қатысты осы қауіпсіздік шарасы қолданылған адам орналастырылатын, психиатриялық көмек көрсететін медициналық ұйымның түрін, сондай-ақ бұрын қолданылған бұлтартпау шарасының күшін жою туралы көрсетеді.</w:t>
      </w:r>
    </w:p>
    <w:bookmarkEnd w:id="2206"/>
    <w:bookmarkStart w:name="z2571" w:id="2207"/>
    <w:p>
      <w:pPr>
        <w:spacing w:after="0"/>
        <w:ind w:left="0"/>
        <w:jc w:val="both"/>
      </w:pPr>
      <w:r>
        <w:rPr>
          <w:rFonts w:ascii="Times New Roman"/>
          <w:b w:val="false"/>
          <w:i w:val="false"/>
          <w:color w:val="000000"/>
          <w:sz w:val="28"/>
        </w:rPr>
        <w:t>
      3. Медициналық ұйымға орналастыру түріндегі қауіпсіздік шарасы бүкіл сотқа дейінгі іс жүргізу барысында, бірақ бір айдан аспай сақталады, содан соң оны қолдану мерзімін тергеу судьясы сотқа дейінгі тергеп-тексеру органының өтінішхаты бойынша бір айдан аспайтын мерзімге ұзартуы мүмкін не оның күші жойылуы мүмкін. Сот талқылауы барысында осы қауіпсіздік шарасы соттың қылмыстық істі қарау бойынша шығарылған, медициналық сипаттағы мәжбүрлеу шарасын қолдану туралы қаулысы заңды күшіне енгенге дейін сақталады.</w:t>
      </w:r>
    </w:p>
    <w:bookmarkEnd w:id="2207"/>
    <w:bookmarkStart w:name="z2572" w:id="2208"/>
    <w:p>
      <w:pPr>
        <w:spacing w:after="0"/>
        <w:ind w:left="0"/>
        <w:jc w:val="both"/>
      </w:pPr>
      <w:r>
        <w:rPr>
          <w:rFonts w:ascii="Times New Roman"/>
          <w:b w:val="false"/>
          <w:i w:val="false"/>
          <w:color w:val="000000"/>
          <w:sz w:val="28"/>
        </w:rPr>
        <w:t>
      4. Егер сот қылмыстық ісі қаралып жатқан адамға қатысты істі қарау кезінде адамды медициналық ұйымға орналастыру түрінде медициналық сипаттағы мәжбүрлеу шарасын қолдану туралы қаулы етсе, адам көрсетілген ұйымға түскен бойда қауіпсіздік шарасының күші жойылады. Егер сот тұрғылықты жері бойынша психиатрдың байқауында болу түрінде медициналық сипаттағы мәжбүрлеу шарасын қолдану туралы не медициналық сипаттағы мәжбүрлеу шарасын қолданбау туралы қаулы шығарса, ол сонымен бір мезгілде қауіпсіздік шарасының күшін жояды. Медициналық ұйымда жатқан адам осы қауіпсіздік шарасының күші жойылған кезде стационардан дереу шығарылады.</w:t>
      </w:r>
    </w:p>
    <w:bookmarkEnd w:id="2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513-бапқа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514-бап. Қылмыстық заңда тыйым салынған іс-әрекеттіесі дұрыс емес күйде жасаған немесе қылмыстық құқық бұзушылық жасағаннан кейін психикасының бұзылуымен ауырған адамға қатысты істі бөліп шығару</w:t>
      </w:r>
    </w:p>
    <w:p>
      <w:pPr>
        <w:spacing w:after="0"/>
        <w:ind w:left="0"/>
        <w:jc w:val="both"/>
      </w:pPr>
      <w:r>
        <w:rPr>
          <w:rFonts w:ascii="Times New Roman"/>
          <w:b w:val="false"/>
          <w:i w:val="false"/>
          <w:color w:val="000000"/>
          <w:sz w:val="28"/>
        </w:rPr>
        <w:t>
      Егер сотқа дейінгі тергеп-тексеру барысында сыбайлас қатысушылардың бірінің іс-әрекетті есі дұрыс емес күйде жасағаны немесе қылмыстық заңда тыйым салынған іс-әрекетті жасағаннан кейін психикасының бұзылуымен ауырғаны анықталатын болса, оған қатысты іс жеке іс жүргізуге бөліп шығарылуы мүмкін.</w:t>
      </w:r>
    </w:p>
    <w:p>
      <w:pPr>
        <w:spacing w:after="0"/>
        <w:ind w:left="0"/>
        <w:jc w:val="both"/>
      </w:pPr>
      <w:r>
        <w:rPr>
          <w:rFonts w:ascii="Times New Roman"/>
          <w:b/>
          <w:i w:val="false"/>
          <w:color w:val="000000"/>
          <w:sz w:val="28"/>
        </w:rPr>
        <w:t>515-бап. Өзіне қатысты медициналық сипаттағы мәжбүрлеу шараларын қолдану туралы іс жүргізілетін адамның құқықтары</w:t>
      </w:r>
    </w:p>
    <w:bookmarkStart w:name="z2575" w:id="2209"/>
    <w:p>
      <w:pPr>
        <w:spacing w:after="0"/>
        <w:ind w:left="0"/>
        <w:jc w:val="both"/>
      </w:pPr>
      <w:r>
        <w:rPr>
          <w:rFonts w:ascii="Times New Roman"/>
          <w:b w:val="false"/>
          <w:i w:val="false"/>
          <w:color w:val="000000"/>
          <w:sz w:val="28"/>
        </w:rPr>
        <w:t>
      1. Өзіне қатысты медициналық сипаттағы мәжбүрлеу шараларын қолдану туралы іс жүргізілетін адам, егер сот-психиатриялық сараптама қорытындысы бойынша бұған оның ауруының сипаты мен ауырлық дәрежесі кедергі келтірмейтін болса:</w:t>
      </w:r>
    </w:p>
    <w:bookmarkEnd w:id="2209"/>
    <w:p>
      <w:pPr>
        <w:spacing w:after="0"/>
        <w:ind w:left="0"/>
        <w:jc w:val="both"/>
      </w:pPr>
      <w:r>
        <w:rPr>
          <w:rFonts w:ascii="Times New Roman"/>
          <w:b w:val="false"/>
          <w:i w:val="false"/>
          <w:color w:val="000000"/>
          <w:sz w:val="28"/>
        </w:rPr>
        <w:t>
      1) өзінің қандай іс-әрекет жасауда айыпталып жатқанын білуге;</w:t>
      </w:r>
    </w:p>
    <w:p>
      <w:pPr>
        <w:spacing w:after="0"/>
        <w:ind w:left="0"/>
        <w:jc w:val="both"/>
      </w:pPr>
      <w:r>
        <w:rPr>
          <w:rFonts w:ascii="Times New Roman"/>
          <w:b w:val="false"/>
          <w:i w:val="false"/>
          <w:color w:val="000000"/>
          <w:sz w:val="28"/>
        </w:rPr>
        <w:t>
      2) түсініктемелер беруге;</w:t>
      </w:r>
    </w:p>
    <w:p>
      <w:pPr>
        <w:spacing w:after="0"/>
        <w:ind w:left="0"/>
        <w:jc w:val="both"/>
      </w:pPr>
      <w:r>
        <w:rPr>
          <w:rFonts w:ascii="Times New Roman"/>
          <w:b w:val="false"/>
          <w:i w:val="false"/>
          <w:color w:val="000000"/>
          <w:sz w:val="28"/>
        </w:rPr>
        <w:t>
      3) дәлелдемелер ұсынуға;</w:t>
      </w:r>
    </w:p>
    <w:p>
      <w:pPr>
        <w:spacing w:after="0"/>
        <w:ind w:left="0"/>
        <w:jc w:val="both"/>
      </w:pPr>
      <w:r>
        <w:rPr>
          <w:rFonts w:ascii="Times New Roman"/>
          <w:b w:val="false"/>
          <w:i w:val="false"/>
          <w:color w:val="000000"/>
          <w:sz w:val="28"/>
        </w:rPr>
        <w:t>
      4) өтінішхаттар мен қарсылық білдірулерді мәлімдеуге;</w:t>
      </w:r>
    </w:p>
    <w:p>
      <w:pPr>
        <w:spacing w:after="0"/>
        <w:ind w:left="0"/>
        <w:jc w:val="both"/>
      </w:pPr>
      <w:r>
        <w:rPr>
          <w:rFonts w:ascii="Times New Roman"/>
          <w:b w:val="false"/>
          <w:i w:val="false"/>
          <w:color w:val="000000"/>
          <w:sz w:val="28"/>
        </w:rPr>
        <w:t>
      5) өзінің ана тілінде немесе білетін тілінде түсінісуге;</w:t>
      </w:r>
    </w:p>
    <w:p>
      <w:pPr>
        <w:spacing w:after="0"/>
        <w:ind w:left="0"/>
        <w:jc w:val="both"/>
      </w:pPr>
      <w:r>
        <w:rPr>
          <w:rFonts w:ascii="Times New Roman"/>
          <w:b w:val="false"/>
          <w:i w:val="false"/>
          <w:color w:val="000000"/>
          <w:sz w:val="28"/>
        </w:rPr>
        <w:t>
      6) аудармашының тегін көмегін пайдалануға;</w:t>
      </w:r>
    </w:p>
    <w:p>
      <w:pPr>
        <w:spacing w:after="0"/>
        <w:ind w:left="0"/>
        <w:jc w:val="both"/>
      </w:pPr>
      <w:r>
        <w:rPr>
          <w:rFonts w:ascii="Times New Roman"/>
          <w:b w:val="false"/>
          <w:i w:val="false"/>
          <w:color w:val="000000"/>
          <w:sz w:val="28"/>
        </w:rPr>
        <w:t>
      7) қорғаушысының болуына және онымен оңаша және құпия кездесуге;</w:t>
      </w:r>
    </w:p>
    <w:p>
      <w:pPr>
        <w:spacing w:after="0"/>
        <w:ind w:left="0"/>
        <w:jc w:val="both"/>
      </w:pPr>
      <w:r>
        <w:rPr>
          <w:rFonts w:ascii="Times New Roman"/>
          <w:b w:val="false"/>
          <w:i w:val="false"/>
          <w:color w:val="000000"/>
          <w:sz w:val="28"/>
        </w:rPr>
        <w:t>
      8) өзінің өтінішхаты немесе қорғаушысының өтінішхаты бойынша жүргізілетін тергеу әрекеттеріне тергеушінің рұқсатымен қатысуға;</w:t>
      </w:r>
    </w:p>
    <w:p>
      <w:pPr>
        <w:spacing w:after="0"/>
        <w:ind w:left="0"/>
        <w:jc w:val="both"/>
      </w:pPr>
      <w:r>
        <w:rPr>
          <w:rFonts w:ascii="Times New Roman"/>
          <w:b w:val="false"/>
          <w:i w:val="false"/>
          <w:color w:val="000000"/>
          <w:sz w:val="28"/>
        </w:rPr>
        <w:t>
      9) осы әрекеттердің хаттамаларымен танысуға және оларға ескертулер беруге;</w:t>
      </w:r>
    </w:p>
    <w:p>
      <w:pPr>
        <w:spacing w:after="0"/>
        <w:ind w:left="0"/>
        <w:jc w:val="both"/>
      </w:pPr>
      <w:r>
        <w:rPr>
          <w:rFonts w:ascii="Times New Roman"/>
          <w:b w:val="false"/>
          <w:i w:val="false"/>
          <w:color w:val="000000"/>
          <w:sz w:val="28"/>
        </w:rPr>
        <w:t>
      10) сараптама тағайындау туралы қаулымен және сарапшының қорытындысымен танысуға;</w:t>
      </w:r>
    </w:p>
    <w:p>
      <w:pPr>
        <w:spacing w:after="0"/>
        <w:ind w:left="0"/>
        <w:jc w:val="both"/>
      </w:pPr>
      <w:r>
        <w:rPr>
          <w:rFonts w:ascii="Times New Roman"/>
          <w:b w:val="false"/>
          <w:i w:val="false"/>
          <w:color w:val="000000"/>
          <w:sz w:val="28"/>
        </w:rPr>
        <w:t>
      11) алдын ала тергеу аяқталғаннан кейін істің барлық материалдарымен танысуға және мемлекеттік құпияларды және заңмен қорғалатын өзге де құпияны құрайтын мәліметтерді қоспағанда, одан кез келген мәліметті кез келген көлемде жазып алуға, құжаттардың көшірмесін түсіріп алуға, оның ішінде ғылыми-техникалық құралдардың көмегімен түсіріп алуға;</w:t>
      </w:r>
    </w:p>
    <w:p>
      <w:pPr>
        <w:spacing w:after="0"/>
        <w:ind w:left="0"/>
        <w:jc w:val="both"/>
      </w:pPr>
      <w:r>
        <w:rPr>
          <w:rFonts w:ascii="Times New Roman"/>
          <w:b w:val="false"/>
          <w:i w:val="false"/>
          <w:color w:val="000000"/>
          <w:sz w:val="28"/>
        </w:rPr>
        <w:t>
      12) сотқа дейінгі іс жүргізуді жүзеге асыратын адамның, прокурор мен соттың әрекеттері мен шешімдеріне шағымдар келтіруге;</w:t>
      </w:r>
    </w:p>
    <w:p>
      <w:pPr>
        <w:spacing w:after="0"/>
        <w:ind w:left="0"/>
        <w:jc w:val="both"/>
      </w:pPr>
      <w:r>
        <w:rPr>
          <w:rFonts w:ascii="Times New Roman"/>
          <w:b w:val="false"/>
          <w:i w:val="false"/>
          <w:color w:val="000000"/>
          <w:sz w:val="28"/>
        </w:rPr>
        <w:t>
      13) қылмыстық істі тоқтату туралы немесе медициналық сипаттағы мәжбүрлеу шараларын қолдану үшін істі сотқа жіберу туралы қаулының көшірмесін алуға құқылы.</w:t>
      </w:r>
    </w:p>
    <w:p>
      <w:pPr>
        <w:spacing w:after="0"/>
        <w:ind w:left="0"/>
        <w:jc w:val="both"/>
      </w:pPr>
      <w:r>
        <w:rPr>
          <w:rFonts w:ascii="Times New Roman"/>
          <w:b w:val="false"/>
          <w:i w:val="false"/>
          <w:color w:val="000000"/>
          <w:sz w:val="28"/>
        </w:rPr>
        <w:t>
      Істі сот талқылауында көрсетілген адамның дәлелдемелерді зерттеуге және сот жарыссөздеріне қатысуға; сот отырысының хаттамасымен танысуға және оған ескертулер беруге; соттың қаулысына шағым жасауға және шағым жасалып отырған шешімдердің көшірмелерін алуға; іс бойынша берілген шағымдар, прокурордың келтірілген өтінішхаттары мен наразылықтар туралы білуге және оларға қарсылықтар беруге; мәлімделген шағымдардың, прокурордың өтінішхаттарының, наразылықтардың сотта қаралуына қатысуға құқығы бар.</w:t>
      </w:r>
    </w:p>
    <w:bookmarkStart w:name="z2576" w:id="2210"/>
    <w:p>
      <w:pPr>
        <w:spacing w:after="0"/>
        <w:ind w:left="0"/>
        <w:jc w:val="both"/>
      </w:pPr>
      <w:r>
        <w:rPr>
          <w:rFonts w:ascii="Times New Roman"/>
          <w:b w:val="false"/>
          <w:i w:val="false"/>
          <w:color w:val="000000"/>
          <w:sz w:val="28"/>
        </w:rPr>
        <w:t>
      2. Осы баптың бірінші бөлігінде көрсетілген адамға тергеуші оның құқықтарын түсіндіруге және олардың тізбесін жазбаша түрде табыс етуге міндетті. Соттың талқылауында құқықтардың түсіндірілгені туралы сот отырысының хаттамасында белгі жасалады.</w:t>
      </w:r>
    </w:p>
    <w:bookmarkEnd w:id="2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515-бапқа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516-бап. Заңды өкілдің қатысуы</w:t>
      </w:r>
    </w:p>
    <w:bookmarkStart w:name="z2578" w:id="2211"/>
    <w:p>
      <w:pPr>
        <w:spacing w:after="0"/>
        <w:ind w:left="0"/>
        <w:jc w:val="both"/>
      </w:pPr>
      <w:r>
        <w:rPr>
          <w:rFonts w:ascii="Times New Roman"/>
          <w:b w:val="false"/>
          <w:i w:val="false"/>
          <w:color w:val="000000"/>
          <w:sz w:val="28"/>
        </w:rPr>
        <w:t>
      1. Өзіне қатысты медициналық сипаттағы мәжбүрлеу шараларын қолдану туралы іс жүргізіліп жатқан адамның жақын туысы немесе өзге де адам осы адамның заңды өкілі болып танылады және сотқа дейінгі тергеп-тексеруді жүзеге асыратын адамның немесе прокурордың қаулысы бойынша не соттың қаулысы бойынша іске қатысуға тартылады.</w:t>
      </w:r>
    </w:p>
    <w:bookmarkEnd w:id="2211"/>
    <w:bookmarkStart w:name="z2579" w:id="2212"/>
    <w:p>
      <w:pPr>
        <w:spacing w:after="0"/>
        <w:ind w:left="0"/>
        <w:jc w:val="both"/>
      </w:pPr>
      <w:r>
        <w:rPr>
          <w:rFonts w:ascii="Times New Roman"/>
          <w:b w:val="false"/>
          <w:i w:val="false"/>
          <w:color w:val="000000"/>
          <w:sz w:val="28"/>
        </w:rPr>
        <w:t>
      2. Өзіне қатысты медициналық сипаттағы мәжбүрлеу шараларын қолдану туралы іс жүргізіліп жатқан адамның заңды өкілінің сотқа қатысуы міндетті болып табылады.</w:t>
      </w:r>
    </w:p>
    <w:bookmarkEnd w:id="2212"/>
    <w:bookmarkStart w:name="z2580" w:id="2213"/>
    <w:p>
      <w:pPr>
        <w:spacing w:after="0"/>
        <w:ind w:left="0"/>
        <w:jc w:val="both"/>
      </w:pPr>
      <w:r>
        <w:rPr>
          <w:rFonts w:ascii="Times New Roman"/>
          <w:b w:val="false"/>
          <w:i w:val="false"/>
          <w:color w:val="000000"/>
          <w:sz w:val="28"/>
        </w:rPr>
        <w:t>
      3. Заңды өкілдің:</w:t>
      </w:r>
    </w:p>
    <w:bookmarkEnd w:id="2213"/>
    <w:p>
      <w:pPr>
        <w:spacing w:after="0"/>
        <w:ind w:left="0"/>
        <w:jc w:val="both"/>
      </w:pPr>
      <w:r>
        <w:rPr>
          <w:rFonts w:ascii="Times New Roman"/>
          <w:b w:val="false"/>
          <w:i w:val="false"/>
          <w:color w:val="000000"/>
          <w:sz w:val="28"/>
        </w:rPr>
        <w:t>
      1) өзі өкілі болып отырған адамның қылмыстық заңда тыйым салынған қандай іс-әрекетті жасауда айыпталып жатқанын білуге;</w:t>
      </w:r>
    </w:p>
    <w:p>
      <w:pPr>
        <w:spacing w:after="0"/>
        <w:ind w:left="0"/>
        <w:jc w:val="both"/>
      </w:pPr>
      <w:r>
        <w:rPr>
          <w:rFonts w:ascii="Times New Roman"/>
          <w:b w:val="false"/>
          <w:i w:val="false"/>
          <w:color w:val="000000"/>
          <w:sz w:val="28"/>
        </w:rPr>
        <w:t>
      2) өтінішхаттар мен қарсылық білдірулерді мәлімдеуге;</w:t>
      </w:r>
    </w:p>
    <w:p>
      <w:pPr>
        <w:spacing w:after="0"/>
        <w:ind w:left="0"/>
        <w:jc w:val="both"/>
      </w:pPr>
      <w:r>
        <w:rPr>
          <w:rFonts w:ascii="Times New Roman"/>
          <w:b w:val="false"/>
          <w:i w:val="false"/>
          <w:color w:val="000000"/>
          <w:sz w:val="28"/>
        </w:rPr>
        <w:t>
      3) дәлелдемелер ұсынуға;</w:t>
      </w:r>
    </w:p>
    <w:p>
      <w:pPr>
        <w:spacing w:after="0"/>
        <w:ind w:left="0"/>
        <w:jc w:val="both"/>
      </w:pPr>
      <w:r>
        <w:rPr>
          <w:rFonts w:ascii="Times New Roman"/>
          <w:b w:val="false"/>
          <w:i w:val="false"/>
          <w:color w:val="000000"/>
          <w:sz w:val="28"/>
        </w:rPr>
        <w:t>
      4) өзінің немесе қорғаушының өтінішхаты бойынша жүргізілетін тергеп-тексеру әрекеттеріне сотқа дейінгі тергеп-тексеруді жүзеге асыратын адамның рұқсатымен қатысуға;</w:t>
      </w:r>
    </w:p>
    <w:p>
      <w:pPr>
        <w:spacing w:after="0"/>
        <w:ind w:left="0"/>
        <w:jc w:val="both"/>
      </w:pPr>
      <w:r>
        <w:rPr>
          <w:rFonts w:ascii="Times New Roman"/>
          <w:b w:val="false"/>
          <w:i w:val="false"/>
          <w:color w:val="000000"/>
          <w:sz w:val="28"/>
        </w:rPr>
        <w:t>
      5) өзі қатысқан тергеу әрекеттерінің хаттамаларымен танысуға және онда жасалған жазбалардың дұрыстығы мен толықтығы туралы жазбаша ескертулер жасауға;</w:t>
      </w:r>
    </w:p>
    <w:p>
      <w:pPr>
        <w:spacing w:after="0"/>
        <w:ind w:left="0"/>
        <w:jc w:val="both"/>
      </w:pPr>
      <w:r>
        <w:rPr>
          <w:rFonts w:ascii="Times New Roman"/>
          <w:b w:val="false"/>
          <w:i w:val="false"/>
          <w:color w:val="000000"/>
          <w:sz w:val="28"/>
        </w:rPr>
        <w:t>
      6) алдын ала тергеу аяқталған соң істің барлық материалдарымен танысуға, мемлекеттік құпияларды және заңмен қорғалатын өзге де құпияны құрайтын мәліметтерді қоспағанда, одан кез келген мәліметті және кез келген көлемде жазып алуға, құжаттардың көшірмесін түсіріп алуға, оның ішінде ғылыми-техникалық құралдардың көмегімен түсіріп алуға;</w:t>
      </w:r>
    </w:p>
    <w:p>
      <w:pPr>
        <w:spacing w:after="0"/>
        <w:ind w:left="0"/>
        <w:jc w:val="both"/>
      </w:pPr>
      <w:r>
        <w:rPr>
          <w:rFonts w:ascii="Times New Roman"/>
          <w:b w:val="false"/>
          <w:i w:val="false"/>
          <w:color w:val="000000"/>
          <w:sz w:val="28"/>
        </w:rPr>
        <w:t>
      7) қылмыстық істі тоқтату немесе медициналық сипаттағы мәжбүрлеу шараларын қолдану үшін істі сотқа жіберу туралы қаулының көшірмесін алуға;</w:t>
      </w:r>
    </w:p>
    <w:p>
      <w:pPr>
        <w:spacing w:after="0"/>
        <w:ind w:left="0"/>
        <w:jc w:val="both"/>
      </w:pPr>
      <w:r>
        <w:rPr>
          <w:rFonts w:ascii="Times New Roman"/>
          <w:b w:val="false"/>
          <w:i w:val="false"/>
          <w:color w:val="000000"/>
          <w:sz w:val="28"/>
        </w:rPr>
        <w:t>
      8) сот талқылауына қатысуға;</w:t>
      </w:r>
    </w:p>
    <w:p>
      <w:pPr>
        <w:spacing w:after="0"/>
        <w:ind w:left="0"/>
        <w:jc w:val="both"/>
      </w:pPr>
      <w:r>
        <w:rPr>
          <w:rFonts w:ascii="Times New Roman"/>
          <w:b w:val="false"/>
          <w:i w:val="false"/>
          <w:color w:val="000000"/>
          <w:sz w:val="28"/>
        </w:rPr>
        <w:t>
      9) сотқа дейінгі тергеп-тексеруді жүзеге асыратын адамның, прокурордың және соттың әрекеттері мен шешімдеріне шағымдар келтіруге;</w:t>
      </w:r>
    </w:p>
    <w:p>
      <w:pPr>
        <w:spacing w:after="0"/>
        <w:ind w:left="0"/>
        <w:jc w:val="both"/>
      </w:pPr>
      <w:r>
        <w:rPr>
          <w:rFonts w:ascii="Times New Roman"/>
          <w:b w:val="false"/>
          <w:i w:val="false"/>
          <w:color w:val="000000"/>
          <w:sz w:val="28"/>
        </w:rPr>
        <w:t>
      10) соттың қаулысына шағым жасауға және шағым жасалатын шешімдердің көшірмелерін алуға;</w:t>
      </w:r>
    </w:p>
    <w:p>
      <w:pPr>
        <w:spacing w:after="0"/>
        <w:ind w:left="0"/>
        <w:jc w:val="both"/>
      </w:pPr>
      <w:r>
        <w:rPr>
          <w:rFonts w:ascii="Times New Roman"/>
          <w:b w:val="false"/>
          <w:i w:val="false"/>
          <w:color w:val="000000"/>
          <w:sz w:val="28"/>
        </w:rPr>
        <w:t>
      11) іс бойынша берілген шағымдар, прокурордың келтірілген өтінішхаттары мен наразылықтар туралы білуге және оларға қарсылықтар беруге;</w:t>
      </w:r>
    </w:p>
    <w:p>
      <w:pPr>
        <w:spacing w:after="0"/>
        <w:ind w:left="0"/>
        <w:jc w:val="both"/>
      </w:pPr>
      <w:r>
        <w:rPr>
          <w:rFonts w:ascii="Times New Roman"/>
          <w:b w:val="false"/>
          <w:i w:val="false"/>
          <w:color w:val="000000"/>
          <w:sz w:val="28"/>
        </w:rPr>
        <w:t>
      12) мәлімделген шағымдарды, прокурордың өтінішхаттарын және наразылықтарды сотта қарауға қатысуға құқығы бар.</w:t>
      </w:r>
    </w:p>
    <w:bookmarkStart w:name="z2581" w:id="2214"/>
    <w:p>
      <w:pPr>
        <w:spacing w:after="0"/>
        <w:ind w:left="0"/>
        <w:jc w:val="both"/>
      </w:pPr>
      <w:r>
        <w:rPr>
          <w:rFonts w:ascii="Times New Roman"/>
          <w:b w:val="false"/>
          <w:i w:val="false"/>
          <w:color w:val="000000"/>
          <w:sz w:val="28"/>
        </w:rPr>
        <w:t>
      4. Заңды өкілге құқықтарының түсіндірілгені туралы хаттама жасалады.</w:t>
      </w:r>
    </w:p>
    <w:bookmarkEnd w:id="2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516-бапқа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517-бап. Қорғаушының қатысуы</w:t>
      </w:r>
    </w:p>
    <w:bookmarkStart w:name="z2583" w:id="2215"/>
    <w:p>
      <w:pPr>
        <w:spacing w:after="0"/>
        <w:ind w:left="0"/>
        <w:jc w:val="both"/>
      </w:pPr>
      <w:r>
        <w:rPr>
          <w:rFonts w:ascii="Times New Roman"/>
          <w:b w:val="false"/>
          <w:i w:val="false"/>
          <w:color w:val="000000"/>
          <w:sz w:val="28"/>
        </w:rPr>
        <w:t>
      1. Медициналық сипаттағы мәжбүрлеу шараларын қолдану туралы іс бойынша іс жүргізуге қорғаушының қатысуы, егер қорғаушы бұдан бұрын іске өзге негіздер бойынша араласпаған болса, өзіне қатысты іс жүргізіліп отырған адамның есінің дұрыс еместігі немесе психикасының бұзылуы фактісі анықталған кезден бастап міндетті болып табылады.</w:t>
      </w:r>
    </w:p>
    <w:bookmarkEnd w:id="2215"/>
    <w:bookmarkStart w:name="z2584" w:id="2216"/>
    <w:p>
      <w:pPr>
        <w:spacing w:after="0"/>
        <w:ind w:left="0"/>
        <w:jc w:val="both"/>
      </w:pPr>
      <w:r>
        <w:rPr>
          <w:rFonts w:ascii="Times New Roman"/>
          <w:b w:val="false"/>
          <w:i w:val="false"/>
          <w:color w:val="000000"/>
          <w:sz w:val="28"/>
        </w:rPr>
        <w:t>
      2. Iске араласқан кезден бастап қорғаушының, егер бұған қорғалушының денсаулық жағдайы кедергі келтірмейтін болса, қорғауындағы адаммен оңаша кездесуге құқығы бар, сондай-ақ осы Кодекстің 66-бабында көзделген басқа да барлық құқықтарды пайдаланады.</w:t>
      </w:r>
    </w:p>
    <w:bookmarkEnd w:id="2216"/>
    <w:p>
      <w:pPr>
        <w:spacing w:after="0"/>
        <w:ind w:left="0"/>
        <w:jc w:val="both"/>
      </w:pPr>
      <w:r>
        <w:rPr>
          <w:rFonts w:ascii="Times New Roman"/>
          <w:b/>
          <w:i w:val="false"/>
          <w:color w:val="000000"/>
          <w:sz w:val="28"/>
        </w:rPr>
        <w:t>518-бап. Алдын ала тергеудің аяқталуы</w:t>
      </w:r>
    </w:p>
    <w:bookmarkStart w:name="z2586" w:id="2217"/>
    <w:p>
      <w:pPr>
        <w:spacing w:after="0"/>
        <w:ind w:left="0"/>
        <w:jc w:val="both"/>
      </w:pPr>
      <w:r>
        <w:rPr>
          <w:rFonts w:ascii="Times New Roman"/>
          <w:b w:val="false"/>
          <w:i w:val="false"/>
          <w:color w:val="000000"/>
          <w:sz w:val="28"/>
        </w:rPr>
        <w:t>
      1. Сотқа дейінгі тергеп-тексеруді жүзеге асыратын адам алдын ала тергеу аяқталғаннан кейін:</w:t>
      </w:r>
    </w:p>
    <w:bookmarkEnd w:id="221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35-бабында</w:t>
      </w:r>
      <w:r>
        <w:rPr>
          <w:rFonts w:ascii="Times New Roman"/>
          <w:b w:val="false"/>
          <w:i w:val="false"/>
          <w:color w:val="000000"/>
          <w:sz w:val="28"/>
        </w:rPr>
        <w:t xml:space="preserve"> және </w:t>
      </w:r>
      <w:r>
        <w:rPr>
          <w:rFonts w:ascii="Times New Roman"/>
          <w:b w:val="false"/>
          <w:i w:val="false"/>
          <w:color w:val="000000"/>
          <w:sz w:val="28"/>
        </w:rPr>
        <w:t>288-бабының</w:t>
      </w:r>
      <w:r>
        <w:rPr>
          <w:rFonts w:ascii="Times New Roman"/>
          <w:b w:val="false"/>
          <w:i w:val="false"/>
          <w:color w:val="000000"/>
          <w:sz w:val="28"/>
        </w:rPr>
        <w:t xml:space="preserve"> бесінші бөлігінде көзделген жағдайларда, сондай-ақ психикасының дертті бұзылуы өзіне немесе басқа адамдарға қауіп төндірумен не өзге елеулі зиян келтіру мүмкіндігімен байланысты болмағанда – іс жүргізудегі істі тоқтату туралы;</w:t>
      </w:r>
    </w:p>
    <w:p>
      <w:pPr>
        <w:spacing w:after="0"/>
        <w:ind w:left="0"/>
        <w:jc w:val="both"/>
      </w:pPr>
      <w:r>
        <w:rPr>
          <w:rFonts w:ascii="Times New Roman"/>
          <w:b w:val="false"/>
          <w:i w:val="false"/>
          <w:color w:val="000000"/>
          <w:sz w:val="28"/>
        </w:rPr>
        <w:t>
      2) медициналық сипаттағы мәжбүрлеу шараларын қолдану үшін істі сотқа жіберу туралы қаулы шығарады.</w:t>
      </w:r>
    </w:p>
    <w:bookmarkStart w:name="z2587" w:id="2218"/>
    <w:p>
      <w:pPr>
        <w:spacing w:after="0"/>
        <w:ind w:left="0"/>
        <w:jc w:val="both"/>
      </w:pPr>
      <w:r>
        <w:rPr>
          <w:rFonts w:ascii="Times New Roman"/>
          <w:b w:val="false"/>
          <w:i w:val="false"/>
          <w:color w:val="000000"/>
          <w:sz w:val="28"/>
        </w:rPr>
        <w:t xml:space="preserve">
      2. Сотқа дейінгі тергеп-тексеруді жүзеге асыратын адам істі тоқтату туралы немесе істі сотқа жіберу туралы, егер өзіне қатысты алдын ала тергеу жүргізілген адам өзінің психикалық жай-күйі бойынша тергеу әрекеттеріне қатысуға қабілетті болса, осы адамға, оның заңды өкіліне және қорғаушысына, сондай-ақ жәбірленушіге хабарлайды. Сотқа дейінгі тергеп-тексеруді жүзеге асыратын адам процестің аталған қатысушыларына олардың іс материалдарымен танысу құқығын түсіндіреді және бұл құқығын олардың қайда және қашан пайдалана алатынын хабарлайды. Iспен танысудың, тергеп-тексеруді толықтыру туралы арыздар мен оларды шешудің тәртібі осы Кодекстің </w:t>
      </w:r>
      <w:r>
        <w:rPr>
          <w:rFonts w:ascii="Times New Roman"/>
          <w:b w:val="false"/>
          <w:i w:val="false"/>
          <w:color w:val="000000"/>
          <w:sz w:val="28"/>
        </w:rPr>
        <w:t>295</w:t>
      </w:r>
      <w:r>
        <w:rPr>
          <w:rFonts w:ascii="Times New Roman"/>
          <w:b w:val="false"/>
          <w:i w:val="false"/>
          <w:color w:val="000000"/>
          <w:sz w:val="28"/>
        </w:rPr>
        <w:t xml:space="preserve"> – </w:t>
      </w:r>
      <w:r>
        <w:rPr>
          <w:rFonts w:ascii="Times New Roman"/>
          <w:b w:val="false"/>
          <w:i w:val="false"/>
          <w:color w:val="000000"/>
          <w:sz w:val="28"/>
        </w:rPr>
        <w:t>297-баптарында</w:t>
      </w:r>
      <w:r>
        <w:rPr>
          <w:rFonts w:ascii="Times New Roman"/>
          <w:b w:val="false"/>
          <w:i w:val="false"/>
          <w:color w:val="000000"/>
          <w:sz w:val="28"/>
        </w:rPr>
        <w:t xml:space="preserve"> айқындалады.</w:t>
      </w:r>
    </w:p>
    <w:bookmarkEnd w:id="2218"/>
    <w:bookmarkStart w:name="z2588" w:id="2219"/>
    <w:p>
      <w:pPr>
        <w:spacing w:after="0"/>
        <w:ind w:left="0"/>
        <w:jc w:val="both"/>
      </w:pPr>
      <w:r>
        <w:rPr>
          <w:rFonts w:ascii="Times New Roman"/>
          <w:b w:val="false"/>
          <w:i w:val="false"/>
          <w:color w:val="000000"/>
          <w:sz w:val="28"/>
        </w:rPr>
        <w:t xml:space="preserve">
      3. Iсті тоқтату туралы қаулы осы Кодекстің </w:t>
      </w:r>
      <w:r>
        <w:rPr>
          <w:rFonts w:ascii="Times New Roman"/>
          <w:b w:val="false"/>
          <w:i w:val="false"/>
          <w:color w:val="000000"/>
          <w:sz w:val="28"/>
        </w:rPr>
        <w:t>288-бабының</w:t>
      </w:r>
      <w:r>
        <w:rPr>
          <w:rFonts w:ascii="Times New Roman"/>
          <w:b w:val="false"/>
          <w:i w:val="false"/>
          <w:color w:val="000000"/>
          <w:sz w:val="28"/>
        </w:rPr>
        <w:t xml:space="preserve"> қағидалары бойынша шығарылады. Медициналық сипаттағы мәжбүрлеу шараларын қолдану үшін істі сотқа жіберу туралы қаулыда осы Кодекстің </w:t>
      </w:r>
      <w:r>
        <w:rPr>
          <w:rFonts w:ascii="Times New Roman"/>
          <w:b w:val="false"/>
          <w:i w:val="false"/>
          <w:color w:val="000000"/>
          <w:sz w:val="28"/>
        </w:rPr>
        <w:t>510-бабында</w:t>
      </w:r>
      <w:r>
        <w:rPr>
          <w:rFonts w:ascii="Times New Roman"/>
          <w:b w:val="false"/>
          <w:i w:val="false"/>
          <w:color w:val="000000"/>
          <w:sz w:val="28"/>
        </w:rPr>
        <w:t>көрсетілген және іс бойынша белгіленген мән-жайлар; медициналық сипаттағы мәжбүрлеу шараларын қолдану үшін негіздер; егер медициналық сипаттағы мәжбүрлеу шараларын қолдану үшін негіздерге дау айтылған болса, оларды айтатын қорғаушы мен басқа адамдардың дәлелдері жазылуға тиіс.</w:t>
      </w:r>
    </w:p>
    <w:bookmarkEnd w:id="2219"/>
    <w:bookmarkStart w:name="z2589" w:id="2220"/>
    <w:p>
      <w:pPr>
        <w:spacing w:after="0"/>
        <w:ind w:left="0"/>
        <w:jc w:val="both"/>
      </w:pPr>
      <w:r>
        <w:rPr>
          <w:rFonts w:ascii="Times New Roman"/>
          <w:b w:val="false"/>
          <w:i w:val="false"/>
          <w:color w:val="000000"/>
          <w:sz w:val="28"/>
        </w:rPr>
        <w:t>
      4. Істі сотқа жіберу туралы қаулыға қосымша осы Кодекстің 299-бабы үшінші бөлігінің қағидалары бойынша жасалады.</w:t>
      </w:r>
    </w:p>
    <w:bookmarkEnd w:id="2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4-бөлікке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2590" w:id="2221"/>
    <w:p>
      <w:pPr>
        <w:spacing w:after="0"/>
        <w:ind w:left="0"/>
        <w:jc w:val="both"/>
      </w:pPr>
      <w:r>
        <w:rPr>
          <w:rFonts w:ascii="Times New Roman"/>
          <w:b w:val="false"/>
          <w:i w:val="false"/>
          <w:color w:val="000000"/>
          <w:sz w:val="28"/>
        </w:rPr>
        <w:t>
      5. Сотқа дейінгі тергеп-тексеруді жүзеге асыратын адам істі сотқа жіберу туралы қаулымен бірге прокурорға береді, ол істі зерделеп, мына шешімдердің бірін қабылдайды:</w:t>
      </w:r>
    </w:p>
    <w:bookmarkEnd w:id="2221"/>
    <w:p>
      <w:pPr>
        <w:spacing w:after="0"/>
        <w:ind w:left="0"/>
        <w:jc w:val="both"/>
      </w:pPr>
      <w:r>
        <w:rPr>
          <w:rFonts w:ascii="Times New Roman"/>
          <w:b w:val="false"/>
          <w:i w:val="false"/>
          <w:color w:val="000000"/>
          <w:sz w:val="28"/>
        </w:rPr>
        <w:t>
      1) медициналық сипаттағы мәжбүрлеу шараларын қолдану үшін істі сотқа жібереді;</w:t>
      </w:r>
    </w:p>
    <w:p>
      <w:pPr>
        <w:spacing w:after="0"/>
        <w:ind w:left="0"/>
        <w:jc w:val="both"/>
      </w:pPr>
      <w:r>
        <w:rPr>
          <w:rFonts w:ascii="Times New Roman"/>
          <w:b w:val="false"/>
          <w:i w:val="false"/>
          <w:color w:val="000000"/>
          <w:sz w:val="28"/>
        </w:rPr>
        <w:t>
      2) істі қосымша тергеп-тексеру жүргізу үшін қайтарады;</w:t>
      </w:r>
    </w:p>
    <w:p>
      <w:pPr>
        <w:spacing w:after="0"/>
        <w:ind w:left="0"/>
        <w:jc w:val="both"/>
      </w:pPr>
      <w:r>
        <w:rPr>
          <w:rFonts w:ascii="Times New Roman"/>
          <w:b w:val="false"/>
          <w:i w:val="false"/>
          <w:color w:val="000000"/>
          <w:sz w:val="28"/>
        </w:rPr>
        <w:t>
      3) осы баптың бірінші бөлігінің 1) тармағында көзделген жағдайларда істі тоқтатады.</w:t>
      </w:r>
    </w:p>
    <w:bookmarkStart w:name="z2591" w:id="2222"/>
    <w:p>
      <w:pPr>
        <w:spacing w:after="0"/>
        <w:ind w:left="0"/>
        <w:jc w:val="both"/>
      </w:pPr>
      <w:r>
        <w:rPr>
          <w:rFonts w:ascii="Times New Roman"/>
          <w:b w:val="false"/>
          <w:i w:val="false"/>
          <w:color w:val="000000"/>
          <w:sz w:val="28"/>
        </w:rPr>
        <w:t>
      6. Істі тоқтату туралы не істі медициналық сипаттағы мәжбүрлеу шараларын қолдану үшін сотқа жіберу туралы қаулының көшірмесі процеске қатысушыларға жіберіледі және өзіне қатысты іс бойынша іс жүргізу жүзеге асырылып жатқан адамға және оның заңды өкіліне табыс етіледі.</w:t>
      </w:r>
    </w:p>
    <w:bookmarkEnd w:id="2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518-бапқа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519-бап. Сотта іс жүргізу</w:t>
      </w:r>
    </w:p>
    <w:bookmarkStart w:name="z2593" w:id="2223"/>
    <w:p>
      <w:pPr>
        <w:spacing w:after="0"/>
        <w:ind w:left="0"/>
        <w:jc w:val="both"/>
      </w:pPr>
      <w:r>
        <w:rPr>
          <w:rFonts w:ascii="Times New Roman"/>
          <w:b w:val="false"/>
          <w:i w:val="false"/>
          <w:color w:val="000000"/>
          <w:sz w:val="28"/>
        </w:rPr>
        <w:t>
      1. Медициналық сипаттағы мәжбүрлеу шараларын қолдану туралы істерді аудандық немесе оған теңестірілген соттың судьясы қарайды. Осы Кодексте көзделген жағдайларда, есі дұрыс емес адамдарға медициналық сипаттағы мәжбүрлеу шараларын қолдану туралы мәселені апелляциялық сатыдағы сот бірінші сатыдағы соттың үкіміне, қаулысына берілген немесе келтірілген апелляциялық шағымдар немесе прокурордың өтінішхаты бойынша қылмыстық істі қараған кезде қарауы мүмкін.</w:t>
      </w:r>
    </w:p>
    <w:bookmarkEnd w:id="2223"/>
    <w:bookmarkStart w:name="z2594" w:id="2224"/>
    <w:p>
      <w:pPr>
        <w:spacing w:after="0"/>
        <w:ind w:left="0"/>
        <w:jc w:val="both"/>
      </w:pPr>
      <w:r>
        <w:rPr>
          <w:rFonts w:ascii="Times New Roman"/>
          <w:b w:val="false"/>
          <w:i w:val="false"/>
          <w:color w:val="000000"/>
          <w:sz w:val="28"/>
        </w:rPr>
        <w:t>
      2. Медициналық сипаттағы мәжбүрлеу шараларын қолдану туралы іс сотқа келіп түскеннен кейін судья оны осы Кодексте көзделген қағидалар бойынша сот отырысында қарауға тағайындайды.</w:t>
      </w:r>
    </w:p>
    <w:bookmarkEnd w:id="2224"/>
    <w:bookmarkStart w:name="z2595" w:id="2225"/>
    <w:p>
      <w:pPr>
        <w:spacing w:after="0"/>
        <w:ind w:left="0"/>
        <w:jc w:val="both"/>
      </w:pPr>
      <w:r>
        <w:rPr>
          <w:rFonts w:ascii="Times New Roman"/>
          <w:b w:val="false"/>
          <w:i w:val="false"/>
          <w:color w:val="000000"/>
          <w:sz w:val="28"/>
        </w:rPr>
        <w:t>
      3. Медициналық сипаттағы мәжбүрлеу шараларын қолдану туралы істерді қарау кезінде соттың құрамы осы Кодекстің 52-бабына сәйкес айқындалады.</w:t>
      </w:r>
    </w:p>
    <w:bookmarkEnd w:id="2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519-бапқа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520-бап. Iс бойынша шешім қабылдау кезінде сот шешетін мәселелер</w:t>
      </w:r>
    </w:p>
    <w:bookmarkStart w:name="z2597" w:id="2226"/>
    <w:p>
      <w:pPr>
        <w:spacing w:after="0"/>
        <w:ind w:left="0"/>
        <w:jc w:val="both"/>
      </w:pPr>
      <w:r>
        <w:rPr>
          <w:rFonts w:ascii="Times New Roman"/>
          <w:b w:val="false"/>
          <w:i w:val="false"/>
          <w:color w:val="000000"/>
          <w:sz w:val="28"/>
        </w:rPr>
        <w:t>
      1. Iсті сотта талқылау процесінде мынадай мәселелер:</w:t>
      </w:r>
    </w:p>
    <w:bookmarkEnd w:id="2226"/>
    <w:p>
      <w:pPr>
        <w:spacing w:after="0"/>
        <w:ind w:left="0"/>
        <w:jc w:val="both"/>
      </w:pPr>
      <w:r>
        <w:rPr>
          <w:rFonts w:ascii="Times New Roman"/>
          <w:b w:val="false"/>
          <w:i w:val="false"/>
          <w:color w:val="000000"/>
          <w:sz w:val="28"/>
        </w:rPr>
        <w:t>
      1) қылмыстық заңда көзделген іс-әрекеттің орын алғаны-алмағаны;</w:t>
      </w:r>
    </w:p>
    <w:p>
      <w:pPr>
        <w:spacing w:after="0"/>
        <w:ind w:left="0"/>
        <w:jc w:val="both"/>
      </w:pPr>
      <w:r>
        <w:rPr>
          <w:rFonts w:ascii="Times New Roman"/>
          <w:b w:val="false"/>
          <w:i w:val="false"/>
          <w:color w:val="000000"/>
          <w:sz w:val="28"/>
        </w:rPr>
        <w:t>
      2) ісі қаралып отырған адамның іс-әрекетті жасағаны-жасамағаны;</w:t>
      </w:r>
    </w:p>
    <w:p>
      <w:pPr>
        <w:spacing w:after="0"/>
        <w:ind w:left="0"/>
        <w:jc w:val="both"/>
      </w:pPr>
      <w:r>
        <w:rPr>
          <w:rFonts w:ascii="Times New Roman"/>
          <w:b w:val="false"/>
          <w:i w:val="false"/>
          <w:color w:val="000000"/>
          <w:sz w:val="28"/>
        </w:rPr>
        <w:t>
      3) ісі қаралып отырған адамның іс-әрекетті есі дұрыс емес күйде жасағаны-жасамағаны;</w:t>
      </w:r>
    </w:p>
    <w:p>
      <w:pPr>
        <w:spacing w:after="0"/>
        <w:ind w:left="0"/>
        <w:jc w:val="both"/>
      </w:pPr>
      <w:r>
        <w:rPr>
          <w:rFonts w:ascii="Times New Roman"/>
          <w:b w:val="false"/>
          <w:i w:val="false"/>
          <w:color w:val="000000"/>
          <w:sz w:val="28"/>
        </w:rPr>
        <w:t>
      4) осы адамның қылмыстық заңда тыйым салынған іс-әрекетті жасағаннан кейін жаза тағайындау немесе оны орындау мүмкін болмайтындай психикасының бұзылуымен ауырғаны-ауырмағаны;</w:t>
      </w:r>
    </w:p>
    <w:p>
      <w:pPr>
        <w:spacing w:after="0"/>
        <w:ind w:left="0"/>
        <w:jc w:val="both"/>
      </w:pPr>
      <w:r>
        <w:rPr>
          <w:rFonts w:ascii="Times New Roman"/>
          <w:b w:val="false"/>
          <w:i w:val="false"/>
          <w:color w:val="000000"/>
          <w:sz w:val="28"/>
        </w:rPr>
        <w:t>
      5) адамның психикасының дертті бұзылуы оның өзі немесе басқа адамдар үшін қауіп не оның өзге де елеулі зиян келтіру мүмкіндігін туғызатыны-туғызбайтыны;</w:t>
      </w:r>
    </w:p>
    <w:p>
      <w:pPr>
        <w:spacing w:after="0"/>
        <w:ind w:left="0"/>
        <w:jc w:val="both"/>
      </w:pPr>
      <w:r>
        <w:rPr>
          <w:rFonts w:ascii="Times New Roman"/>
          <w:b w:val="false"/>
          <w:i w:val="false"/>
          <w:color w:val="000000"/>
          <w:sz w:val="28"/>
        </w:rPr>
        <w:t>
      6) медициналық сипаттағы мәжбүрлеу шарасы және оның нақты қайсысы қолданылатыны зерттелуге және шешілуге тиіс.</w:t>
      </w:r>
    </w:p>
    <w:bookmarkStart w:name="z2598" w:id="2227"/>
    <w:p>
      <w:pPr>
        <w:spacing w:after="0"/>
        <w:ind w:left="0"/>
        <w:jc w:val="both"/>
      </w:pPr>
      <w:r>
        <w:rPr>
          <w:rFonts w:ascii="Times New Roman"/>
          <w:b w:val="false"/>
          <w:i w:val="false"/>
          <w:color w:val="000000"/>
          <w:sz w:val="28"/>
        </w:rPr>
        <w:t xml:space="preserve">
      2. Сот осы Кодекстің </w:t>
      </w:r>
      <w:r>
        <w:rPr>
          <w:rFonts w:ascii="Times New Roman"/>
          <w:b w:val="false"/>
          <w:i w:val="false"/>
          <w:color w:val="000000"/>
          <w:sz w:val="28"/>
        </w:rPr>
        <w:t>390-бабы</w:t>
      </w:r>
      <w:r>
        <w:rPr>
          <w:rFonts w:ascii="Times New Roman"/>
          <w:b w:val="false"/>
          <w:i w:val="false"/>
          <w:color w:val="000000"/>
          <w:sz w:val="28"/>
        </w:rPr>
        <w:t xml:space="preserve"> бірінші бөлігінің 10), 11) және 12) тармақтарында көрсетілген мәселелерді де шешеді.</w:t>
      </w:r>
    </w:p>
    <w:bookmarkEnd w:id="2227"/>
    <w:p>
      <w:pPr>
        <w:spacing w:after="0"/>
        <w:ind w:left="0"/>
        <w:jc w:val="both"/>
      </w:pPr>
      <w:r>
        <w:rPr>
          <w:rFonts w:ascii="Times New Roman"/>
          <w:b/>
          <w:i w:val="false"/>
          <w:color w:val="000000"/>
          <w:sz w:val="28"/>
        </w:rPr>
        <w:t>521-бап. Соттың қаулысы</w:t>
      </w:r>
    </w:p>
    <w:bookmarkStart w:name="z2600" w:id="2228"/>
    <w:p>
      <w:pPr>
        <w:spacing w:after="0"/>
        <w:ind w:left="0"/>
        <w:jc w:val="both"/>
      </w:pPr>
      <w:r>
        <w:rPr>
          <w:rFonts w:ascii="Times New Roman"/>
          <w:b w:val="false"/>
          <w:i w:val="false"/>
          <w:color w:val="000000"/>
          <w:sz w:val="28"/>
        </w:rPr>
        <w:t xml:space="preserve">
      1. Сот қылмыстық заңда тыйым салынған іс-әрекетті осы адамның есі дұрыс емес күйде жасағаны немесе осы адамның қылмыстық заңда тыйым салынған іс-әрекетті жасағаннан кейін жазаны тағайындау немесе оны орындау мүмкін болмайтын психикасының бұзылуымен ауырғаны дәлелденді деп танып, Қазақстан Республикасы Қылмыстық кодексінің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75-баптарына</w:t>
      </w:r>
      <w:r>
        <w:rPr>
          <w:rFonts w:ascii="Times New Roman"/>
          <w:b w:val="false"/>
          <w:i w:val="false"/>
          <w:color w:val="000000"/>
          <w:sz w:val="28"/>
        </w:rPr>
        <w:t xml:space="preserve"> сәйкес осы адамды тиісінше қылмыстық жауаптылықтан немесе жазадан босату туралы және оған медициналық сипаттағы мәжбүрлеу шарасын және оның нақты қайсысын қолдану туралы қаулы шығарады.</w:t>
      </w:r>
    </w:p>
    <w:bookmarkEnd w:id="2228"/>
    <w:bookmarkStart w:name="z2601" w:id="2229"/>
    <w:p>
      <w:pPr>
        <w:spacing w:after="0"/>
        <w:ind w:left="0"/>
        <w:jc w:val="both"/>
      </w:pPr>
      <w:r>
        <w:rPr>
          <w:rFonts w:ascii="Times New Roman"/>
          <w:b w:val="false"/>
          <w:i w:val="false"/>
          <w:color w:val="000000"/>
          <w:sz w:val="28"/>
        </w:rPr>
        <w:t>
      2. Егер осы баптың бірінші бөлігінде көрсетілген адам өзінің психикалық жай-күйі бойынша қауіп төндірмейтін болса, сот істі тоқтату туралы және медициналық сипаттағы мәжбүрлеу шараларын қолданбау туралы қаулы шығарады.</w:t>
      </w:r>
    </w:p>
    <w:bookmarkEnd w:id="2229"/>
    <w:bookmarkStart w:name="z2602" w:id="2230"/>
    <w:p>
      <w:pPr>
        <w:spacing w:after="0"/>
        <w:ind w:left="0"/>
        <w:jc w:val="both"/>
      </w:pPr>
      <w:r>
        <w:rPr>
          <w:rFonts w:ascii="Times New Roman"/>
          <w:b w:val="false"/>
          <w:i w:val="false"/>
          <w:color w:val="000000"/>
          <w:sz w:val="28"/>
        </w:rPr>
        <w:t xml:space="preserve">
      3. Сот осы адамның іс-әрекетті жасауға қатысқаны дәлелденген жоқ деп таныған, сол сияқты осы Кодекстің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3), 4), 5), 6), 7), 8), 9), 10), 11) және 12) тармақтарында, </w:t>
      </w:r>
      <w:r>
        <w:rPr>
          <w:rFonts w:ascii="Times New Roman"/>
          <w:b w:val="false"/>
          <w:i w:val="false"/>
          <w:color w:val="000000"/>
          <w:sz w:val="28"/>
        </w:rPr>
        <w:t>36-бабының</w:t>
      </w:r>
      <w:r>
        <w:rPr>
          <w:rFonts w:ascii="Times New Roman"/>
          <w:b w:val="false"/>
          <w:i w:val="false"/>
          <w:color w:val="000000"/>
          <w:sz w:val="28"/>
        </w:rPr>
        <w:t xml:space="preserve"> бірінші бөлігінде көзделген мән-жайлар белгіленген кезде, сот өзі белгілеген негіз бойынша адамда аурудың болуына және оның сипатына қарамастан істі тоқтату туралы қаулы шығарады.</w:t>
      </w:r>
    </w:p>
    <w:bookmarkEnd w:id="2230"/>
    <w:bookmarkStart w:name="z2603" w:id="2231"/>
    <w:p>
      <w:pPr>
        <w:spacing w:after="0"/>
        <w:ind w:left="0"/>
        <w:jc w:val="both"/>
      </w:pPr>
      <w:r>
        <w:rPr>
          <w:rFonts w:ascii="Times New Roman"/>
          <w:b w:val="false"/>
          <w:i w:val="false"/>
          <w:color w:val="000000"/>
          <w:sz w:val="28"/>
        </w:rPr>
        <w:t>
      4. Осы баптың екінші және үшінші бөліктерінде көрсетілген негіздер бойынша іс тоқтатылған кезде, сот қаулысының көшірмесі психиатриялық көмекке мұқтаж адамдарды емдеу немесе психоневрологиялық мекемеге жіберу туралы мәселені шешу үшін бес тәулік ішінде денсаулық сақтау органдарына жіберіледі.</w:t>
      </w:r>
    </w:p>
    <w:bookmarkEnd w:id="2231"/>
    <w:bookmarkStart w:name="z2604" w:id="2232"/>
    <w:p>
      <w:pPr>
        <w:spacing w:after="0"/>
        <w:ind w:left="0"/>
        <w:jc w:val="both"/>
      </w:pPr>
      <w:r>
        <w:rPr>
          <w:rFonts w:ascii="Times New Roman"/>
          <w:b w:val="false"/>
          <w:i w:val="false"/>
          <w:color w:val="000000"/>
          <w:sz w:val="28"/>
        </w:rPr>
        <w:t>
      5. Сот өзі туралы іс қаралып жатқан адамның психикасының бұзылуы белгіленбеген немесе қылмыстық заңда тыйым салынған іс-әрекетті жасаған адамның ауруы оған жазалау шараларын қолдануды жоққа шығармайды деп тани отырып, өзінің қаулысымен істі жалпы тәртіппен тергеп-тексеруді ұйымдастыру үшін прокурорға жібереді.</w:t>
      </w:r>
    </w:p>
    <w:bookmarkEnd w:id="2232"/>
    <w:bookmarkStart w:name="z2605" w:id="2233"/>
    <w:p>
      <w:pPr>
        <w:spacing w:after="0"/>
        <w:ind w:left="0"/>
        <w:jc w:val="both"/>
      </w:pPr>
      <w:r>
        <w:rPr>
          <w:rFonts w:ascii="Times New Roman"/>
          <w:b w:val="false"/>
          <w:i w:val="false"/>
          <w:color w:val="000000"/>
          <w:sz w:val="28"/>
        </w:rPr>
        <w:t xml:space="preserve">
      6. Соттың қаулысында осы Кодекстің </w:t>
      </w:r>
      <w:r>
        <w:rPr>
          <w:rFonts w:ascii="Times New Roman"/>
          <w:b w:val="false"/>
          <w:i w:val="false"/>
          <w:color w:val="000000"/>
          <w:sz w:val="28"/>
        </w:rPr>
        <w:t>401-бабында</w:t>
      </w:r>
      <w:r>
        <w:rPr>
          <w:rFonts w:ascii="Times New Roman"/>
          <w:b w:val="false"/>
          <w:i w:val="false"/>
          <w:color w:val="000000"/>
          <w:sz w:val="28"/>
        </w:rPr>
        <w:t xml:space="preserve"> көрсетілген мәселелер шешіледі.</w:t>
      </w:r>
    </w:p>
    <w:bookmarkEnd w:id="2233"/>
    <w:p>
      <w:pPr>
        <w:spacing w:after="0"/>
        <w:ind w:left="0"/>
        <w:jc w:val="both"/>
      </w:pPr>
      <w:r>
        <w:rPr>
          <w:rFonts w:ascii="Times New Roman"/>
          <w:b/>
          <w:i w:val="false"/>
          <w:color w:val="000000"/>
          <w:sz w:val="28"/>
        </w:rPr>
        <w:t>522-бап. Соттың қаулысына шағым жасау және наразылық білдіру</w:t>
      </w:r>
    </w:p>
    <w:bookmarkStart w:name="z2607" w:id="2234"/>
    <w:p>
      <w:pPr>
        <w:spacing w:after="0"/>
        <w:ind w:left="0"/>
        <w:jc w:val="both"/>
      </w:pPr>
      <w:r>
        <w:rPr>
          <w:rFonts w:ascii="Times New Roman"/>
          <w:b w:val="false"/>
          <w:i w:val="false"/>
          <w:color w:val="000000"/>
          <w:sz w:val="28"/>
        </w:rPr>
        <w:t xml:space="preserve">
      1. Қорғаушы, жәбірленуші және оның өкілі, өзі туралы іс қаралып жатқан адамның заңды өкілі немесе жақын туысы аудандық және оған теңестірілген соттың қаулысына – осы Кодекстің 48-тарауында көзделген қағидалар бойынша апелляциялық тәртіппен, ал осы Кодекстің </w:t>
      </w:r>
      <w:r>
        <w:rPr>
          <w:rFonts w:ascii="Times New Roman"/>
          <w:b w:val="false"/>
          <w:i w:val="false"/>
          <w:color w:val="000000"/>
          <w:sz w:val="28"/>
        </w:rPr>
        <w:t>439-бабының</w:t>
      </w:r>
      <w:r>
        <w:rPr>
          <w:rFonts w:ascii="Times New Roman"/>
          <w:b w:val="false"/>
          <w:i w:val="false"/>
          <w:color w:val="000000"/>
          <w:sz w:val="28"/>
        </w:rPr>
        <w:t xml:space="preserve"> екінші бөлігінде көзделген жағдайда шығарылған апелляциялық сатыдағы соттың қаулысына – кассациялық сатыға шағым жасауы, сондай-ақ прокурор наразылық білдіруі мүмкін. Осы Кодекстің </w:t>
      </w:r>
      <w:r>
        <w:rPr>
          <w:rFonts w:ascii="Times New Roman"/>
          <w:b w:val="false"/>
          <w:i w:val="false"/>
          <w:color w:val="000000"/>
          <w:sz w:val="28"/>
        </w:rPr>
        <w:t>515-бабына</w:t>
      </w:r>
      <w:r>
        <w:rPr>
          <w:rFonts w:ascii="Times New Roman"/>
          <w:b w:val="false"/>
          <w:i w:val="false"/>
          <w:color w:val="000000"/>
          <w:sz w:val="28"/>
        </w:rPr>
        <w:t xml:space="preserve"> сәйкес өзіне қатысты медициналық сипаттағы мәжбүрлеу шарасы қолданылған адам істі сотта талқылауға қатысқан жағдайда, егер сот-психиатриялық сараптаманың қорытындысы бойынша оның ауруының сипаты мен ауырлық дәрежесі бұған кедергі келтірмесе, соттың қаулысына шағым жасауға құқылы.</w:t>
      </w:r>
    </w:p>
    <w:bookmarkEnd w:id="2234"/>
    <w:bookmarkStart w:name="z2608" w:id="2235"/>
    <w:p>
      <w:pPr>
        <w:spacing w:after="0"/>
        <w:ind w:left="0"/>
        <w:jc w:val="both"/>
      </w:pPr>
      <w:r>
        <w:rPr>
          <w:rFonts w:ascii="Times New Roman"/>
          <w:b w:val="false"/>
          <w:i w:val="false"/>
          <w:color w:val="000000"/>
          <w:sz w:val="28"/>
        </w:rPr>
        <w:t>
      2. Медициналық сипаттағы мәжбүрлеу шарасын қолдану туралы қаулы осы Кодекстің 51-тарауында көзделген тәртіппен орындауға енгізіледі.</w:t>
      </w:r>
    </w:p>
    <w:bookmarkEnd w:id="2235"/>
    <w:p>
      <w:pPr>
        <w:spacing w:after="0"/>
        <w:ind w:left="0"/>
        <w:jc w:val="both"/>
      </w:pPr>
      <w:r>
        <w:rPr>
          <w:rFonts w:ascii="Times New Roman"/>
          <w:b/>
          <w:i w:val="false"/>
          <w:color w:val="000000"/>
          <w:sz w:val="28"/>
        </w:rPr>
        <w:t>523-бап. Медициналық сипаттағы мәжбүрлеу шараларын қолдануды тоқтату, өзгерту және ұзарту</w:t>
      </w:r>
    </w:p>
    <w:bookmarkStart w:name="z2610" w:id="2236"/>
    <w:p>
      <w:pPr>
        <w:spacing w:after="0"/>
        <w:ind w:left="0"/>
        <w:jc w:val="both"/>
      </w:pPr>
      <w:r>
        <w:rPr>
          <w:rFonts w:ascii="Times New Roman"/>
          <w:b w:val="false"/>
          <w:i w:val="false"/>
          <w:color w:val="000000"/>
          <w:sz w:val="28"/>
        </w:rPr>
        <w:t xml:space="preserve">
      1. Медициналық сипаттағы мәжбүрлеу шарасын қолдануды тоқтату, өзгерту немесе ұзарту туралы мәселелерді медициналық сипаттағы мәжбүрлеу шарасын қолдану туралы қаулы шығарған сот Қазақстан Республикасы Қылмыстық кодексінің </w:t>
      </w:r>
      <w:r>
        <w:rPr>
          <w:rFonts w:ascii="Times New Roman"/>
          <w:b w:val="false"/>
          <w:i w:val="false"/>
          <w:color w:val="000000"/>
          <w:sz w:val="28"/>
        </w:rPr>
        <w:t>96-бабында</w:t>
      </w:r>
      <w:r>
        <w:rPr>
          <w:rFonts w:ascii="Times New Roman"/>
          <w:b w:val="false"/>
          <w:i w:val="false"/>
          <w:color w:val="000000"/>
          <w:sz w:val="28"/>
        </w:rPr>
        <w:t xml:space="preserve"> көзделген тәртіппен қарайды, ал егер мәжбүрлеу шараларын қолдану осы соттың қызмет аумағынан тыс жерде жүзеге асырылса, оларды осы шараны қолдану орны бойынша тиісті сот қарайды.</w:t>
      </w:r>
    </w:p>
    <w:bookmarkEnd w:id="2236"/>
    <w:bookmarkStart w:name="z2611" w:id="2237"/>
    <w:p>
      <w:pPr>
        <w:spacing w:after="0"/>
        <w:ind w:left="0"/>
        <w:jc w:val="both"/>
      </w:pPr>
      <w:r>
        <w:rPr>
          <w:rFonts w:ascii="Times New Roman"/>
          <w:b w:val="false"/>
          <w:i w:val="false"/>
          <w:color w:val="000000"/>
          <w:sz w:val="28"/>
        </w:rPr>
        <w:t>
      2. Iсті тыңдауды тағайындау туралы сот медициналық сипаттағы мәжбүрлеу шарасы қолданылған адамның заңды өкіліне, мәжбүрлеп емдеуді жүзеге асыратын мекеменің әкімшілігіне, қорғаушы мен прокурорға хабарлайды. Сот отырысына қорғаушы мен прокурордың қатысуы міндетті, басқа адамдардың келмеуі істі қарауға кедергі болмайды.</w:t>
      </w:r>
    </w:p>
    <w:bookmarkEnd w:id="2237"/>
    <w:bookmarkStart w:name="z2612" w:id="2238"/>
    <w:p>
      <w:pPr>
        <w:spacing w:after="0"/>
        <w:ind w:left="0"/>
        <w:jc w:val="both"/>
      </w:pPr>
      <w:r>
        <w:rPr>
          <w:rFonts w:ascii="Times New Roman"/>
          <w:b w:val="false"/>
          <w:i w:val="false"/>
          <w:color w:val="000000"/>
          <w:sz w:val="28"/>
        </w:rPr>
        <w:t>
      3. Сот отырысында мәжбүрлеп емдеуді жүзеге асыратын мекеменің ұсынуы (қорытындысы), психиатр дәрігерлер комиссиясының қорытындысы зерттеледі, отырысқа қатысып отырған адамдардың пікірі тыңдалады. Егер психиатр дәрігерлер комиссиясының қорытындысы күмән туғызатын болса, сот отырысқа қатысып отырған адамдардың өтінішхаты бойынша немесе өз бастамасы бойынша сот-психиатриялық сараптама тағайындауы, қосымша құжаттарды талап етіп алдыруы, сондай-ақ егер бұл өзіне қатысты медициналық сипаттағы мәжбүрлеу шарасын қолдануды тоқтату, өзгерту немесе ұзарту туралы мәселе шешіліп отырған адамның психикасының жай-күйі бойынша мүмкін болса, одан жауап алуы мүмкін.</w:t>
      </w:r>
    </w:p>
    <w:bookmarkEnd w:id="2238"/>
    <w:bookmarkStart w:name="z2613" w:id="2239"/>
    <w:p>
      <w:pPr>
        <w:spacing w:after="0"/>
        <w:ind w:left="0"/>
        <w:jc w:val="both"/>
      </w:pPr>
      <w:r>
        <w:rPr>
          <w:rFonts w:ascii="Times New Roman"/>
          <w:b w:val="false"/>
          <w:i w:val="false"/>
          <w:color w:val="000000"/>
          <w:sz w:val="28"/>
        </w:rPr>
        <w:t>
      4. Сот адамның психикалық жай-күйі бұдан бұрын тағайындалған шараны қолдану қажеттігі жойылатын не медициналық сипаттағы өзге шараны тағайындау қажеттігі туындайтын жағдайда болғанда, медициналық сипаттағы мәжбүрлеу шарасын тоқтатады немесе өзгертеді. Сот медициналық сипаттағы мәжбүрлеу шарасын тоқтату немесе өзгерту үшін негіздер болмаған кезде мәжбүрлеп емдеуді ұзартады.</w:t>
      </w:r>
    </w:p>
    <w:bookmarkEnd w:id="2239"/>
    <w:bookmarkStart w:name="z2614" w:id="2240"/>
    <w:p>
      <w:pPr>
        <w:spacing w:after="0"/>
        <w:ind w:left="0"/>
        <w:jc w:val="both"/>
      </w:pPr>
      <w:r>
        <w:rPr>
          <w:rFonts w:ascii="Times New Roman"/>
          <w:b w:val="false"/>
          <w:i w:val="false"/>
          <w:color w:val="000000"/>
          <w:sz w:val="28"/>
        </w:rPr>
        <w:t>
      5. Сот кеңесу бөлмесінде медициналық сипаттағы мәжбүрлеу шарасын қолдануды тоқтату, өзгерту немесе ұзарту, сол сияқты оны тоқтатудан, өзгертуден немесе ұзартудан бас тарту туралы қаулы шығарады және оны сот отырысында жария етеді. Соттың қаулысы процеске қатысушылардың шағымдары бойынша не прокурордың өтінішхаты бойынша апелляциялық тәртіппен қайта қаралуы мүмкін.</w:t>
      </w:r>
    </w:p>
    <w:bookmarkEnd w:id="2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523-бапқа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524-бап. Медициналық сипаттағы мәжбүрлеу шарасы қолданылған адамға қатысты қылмыстық істі қайта бастау</w:t>
      </w:r>
    </w:p>
    <w:bookmarkStart w:name="z2616" w:id="2241"/>
    <w:p>
      <w:pPr>
        <w:spacing w:after="0"/>
        <w:ind w:left="0"/>
        <w:jc w:val="both"/>
      </w:pPr>
      <w:r>
        <w:rPr>
          <w:rFonts w:ascii="Times New Roman"/>
          <w:b w:val="false"/>
          <w:i w:val="false"/>
          <w:color w:val="000000"/>
          <w:sz w:val="28"/>
        </w:rPr>
        <w:t xml:space="preserve">
      1. Егер қылмыстық заңда тыйым салынған іс-әрекетті жасағаннан кейін психикасы бұзылып ауруының салдарынан медициналық сипаттағы мәжбүрлеу шарасы қолданылған адамды психиатр дәрігерлер комиссиясы сауыққан деп таныса, онда сот мәжбүрлеп емдеуді жүзеге асыратын медициналық ұйым қорытындысының негізінде осы Кодекстің </w:t>
      </w:r>
      <w:r>
        <w:rPr>
          <w:rFonts w:ascii="Times New Roman"/>
          <w:b w:val="false"/>
          <w:i w:val="false"/>
          <w:color w:val="000000"/>
          <w:sz w:val="28"/>
        </w:rPr>
        <w:t>476-бабының</w:t>
      </w:r>
      <w:r>
        <w:rPr>
          <w:rFonts w:ascii="Times New Roman"/>
          <w:b w:val="false"/>
          <w:i w:val="false"/>
          <w:color w:val="000000"/>
          <w:sz w:val="28"/>
        </w:rPr>
        <w:t xml:space="preserve"> 14) тармағына сәйкес медициналық сипаттағы мәжбүрлеп емдеу шарасын қолдануды тоқтату туралы қаулы шығарады және адамды жалпы тәртіппен қылмыстық жауаптылыққа тарту туралы мәселені шешу үшін істі прокурорға жібереді. Егер медициналық сипаттағы мәжбүрлеу шарасының күші жазаны толық өтемеген сотталған адамның сауығуына байланысты жойылған болса, сот бұл кезде айыптау үкімін орындаудың ескіру мерзімі өтіп кетпесе, осы адамның жазаның қалған бөлігін өтеуін қайта бастау үшін қаулының көшірмесін жазаны орындайтын мекемеге немесе органға жібереді.</w:t>
      </w:r>
    </w:p>
    <w:bookmarkEnd w:id="2241"/>
    <w:bookmarkStart w:name="z2617" w:id="2242"/>
    <w:p>
      <w:pPr>
        <w:spacing w:after="0"/>
        <w:ind w:left="0"/>
        <w:jc w:val="both"/>
      </w:pPr>
      <w:r>
        <w:rPr>
          <w:rFonts w:ascii="Times New Roman"/>
          <w:b w:val="false"/>
          <w:i w:val="false"/>
          <w:color w:val="000000"/>
          <w:sz w:val="28"/>
        </w:rPr>
        <w:t>
      2. Медициналық ұйымда өткізілген уақыт жазаны өтеу мерзіміне есептеледі.</w:t>
      </w:r>
    </w:p>
    <w:bookmarkEnd w:id="2242"/>
    <w:bookmarkStart w:name="z2618" w:id="2243"/>
    <w:p>
      <w:pPr>
        <w:spacing w:after="0"/>
        <w:ind w:left="0"/>
        <w:jc w:val="left"/>
      </w:pPr>
      <w:r>
        <w:rPr>
          <w:rFonts w:ascii="Times New Roman"/>
          <w:b/>
          <w:i w:val="false"/>
          <w:color w:val="000000"/>
        </w:rPr>
        <w:t xml:space="preserve"> 55-тарау. ҚЫЛМЫСТЫҚ ТЕРІС ҚЫЛЫҚТАР ТУРАЛЫ ІСТЕР БОЙЫНША</w:t>
      </w:r>
      <w:r>
        <w:br/>
      </w:r>
      <w:r>
        <w:rPr>
          <w:rFonts w:ascii="Times New Roman"/>
          <w:b/>
          <w:i w:val="false"/>
          <w:color w:val="000000"/>
        </w:rPr>
        <w:t>ІС ЖҮРГІЗУ ЕРЕКШЕЛІКТЕРІ</w:t>
      </w:r>
    </w:p>
    <w:bookmarkEnd w:id="2243"/>
    <w:p>
      <w:pPr>
        <w:spacing w:after="0"/>
        <w:ind w:left="0"/>
        <w:jc w:val="both"/>
      </w:pPr>
      <w:r>
        <w:rPr>
          <w:rFonts w:ascii="Times New Roman"/>
          <w:b/>
          <w:i w:val="false"/>
          <w:color w:val="000000"/>
          <w:sz w:val="28"/>
        </w:rPr>
        <w:t>525-бап. Қылмыстық теріс қылықтар туралы істер бойынша іс жүргізу тәртібі</w:t>
      </w:r>
    </w:p>
    <w:p>
      <w:pPr>
        <w:spacing w:after="0"/>
        <w:ind w:left="0"/>
        <w:jc w:val="both"/>
      </w:pPr>
      <w:r>
        <w:rPr>
          <w:rFonts w:ascii="Times New Roman"/>
          <w:b w:val="false"/>
          <w:i w:val="false"/>
          <w:color w:val="ff0000"/>
          <w:sz w:val="28"/>
        </w:rPr>
        <w:t xml:space="preserve">
      Ескерту. 525-бап алып тасталды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526-бап. Сотқа дейінгі тергеп-тексерудің хаттамалық нысаны</w:t>
      </w:r>
    </w:p>
    <w:bookmarkStart w:name="z2621" w:id="2244"/>
    <w:p>
      <w:pPr>
        <w:spacing w:after="0"/>
        <w:ind w:left="0"/>
        <w:jc w:val="both"/>
      </w:pPr>
      <w:r>
        <w:rPr>
          <w:rFonts w:ascii="Times New Roman"/>
          <w:b w:val="false"/>
          <w:i w:val="false"/>
          <w:color w:val="000000"/>
          <w:sz w:val="28"/>
        </w:rPr>
        <w:t xml:space="preserve">
      1. Анықтау органы жауаптылыққа тартудың ескіру мерзімі шегінде осы Кодекстің </w:t>
      </w:r>
      <w:r>
        <w:rPr>
          <w:rFonts w:ascii="Times New Roman"/>
          <w:b w:val="false"/>
          <w:i w:val="false"/>
          <w:color w:val="000000"/>
          <w:sz w:val="28"/>
        </w:rPr>
        <w:t>64-бабы</w:t>
      </w:r>
      <w:r>
        <w:rPr>
          <w:rFonts w:ascii="Times New Roman"/>
          <w:b w:val="false"/>
          <w:i w:val="false"/>
          <w:color w:val="000000"/>
          <w:sz w:val="28"/>
        </w:rPr>
        <w:t xml:space="preserve"> бірінші бөлігінің 4) тармағында көзделген тәртіппен адамнан күдікті ретінде жауап алынған кезден бастап он тәулік ішінде қылмыстық теріс қылық туралы хаттама жасайды.</w:t>
      </w:r>
    </w:p>
    <w:bookmarkEnd w:id="2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624" w:id="2245"/>
    <w:p>
      <w:pPr>
        <w:spacing w:after="0"/>
        <w:ind w:left="0"/>
        <w:jc w:val="both"/>
      </w:pPr>
      <w:r>
        <w:rPr>
          <w:rFonts w:ascii="Times New Roman"/>
          <w:b w:val="false"/>
          <w:i w:val="false"/>
          <w:color w:val="000000"/>
          <w:sz w:val="28"/>
        </w:rPr>
        <w:t>
      4. Арасында қылмыстардан басқа, қылмыстық теріс қылық не қылмыстық теріс қылықтар бар бірнеше қылмыстық құқық бұзушылыққа қатысты қылмыстық іс бойынша іс жүргізу анықтау не алдын ала тергеу нысанында жүзеге асырылады.</w:t>
      </w:r>
    </w:p>
    <w:bookmarkEnd w:id="2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526-бапқа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527-бап. Хаттама жасау тәртібі</w:t>
      </w:r>
    </w:p>
    <w:bookmarkStart w:name="z2626" w:id="2246"/>
    <w:p>
      <w:pPr>
        <w:spacing w:after="0"/>
        <w:ind w:left="0"/>
        <w:jc w:val="both"/>
      </w:pPr>
      <w:r>
        <w:rPr>
          <w:rFonts w:ascii="Times New Roman"/>
          <w:b w:val="false"/>
          <w:i w:val="false"/>
          <w:color w:val="000000"/>
          <w:sz w:val="28"/>
        </w:rPr>
        <w:t xml:space="preserve">
      1. Жасалған қылмыстық теріс қылықтың күдіктіге қатысты мән-жайлары туралы хаттама жасалады, онда: хаттаманың жасалған уақыты мен орны, хаттаманы кімнің жасағаны, күдіктінің жеке басы туралы деректер, қылмыстық теріс қылық жасалған орын мен уақыт, оқиға, оның тәсілдері, себептері, салдары және басқа да елеулі мән-жайлар, қылмыстық теріс қылықтың болғанын және құқық бұзушының кінәсін растайтын нақты деректер, </w:t>
      </w:r>
      <w:r>
        <w:rPr>
          <w:rFonts w:ascii="Times New Roman"/>
          <w:b w:val="false"/>
          <w:i w:val="false"/>
          <w:color w:val="000000"/>
          <w:sz w:val="28"/>
        </w:rPr>
        <w:t>Қылмыстық кодекстің</w:t>
      </w:r>
      <w:r>
        <w:rPr>
          <w:rFonts w:ascii="Times New Roman"/>
          <w:b w:val="false"/>
          <w:i w:val="false"/>
          <w:color w:val="000000"/>
          <w:sz w:val="28"/>
        </w:rPr>
        <w:t xml:space="preserve"> Ерекше бөлігінде көзделген қылмыстық теріс қылық құрамының белгілері, жәбірленуші туралы деректер, оған келтірілген залалдың сипаты мен мөлшері көрсетіледі.</w:t>
      </w:r>
    </w:p>
    <w:bookmarkEnd w:id="2246"/>
    <w:bookmarkStart w:name="z3600" w:id="2247"/>
    <w:p>
      <w:pPr>
        <w:spacing w:after="0"/>
        <w:ind w:left="0"/>
        <w:jc w:val="both"/>
      </w:pPr>
      <w:r>
        <w:rPr>
          <w:rFonts w:ascii="Times New Roman"/>
          <w:b w:val="false"/>
          <w:i w:val="false"/>
          <w:color w:val="000000"/>
          <w:sz w:val="28"/>
        </w:rPr>
        <w:t>
      1-1. Хаттамада сондай-ақ:</w:t>
      </w:r>
    </w:p>
    <w:bookmarkEnd w:id="2247"/>
    <w:p>
      <w:pPr>
        <w:spacing w:after="0"/>
        <w:ind w:left="0"/>
        <w:jc w:val="both"/>
      </w:pPr>
      <w:r>
        <w:rPr>
          <w:rFonts w:ascii="Times New Roman"/>
          <w:b w:val="false"/>
          <w:i w:val="false"/>
          <w:color w:val="000000"/>
          <w:sz w:val="28"/>
        </w:rPr>
        <w:t>
      1) егер бар болса, куәлар мен жәбірленушілердің тегі, аты, әкесінің аты (олар болған кезде), мекенжайлары;</w:t>
      </w:r>
    </w:p>
    <w:p>
      <w:pPr>
        <w:spacing w:after="0"/>
        <w:ind w:left="0"/>
        <w:jc w:val="both"/>
      </w:pPr>
      <w:r>
        <w:rPr>
          <w:rFonts w:ascii="Times New Roman"/>
          <w:b w:val="false"/>
          <w:i w:val="false"/>
          <w:color w:val="000000"/>
          <w:sz w:val="28"/>
        </w:rPr>
        <w:t>
      2) қылмыстық құқық бұзушылық іздерін тіркеу кезінде пайдаланылған болса не оларда іздер тіркелсе, ғылыми-техникалық құралдар мен электрондық жеткізгіштер көрсетіледі.</w:t>
      </w:r>
    </w:p>
    <w:bookmarkStart w:name="z3601" w:id="2248"/>
    <w:p>
      <w:pPr>
        <w:spacing w:after="0"/>
        <w:ind w:left="0"/>
        <w:jc w:val="both"/>
      </w:pPr>
      <w:r>
        <w:rPr>
          <w:rFonts w:ascii="Times New Roman"/>
          <w:b w:val="false"/>
          <w:i w:val="false"/>
          <w:color w:val="000000"/>
          <w:sz w:val="28"/>
        </w:rPr>
        <w:t>
      1-2. Қылмыстық теріс қылық туралы хаттамада сотқа дейінгі тергеп-тексеруді жүзеге асырған адамның сот ісін жүргізу тілін айқындау, қылмыстық сот ісін жүргізу форматын таңдау, қорғаушыны, аудармашыны тарту туралы, оның ішінде олардың құқықтары мен міндеттерін түсіндіру, нәрселерді, құжаттарды және өзге де мүлікті заттай дәлелдемелер ретінде тану және оларды іске қоса тіркеу, процестік шығындарды анықтау, азаматтық талапкер деп тану туралы шешімдері, сондай-ақ қорғаушы қызметінен бас тарту туралы арыз көрсетілуі мүмкін.</w:t>
      </w:r>
    </w:p>
    <w:bookmarkEnd w:id="2248"/>
    <w:p>
      <w:pPr>
        <w:spacing w:after="0"/>
        <w:ind w:left="0"/>
        <w:jc w:val="both"/>
      </w:pPr>
      <w:r>
        <w:rPr>
          <w:rFonts w:ascii="Times New Roman"/>
          <w:b w:val="false"/>
          <w:i w:val="false"/>
          <w:color w:val="000000"/>
          <w:sz w:val="28"/>
        </w:rPr>
        <w:t>
      Қылмыстық теріс қылық туралы хаттамаға қылмыстық құқық бұзушылық жасау фактісін растайтын құжаттар да қоса тіркеледі.</w:t>
      </w:r>
    </w:p>
    <w:bookmarkStart w:name="z2627" w:id="2249"/>
    <w:p>
      <w:pPr>
        <w:spacing w:after="0"/>
        <w:ind w:left="0"/>
        <w:jc w:val="both"/>
      </w:pPr>
      <w:r>
        <w:rPr>
          <w:rFonts w:ascii="Times New Roman"/>
          <w:b w:val="false"/>
          <w:i w:val="false"/>
          <w:color w:val="000000"/>
          <w:sz w:val="28"/>
        </w:rPr>
        <w:t>
      2. Сотқа дейінгі тергеп-тексеруді жүзеге асыратын адам өздерінің нәтижелері қылмыстық құқық бұзушылықтың іздерін және күдікті, айыпталушы кінәсінің өзге де дәлелдемелерін тіркейтін тергеу әрекеттері мен өзге де процестік әрекеттерді ғана жүргізуге құқылы.</w:t>
      </w:r>
    </w:p>
    <w:bookmarkEnd w:id="2249"/>
    <w:p>
      <w:pPr>
        <w:spacing w:after="0"/>
        <w:ind w:left="0"/>
        <w:jc w:val="both"/>
      </w:pPr>
      <w:r>
        <w:rPr>
          <w:rFonts w:ascii="Times New Roman"/>
          <w:b w:val="false"/>
          <w:i w:val="false"/>
          <w:color w:val="000000"/>
          <w:sz w:val="28"/>
        </w:rPr>
        <w:t>
      Егер күдікті мен оның қорғаушысы, жәбірленуші істің анықталған мән-жайларына дау айтпаса, сотқа дейінгі тергеп-тексеруді жүзеге асыратын адам жиналған дәлелдемелермен шектелуге құқылы.</w:t>
      </w:r>
    </w:p>
    <w:p>
      <w:pPr>
        <w:spacing w:after="0"/>
        <w:ind w:left="0"/>
        <w:jc w:val="both"/>
      </w:pPr>
      <w:r>
        <w:rPr>
          <w:rFonts w:ascii="Times New Roman"/>
          <w:b w:val="false"/>
          <w:i w:val="false"/>
          <w:color w:val="000000"/>
          <w:sz w:val="28"/>
        </w:rPr>
        <w:t xml:space="preserve">
      Қылмыстық теріс қылық туралы іс бойынша осы Кодекстің </w:t>
      </w:r>
      <w:r>
        <w:rPr>
          <w:rFonts w:ascii="Times New Roman"/>
          <w:b w:val="false"/>
          <w:i w:val="false"/>
          <w:color w:val="000000"/>
          <w:sz w:val="28"/>
        </w:rPr>
        <w:t>189-бабында</w:t>
      </w:r>
      <w:r>
        <w:rPr>
          <w:rFonts w:ascii="Times New Roman"/>
          <w:b w:val="false"/>
          <w:i w:val="false"/>
          <w:color w:val="000000"/>
          <w:sz w:val="28"/>
        </w:rPr>
        <w:t xml:space="preserve"> көзделген тәртіппен анықтау не алдын ала тергеу тағайындалған кезде, сотқа дейінгі тергеп-тексеру қылмыстық теріс қылық туралы хаттама жасаумен аяқталады.</w:t>
      </w:r>
    </w:p>
    <w:p>
      <w:pPr>
        <w:spacing w:after="0"/>
        <w:ind w:left="0"/>
        <w:jc w:val="both"/>
      </w:pPr>
      <w:r>
        <w:rPr>
          <w:rFonts w:ascii="Times New Roman"/>
          <w:b w:val="false"/>
          <w:i w:val="false"/>
          <w:color w:val="000000"/>
          <w:sz w:val="28"/>
        </w:rPr>
        <w:t>
      Саралаудың қылмыстан қылмыстық теріс қылыққа өзгертілуі кезінде сотқа дейінгі тергеп-тексеру қылмыстық теріс қылық туралы хаттама жасаумен аяқталады.</w:t>
      </w:r>
    </w:p>
    <w:bookmarkStart w:name="z2628" w:id="2250"/>
    <w:p>
      <w:pPr>
        <w:spacing w:after="0"/>
        <w:ind w:left="0"/>
        <w:jc w:val="both"/>
      </w:pPr>
      <w:r>
        <w:rPr>
          <w:rFonts w:ascii="Times New Roman"/>
          <w:b w:val="false"/>
          <w:i w:val="false"/>
          <w:color w:val="000000"/>
          <w:sz w:val="28"/>
        </w:rPr>
        <w:t>
      3. Күдіктіден, айыпталушыдан, сотталушыдан анықтау органдары мен соттың шақыруы бойынша келу және өзінің тұрғылықты жерін ауыстырғаны туралы хабарлау міндеттемесі алынуы мүмкін.</w:t>
      </w:r>
    </w:p>
    <w:bookmarkEnd w:id="2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527-бапқа өзгерістер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528-бап. Хаттаманы сотқа жіберу тәртібі</w:t>
      </w:r>
    </w:p>
    <w:bookmarkStart w:name="z2630" w:id="2251"/>
    <w:p>
      <w:pPr>
        <w:spacing w:after="0"/>
        <w:ind w:left="0"/>
        <w:jc w:val="both"/>
      </w:pPr>
      <w:r>
        <w:rPr>
          <w:rFonts w:ascii="Times New Roman"/>
          <w:b w:val="false"/>
          <w:i w:val="false"/>
          <w:color w:val="000000"/>
          <w:sz w:val="28"/>
        </w:rPr>
        <w:t>
      1. Сотқа дейінгі тергеп-тексеруді жүзеге асыратын адам хаттама мен оған қоса берілген материалдарды танысу үшін күдіктіге ұсынады, бұл туралы хаттамада күдіктінің және қорғаушының (ол қатысқан кезде) қойған қолымен куәландырылатын тиісті белгі жасалады. Күдікті хаттамамен және іс материалдарымен танысқаннан кейін қылмыстық іс анықтау органының бастығына жіберіледі.</w:t>
      </w:r>
    </w:p>
    <w:bookmarkEnd w:id="2251"/>
    <w:bookmarkStart w:name="z2631" w:id="2252"/>
    <w:p>
      <w:pPr>
        <w:spacing w:after="0"/>
        <w:ind w:left="0"/>
        <w:jc w:val="both"/>
      </w:pPr>
      <w:r>
        <w:rPr>
          <w:rFonts w:ascii="Times New Roman"/>
          <w:b w:val="false"/>
          <w:i w:val="false"/>
          <w:color w:val="000000"/>
          <w:sz w:val="28"/>
        </w:rPr>
        <w:t>
      2. Анықтау органының бастығы хаттама мен оған қоса берілген материалдарды зерделеп шығып, мынадай әрекеттердің бірін жасайды:</w:t>
      </w:r>
    </w:p>
    <w:bookmarkEnd w:id="2252"/>
    <w:p>
      <w:pPr>
        <w:spacing w:after="0"/>
        <w:ind w:left="0"/>
        <w:jc w:val="both"/>
      </w:pPr>
      <w:r>
        <w:rPr>
          <w:rFonts w:ascii="Times New Roman"/>
          <w:b w:val="false"/>
          <w:i w:val="false"/>
          <w:color w:val="000000"/>
          <w:sz w:val="28"/>
        </w:rPr>
        <w:t>
      1) қылмыстық теріс қылық туралы хаттаманы келіседі және қылмыстық істі прокурорға жібереді;</w:t>
      </w:r>
    </w:p>
    <w:p>
      <w:pPr>
        <w:spacing w:after="0"/>
        <w:ind w:left="0"/>
        <w:jc w:val="both"/>
      </w:pPr>
      <w:r>
        <w:rPr>
          <w:rFonts w:ascii="Times New Roman"/>
          <w:b w:val="false"/>
          <w:i w:val="false"/>
          <w:color w:val="000000"/>
          <w:sz w:val="28"/>
        </w:rPr>
        <w:t>
      2) хаттаманы келісуден бас тартады және қылмыстық істі анықтау жүргізу үшін қайтарады.</w:t>
      </w:r>
    </w:p>
    <w:p>
      <w:pPr>
        <w:spacing w:after="0"/>
        <w:ind w:left="0"/>
        <w:jc w:val="both"/>
      </w:pPr>
      <w:r>
        <w:rPr>
          <w:rFonts w:ascii="Times New Roman"/>
          <w:b w:val="false"/>
          <w:i w:val="false"/>
          <w:color w:val="000000"/>
          <w:sz w:val="28"/>
        </w:rPr>
        <w:t xml:space="preserve">
      Күдікті осы Кодекстің </w:t>
      </w:r>
      <w:r>
        <w:rPr>
          <w:rFonts w:ascii="Times New Roman"/>
          <w:b w:val="false"/>
          <w:i w:val="false"/>
          <w:color w:val="000000"/>
          <w:sz w:val="28"/>
        </w:rPr>
        <w:t>128-бабына</w:t>
      </w:r>
      <w:r>
        <w:rPr>
          <w:rFonts w:ascii="Times New Roman"/>
          <w:b w:val="false"/>
          <w:i w:val="false"/>
          <w:color w:val="000000"/>
          <w:sz w:val="28"/>
        </w:rPr>
        <w:t xml:space="preserve"> сәйкес ұстап алынған жағдайда қылмыстық теріс қылық туралы іс ұстап алу мерзімі аяқталардан кемінде жиырма төрт сағат бұрын прокурорға жіберіледі.</w:t>
      </w:r>
    </w:p>
    <w:bookmarkStart w:name="z3465" w:id="2253"/>
    <w:p>
      <w:pPr>
        <w:spacing w:after="0"/>
        <w:ind w:left="0"/>
        <w:jc w:val="both"/>
      </w:pPr>
      <w:r>
        <w:rPr>
          <w:rFonts w:ascii="Times New Roman"/>
          <w:b w:val="false"/>
          <w:i w:val="false"/>
          <w:color w:val="000000"/>
          <w:sz w:val="28"/>
        </w:rPr>
        <w:t>
      3. Прокурор қылмыстық істі зерделеп шығып, бір тәуліктен кешіктірмей, ал күдікті осы Кодекстің 128-бабына сәйкес ұсталған істер бойынша дереу мынадай әрекеттердің бірін жасайды:</w:t>
      </w:r>
    </w:p>
    <w:bookmarkEnd w:id="2253"/>
    <w:p>
      <w:pPr>
        <w:spacing w:after="0"/>
        <w:ind w:left="0"/>
        <w:jc w:val="both"/>
      </w:pPr>
      <w:r>
        <w:rPr>
          <w:rFonts w:ascii="Times New Roman"/>
          <w:b w:val="false"/>
          <w:i w:val="false"/>
          <w:color w:val="000000"/>
          <w:sz w:val="28"/>
        </w:rPr>
        <w:t xml:space="preserve">
      1) қылмыстық теріс қылық туралы хаттаманы бекітеді, өз қарарымен айыпталушыны сотқа береді және қылмыстық істі сотқа жібереді; </w:t>
      </w:r>
    </w:p>
    <w:p>
      <w:pPr>
        <w:spacing w:after="0"/>
        <w:ind w:left="0"/>
        <w:jc w:val="both"/>
      </w:pPr>
      <w:r>
        <w:rPr>
          <w:rFonts w:ascii="Times New Roman"/>
          <w:b w:val="false"/>
          <w:i w:val="false"/>
          <w:color w:val="000000"/>
          <w:sz w:val="28"/>
        </w:rPr>
        <w:t>
      2) хаттаманы бекітуден бас тартады және осы Кодекстің 35 және 36-баптарында көзделген негіздер бойынша қылмыстық істі не қылмыстық қудалауды толық көлемде немесе бір бөлігінде тоқтатады және оны анықтау не алдын ала тергеу жүргізу үшін қайтарады.</w:t>
      </w:r>
    </w:p>
    <w:p>
      <w:pPr>
        <w:spacing w:after="0"/>
        <w:ind w:left="0"/>
        <w:jc w:val="both"/>
      </w:pPr>
      <w:r>
        <w:rPr>
          <w:rFonts w:ascii="Times New Roman"/>
          <w:b w:val="false"/>
          <w:i w:val="false"/>
          <w:color w:val="000000"/>
          <w:sz w:val="28"/>
        </w:rPr>
        <w:t>
      Күдікті осы Кодекстің 128-бабына сәйкес ұсталған жағдайда қылмыстық теріс қылық туралы іс ұстау мерзімі аяқталардан кемінде он екі сағат бұрын сотқа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528-бап жаңа редакцияда - ҚР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529-бап. Қылмыстық теріс қылықтар туралы істі сотта қараудың тәртібі мен мерзімдері</w:t>
      </w:r>
    </w:p>
    <w:bookmarkStart w:name="z2634" w:id="2254"/>
    <w:p>
      <w:pPr>
        <w:spacing w:after="0"/>
        <w:ind w:left="0"/>
        <w:jc w:val="both"/>
      </w:pPr>
      <w:r>
        <w:rPr>
          <w:rFonts w:ascii="Times New Roman"/>
          <w:b w:val="false"/>
          <w:i w:val="false"/>
          <w:color w:val="000000"/>
          <w:sz w:val="28"/>
        </w:rPr>
        <w:t>
      1. Іс сотқа келіп түскеннен кейін судья істі іс жүргізуге қабылдап және қылмыстық теріс қылық туралы істі қарауға кірісе отырып:</w:t>
      </w:r>
    </w:p>
    <w:bookmarkEnd w:id="2254"/>
    <w:p>
      <w:pPr>
        <w:spacing w:after="0"/>
        <w:ind w:left="0"/>
        <w:jc w:val="both"/>
      </w:pPr>
      <w:r>
        <w:rPr>
          <w:rFonts w:ascii="Times New Roman"/>
          <w:b w:val="false"/>
          <w:i w:val="false"/>
          <w:color w:val="000000"/>
          <w:sz w:val="28"/>
        </w:rPr>
        <w:t xml:space="preserve">
      1) істі кімнің қарайтынын, қай істің қаралуға жататынын, кімнің және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қай бабының негізінде жауаптылыққа тартылатынын жариялайды;</w:t>
      </w:r>
    </w:p>
    <w:p>
      <w:pPr>
        <w:spacing w:after="0"/>
        <w:ind w:left="0"/>
        <w:jc w:val="both"/>
      </w:pPr>
      <w:r>
        <w:rPr>
          <w:rFonts w:ascii="Times New Roman"/>
          <w:b w:val="false"/>
          <w:i w:val="false"/>
          <w:color w:val="000000"/>
          <w:sz w:val="28"/>
        </w:rPr>
        <w:t>
      2) сотталушының, сондай-ақ істі қарауға қатысатын өзге де адамдардың келгеніне көз жеткізеді;</w:t>
      </w:r>
    </w:p>
    <w:p>
      <w:pPr>
        <w:spacing w:after="0"/>
        <w:ind w:left="0"/>
        <w:jc w:val="both"/>
      </w:pPr>
      <w:r>
        <w:rPr>
          <w:rFonts w:ascii="Times New Roman"/>
          <w:b w:val="false"/>
          <w:i w:val="false"/>
          <w:color w:val="000000"/>
          <w:sz w:val="28"/>
        </w:rPr>
        <w:t>
      3) іс бойынша іс жүргізуге қатысушылардың жеке басын анықтайды және заңды өкілдері болған кезде – олардың, қорғаушының өкілеттігін тексереді;</w:t>
      </w:r>
    </w:p>
    <w:p>
      <w:pPr>
        <w:spacing w:after="0"/>
        <w:ind w:left="0"/>
        <w:jc w:val="both"/>
      </w:pPr>
      <w:r>
        <w:rPr>
          <w:rFonts w:ascii="Times New Roman"/>
          <w:b w:val="false"/>
          <w:i w:val="false"/>
          <w:color w:val="000000"/>
          <w:sz w:val="28"/>
        </w:rPr>
        <w:t>
      4) іс бойынша іс жүргізуге қатысатындардың келмеу себептерін анықтайды және істі көрсетілген адамдардың қатысуынсыз қарау туралы не істі қарауды кейінге қалдыру туралы шешім қабылдайды;</w:t>
      </w:r>
    </w:p>
    <w:p>
      <w:pPr>
        <w:spacing w:after="0"/>
        <w:ind w:left="0"/>
        <w:jc w:val="both"/>
      </w:pPr>
      <w:r>
        <w:rPr>
          <w:rFonts w:ascii="Times New Roman"/>
          <w:b w:val="false"/>
          <w:i w:val="false"/>
          <w:color w:val="000000"/>
          <w:sz w:val="28"/>
        </w:rPr>
        <w:t>
      5) қажет болған жағдайларда істі қарау кезінде қатысуы міндетті болып табылатын адамды күштеп әкелу туралы қаулы шығарады, аудармашы тағайындайды;</w:t>
      </w:r>
    </w:p>
    <w:p>
      <w:pPr>
        <w:spacing w:after="0"/>
        <w:ind w:left="0"/>
        <w:jc w:val="both"/>
      </w:pPr>
      <w:r>
        <w:rPr>
          <w:rFonts w:ascii="Times New Roman"/>
          <w:b w:val="false"/>
          <w:i w:val="false"/>
          <w:color w:val="000000"/>
          <w:sz w:val="28"/>
        </w:rPr>
        <w:t>
      6) істі қарауға қатысатын адамдарға олардың құқықтары мен міндеттерін түсіндіреді;</w:t>
      </w:r>
    </w:p>
    <w:p>
      <w:pPr>
        <w:spacing w:after="0"/>
        <w:ind w:left="0"/>
        <w:jc w:val="both"/>
      </w:pPr>
      <w:r>
        <w:rPr>
          <w:rFonts w:ascii="Times New Roman"/>
          <w:b w:val="false"/>
          <w:i w:val="false"/>
          <w:color w:val="000000"/>
          <w:sz w:val="28"/>
        </w:rPr>
        <w:t>
      7) мәлімделген қарсылық білдірулер мен өтінішхаттарды шешеді;</w:t>
      </w:r>
    </w:p>
    <w:p>
      <w:pPr>
        <w:spacing w:after="0"/>
        <w:ind w:left="0"/>
        <w:jc w:val="both"/>
      </w:pPr>
      <w:r>
        <w:rPr>
          <w:rFonts w:ascii="Times New Roman"/>
          <w:b w:val="false"/>
          <w:i w:val="false"/>
          <w:color w:val="000000"/>
          <w:sz w:val="28"/>
        </w:rPr>
        <w:t>
      8) қылмыстық теріс қылық туралы хаттаманы, ал қажет кезде істің өзге де материалдарын жария етеді;</w:t>
      </w:r>
    </w:p>
    <w:p>
      <w:pPr>
        <w:spacing w:after="0"/>
        <w:ind w:left="0"/>
        <w:jc w:val="both"/>
      </w:pPr>
      <w:r>
        <w:rPr>
          <w:rFonts w:ascii="Times New Roman"/>
          <w:b w:val="false"/>
          <w:i w:val="false"/>
          <w:color w:val="000000"/>
          <w:sz w:val="28"/>
        </w:rPr>
        <w:t>
      9) мыналарға: егер судьяға қарсылық білдіру істің мәні бойынша қаралуына кедергі келтіретін болса, оның өздігінен бас тартуы немесе оған қарсылық білдіру туралы мәлімдеуге; егер қорғаушыға, уәкілетті өкілге, сарапшыға немесе аудармашыға қарсылық білдіру істің мәні бойынша қаралуына кедергі келтіретін болса, көрсетілген қарсылық білдіруге; істі қарауға қатысатын адамдардың келуі немесе іс бойынша қосымша материалдар талап етіп алдыру қажеттігіне байланысты істі қарауды кейінге қалдыру туралы қаулы шығарады. Қажет болған жағдайда, судья сараптама тағайындау туралы қаулы шығарады.</w:t>
      </w:r>
    </w:p>
    <w:bookmarkStart w:name="z2635" w:id="2255"/>
    <w:p>
      <w:pPr>
        <w:spacing w:after="0"/>
        <w:ind w:left="0"/>
        <w:jc w:val="both"/>
      </w:pPr>
      <w:r>
        <w:rPr>
          <w:rFonts w:ascii="Times New Roman"/>
          <w:b w:val="false"/>
          <w:i w:val="false"/>
          <w:color w:val="000000"/>
          <w:sz w:val="28"/>
        </w:rPr>
        <w:t>
      2. Судья қылмыстық теріс қылық туралы істі қарауға кірісе отырып, сотталушыны, іс бойынша іс жүргізуге қатысатын басқа да адамдарды, маманның түсінігін және сарапшының қорытындысын тыңдайды, өзге дәлелдемелерді зерттейді. Қажет болған жағдайларда, осы Кодексте көзделген басқа да процестік әрекеттерді жүзеге асырады.</w:t>
      </w:r>
    </w:p>
    <w:bookmarkEnd w:id="2255"/>
    <w:bookmarkStart w:name="z2636" w:id="2256"/>
    <w:p>
      <w:pPr>
        <w:spacing w:after="0"/>
        <w:ind w:left="0"/>
        <w:jc w:val="both"/>
      </w:pPr>
      <w:r>
        <w:rPr>
          <w:rFonts w:ascii="Times New Roman"/>
          <w:b w:val="false"/>
          <w:i w:val="false"/>
          <w:color w:val="000000"/>
          <w:sz w:val="28"/>
        </w:rPr>
        <w:t>
      3. Қылмыстық теріс қылықтар туралы істер сотқа келіп түскен кезден бастап он бес тәулік ішінде сотта қаралуға жатады.</w:t>
      </w:r>
    </w:p>
    <w:bookmarkEnd w:id="2256"/>
    <w:p>
      <w:pPr>
        <w:spacing w:after="0"/>
        <w:ind w:left="0"/>
        <w:jc w:val="both"/>
      </w:pPr>
      <w:r>
        <w:rPr>
          <w:rFonts w:ascii="Times New Roman"/>
          <w:b w:val="false"/>
          <w:i w:val="false"/>
          <w:color w:val="000000"/>
          <w:sz w:val="28"/>
        </w:rPr>
        <w:t>
      Процеске қатысушылардың өтінішхаттары келіп түскен не істің мән-жайын қосымша анықтау қажет болған жағдайда, қарау мерзімі ұзартылуы, бірақ бір айдан аспайтын мерзімге ұзартылуы мүмкін.</w:t>
      </w:r>
    </w:p>
    <w:bookmarkStart w:name="z2637" w:id="2257"/>
    <w:p>
      <w:pPr>
        <w:spacing w:after="0"/>
        <w:ind w:left="0"/>
        <w:jc w:val="both"/>
      </w:pPr>
      <w:r>
        <w:rPr>
          <w:rFonts w:ascii="Times New Roman"/>
          <w:b w:val="false"/>
          <w:i w:val="false"/>
          <w:color w:val="000000"/>
          <w:sz w:val="28"/>
        </w:rPr>
        <w:t xml:space="preserve">
      4. Жазалау ретінде Қазақстан Республикасынан тысқары шығарып жіберу көзделген, сондай-ақ ол бойынша күдікті осы Кодекстің </w:t>
      </w:r>
      <w:r>
        <w:rPr>
          <w:rFonts w:ascii="Times New Roman"/>
          <w:b w:val="false"/>
          <w:i w:val="false"/>
          <w:color w:val="000000"/>
          <w:sz w:val="28"/>
        </w:rPr>
        <w:t>128-бабының</w:t>
      </w:r>
      <w:r>
        <w:rPr>
          <w:rFonts w:ascii="Times New Roman"/>
          <w:b w:val="false"/>
          <w:i w:val="false"/>
          <w:color w:val="000000"/>
          <w:sz w:val="28"/>
        </w:rPr>
        <w:t xml:space="preserve"> тәртібімен ұстап алынған қылмыстық теріс қылықтар туралы істер сотқа келіп түскен күні қаралады.</w:t>
      </w:r>
    </w:p>
    <w:bookmarkEnd w:id="2257"/>
    <w:bookmarkStart w:name="z2638" w:id="2258"/>
    <w:p>
      <w:pPr>
        <w:spacing w:after="0"/>
        <w:ind w:left="0"/>
        <w:jc w:val="both"/>
      </w:pPr>
      <w:r>
        <w:rPr>
          <w:rFonts w:ascii="Times New Roman"/>
          <w:b w:val="false"/>
          <w:i w:val="false"/>
          <w:color w:val="000000"/>
          <w:sz w:val="28"/>
        </w:rPr>
        <w:t>
      5. Сот қылмыстық теріс қылықтар туралы істерді қараған кезде прокурордың қатысуы міндетті.</w:t>
      </w:r>
    </w:p>
    <w:bookmarkEnd w:id="2258"/>
    <w:bookmarkStart w:name="z2639" w:id="2259"/>
    <w:p>
      <w:pPr>
        <w:spacing w:after="0"/>
        <w:ind w:left="0"/>
        <w:jc w:val="both"/>
      </w:pPr>
      <w:r>
        <w:rPr>
          <w:rFonts w:ascii="Times New Roman"/>
          <w:b w:val="false"/>
          <w:i w:val="false"/>
          <w:color w:val="000000"/>
          <w:sz w:val="28"/>
        </w:rPr>
        <w:t>
      6. Судья қылмыстық теріс қылық туралы істі қарап шығып:</w:t>
      </w:r>
    </w:p>
    <w:bookmarkEnd w:id="2259"/>
    <w:p>
      <w:pPr>
        <w:spacing w:after="0"/>
        <w:ind w:left="0"/>
        <w:jc w:val="both"/>
      </w:pPr>
      <w:r>
        <w:rPr>
          <w:rFonts w:ascii="Times New Roman"/>
          <w:b w:val="false"/>
          <w:i w:val="false"/>
          <w:color w:val="000000"/>
          <w:sz w:val="28"/>
        </w:rPr>
        <w:t>
      1) осы Кодекстің 46-тарауында көзделген тәртіппен айыптау немесе ақтау үкімін шығарады;</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36-баптарында</w:t>
      </w:r>
      <w:r>
        <w:rPr>
          <w:rFonts w:ascii="Times New Roman"/>
          <w:b w:val="false"/>
          <w:i w:val="false"/>
          <w:color w:val="000000"/>
          <w:sz w:val="28"/>
        </w:rPr>
        <w:t xml:space="preserve"> көзделген мән-жайлар болған кезде істі тоқтатады;</w:t>
      </w:r>
    </w:p>
    <w:p>
      <w:pPr>
        <w:spacing w:after="0"/>
        <w:ind w:left="0"/>
        <w:jc w:val="both"/>
      </w:pPr>
      <w:r>
        <w:rPr>
          <w:rFonts w:ascii="Times New Roman"/>
          <w:b w:val="false"/>
          <w:i w:val="false"/>
          <w:color w:val="000000"/>
          <w:sz w:val="28"/>
        </w:rPr>
        <w:t>
      3) қылмыс белгілері анықталған кезде істі сотқа дейінгі тергеп-тексеру жүргізу туралы мәселені шешу үшін тиісті прокурорға жібереді.</w:t>
      </w:r>
    </w:p>
    <w:bookmarkStart w:name="z2640" w:id="2260"/>
    <w:p>
      <w:pPr>
        <w:spacing w:after="0"/>
        <w:ind w:left="0"/>
        <w:jc w:val="both"/>
      </w:pPr>
      <w:r>
        <w:rPr>
          <w:rFonts w:ascii="Times New Roman"/>
          <w:b w:val="false"/>
          <w:i w:val="false"/>
          <w:color w:val="000000"/>
          <w:sz w:val="28"/>
        </w:rPr>
        <w:t xml:space="preserve">
      7. Соттың қылмыстық теріс қылық туралы іс бойынша шығарған үкімі өзінің нысаны мен мазмұны бойынша осы Кодекстің </w:t>
      </w:r>
      <w:r>
        <w:rPr>
          <w:rFonts w:ascii="Times New Roman"/>
          <w:b w:val="false"/>
          <w:i w:val="false"/>
          <w:color w:val="000000"/>
          <w:sz w:val="28"/>
        </w:rPr>
        <w:t>388</w:t>
      </w:r>
      <w:r>
        <w:rPr>
          <w:rFonts w:ascii="Times New Roman"/>
          <w:b w:val="false"/>
          <w:i w:val="false"/>
          <w:color w:val="000000"/>
          <w:sz w:val="28"/>
        </w:rPr>
        <w:t xml:space="preserve"> және </w:t>
      </w:r>
      <w:r>
        <w:rPr>
          <w:rFonts w:ascii="Times New Roman"/>
          <w:b w:val="false"/>
          <w:i w:val="false"/>
          <w:color w:val="000000"/>
          <w:sz w:val="28"/>
        </w:rPr>
        <w:t xml:space="preserve"> 389-баптарының</w:t>
      </w:r>
      <w:r>
        <w:rPr>
          <w:rFonts w:ascii="Times New Roman"/>
          <w:b w:val="false"/>
          <w:i w:val="false"/>
          <w:color w:val="000000"/>
          <w:sz w:val="28"/>
        </w:rPr>
        <w:t xml:space="preserve"> талаптарына сәйкес келуге тиіс.</w:t>
      </w:r>
    </w:p>
    <w:bookmarkEnd w:id="2260"/>
    <w:bookmarkStart w:name="z2641" w:id="2261"/>
    <w:p>
      <w:pPr>
        <w:spacing w:after="0"/>
        <w:ind w:left="0"/>
        <w:jc w:val="both"/>
      </w:pPr>
      <w:r>
        <w:rPr>
          <w:rFonts w:ascii="Times New Roman"/>
          <w:b w:val="false"/>
          <w:i w:val="false"/>
          <w:color w:val="000000"/>
          <w:sz w:val="28"/>
        </w:rPr>
        <w:t>
      8. Қылмыстық теріс қылық туралы іс бойынша шешім істі қарау аяқталғаннан кейін дереу жарияланады. Іс бойынша шешімнің көшірмесі сотталушыға, жәбірленушіге және прокурорға дереу табыс етіледі. Көрсетілген адамдар болмағанда, шешімнің көшірмесі оларға үш тәулік ішінде жіберіледі.</w:t>
      </w:r>
    </w:p>
    <w:bookmarkEnd w:id="2261"/>
    <w:bookmarkStart w:name="z2642" w:id="2262"/>
    <w:p>
      <w:pPr>
        <w:spacing w:after="0"/>
        <w:ind w:left="0"/>
        <w:jc w:val="both"/>
      </w:pPr>
      <w:r>
        <w:rPr>
          <w:rFonts w:ascii="Times New Roman"/>
          <w:b w:val="false"/>
          <w:i w:val="false"/>
          <w:color w:val="000000"/>
          <w:sz w:val="28"/>
        </w:rPr>
        <w:t>
      9. Қылмыстық теріс қылық туралы іс бойынша сот шешіміне осы Кодексте көзделген тәртіппен және мерзімдерде жалпы негіздерде шағым жасауға, оны прокурордың өтінішхаты бойынша қайта қарауға және наразылық білдіруге болады.</w:t>
      </w:r>
    </w:p>
    <w:bookmarkEnd w:id="2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529-бапқа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643" w:id="2263"/>
    <w:p>
      <w:pPr>
        <w:spacing w:after="0"/>
        <w:ind w:left="0"/>
        <w:jc w:val="left"/>
      </w:pPr>
      <w:r>
        <w:rPr>
          <w:rFonts w:ascii="Times New Roman"/>
          <w:b/>
          <w:i w:val="false"/>
          <w:color w:val="000000"/>
        </w:rPr>
        <w:t xml:space="preserve"> 56-тарау. КӘМЕЛЕТКЕ ТОЛМАҒАНДАРДЫҢ ҚЫЛМЫСТЫҚ ҚҰҚЫҚ БҰЗУШЫЛЫҚТАРЫ ТУРАЛЫ ІСТЕР БОЙЫНША ІС ЖҮРГІЗУ</w:t>
      </w:r>
    </w:p>
    <w:bookmarkEnd w:id="2263"/>
    <w:p>
      <w:pPr>
        <w:spacing w:after="0"/>
        <w:ind w:left="0"/>
        <w:jc w:val="both"/>
      </w:pPr>
      <w:r>
        <w:rPr>
          <w:rFonts w:ascii="Times New Roman"/>
          <w:b/>
          <w:i w:val="false"/>
          <w:color w:val="000000"/>
          <w:sz w:val="28"/>
        </w:rPr>
        <w:t>530-бап. Кәмелетке толмағандардың қылмыстық құқық бұзушылықтары туралы істер бойынша іс жүргізу тәртібі</w:t>
      </w:r>
    </w:p>
    <w:bookmarkStart w:name="z2645" w:id="2264"/>
    <w:p>
      <w:pPr>
        <w:spacing w:after="0"/>
        <w:ind w:left="0"/>
        <w:jc w:val="both"/>
      </w:pPr>
      <w:r>
        <w:rPr>
          <w:rFonts w:ascii="Times New Roman"/>
          <w:b w:val="false"/>
          <w:i w:val="false"/>
          <w:color w:val="000000"/>
          <w:sz w:val="28"/>
        </w:rPr>
        <w:t>
      1. Осы тараудың ережелері қылмыстық құқық бұзушылық жасалған кезде кәмелеттік жасқа, яғни он сегіз жасқа толмаған адамдардың істері бойынша қолданылады.</w:t>
      </w:r>
    </w:p>
    <w:bookmarkEnd w:id="2264"/>
    <w:bookmarkStart w:name="z2646" w:id="2265"/>
    <w:p>
      <w:pPr>
        <w:spacing w:after="0"/>
        <w:ind w:left="0"/>
        <w:jc w:val="both"/>
      </w:pPr>
      <w:r>
        <w:rPr>
          <w:rFonts w:ascii="Times New Roman"/>
          <w:b w:val="false"/>
          <w:i w:val="false"/>
          <w:color w:val="000000"/>
          <w:sz w:val="28"/>
        </w:rPr>
        <w:t>
      2. Кәмелетке толмағандардың қылмыстық құқық бұзушылықтары туралы істер бойынша іс жүргізу тәртібі осы Кодексте белгіленген жалпы қағидалармен, сондай-ақ осы тараудың баптарымен айқындалады.</w:t>
      </w:r>
    </w:p>
    <w:bookmarkEnd w:id="2265"/>
    <w:bookmarkStart w:name="z2647" w:id="2266"/>
    <w:p>
      <w:pPr>
        <w:spacing w:after="0"/>
        <w:ind w:left="0"/>
        <w:jc w:val="both"/>
      </w:pPr>
      <w:r>
        <w:rPr>
          <w:rFonts w:ascii="Times New Roman"/>
          <w:b w:val="false"/>
          <w:i w:val="false"/>
          <w:color w:val="000000"/>
          <w:sz w:val="28"/>
        </w:rPr>
        <w:t>
      3. Кәмелетке толмағандардың қылмыстық құқық бұзушылықтары туралы істер бойынша іс жүргізу тәртібі:</w:t>
      </w:r>
    </w:p>
    <w:bookmarkEnd w:id="2266"/>
    <w:p>
      <w:pPr>
        <w:spacing w:after="0"/>
        <w:ind w:left="0"/>
        <w:jc w:val="both"/>
      </w:pPr>
      <w:r>
        <w:rPr>
          <w:rFonts w:ascii="Times New Roman"/>
          <w:b w:val="false"/>
          <w:i w:val="false"/>
          <w:color w:val="000000"/>
          <w:sz w:val="28"/>
        </w:rPr>
        <w:t>
      1) осы адамның бірнеше қылмыстық құқық бұзушылықтары туралы істер бір іс жүргізуге біріктіріліп, олардың бір бөлігі он сегіз жасқа толғаннан кейін жасалған болса;</w:t>
      </w:r>
    </w:p>
    <w:p>
      <w:pPr>
        <w:spacing w:after="0"/>
        <w:ind w:left="0"/>
        <w:jc w:val="both"/>
      </w:pPr>
      <w:r>
        <w:rPr>
          <w:rFonts w:ascii="Times New Roman"/>
          <w:b w:val="false"/>
          <w:i w:val="false"/>
          <w:color w:val="000000"/>
          <w:sz w:val="28"/>
        </w:rPr>
        <w:t>
      2) күдікті, айыпталушы, сотталушы, сотталған адам сот ісін жүргізу кезінде кәмелетке толған жағдайларда қолданылмайды.</w:t>
      </w:r>
    </w:p>
    <w:p>
      <w:pPr>
        <w:spacing w:after="0"/>
        <w:ind w:left="0"/>
        <w:jc w:val="both"/>
      </w:pPr>
      <w:r>
        <w:rPr>
          <w:rFonts w:ascii="Times New Roman"/>
          <w:b/>
          <w:i w:val="false"/>
          <w:color w:val="000000"/>
          <w:sz w:val="28"/>
        </w:rPr>
        <w:t>531-бап. Кәмелетке толмағандардың қылмыстық құқық бұзушылықтары туралы істер бойынша анықталуға жататын мән-жайлар</w:t>
      </w:r>
    </w:p>
    <w:p>
      <w:pPr>
        <w:spacing w:after="0"/>
        <w:ind w:left="0"/>
        <w:jc w:val="both"/>
      </w:pPr>
      <w:r>
        <w:rPr>
          <w:rFonts w:ascii="Times New Roman"/>
          <w:b w:val="false"/>
          <w:i w:val="false"/>
          <w:color w:val="000000"/>
          <w:sz w:val="28"/>
        </w:rPr>
        <w:t xml:space="preserve">
      Кәмелетке толмағандардың істері бойынша сотқа дейінгі тергеп-тексеру және сот талқылауын жүргізу кезінде, осы Кодекстің </w:t>
      </w:r>
      <w:r>
        <w:rPr>
          <w:rFonts w:ascii="Times New Roman"/>
          <w:b w:val="false"/>
          <w:i w:val="false"/>
          <w:color w:val="000000"/>
          <w:sz w:val="28"/>
        </w:rPr>
        <w:t>113-бабында</w:t>
      </w:r>
      <w:r>
        <w:rPr>
          <w:rFonts w:ascii="Times New Roman"/>
          <w:b w:val="false"/>
          <w:i w:val="false"/>
          <w:color w:val="000000"/>
          <w:sz w:val="28"/>
        </w:rPr>
        <w:t xml:space="preserve"> көзделген, дәлелденуге жататын мән-жайлардан басқа:</w:t>
      </w:r>
    </w:p>
    <w:p>
      <w:pPr>
        <w:spacing w:after="0"/>
        <w:ind w:left="0"/>
        <w:jc w:val="both"/>
      </w:pPr>
      <w:r>
        <w:rPr>
          <w:rFonts w:ascii="Times New Roman"/>
          <w:b w:val="false"/>
          <w:i w:val="false"/>
          <w:color w:val="000000"/>
          <w:sz w:val="28"/>
        </w:rPr>
        <w:t>
      1) кәмелетке толмаған адамның жасы (туған күні, айы, жылы);</w:t>
      </w:r>
    </w:p>
    <w:p>
      <w:pPr>
        <w:spacing w:after="0"/>
        <w:ind w:left="0"/>
        <w:jc w:val="both"/>
      </w:pPr>
      <w:r>
        <w:rPr>
          <w:rFonts w:ascii="Times New Roman"/>
          <w:b w:val="false"/>
          <w:i w:val="false"/>
          <w:color w:val="000000"/>
          <w:sz w:val="28"/>
        </w:rPr>
        <w:t>
      2) кәмелетке толмаған адамның өмір сүру және тәрбиелену жағдайлары;</w:t>
      </w:r>
    </w:p>
    <w:p>
      <w:pPr>
        <w:spacing w:after="0"/>
        <w:ind w:left="0"/>
        <w:jc w:val="both"/>
      </w:pPr>
      <w:r>
        <w:rPr>
          <w:rFonts w:ascii="Times New Roman"/>
          <w:b w:val="false"/>
          <w:i w:val="false"/>
          <w:color w:val="000000"/>
          <w:sz w:val="28"/>
        </w:rPr>
        <w:t>
      3) зияткерлік, ерік-жігерінің және психикалық даму дәрежесі, мінезі мен темпераментінің ерекшеліктері, қажеттіліктері мен мүдделері;</w:t>
      </w:r>
    </w:p>
    <w:p>
      <w:pPr>
        <w:spacing w:after="0"/>
        <w:ind w:left="0"/>
        <w:jc w:val="both"/>
      </w:pPr>
      <w:r>
        <w:rPr>
          <w:rFonts w:ascii="Times New Roman"/>
          <w:b w:val="false"/>
          <w:i w:val="false"/>
          <w:color w:val="000000"/>
          <w:sz w:val="28"/>
        </w:rPr>
        <w:t>
      4) кәмелетке толмаған адамға ересек адамдар мен басқа да кәмелетке толмағандардың ықпалы анықталуға жатады.</w:t>
      </w:r>
    </w:p>
    <w:p>
      <w:pPr>
        <w:spacing w:after="0"/>
        <w:ind w:left="0"/>
        <w:jc w:val="both"/>
      </w:pPr>
      <w:r>
        <w:rPr>
          <w:rFonts w:ascii="Times New Roman"/>
          <w:b/>
          <w:i w:val="false"/>
          <w:color w:val="000000"/>
          <w:sz w:val="28"/>
        </w:rPr>
        <w:t>532-бап. Кәмелетке толмағандардың істері бойынша жариялылықты шектеу</w:t>
      </w:r>
    </w:p>
    <w:p>
      <w:pPr>
        <w:spacing w:after="0"/>
        <w:ind w:left="0"/>
        <w:jc w:val="both"/>
      </w:pPr>
      <w:r>
        <w:rPr>
          <w:rFonts w:ascii="Times New Roman"/>
          <w:b w:val="false"/>
          <w:i w:val="false"/>
          <w:color w:val="000000"/>
          <w:sz w:val="28"/>
        </w:rPr>
        <w:t>
      Кәмелетке толмаған күдіктінің, айыпталушының, сотталушының құпиялыққа құқығы қылмыстық сот ісін жүргізудің барлық кезеңдерінде сақталуға тиіс.</w:t>
      </w:r>
    </w:p>
    <w:p>
      <w:pPr>
        <w:spacing w:after="0"/>
        <w:ind w:left="0"/>
        <w:jc w:val="both"/>
      </w:pPr>
      <w:r>
        <w:rPr>
          <w:rFonts w:ascii="Times New Roman"/>
          <w:b/>
          <w:i w:val="false"/>
          <w:color w:val="000000"/>
          <w:sz w:val="28"/>
        </w:rPr>
        <w:t>533-бап. Кәмелетке толмаған адам туралы істі жеке іс жүргізуге бөліп шығару</w:t>
      </w:r>
    </w:p>
    <w:bookmarkStart w:name="z2651" w:id="2267"/>
    <w:p>
      <w:pPr>
        <w:spacing w:after="0"/>
        <w:ind w:left="0"/>
        <w:jc w:val="both"/>
      </w:pPr>
      <w:r>
        <w:rPr>
          <w:rFonts w:ascii="Times New Roman"/>
          <w:b w:val="false"/>
          <w:i w:val="false"/>
          <w:color w:val="000000"/>
          <w:sz w:val="28"/>
        </w:rPr>
        <w:t xml:space="preserve">
      1. Ересектермен бірге қылмыстық құқық бұзушылық жасауға қатысқан кәмелетке толмаған адамға қатысты іс сотқа дейінгі тергеп-тексеру сатысында осы Кодекстің </w:t>
      </w:r>
      <w:r>
        <w:rPr>
          <w:rFonts w:ascii="Times New Roman"/>
          <w:b w:val="false"/>
          <w:i w:val="false"/>
          <w:color w:val="000000"/>
          <w:sz w:val="28"/>
        </w:rPr>
        <w:t>44-бабы</w:t>
      </w:r>
      <w:r>
        <w:rPr>
          <w:rFonts w:ascii="Times New Roman"/>
          <w:b w:val="false"/>
          <w:i w:val="false"/>
          <w:color w:val="000000"/>
          <w:sz w:val="28"/>
        </w:rPr>
        <w:t xml:space="preserve"> бірінші бөлігінің 2) тармағына сәйкес жеке іс жүргізуге бөліп шығарылады.</w:t>
      </w:r>
    </w:p>
    <w:bookmarkEnd w:id="2267"/>
    <w:bookmarkStart w:name="z2652" w:id="2268"/>
    <w:p>
      <w:pPr>
        <w:spacing w:after="0"/>
        <w:ind w:left="0"/>
        <w:jc w:val="both"/>
      </w:pPr>
      <w:r>
        <w:rPr>
          <w:rFonts w:ascii="Times New Roman"/>
          <w:b w:val="false"/>
          <w:i w:val="false"/>
          <w:color w:val="000000"/>
          <w:sz w:val="28"/>
        </w:rPr>
        <w:t>
      2. Кәмелетке толмаған адамға қатысты жеке іс жүргізуді бөліп шығару істің мән-жайларын жан-жақты, толық және объективті зерттеуге айтарлықтай кедергі жасауы мүмкін болатын жағдайларда, бір іс бойынша ересектермен бірге жауапқа тартылған кәмелетке толмаған күдіктіге, айыпталушыға осы тараудың қағидалары қолданылады.</w:t>
      </w:r>
    </w:p>
    <w:bookmarkEnd w:id="2268"/>
    <w:p>
      <w:pPr>
        <w:spacing w:after="0"/>
        <w:ind w:left="0"/>
        <w:jc w:val="both"/>
      </w:pPr>
      <w:r>
        <w:rPr>
          <w:rFonts w:ascii="Times New Roman"/>
          <w:b/>
          <w:i w:val="false"/>
          <w:color w:val="000000"/>
          <w:sz w:val="28"/>
        </w:rPr>
        <w:t>534-бап. Кәмелетке толмаған күдіктіні, айыпталушыны, сотталушыны шақыру тәртібі</w:t>
      </w:r>
    </w:p>
    <w:bookmarkStart w:name="z2654" w:id="2269"/>
    <w:p>
      <w:pPr>
        <w:spacing w:after="0"/>
        <w:ind w:left="0"/>
        <w:jc w:val="both"/>
      </w:pPr>
      <w:r>
        <w:rPr>
          <w:rFonts w:ascii="Times New Roman"/>
          <w:b w:val="false"/>
          <w:i w:val="false"/>
          <w:color w:val="000000"/>
          <w:sz w:val="28"/>
        </w:rPr>
        <w:t>
      1. Кәмелетке толмаған күдікті, айыпталушы, сотталушы сотқа дейінгі тергеп-тексеруді жүзеге асыратын адамға немесе сотқа – өзінің ата-анасы немесе басқа заңды да өкілдері арқылы, олар болмаған кезде қорғаншы және қамқоршы органдар арқылы шақырылады.</w:t>
      </w:r>
    </w:p>
    <w:bookmarkEnd w:id="2269"/>
    <w:bookmarkStart w:name="z2655" w:id="2270"/>
    <w:p>
      <w:pPr>
        <w:spacing w:after="0"/>
        <w:ind w:left="0"/>
        <w:jc w:val="both"/>
      </w:pPr>
      <w:r>
        <w:rPr>
          <w:rFonts w:ascii="Times New Roman"/>
          <w:b w:val="false"/>
          <w:i w:val="false"/>
          <w:color w:val="000000"/>
          <w:sz w:val="28"/>
        </w:rPr>
        <w:t>
      2. Бала құқықтарын қорғау жөніндегі функцияларды заңға сәйкес жүзеге асыратын ұйымда не күзетпен ұсталатын кәмелетке толмаған адам өзі ұсталатын орынның әкімшілігі арқылы шақырылады.</w:t>
      </w:r>
    </w:p>
    <w:bookmarkEnd w:id="2270"/>
    <w:p>
      <w:pPr>
        <w:spacing w:after="0"/>
        <w:ind w:left="0"/>
        <w:jc w:val="both"/>
      </w:pPr>
      <w:r>
        <w:rPr>
          <w:rFonts w:ascii="Times New Roman"/>
          <w:b/>
          <w:i w:val="false"/>
          <w:color w:val="000000"/>
          <w:sz w:val="28"/>
        </w:rPr>
        <w:t>535-бап. Кәмелетке толмаған күдіктіден, айыпталушыдан, сотталушыдан жауап алу</w:t>
      </w:r>
    </w:p>
    <w:bookmarkStart w:name="z2657" w:id="2271"/>
    <w:p>
      <w:pPr>
        <w:spacing w:after="0"/>
        <w:ind w:left="0"/>
        <w:jc w:val="both"/>
      </w:pPr>
      <w:r>
        <w:rPr>
          <w:rFonts w:ascii="Times New Roman"/>
          <w:b w:val="false"/>
          <w:i w:val="false"/>
          <w:color w:val="000000"/>
          <w:sz w:val="28"/>
        </w:rPr>
        <w:t xml:space="preserve">
      1. Кәмелетке толмаған күдіктіден, айыпталушыдан, сотталушыдан жауап алу осы Кодекстің </w:t>
      </w:r>
      <w:r>
        <w:rPr>
          <w:rFonts w:ascii="Times New Roman"/>
          <w:b w:val="false"/>
          <w:i w:val="false"/>
          <w:color w:val="000000"/>
          <w:sz w:val="28"/>
        </w:rPr>
        <w:t>216</w:t>
      </w:r>
      <w:r>
        <w:rPr>
          <w:rFonts w:ascii="Times New Roman"/>
          <w:b w:val="false"/>
          <w:i w:val="false"/>
          <w:color w:val="000000"/>
          <w:sz w:val="28"/>
        </w:rPr>
        <w:t xml:space="preserve"> және </w:t>
      </w:r>
      <w:r>
        <w:rPr>
          <w:rFonts w:ascii="Times New Roman"/>
          <w:b w:val="false"/>
          <w:i w:val="false"/>
          <w:color w:val="000000"/>
          <w:sz w:val="28"/>
        </w:rPr>
        <w:t>367-баптарында</w:t>
      </w:r>
      <w:r>
        <w:rPr>
          <w:rFonts w:ascii="Times New Roman"/>
          <w:b w:val="false"/>
          <w:i w:val="false"/>
          <w:color w:val="000000"/>
          <w:sz w:val="28"/>
        </w:rPr>
        <w:t xml:space="preserve"> көзделген тәртіппен, қорғаушының, заңды өкілдің, ал қажет болған кезде психологтің және педагогтің қатысуымен жүргізіледі. Қорғаушы жауап алынушыға сұрақтар қоюға, ал жауап алу аяқталғаннан кейін хаттамамен танысуға және айғақтар жазбасының дұрыстығы мен толықтығы туралы ескертулер жасауға құқылы.</w:t>
      </w:r>
    </w:p>
    <w:bookmarkEnd w:id="2271"/>
    <w:bookmarkStart w:name="z2658" w:id="2272"/>
    <w:p>
      <w:pPr>
        <w:spacing w:after="0"/>
        <w:ind w:left="0"/>
        <w:jc w:val="both"/>
      </w:pPr>
      <w:r>
        <w:rPr>
          <w:rFonts w:ascii="Times New Roman"/>
          <w:b w:val="false"/>
          <w:i w:val="false"/>
          <w:color w:val="000000"/>
          <w:sz w:val="28"/>
        </w:rPr>
        <w:t>
      2. Кәмелетке толмаған күдіктіден, айыпталушыдан, сотталушыдан жауап алу тәуліктің күндізгі уақытында жүргізіледі және ол үзіліссіз екі сағаттан артық, ал жалпы алғанда күніне төрт сағаттан артыққа созылуға тиіс емес. Кәмелетке толмаған адам анық шаршаған жағдайда, жауап алу осы уақыт аяқталмастан тоқтатылуға тиіс.</w:t>
      </w:r>
    </w:p>
    <w:bookmarkEnd w:id="2272"/>
    <w:p>
      <w:pPr>
        <w:spacing w:after="0"/>
        <w:ind w:left="0"/>
        <w:jc w:val="both"/>
      </w:pPr>
      <w:r>
        <w:rPr>
          <w:rFonts w:ascii="Times New Roman"/>
          <w:b/>
          <w:i w:val="false"/>
          <w:color w:val="000000"/>
          <w:sz w:val="28"/>
        </w:rPr>
        <w:t>536-бап. Қорғаушының қатысуы</w:t>
      </w:r>
    </w:p>
    <w:bookmarkStart w:name="z2660" w:id="2273"/>
    <w:p>
      <w:pPr>
        <w:spacing w:after="0"/>
        <w:ind w:left="0"/>
        <w:jc w:val="both"/>
      </w:pPr>
      <w:r>
        <w:rPr>
          <w:rFonts w:ascii="Times New Roman"/>
          <w:b w:val="false"/>
          <w:i w:val="false"/>
          <w:color w:val="000000"/>
          <w:sz w:val="28"/>
        </w:rPr>
        <w:t xml:space="preserve">
      1. Кәмелетке толмағандардың қылмыстық құқық бұзушылықтары туралы істер бойынша осы Кодекстің </w:t>
      </w:r>
      <w:r>
        <w:rPr>
          <w:rFonts w:ascii="Times New Roman"/>
          <w:b w:val="false"/>
          <w:i w:val="false"/>
          <w:color w:val="000000"/>
          <w:sz w:val="28"/>
        </w:rPr>
        <w:t>67-бабы</w:t>
      </w:r>
      <w:r>
        <w:rPr>
          <w:rFonts w:ascii="Times New Roman"/>
          <w:b w:val="false"/>
          <w:i w:val="false"/>
          <w:color w:val="000000"/>
          <w:sz w:val="28"/>
        </w:rPr>
        <w:t xml:space="preserve"> бірінші бөлігінің 2) тармағына сәйкес қорғаушының қатысуы міндетті.</w:t>
      </w:r>
    </w:p>
    <w:bookmarkEnd w:id="2273"/>
    <w:bookmarkStart w:name="z2661" w:id="2274"/>
    <w:p>
      <w:pPr>
        <w:spacing w:after="0"/>
        <w:ind w:left="0"/>
        <w:jc w:val="both"/>
      </w:pPr>
      <w:r>
        <w:rPr>
          <w:rFonts w:ascii="Times New Roman"/>
          <w:b w:val="false"/>
          <w:i w:val="false"/>
          <w:color w:val="000000"/>
          <w:sz w:val="28"/>
        </w:rPr>
        <w:t>
      2. Кәмелетке толмағандардың қылмыстары туралы істер бойынша қорғаушы кәмелетке толмағаннан – күдікті ретінде алғашқы жауап алынған кезден бастап, ал ұстап алынған жағдайда – ұстап алынған кезден бастап жіберіледі.</w:t>
      </w:r>
    </w:p>
    <w:bookmarkEnd w:id="2274"/>
    <w:bookmarkStart w:name="z2662" w:id="2275"/>
    <w:p>
      <w:pPr>
        <w:spacing w:after="0"/>
        <w:ind w:left="0"/>
        <w:jc w:val="both"/>
      </w:pPr>
      <w:r>
        <w:rPr>
          <w:rFonts w:ascii="Times New Roman"/>
          <w:b w:val="false"/>
          <w:i w:val="false"/>
          <w:color w:val="000000"/>
          <w:sz w:val="28"/>
        </w:rPr>
        <w:t>
      3. Егер кәмелетке толмаған күдікті, айыпталушы не оның заңды өкілдері адвокатпен келісім жасаспаса, сотқа дейінгі тергеп-тексеруді жүзеге асыратын адам, прокурор, сот іс бойынша қорғаушының қатысуын қамтамасыз етуге тиіс.</w:t>
      </w:r>
    </w:p>
    <w:bookmarkEnd w:id="2275"/>
    <w:p>
      <w:pPr>
        <w:spacing w:after="0"/>
        <w:ind w:left="0"/>
        <w:jc w:val="both"/>
      </w:pPr>
      <w:r>
        <w:rPr>
          <w:rFonts w:ascii="Times New Roman"/>
          <w:b/>
          <w:i w:val="false"/>
          <w:color w:val="000000"/>
          <w:sz w:val="28"/>
        </w:rPr>
        <w:t>537-бап. Кәмелетке толмаған күдіктінің, айыпталушының заңды өкілінің сотқа дейінгі іс жүргізуге қатысуы</w:t>
      </w:r>
    </w:p>
    <w:bookmarkStart w:name="z2664" w:id="2276"/>
    <w:p>
      <w:pPr>
        <w:spacing w:after="0"/>
        <w:ind w:left="0"/>
        <w:jc w:val="both"/>
      </w:pPr>
      <w:r>
        <w:rPr>
          <w:rFonts w:ascii="Times New Roman"/>
          <w:b w:val="false"/>
          <w:i w:val="false"/>
          <w:color w:val="000000"/>
          <w:sz w:val="28"/>
        </w:rPr>
        <w:t>
      1. Кәмелетке толмаған күдіктінің, айыпталушының ата-анасы немесе басқа да заңды өкілдері болған кезде олардың іске қатысуы міндетті. Кәмелетке толмаған адамның ата-анасының біреуі де, сондай-ақ екеуі де заңды өкіл бола алады. Іске қорғаушы ретінде қатысып отырған ата-ана, басқа да жақын туыстар сонымен бір мезгілде кәмелетке толмаған адамның заңды өкілдері ретінде қатыса алмайды. Олар болмаған кезде қорғаншылық және қамқоршылық органы өкілінің қатысуы міндетті.</w:t>
      </w:r>
    </w:p>
    <w:bookmarkEnd w:id="2276"/>
    <w:bookmarkStart w:name="z2665" w:id="2277"/>
    <w:p>
      <w:pPr>
        <w:spacing w:after="0"/>
        <w:ind w:left="0"/>
        <w:jc w:val="both"/>
      </w:pPr>
      <w:r>
        <w:rPr>
          <w:rFonts w:ascii="Times New Roman"/>
          <w:b w:val="false"/>
          <w:i w:val="false"/>
          <w:color w:val="000000"/>
          <w:sz w:val="28"/>
        </w:rPr>
        <w:t>
      2. Заңды өкіл, ал ол болмаған кезде қорғаншылық және қамқоршылық органның өкілі кәмелетке толмағаннан күдікті ретінде алғашқы жауап алынған кезден бастап тергеушінің қаулысымен іске қатысуға жіберіледі. Заңды өкіл, ал ол болмаған кезде – қорғаншылық және қамқоршылық органның өкілі іске қатысуға жіберілген кезде, оларға осы баптың үшінші бөлігінде көрсетілген құқықтар түсіндіріледі.</w:t>
      </w:r>
    </w:p>
    <w:bookmarkEnd w:id="2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3-бөлікке өзгеріс енгізу көзделген – ҚР 01.07.2026 </w:t>
      </w:r>
      <w:r>
        <w:rPr>
          <w:rFonts w:ascii="Times New Roman"/>
          <w:b w:val="false"/>
          <w:i w:val="false"/>
          <w:color w:val="ff0000"/>
          <w:sz w:val="28"/>
        </w:rPr>
        <w:t>№ 331-VIII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Заңды өкілдің: кәмелетке толмағанға не жөнінде күдік келтіріліп отырғанын білуге; күдікті деп тану, күдіктінің іс-әрекетін саралау туралы қаулылармен, прокурор жасаған айыптау актісімен таныстыру кезінде қатысуға, кәмелетке толмаған адамнан жауап алуға, сондай-ақ кәмелетке толмаған күдіктінің және оның қорғаушысының қатысуымен жүргізілетін өзге де тергеу әрекеттеріне сотқа дейінгі іс жүргізуді жүзеге асыратын адамның рұқсатымен қатысуға; өзі қатысқан тергеу әрекеттерінің хаттамаларымен танысуға және ондағы жазбалардың дұрыстығы мен толықтығы туралы жазбаша ескерту жасауға; өтінішхаттар мен қарсылық білдірулер мәлімдеуге, тергеушінің және прокурордың әрекеттері мен шешімдеріне шағым келтіруге; дәлелдемелер ұсынуға; тергеп-тексеру аяқталғаннан кейін істің барлық материалдарымен танысуға, мемлекеттік құпияларды және заңмен қорғалатын өзге де құпияны құрайтын мәліметтерді қоспағанда, олардан кез келген мәліметті және кез келген көлемде жазып алуға, құжаттардан көшірмелер түсіріп алуға, оның ішінде ғылыми-техникалық құралдардың көмегімен түсіріп алуға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3-бөлікке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bookmarkStart w:name="z2667" w:id="2278"/>
    <w:p>
      <w:pPr>
        <w:spacing w:after="0"/>
        <w:ind w:left="0"/>
        <w:jc w:val="both"/>
      </w:pPr>
      <w:r>
        <w:rPr>
          <w:rFonts w:ascii="Times New Roman"/>
          <w:b w:val="false"/>
          <w:i w:val="false"/>
          <w:color w:val="000000"/>
          <w:sz w:val="28"/>
        </w:rPr>
        <w:t>
      4. Сотқа дейінгі тергеп-тексеруді жүзеге асыратын адам сотқа дейінгі іс жүргізу аяқталғаннан кейін кәмелетке толмаған адамға кері әсер етуі мүмкін материалдарды танысу үшін оған көрсетпеу туралы қаулы шығаруға, ал бұл материалдармен заңды өкілді және қорғаушыны таныстыруға құқылы.</w:t>
      </w:r>
    </w:p>
    <w:bookmarkEnd w:id="2278"/>
    <w:bookmarkStart w:name="z2668" w:id="2279"/>
    <w:p>
      <w:pPr>
        <w:spacing w:after="0"/>
        <w:ind w:left="0"/>
        <w:jc w:val="both"/>
      </w:pPr>
      <w:r>
        <w:rPr>
          <w:rFonts w:ascii="Times New Roman"/>
          <w:b w:val="false"/>
          <w:i w:val="false"/>
          <w:color w:val="000000"/>
          <w:sz w:val="28"/>
        </w:rPr>
        <w:t>
      5. Егер заңды өкілдің әрекеттері кәмелетке толмаған адамның мүдделеріне нұқсан келтіреді немесе істі объективті түрде тергеп-тексеруге кедергі келтіруге бағытталған деп санауға негіз болса, не заңды өкілдің өтінішхаты бойынша заңды өкіл іске қатысудан шеттетілуі мүмкін. Сотқа дейінгі тергеп-тексеруді жүзеге асыратын адам бұл туралы уәжді қаулы шығарады. Iске қатысуға кәмелетке толмаған адамның басқа заңды өкілі жіберілуі мүмкін.</w:t>
      </w:r>
    </w:p>
    <w:bookmarkEnd w:id="2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537-бапқа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538-бап. Педагог пен психологтің қатысуы</w:t>
      </w:r>
    </w:p>
    <w:bookmarkStart w:name="z2670" w:id="2280"/>
    <w:p>
      <w:pPr>
        <w:spacing w:after="0"/>
        <w:ind w:left="0"/>
        <w:jc w:val="both"/>
      </w:pPr>
      <w:r>
        <w:rPr>
          <w:rFonts w:ascii="Times New Roman"/>
          <w:b w:val="false"/>
          <w:i w:val="false"/>
          <w:color w:val="000000"/>
          <w:sz w:val="28"/>
        </w:rPr>
        <w:t>
      1. Он алты жасқа толмаған, сондай-ақ осы жасқа толған, бірақ психикалық дамуында артта қалу белгілері бар кәмелетке толмаған күдіктінің, айыпталушының, сотталушының қатысуымен процестік әрекеттер жүргізілген кезде педагогтің немесе психологтің қатысуы міндетті.</w:t>
      </w:r>
    </w:p>
    <w:bookmarkEnd w:id="2280"/>
    <w:bookmarkStart w:name="z2671" w:id="2281"/>
    <w:p>
      <w:pPr>
        <w:spacing w:after="0"/>
        <w:ind w:left="0"/>
        <w:jc w:val="both"/>
      </w:pPr>
      <w:r>
        <w:rPr>
          <w:rFonts w:ascii="Times New Roman"/>
          <w:b w:val="false"/>
          <w:i w:val="false"/>
          <w:color w:val="000000"/>
          <w:sz w:val="28"/>
        </w:rPr>
        <w:t>
      2. Он алты жасқа толған кәмелетке толмағандар туралы істер бойынша педагог немесе психолог тергеушінің немесе соттың қалауы бойынша не қорғаушының, заңды өкілдің өтінішхаты бойынша іске қатысуға жіберіледі.</w:t>
      </w:r>
    </w:p>
    <w:bookmarkEnd w:id="2281"/>
    <w:bookmarkStart w:name="z2672" w:id="2282"/>
    <w:p>
      <w:pPr>
        <w:spacing w:after="0"/>
        <w:ind w:left="0"/>
        <w:jc w:val="both"/>
      </w:pPr>
      <w:r>
        <w:rPr>
          <w:rFonts w:ascii="Times New Roman"/>
          <w:b w:val="false"/>
          <w:i w:val="false"/>
          <w:color w:val="000000"/>
          <w:sz w:val="28"/>
        </w:rPr>
        <w:t>
      3. Педагог, психолог тергеушінің немесе соттың рұқсатымен кәмелетке толмаған күдіктіге, айыпталушыға, сотталушыға сұрақтар қоюға, ал процестік әрекет аяқталғаннан кейін – тергеу әрекетінің хаттамасымен (өздерінің сот талқылауына қатысуын көрсететін бөлігінде сот отырысының хаттамасымен) танысуға және онда жасалған жазбалардың дұрыстығы мен толықтығы туралы жазбаша ескерту жасауға құқылы, тергеушінің, соттың қалауы бойынша кәмелетке толмаған адамның жеке басын сипаттайтын іс материалдарымен танысуға құқығы бар. Бұл құқықтарды тергеуші, прокурор немесе сот процестік әрекет басталар алдында педагогке, психологке түсіндіреді, ол туралы тергеу әрекетінің хаттамасында, сот отырысының хаттамасында белгі жасалады.</w:t>
      </w:r>
    </w:p>
    <w:bookmarkEnd w:id="2282"/>
    <w:p>
      <w:pPr>
        <w:spacing w:after="0"/>
        <w:ind w:left="0"/>
        <w:jc w:val="both"/>
      </w:pPr>
      <w:r>
        <w:rPr>
          <w:rFonts w:ascii="Times New Roman"/>
          <w:b/>
          <w:i w:val="false"/>
          <w:color w:val="000000"/>
          <w:sz w:val="28"/>
        </w:rPr>
        <w:t>539-бап. Кәмелетке толмаған адамға кешендіпсихологиялық-психиатриялық және психологиялық сараптама жасау</w:t>
      </w:r>
    </w:p>
    <w:bookmarkStart w:name="z2674" w:id="2283"/>
    <w:p>
      <w:pPr>
        <w:spacing w:after="0"/>
        <w:ind w:left="0"/>
        <w:jc w:val="both"/>
      </w:pPr>
      <w:r>
        <w:rPr>
          <w:rFonts w:ascii="Times New Roman"/>
          <w:b w:val="false"/>
          <w:i w:val="false"/>
          <w:color w:val="000000"/>
          <w:sz w:val="28"/>
        </w:rPr>
        <w:t>
      1. Кәмелетке толмағандардың қылмыстары туралы істер бойынша күдіктінің, айыпталушының өз әрекеттеріне есеп беру және іс бойынша анықталған жағдайларда өз әрекеттерін игеру қабілетін, оның есінің дұрыстығын, онда есі дұрыстығын жоққа шығармайтын психикасының бұзылуы бар (жоқ) екенін айқындау үшін психологиялық-психиатриялық сараптама жүргізу міндетті.</w:t>
      </w:r>
    </w:p>
    <w:bookmarkEnd w:id="2283"/>
    <w:bookmarkStart w:name="z2675" w:id="2284"/>
    <w:p>
      <w:pPr>
        <w:spacing w:after="0"/>
        <w:ind w:left="0"/>
        <w:jc w:val="both"/>
      </w:pPr>
      <w:r>
        <w:rPr>
          <w:rFonts w:ascii="Times New Roman"/>
          <w:b w:val="false"/>
          <w:i w:val="false"/>
          <w:color w:val="000000"/>
          <w:sz w:val="28"/>
        </w:rPr>
        <w:t>
      2. Кәмелетке толмаған күдіктінің, айыпталушының зияткерлік, ерік-жігерлік, психикалық дамуының деңгейін, жеке басының өзге де психологиялық қырларын анықтау үшін психологиялық сараптама тағайындалуы мүмкін.</w:t>
      </w:r>
    </w:p>
    <w:bookmarkEnd w:id="2284"/>
    <w:p>
      <w:pPr>
        <w:spacing w:after="0"/>
        <w:ind w:left="0"/>
        <w:jc w:val="both"/>
      </w:pPr>
      <w:r>
        <w:rPr>
          <w:rFonts w:ascii="Times New Roman"/>
          <w:b/>
          <w:i w:val="false"/>
          <w:color w:val="000000"/>
          <w:sz w:val="28"/>
        </w:rPr>
        <w:t>540-бап. Кәмелетке толмаған адамды бала құқықтарын қорғау жөніндегі функцияларды заңға сәйкес жүзеге асыратын ұйымға орналастыру немесе патронатқа беру</w:t>
      </w:r>
    </w:p>
    <w:p>
      <w:pPr>
        <w:spacing w:after="0"/>
        <w:ind w:left="0"/>
        <w:jc w:val="both"/>
      </w:pPr>
      <w:r>
        <w:rPr>
          <w:rFonts w:ascii="Times New Roman"/>
          <w:b w:val="false"/>
          <w:i w:val="false"/>
          <w:color w:val="000000"/>
          <w:sz w:val="28"/>
        </w:rPr>
        <w:t>
      Кәмелетке толмаған күдікті өмір сүру және тәрбиелену жағдайлары бойынша бұрынғы тұрғылықты жерінде қалдырыла алмайтын жағдайларда, ол қылмыстық процесті жүргізетін органның қаулысы бойынша, қорғаншылық және қамқоршылық органдарының қатысуымен қылмыстық процесс бойынша іс жүргізу кезеңінде тұру үшін бала құқықтарын қорғау жөніндегі функцияларды заңға сәйкес жүзеге асыратын ұйымға орналастырылуы немесе патронатқа берілуі мүмкін.</w:t>
      </w:r>
    </w:p>
    <w:p>
      <w:pPr>
        <w:spacing w:after="0"/>
        <w:ind w:left="0"/>
        <w:jc w:val="both"/>
      </w:pPr>
      <w:r>
        <w:rPr>
          <w:rFonts w:ascii="Times New Roman"/>
          <w:b/>
          <w:i w:val="false"/>
          <w:color w:val="000000"/>
          <w:sz w:val="28"/>
        </w:rPr>
        <w:t>541-бап. Кәмелетке толмағандарды ұстап алу және оларға бұлтартпау шараларын қолдану</w:t>
      </w:r>
    </w:p>
    <w:bookmarkStart w:name="z2678" w:id="2285"/>
    <w:p>
      <w:pPr>
        <w:spacing w:after="0"/>
        <w:ind w:left="0"/>
        <w:jc w:val="both"/>
      </w:pPr>
      <w:r>
        <w:rPr>
          <w:rFonts w:ascii="Times New Roman"/>
          <w:b w:val="false"/>
          <w:i w:val="false"/>
          <w:color w:val="000000"/>
          <w:sz w:val="28"/>
        </w:rPr>
        <w:t>
      1. Кәмелетке толмаған адам осы Кодексте көзделген тәртіппен ұстап алынуы және оған бұлтартпау шарасы қолданылуы мүмкін. Қылмыстық теріс қылық, онша ауыр емес немесе ауырлығы орташа қылмыс жасауда күдік келтірілетін, айыпталатын кәмелетке толмағандарға күзетпен ұстау түрінде бұлтартпау шарасы қолданылмайды.</w:t>
      </w:r>
    </w:p>
    <w:bookmarkEnd w:id="2285"/>
    <w:bookmarkStart w:name="z2679" w:id="2286"/>
    <w:p>
      <w:pPr>
        <w:spacing w:after="0"/>
        <w:ind w:left="0"/>
        <w:jc w:val="both"/>
      </w:pPr>
      <w:r>
        <w:rPr>
          <w:rFonts w:ascii="Times New Roman"/>
          <w:b w:val="false"/>
          <w:i w:val="false"/>
          <w:color w:val="000000"/>
          <w:sz w:val="28"/>
        </w:rPr>
        <w:t xml:space="preserve">
      2. Ауыр немесе аса ауыр қылмыс жасады деп күдік келтірілген, айыпталған кәмелетке толмаған адамға қатысты бұлтартпау шарасының түрін таңдаған кезде осы Кодекстің </w:t>
      </w:r>
      <w:r>
        <w:rPr>
          <w:rFonts w:ascii="Times New Roman"/>
          <w:b w:val="false"/>
          <w:i w:val="false"/>
          <w:color w:val="000000"/>
          <w:sz w:val="28"/>
        </w:rPr>
        <w:t>138-бабында</w:t>
      </w:r>
      <w:r>
        <w:rPr>
          <w:rFonts w:ascii="Times New Roman"/>
          <w:b w:val="false"/>
          <w:i w:val="false"/>
          <w:color w:val="000000"/>
          <w:sz w:val="28"/>
        </w:rPr>
        <w:t xml:space="preserve"> көрсетілген мән-жайлардан бөлек кәмелетке толмаған адамның өмір сүру және тәрбиелену жағдайларын, оның жасы мен зияткерлік, ерік-жігерлік және психикалық даму дәрежесін, мінезі мен темпераментінің ерекшеліктерін, қажеттіліктері мен қызығушылығын, кәмелетке толмаған адамға ересек адамдар мен басқа кәмелетке толмағандардың ықпалын, кәмелетке толмаған адамда оның есі дұрыстығын жоққа шығармайтын психикасының бұзылуының бар-жоғын және кәмелетке толмаған адамның жеке басын объективті түрде сипаттайтын басқа да мән-жайларды ескеру қажет.</w:t>
      </w:r>
    </w:p>
    <w:bookmarkEnd w:id="2286"/>
    <w:bookmarkStart w:name="z2680" w:id="2287"/>
    <w:p>
      <w:pPr>
        <w:spacing w:after="0"/>
        <w:ind w:left="0"/>
        <w:jc w:val="both"/>
      </w:pPr>
      <w:r>
        <w:rPr>
          <w:rFonts w:ascii="Times New Roman"/>
          <w:b w:val="false"/>
          <w:i w:val="false"/>
          <w:color w:val="000000"/>
          <w:sz w:val="28"/>
        </w:rPr>
        <w:t>
      3. Кәмелетке толмаған адамға істе бар мән-жайлар бойынша басқа бұлтарпау шаралары қолданыла алмайтын жағдайларда, күзетпен ұстау түріндегі бұлтартпау шарасы қолданылады.</w:t>
      </w:r>
    </w:p>
    <w:bookmarkEnd w:id="2287"/>
    <w:bookmarkStart w:name="z2681" w:id="2288"/>
    <w:p>
      <w:pPr>
        <w:spacing w:after="0"/>
        <w:ind w:left="0"/>
        <w:jc w:val="both"/>
      </w:pPr>
      <w:r>
        <w:rPr>
          <w:rFonts w:ascii="Times New Roman"/>
          <w:b w:val="false"/>
          <w:i w:val="false"/>
          <w:color w:val="000000"/>
          <w:sz w:val="28"/>
        </w:rPr>
        <w:t>
      4. Өздеріне күзетпен ұстау түрінде бұлтартпау шарасы қолданылған кәмелетке толмағандар ересектерден бөлек ұсталады. Сотқа дейінгі іс жүргізу барысында кәмелетке толмағандарды күзетпен ұстау мерзімі осы Кодексте көзделген тәртіппен алты айдан асатын мерзімге ұзартыла алмайды.</w:t>
      </w:r>
    </w:p>
    <w:bookmarkEnd w:id="2288"/>
    <w:bookmarkStart w:name="z2682" w:id="2289"/>
    <w:p>
      <w:pPr>
        <w:spacing w:after="0"/>
        <w:ind w:left="0"/>
        <w:jc w:val="both"/>
      </w:pPr>
      <w:r>
        <w:rPr>
          <w:rFonts w:ascii="Times New Roman"/>
          <w:b w:val="false"/>
          <w:i w:val="false"/>
          <w:color w:val="000000"/>
          <w:sz w:val="28"/>
        </w:rPr>
        <w:t>
      5. Кәмелетке толмаған адамның ұстап алынғаны, оған күзетпен ұстау түрінде шара таңдалғаны немесе күзетпен ұстау мерзімінің ұзартылғаны туралы оның ата-анасы немесе оның басқа заңды өкілдері, ал олар болмаған кезде – жақын туыстары және (немесе) қорғаншылық және қамқоршылық органдар дереу хабардар етіледі.</w:t>
      </w:r>
    </w:p>
    <w:bookmarkEnd w:id="2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541-бапқа өзгеріс енгізілді - ҚР 01.04.2019 </w:t>
      </w:r>
      <w:r>
        <w:rPr>
          <w:rFonts w:ascii="Times New Roman"/>
          <w:b w:val="false"/>
          <w:i w:val="false"/>
          <w:color w:val="ff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542-бап. Сотта кәмелетке толмаған адамға қатысты істі қарау ерекшеліктері</w:t>
      </w:r>
    </w:p>
    <w:bookmarkStart w:name="z2684" w:id="2290"/>
    <w:p>
      <w:pPr>
        <w:spacing w:after="0"/>
        <w:ind w:left="0"/>
        <w:jc w:val="both"/>
      </w:pPr>
      <w:r>
        <w:rPr>
          <w:rFonts w:ascii="Times New Roman"/>
          <w:b w:val="false"/>
          <w:i w:val="false"/>
          <w:color w:val="000000"/>
          <w:sz w:val="28"/>
        </w:rPr>
        <w:t>
      1. Кәмелетке толмағандарға қатысты істерді кәмелетке толмағандардың істері жөніндегі мамандандырылған ауданаралық соттар қарайды. Осы Кодексте көзделген жағдайларда істі қылмыстық істер жөніндегі мамандандырылған ауданаралық сот не гарнизонның әскери соты немесе мамандандырылған ауданаралық әскери сот қарайды. Кәмелетке толмаған күдіктінің, айыпталушының өтінішхаты бойынша істі осы Кодекстің 65-тарауына сәйкес алқабилер қатысатын сот қарауы мүмкін.</w:t>
      </w:r>
    </w:p>
    <w:bookmarkEnd w:id="2290"/>
    <w:bookmarkStart w:name="z2685" w:id="2291"/>
    <w:p>
      <w:pPr>
        <w:spacing w:after="0"/>
        <w:ind w:left="0"/>
        <w:jc w:val="both"/>
      </w:pPr>
      <w:r>
        <w:rPr>
          <w:rFonts w:ascii="Times New Roman"/>
          <w:b w:val="false"/>
          <w:i w:val="false"/>
          <w:color w:val="000000"/>
          <w:sz w:val="28"/>
        </w:rPr>
        <w:t>
      2. Кәмелетке толмағандардың істері бойынша сот талқылауы осы Кодексте көзделген жалпы қағидалар бойынша жүргізіледі, онда мынадай ерекшеліктер сақталады:</w:t>
      </w:r>
    </w:p>
    <w:bookmarkEnd w:id="2291"/>
    <w:p>
      <w:pPr>
        <w:spacing w:after="0"/>
        <w:ind w:left="0"/>
        <w:jc w:val="both"/>
      </w:pPr>
      <w:r>
        <w:rPr>
          <w:rFonts w:ascii="Times New Roman"/>
          <w:b w:val="false"/>
          <w:i w:val="false"/>
          <w:color w:val="000000"/>
          <w:sz w:val="28"/>
        </w:rPr>
        <w:t>
      1) істі талқылау жариялылықты шектеу жағдайларында жүргізіледі;</w:t>
      </w:r>
    </w:p>
    <w:p>
      <w:pPr>
        <w:spacing w:after="0"/>
        <w:ind w:left="0"/>
        <w:jc w:val="both"/>
      </w:pPr>
      <w:r>
        <w:rPr>
          <w:rFonts w:ascii="Times New Roman"/>
          <w:b w:val="false"/>
          <w:i w:val="false"/>
          <w:color w:val="000000"/>
          <w:sz w:val="28"/>
        </w:rPr>
        <w:t>
      2) істі қарауға бүкіл сот талқылауы бойында қатысатын, өздеріне тиесілі барлық құқықтарды пайдаланатын кәмелетке толмаған сотталушының заңды өкілдері қатысады және олардан өздерінің келісімі бойынша кәмелетке толмаған адамның өмір сүру және тәрбиелену салтының мән-жайлары туралы куәлар ретінде жауап алынуы мүмкін; іске қатысатын заңды өкілдің келуі мүмкін болмаған жағдайда, ол басқасымен алмастырылуы мүмкін;</w:t>
      </w:r>
    </w:p>
    <w:p>
      <w:pPr>
        <w:spacing w:after="0"/>
        <w:ind w:left="0"/>
        <w:jc w:val="both"/>
      </w:pPr>
      <w:r>
        <w:rPr>
          <w:rFonts w:ascii="Times New Roman"/>
          <w:b w:val="false"/>
          <w:i w:val="false"/>
          <w:color w:val="000000"/>
          <w:sz w:val="28"/>
        </w:rPr>
        <w:t>
      3) сот отырысына қорғаушының қатысуы міндетті, сот кәмелетке толмаған сотталушының қорғаушыдан бас тартуын қабылдай алмайды;</w:t>
      </w:r>
    </w:p>
    <w:p>
      <w:pPr>
        <w:spacing w:after="0"/>
        <w:ind w:left="0"/>
        <w:jc w:val="both"/>
      </w:pPr>
      <w:r>
        <w:rPr>
          <w:rFonts w:ascii="Times New Roman"/>
          <w:b w:val="false"/>
          <w:i w:val="false"/>
          <w:color w:val="000000"/>
          <w:sz w:val="28"/>
        </w:rPr>
        <w:t>
      4) осы Кодексте көзделген жағдайларда сот отырысына педагог, психолог, ал қажет болған жағдайларда психиатр, қорғаншылық және қамқоршылық органдарының өкілдері, кәмелетке толмаған адам оқыған немесе жұмыс істеген ұжымдардан өкілдер қатысады.</w:t>
      </w:r>
    </w:p>
    <w:bookmarkStart w:name="z2686" w:id="2292"/>
    <w:p>
      <w:pPr>
        <w:spacing w:after="0"/>
        <w:ind w:left="0"/>
        <w:jc w:val="both"/>
      </w:pPr>
      <w:r>
        <w:rPr>
          <w:rFonts w:ascii="Times New Roman"/>
          <w:b w:val="false"/>
          <w:i w:val="false"/>
          <w:color w:val="000000"/>
          <w:sz w:val="28"/>
        </w:rPr>
        <w:t>
      3. Кәмелетке толмаған сотталушының заңды өкілін және қорғаушыны қатыстыра отырып жәбірленушімен татуласуға, оның ішінде медиация тәртібімен татуласуға, сондай-ақ прокурормен процестік келісім жасасуға құқығы бар.</w:t>
      </w:r>
    </w:p>
    <w:bookmarkEnd w:id="2292"/>
    <w:p>
      <w:pPr>
        <w:spacing w:after="0"/>
        <w:ind w:left="0"/>
        <w:jc w:val="both"/>
      </w:pPr>
      <w:r>
        <w:rPr>
          <w:rFonts w:ascii="Times New Roman"/>
          <w:b/>
          <w:i w:val="false"/>
          <w:color w:val="000000"/>
          <w:sz w:val="28"/>
        </w:rPr>
        <w:t>543-бап. Кәмелетке толмаған сотталушыны сот отырысының залынан шығарып жіберу</w:t>
      </w:r>
    </w:p>
    <w:bookmarkStart w:name="z2688" w:id="2293"/>
    <w:p>
      <w:pPr>
        <w:spacing w:after="0"/>
        <w:ind w:left="0"/>
        <w:jc w:val="both"/>
      </w:pPr>
      <w:r>
        <w:rPr>
          <w:rFonts w:ascii="Times New Roman"/>
          <w:b w:val="false"/>
          <w:i w:val="false"/>
          <w:color w:val="000000"/>
          <w:sz w:val="28"/>
        </w:rPr>
        <w:t>
      1. Сот қорғаушының немесе заңды өкілдің өтінішхаты бойынша, сондай-ақ өзінің бастамасы бойынша, тараптардың пікірін ескере отырып, кәмелетке толмаған сотталушыға теріс әсер етуі мүмкін мән-жайларды зерттеу уақытына өзінің қаулысымен оны сот отырысының залынан шығарып жіберуге құқылы.</w:t>
      </w:r>
    </w:p>
    <w:bookmarkEnd w:id="2293"/>
    <w:bookmarkStart w:name="z2689" w:id="2294"/>
    <w:p>
      <w:pPr>
        <w:spacing w:after="0"/>
        <w:ind w:left="0"/>
        <w:jc w:val="both"/>
      </w:pPr>
      <w:r>
        <w:rPr>
          <w:rFonts w:ascii="Times New Roman"/>
          <w:b w:val="false"/>
          <w:i w:val="false"/>
          <w:color w:val="000000"/>
          <w:sz w:val="28"/>
        </w:rPr>
        <w:t>
      2. Кәмелетке толмаған сотталушы сот отырысының залына қайта келгеннен кейін ол болмаған кезде өткен талқылаудың мазмұнын төрағалық етуші қажетті көлемде және нысанда хабарлайды және кәмелетке толмаған адамға өзі болмаған кезінде жауап алынған адамдарға сұрақ қою мүмкіндігін береді.</w:t>
      </w:r>
    </w:p>
    <w:bookmarkEnd w:id="2294"/>
    <w:p>
      <w:pPr>
        <w:spacing w:after="0"/>
        <w:ind w:left="0"/>
        <w:jc w:val="both"/>
      </w:pPr>
      <w:r>
        <w:rPr>
          <w:rFonts w:ascii="Times New Roman"/>
          <w:b/>
          <w:i w:val="false"/>
          <w:color w:val="000000"/>
          <w:sz w:val="28"/>
        </w:rPr>
        <w:t>544-бап. Кәмелетке толмаған адамның ісі бойынша үкім шығару кезінде сот шешетін мәселелер</w:t>
      </w:r>
    </w:p>
    <w:bookmarkStart w:name="z2691" w:id="2295"/>
    <w:p>
      <w:pPr>
        <w:spacing w:after="0"/>
        <w:ind w:left="0"/>
        <w:jc w:val="both"/>
      </w:pPr>
      <w:r>
        <w:rPr>
          <w:rFonts w:ascii="Times New Roman"/>
          <w:b w:val="false"/>
          <w:i w:val="false"/>
          <w:color w:val="000000"/>
          <w:sz w:val="28"/>
        </w:rPr>
        <w:t>
      1. Сот кәмелетке толмаған адамға жаза тағайындау туралы мәселені шешу кезінде бас бостандығынан айырумен байланысты емес жаза қолдану не кәмелетке толмаған адамға мәжбүрлеп тәрбиелік ықпал ету шараларын қолдануға байланысты оны қылмыстық жазадан босату мүмкіндігін талқылауға және оны үкімде уәждеуге тиіс. Бұл ретте сот кәмелетке толмаған адамға жекелеген жаза түрлерін қолдану сотталушының құқық бұзушылық жасау кезіндегі кәмелетке толмауымен айқындалатынын назарда ұстай отырып, оларды тағайындаудың қылмыстық заңда белгіленген шектерін ескеруге тиіс.</w:t>
      </w:r>
    </w:p>
    <w:bookmarkEnd w:id="2295"/>
    <w:bookmarkStart w:name="z2692" w:id="2296"/>
    <w:p>
      <w:pPr>
        <w:spacing w:after="0"/>
        <w:ind w:left="0"/>
        <w:jc w:val="both"/>
      </w:pPr>
      <w:r>
        <w:rPr>
          <w:rFonts w:ascii="Times New Roman"/>
          <w:b w:val="false"/>
          <w:i w:val="false"/>
          <w:color w:val="000000"/>
          <w:sz w:val="28"/>
        </w:rPr>
        <w:t>
      2. Шартты түрде соттау, бас бостандығынан айыруға байланысты емес жаза шарасын тағайындау, ерекше режимде ұстайтын білім беру ұйымына орналастыру не мәжбүрлеп тәрбиелік ықпал ету шараларын қолдану жағдайларында сот бұл туралы мамандандырылған мемлекеттік органға хабарлайды және оған сотталушының мінез-құлқын бақылауды жүзеге асыруды жүктейді.</w:t>
      </w:r>
    </w:p>
    <w:bookmarkEnd w:id="2296"/>
    <w:p>
      <w:pPr>
        <w:spacing w:after="0"/>
        <w:ind w:left="0"/>
        <w:jc w:val="both"/>
      </w:pPr>
      <w:r>
        <w:rPr>
          <w:rFonts w:ascii="Times New Roman"/>
          <w:b/>
          <w:i w:val="false"/>
          <w:color w:val="000000"/>
          <w:sz w:val="28"/>
        </w:rPr>
        <w:t>545-бап. Мәжбүрлеп тәрбиелік ықпал ету шараларын қолдана отырып, кәмелетке толмаған адамды жазадан босату</w:t>
      </w:r>
    </w:p>
    <w:p>
      <w:pPr>
        <w:spacing w:after="0"/>
        <w:ind w:left="0"/>
        <w:jc w:val="both"/>
      </w:pPr>
      <w:r>
        <w:rPr>
          <w:rFonts w:ascii="Times New Roman"/>
          <w:b w:val="false"/>
          <w:i w:val="false"/>
          <w:color w:val="000000"/>
          <w:sz w:val="28"/>
        </w:rPr>
        <w:t xml:space="preserve">
      Егер қылмыстық теріс қылық туралы немесе онша ауыр емес, ауырлығы орташа қылмыс немесе ауыр қылмыс туралы іс бойынша осы қылмыстық құқық бұзушылықты жасаған кәмелетке толмаған адам қылмыстық жаза шарасы қолданылмастан түзелуі мүмкін деп танылса, сот айыптау үкімін шығара отырып, кәмелетке толмаған сотталушыны жазадан босатуға және оған Қазақстан Республикасы Қылмыстық кодексінің </w:t>
      </w:r>
      <w:r>
        <w:rPr>
          <w:rFonts w:ascii="Times New Roman"/>
          <w:b w:val="false"/>
          <w:i w:val="false"/>
          <w:color w:val="000000"/>
          <w:sz w:val="28"/>
        </w:rPr>
        <w:t>84-бабында</w:t>
      </w:r>
      <w:r>
        <w:rPr>
          <w:rFonts w:ascii="Times New Roman"/>
          <w:b w:val="false"/>
          <w:i w:val="false"/>
          <w:color w:val="000000"/>
          <w:sz w:val="28"/>
        </w:rPr>
        <w:t xml:space="preserve"> көзделген мәжбүрлеп тәрбиелік ықпал ету шараларын қолдануға құқылы. Үкімнің көшірмесі мамандандырылған мемлекеттік органға жіберіледі.</w:t>
      </w:r>
    </w:p>
    <w:p>
      <w:pPr>
        <w:spacing w:after="0"/>
        <w:ind w:left="0"/>
        <w:jc w:val="both"/>
      </w:pPr>
      <w:r>
        <w:rPr>
          <w:rFonts w:ascii="Times New Roman"/>
          <w:b/>
          <w:i w:val="false"/>
          <w:color w:val="000000"/>
          <w:sz w:val="28"/>
        </w:rPr>
        <w:t>545-1-бап. Кәмелетке толмаған адамды ерекше режимде ұстайтын білім беру ұйымына орналастыру түріндегі тәрбиелік әсері бар мәжбүрлеу шарасынан мерзімінен бұрын босату</w:t>
      </w:r>
    </w:p>
    <w:bookmarkStart w:name="z3443" w:id="2297"/>
    <w:p>
      <w:pPr>
        <w:spacing w:after="0"/>
        <w:ind w:left="0"/>
        <w:jc w:val="both"/>
      </w:pPr>
      <w:r>
        <w:rPr>
          <w:rFonts w:ascii="Times New Roman"/>
          <w:b w:val="false"/>
          <w:i w:val="false"/>
          <w:color w:val="000000"/>
          <w:sz w:val="28"/>
        </w:rPr>
        <w:t>
      1. Кәмелетке толмаған адам ерекше режимде ұстайтын білім беру ұйымына орналастыру түріндегі тәрбиелік әсері бар мәжбүрлеу шарасынан кәмелеттік жасқа толуына байланысты, сондай-ақ егер көрсетілген ұйымның қорытындысы негізінде сот кәмелетке толмаған адам өзінің түзелуі үшін осы шараның қолданылуын одан әрі қажет етпейді деген түйінге келсе, мерзімінен бұрын босатылуы мүмкін.</w:t>
      </w:r>
    </w:p>
    <w:bookmarkEnd w:id="2297"/>
    <w:bookmarkStart w:name="z3444" w:id="2298"/>
    <w:p>
      <w:pPr>
        <w:spacing w:after="0"/>
        <w:ind w:left="0"/>
        <w:jc w:val="both"/>
      </w:pPr>
      <w:r>
        <w:rPr>
          <w:rFonts w:ascii="Times New Roman"/>
          <w:b w:val="false"/>
          <w:i w:val="false"/>
          <w:color w:val="000000"/>
          <w:sz w:val="28"/>
        </w:rPr>
        <w:t>
      2. Кәмелетке толмаған адам, оның заңды өкілі, қорғаушысы, егер олардың пікірі бойынша кәмелетке толмаған адам өзінің түзелуі үшін осы шараның қолданылуын одан әрі қажет етпейтін болса, ерекше режимде ұстайтын білім беру ұйымында болуды мерзімінен бұрын тоқтату жөніндегі мәселені қарау туралы өтінішхатты көрсетілген ұйымға мәлімдеуге құқылы.</w:t>
      </w:r>
    </w:p>
    <w:bookmarkEnd w:id="2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56-тарау 545-1-баппен толықтырылды - ҚР 01.04.2019 </w:t>
      </w:r>
      <w:r>
        <w:rPr>
          <w:rFonts w:ascii="Times New Roman"/>
          <w:b w:val="false"/>
          <w:i w:val="false"/>
          <w:color w:val="ff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94" w:id="2299"/>
    <w:p>
      <w:pPr>
        <w:spacing w:after="0"/>
        <w:ind w:left="0"/>
        <w:jc w:val="left"/>
      </w:pPr>
      <w:r>
        <w:rPr>
          <w:rFonts w:ascii="Times New Roman"/>
          <w:b/>
          <w:i w:val="false"/>
          <w:color w:val="000000"/>
        </w:rPr>
        <w:t xml:space="preserve"> 57-тарау. ҚЫЛМЫСТЫҚ ҚУДАЛАУДАН АРТЫҚШЫЛЫҚТАРЫ МЕН ИММУНИТЕТІ</w:t>
      </w:r>
      <w:r>
        <w:br/>
      </w:r>
      <w:r>
        <w:rPr>
          <w:rFonts w:ascii="Times New Roman"/>
          <w:b/>
          <w:i w:val="false"/>
          <w:color w:val="000000"/>
        </w:rPr>
        <w:t>БАР АДАМДАРДЫҢ ІСТЕРІ БОЙЫНША ІС ЖҮРГІЗУ ЕРЕКШЕЛІКТЕРІ</w:t>
      </w:r>
    </w:p>
    <w:bookmarkEnd w:id="2299"/>
    <w:p>
      <w:pPr>
        <w:spacing w:after="0"/>
        <w:ind w:left="0"/>
        <w:jc w:val="both"/>
      </w:pPr>
      <w:r>
        <w:rPr>
          <w:rFonts w:ascii="Times New Roman"/>
          <w:b/>
          <w:i w:val="false"/>
          <w:color w:val="000000"/>
          <w:sz w:val="28"/>
        </w:rPr>
        <w:t>546-бап. Қылмыстық қудалаудан артықшылықтары мен иммунитеті бар адамдардың істері бойынша іс жүргізу ерекшеліктерін қолдану шегі</w:t>
      </w:r>
    </w:p>
    <w:p>
      <w:pPr>
        <w:spacing w:after="0"/>
        <w:ind w:left="0"/>
        <w:jc w:val="both"/>
      </w:pPr>
      <w:r>
        <w:rPr>
          <w:rFonts w:ascii="Times New Roman"/>
          <w:b w:val="false"/>
          <w:i w:val="false"/>
          <w:color w:val="000000"/>
          <w:sz w:val="28"/>
        </w:rPr>
        <w:t>
      Осы тарауда көзделген қылмыстық істер бойынша іс жүргізу ерекшеліктері сотқа дейінгі тергеп-тексерудің басталуы себебін тіркеу кезінде тиісті лауазымда болуы заңда көзделген негіздер бойынша тоқтатылған адамдарға қолданылмайды.</w:t>
      </w:r>
    </w:p>
    <w:p>
      <w:pPr>
        <w:spacing w:after="0"/>
        <w:ind w:left="0"/>
        <w:jc w:val="both"/>
      </w:pPr>
      <w:r>
        <w:rPr>
          <w:rFonts w:ascii="Times New Roman"/>
          <w:b/>
          <w:i w:val="false"/>
          <w:color w:val="000000"/>
          <w:sz w:val="28"/>
        </w:rPr>
        <w:t>547-бап. Қазақстан Республикасы Құрылтайының депутатына қатысты сотқа дейінгі тергеп-тексеру жүргізу</w:t>
      </w:r>
    </w:p>
    <w:p>
      <w:pPr>
        <w:spacing w:after="0"/>
        <w:ind w:left="0"/>
        <w:jc w:val="both"/>
      </w:pPr>
      <w:r>
        <w:rPr>
          <w:rFonts w:ascii="Times New Roman"/>
          <w:b w:val="false"/>
          <w:i w:val="false"/>
          <w:color w:val="ff0000"/>
          <w:sz w:val="28"/>
        </w:rPr>
        <w:t xml:space="preserve">
      Ескерту. 547-баптың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697" w:id="2300"/>
    <w:p>
      <w:pPr>
        <w:spacing w:after="0"/>
        <w:ind w:left="0"/>
        <w:jc w:val="both"/>
      </w:pPr>
      <w:r>
        <w:rPr>
          <w:rFonts w:ascii="Times New Roman"/>
          <w:b w:val="false"/>
          <w:i w:val="false"/>
          <w:color w:val="000000"/>
          <w:sz w:val="28"/>
        </w:rPr>
        <w:t>
      1. Сотқа дейінгі тергеп-тексеруді бастау себебі Бірыңғай тізілімге тіркелгеннен кейін Қазақстан Республикасы Құрылтайының депутатына қатысты сотқа дейінгі тергеп-тексеру Қазақстан Республикасы Бас Прокурорының келісуімен ғана жалғастырылуы мүмкін.</w:t>
      </w:r>
    </w:p>
    <w:bookmarkEnd w:id="2300"/>
    <w:p>
      <w:pPr>
        <w:spacing w:after="0"/>
        <w:ind w:left="0"/>
        <w:jc w:val="both"/>
      </w:pPr>
      <w:r>
        <w:rPr>
          <w:rFonts w:ascii="Times New Roman"/>
          <w:b w:val="false"/>
          <w:i w:val="false"/>
          <w:color w:val="000000"/>
          <w:sz w:val="28"/>
        </w:rPr>
        <w:t>
      Қазақстан Республикасы Құрылтайының депутаты қылмыс орнында ұстап алынған не оның ауыр немесе аса ауыр қылмыс жасауға дайындалу немесе оқталу фактісі анықталған не ол ауыр немесе аса ауыр қылмыс жасаған жағдайларда, оған қатысты сотқа дейінгі тергеп-тексеру Қазақстан Республикасы Бас Прокурорының келісімін алғанға дейін, бірақ оған бір тәулік ішінде міндетті түрде хабарлай отырып жалғасуы мүмкін.</w:t>
      </w:r>
    </w:p>
    <w:p>
      <w:pPr>
        <w:spacing w:after="0"/>
        <w:ind w:left="0"/>
        <w:jc w:val="both"/>
      </w:pPr>
      <w:r>
        <w:rPr>
          <w:rFonts w:ascii="Times New Roman"/>
          <w:b w:val="false"/>
          <w:i w:val="false"/>
          <w:color w:val="000000"/>
          <w:sz w:val="28"/>
        </w:rPr>
        <w:t>
      Қазақстан Республикасы Құрылтайының депутатына қатысты істер бойынша алдын ала тергеу жүргізу міндетті.</w:t>
      </w:r>
    </w:p>
    <w:p>
      <w:pPr>
        <w:spacing w:after="0"/>
        <w:ind w:left="0"/>
        <w:jc w:val="both"/>
      </w:pPr>
      <w:r>
        <w:rPr>
          <w:rFonts w:ascii="Times New Roman"/>
          <w:b w:val="false"/>
          <w:i w:val="false"/>
          <w:color w:val="000000"/>
          <w:sz w:val="28"/>
        </w:rPr>
        <w:t>
      Қазақстан Республикасының Бас Прокуроры жүргізілген процестік әрекеттердің заңдылығын хабарлама алғаннан кейін екі тәулік ішінде зерделейді және сотқа дейінгі тергеп-тексеруді жалғастыру туралы қаулы шығара отырып, бұған келісім береді не сотқа дейінгі тергеп-тексеруді тоқтата отырып, бұдан бас тартады. Егер сотқа дейінгі тергеп-тексеру Қазақстан Республикасы Бас Прокурорының келісімін алғанға дейін заңсыз жалғасқан болса, оның нәтижелерін қылмыстық іс бойынша дәлелдемелер ретінде жіберуге болмайды.</w:t>
      </w:r>
    </w:p>
    <w:bookmarkStart w:name="z2698" w:id="2301"/>
    <w:p>
      <w:pPr>
        <w:spacing w:after="0"/>
        <w:ind w:left="0"/>
        <w:jc w:val="both"/>
      </w:pPr>
      <w:r>
        <w:rPr>
          <w:rFonts w:ascii="Times New Roman"/>
          <w:b w:val="false"/>
          <w:i w:val="false"/>
          <w:color w:val="000000"/>
          <w:sz w:val="28"/>
        </w:rPr>
        <w:t>
      2. Қазақстан Республикасының Бас Прокуроры күдік келтірілетін Қазақстан Республикасы Құрылтайы депутатының іс-әрекетін саралау туралы қаулы шығарады.</w:t>
      </w:r>
    </w:p>
    <w:bookmarkEnd w:id="2301"/>
    <w:bookmarkStart w:name="z2699" w:id="2302"/>
    <w:p>
      <w:pPr>
        <w:spacing w:after="0"/>
        <w:ind w:left="0"/>
        <w:jc w:val="both"/>
      </w:pPr>
      <w:r>
        <w:rPr>
          <w:rFonts w:ascii="Times New Roman"/>
          <w:b w:val="false"/>
          <w:i w:val="false"/>
          <w:color w:val="000000"/>
          <w:sz w:val="28"/>
        </w:rPr>
        <w:t>
      3. Қазақстан Республикасы Құрылтайының депутатын қылмыс орнында немесе ауыр және аса ауыр қылмыс жасағанда ұстау жағдайларын қоспағанда, оны өз өкілеттігі мерзімі ішінде Қазақстан Республикасы Құрылтайының қол сұғылмау кепілдігінен айыруға берген келiсiмiнсiз ұстауға, күзетпен ұстауға, үйқамаққа алуға, күштеп әкелуге, қылмыстық жауаптылыққа тартуға болмайды.</w:t>
      </w:r>
    </w:p>
    <w:bookmarkEnd w:id="2302"/>
    <w:bookmarkStart w:name="z2700" w:id="2303"/>
    <w:p>
      <w:pPr>
        <w:spacing w:after="0"/>
        <w:ind w:left="0"/>
        <w:jc w:val="both"/>
      </w:pPr>
      <w:r>
        <w:rPr>
          <w:rFonts w:ascii="Times New Roman"/>
          <w:b w:val="false"/>
          <w:i w:val="false"/>
          <w:color w:val="000000"/>
          <w:sz w:val="28"/>
        </w:rPr>
        <w:t>
      4. Қазақстан Республикасы Құрылтайының депутатын қылмыстық жауаптылыққа тартуға, ұстап алуға, күзетпен ұстауға, үйқамаққа алуға, күштеп әкелуге келісім алу үшін Қазақстан Республикасының Бас Прокуроры Қазақстан Республикасының Құрылтайына ұсыну енгізеді. Ұсыну депутатқа күдіктінің іс-әрекетін саралау туралы қаулыны ұсынудың, сотқа күзетпен ұстау, үйқамақ түріндегі бұлтартпау шарасын санкциялау туралы өтінішхат енгізудің, депутатты ұстап алу, сотқа дейінгі тергеп-тексеру органына мәжбүрлеп әкелу қажеттігі туралы мәселені шешудің алдында енгізіледі.</w:t>
      </w:r>
    </w:p>
    <w:bookmarkEnd w:id="2303"/>
    <w:bookmarkStart w:name="z2701" w:id="2304"/>
    <w:p>
      <w:pPr>
        <w:spacing w:after="0"/>
        <w:ind w:left="0"/>
        <w:jc w:val="both"/>
      </w:pPr>
      <w:r>
        <w:rPr>
          <w:rFonts w:ascii="Times New Roman"/>
          <w:b w:val="false"/>
          <w:i w:val="false"/>
          <w:color w:val="000000"/>
          <w:sz w:val="28"/>
        </w:rPr>
        <w:t>
      5. Қылмыс жасады деп күдік келтірілетін Қазақстан Республикасы Құрылтайының депутатын күзетпен ұстау немесе үйқамаққа алу түріндегі бұлтартпау шараларын санкциялау туралы мәселені астананың мамандандырылған ауданаралық тергеу сотының тергеу судьясы сотқа дейінгі тергеп-тексеруді жүзеге асыратын адамның Қазақстан Республикасының Бас Прокуроры қолдаған қаулысы негізінде шешеді. Қазақстан Республикасы Құрылтайының депутатына қатысты күзетпен ұстау немесе үйқамақ мерзімін осы Кодексте көзделген тәртіппен ұзарту туралы өтінішхат оны Қазақстан Республикасының Бас Прокуроры қолдаған кезде ғана сотқа жіберілуі мүмкін.</w:t>
      </w:r>
    </w:p>
    <w:bookmarkEnd w:id="2304"/>
    <w:bookmarkStart w:name="z2702" w:id="2305"/>
    <w:p>
      <w:pPr>
        <w:spacing w:after="0"/>
        <w:ind w:left="0"/>
        <w:jc w:val="both"/>
      </w:pPr>
      <w:r>
        <w:rPr>
          <w:rFonts w:ascii="Times New Roman"/>
          <w:b w:val="false"/>
          <w:i w:val="false"/>
          <w:color w:val="000000"/>
          <w:sz w:val="28"/>
        </w:rPr>
        <w:t>
      6. Егер Қазақстан Республикасының Құрылтайы депутатты қылмыстық жауаптылыққа тартуға келісім берсе, бұдан кейінгі тергеп-тексеру осы бапта көзделген ерекшеліктер ескеріле отырып, осы Кодексте белгіленген тәртіппен жүргізіледі.</w:t>
      </w:r>
    </w:p>
    <w:bookmarkEnd w:id="2305"/>
    <w:bookmarkStart w:name="z2703" w:id="2306"/>
    <w:p>
      <w:pPr>
        <w:spacing w:after="0"/>
        <w:ind w:left="0"/>
        <w:jc w:val="both"/>
      </w:pPr>
      <w:r>
        <w:rPr>
          <w:rFonts w:ascii="Times New Roman"/>
          <w:b w:val="false"/>
          <w:i w:val="false"/>
          <w:color w:val="000000"/>
          <w:sz w:val="28"/>
        </w:rPr>
        <w:t>
      7. Егер Қазақстан Республикасының Құрылтайы ұстап алуға, күзетпен ұстауға, үйқамаққа алуға, күштеп әкелуге келісім берсе, депутатқа осы бұлтартпау, процестік мәжбүрлеу шараларын қолдану туралы мәселе осы Кодексте белгіленген тәртіппен шешіледі.</w:t>
      </w:r>
    </w:p>
    <w:bookmarkEnd w:id="2306"/>
    <w:bookmarkStart w:name="z2704" w:id="2307"/>
    <w:p>
      <w:pPr>
        <w:spacing w:after="0"/>
        <w:ind w:left="0"/>
        <w:jc w:val="both"/>
      </w:pPr>
      <w:r>
        <w:rPr>
          <w:rFonts w:ascii="Times New Roman"/>
          <w:b w:val="false"/>
          <w:i w:val="false"/>
          <w:color w:val="000000"/>
          <w:sz w:val="28"/>
        </w:rPr>
        <w:t>
      8. Егер Қазақстан Республикасының Құрылтайы депутатты қылмыстық жауаптылыққа тартуға келісім бермесе, қылмыстық іс осы негіз бойынша тоқтатылуға тиіс.</w:t>
      </w:r>
    </w:p>
    <w:bookmarkEnd w:id="2307"/>
    <w:bookmarkStart w:name="z2705" w:id="2308"/>
    <w:p>
      <w:pPr>
        <w:spacing w:after="0"/>
        <w:ind w:left="0"/>
        <w:jc w:val="both"/>
      </w:pPr>
      <w:r>
        <w:rPr>
          <w:rFonts w:ascii="Times New Roman"/>
          <w:b w:val="false"/>
          <w:i w:val="false"/>
          <w:color w:val="000000"/>
          <w:sz w:val="28"/>
        </w:rPr>
        <w:t>
      9. Егер Қазақстан Республикасының Құрылтайы депутатқа күзетпен ұстау, үйқамақ, ұстап алу, күштеп әкелу түріндегі бұлтартпау, процестік мәжбүрлеу шараларын қолдануға келісім бермесе, оған көрсетілген шараларды қолдануға болмайды. Депутатқа қатысты өзге процестік мәжбүрлеу шараларын қолдануға Құрылтайдың келісімі талап етілмейді және олар осы Кодексте белгіленген тәртіппен қолданылуы мүмкін.</w:t>
      </w:r>
    </w:p>
    <w:bookmarkEnd w:id="2308"/>
    <w:bookmarkStart w:name="z2706" w:id="2309"/>
    <w:p>
      <w:pPr>
        <w:spacing w:after="0"/>
        <w:ind w:left="0"/>
        <w:jc w:val="both"/>
      </w:pPr>
      <w:r>
        <w:rPr>
          <w:rFonts w:ascii="Times New Roman"/>
          <w:b w:val="false"/>
          <w:i w:val="false"/>
          <w:color w:val="000000"/>
          <w:sz w:val="28"/>
        </w:rPr>
        <w:t>
      10. Қазақстан Республикасы Құрылтайының депутатына қатысты сотқа дейінгі тергеп-тексерудің заңдылығын қадағалауды Қазақстан Республикасының Бас Прокуроры жүзеге асырады. Қазақстан Республикасы Құрылтайының депутатына қатысты, осы Кодекске сәйкес санкциялануға жататын тергеу әрекеттерін жүргізуге санкцияны астананың мамандандырылған ауданаралық тергеу сотының тергеу судьясы сотқа дейінгі тергеп-тексеруді жүзеге асыратын адамның Қазақстан Республикасының Бас Прокурорымен келісілген қаулысы негізінде береді.</w:t>
      </w:r>
    </w:p>
    <w:bookmarkEnd w:id="2309"/>
    <w:bookmarkStart w:name="z2707" w:id="2310"/>
    <w:p>
      <w:pPr>
        <w:spacing w:after="0"/>
        <w:ind w:left="0"/>
        <w:jc w:val="both"/>
      </w:pPr>
      <w:r>
        <w:rPr>
          <w:rFonts w:ascii="Times New Roman"/>
          <w:b w:val="false"/>
          <w:i w:val="false"/>
          <w:color w:val="000000"/>
          <w:sz w:val="28"/>
        </w:rPr>
        <w:t>
      11. Тергеп-тексеру аяқталғаннан кейін қылмыстық іс сотқа дейінгі тергеп-тексерудің аяқталғаны туралы есеппен бірге осы Кодексте белгіленген тәртіппен Қазақстан Республикасының Бас Прокурорына беріледі, ол осы Кодекстің 301 – 305-баптарында көзделген әрекеттерді орындайды. Депутатқа қатысты тергеп-тексерілген іс Қазақстан Республикасының Бас Прокуроры жасаған айыптау актісі болған кезде ғана тиісті соттың іс жүргізуіне қабылдануы мүмкін.</w:t>
      </w:r>
    </w:p>
    <w:bookmarkEnd w:id="2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Осы тараудың баптарында қолсұғылмаушылықтан айыру деп қылмыстық жауаптылыққа тартуға және процестік мәжбүрлеу шараларын қолдануға келісім беру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547-бапқа өзгеріс енгізілді - ҚР 21.12.2017 </w:t>
      </w:r>
      <w:r>
        <w:rPr>
          <w:rFonts w:ascii="Times New Roman"/>
          <w:b w:val="false"/>
          <w:i w:val="false"/>
          <w:color w:val="ff0000"/>
          <w:sz w:val="28"/>
        </w:rPr>
        <w:t>№ 118-VI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548-бап. Қазақстан Республикасы Президенттігіне кандидатқа, Қазақстан Республикасы Құрылтайының депутаттығына кандидатқа қатысты сотқа дейінгі тергеп-тексеру жүргізу</w:t>
      </w:r>
    </w:p>
    <w:p>
      <w:pPr>
        <w:spacing w:after="0"/>
        <w:ind w:left="0"/>
        <w:jc w:val="both"/>
      </w:pPr>
      <w:r>
        <w:rPr>
          <w:rFonts w:ascii="Times New Roman"/>
          <w:b w:val="false"/>
          <w:i w:val="false"/>
          <w:color w:val="ff0000"/>
          <w:sz w:val="28"/>
        </w:rPr>
        <w:t xml:space="preserve">
      Ескерту. 548-баптың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709" w:id="2311"/>
    <w:p>
      <w:pPr>
        <w:spacing w:after="0"/>
        <w:ind w:left="0"/>
        <w:jc w:val="both"/>
      </w:pPr>
      <w:r>
        <w:rPr>
          <w:rFonts w:ascii="Times New Roman"/>
          <w:b w:val="false"/>
          <w:i w:val="false"/>
          <w:color w:val="000000"/>
          <w:sz w:val="28"/>
        </w:rPr>
        <w:t>
      1. Қазақстан Республикасының Президенттігіне кандидатқа, Қазақстан Республикасы Құрылтайының депутаттығына кандидатқа қатысты істер бойынша сотқа дейінгі тергеп-тексеру жүргізу осы баптың екінші бөлігінде көзделген ерекшеліктер ескеріле отырып, Қазақстан Республикасы Құрылтайының депутатына қатысты қағидалар бойынша жүзеге асырылады.</w:t>
      </w:r>
    </w:p>
    <w:bookmarkEnd w:id="2311"/>
    <w:bookmarkStart w:name="z2710" w:id="2312"/>
    <w:p>
      <w:pPr>
        <w:spacing w:after="0"/>
        <w:ind w:left="0"/>
        <w:jc w:val="both"/>
      </w:pPr>
      <w:r>
        <w:rPr>
          <w:rFonts w:ascii="Times New Roman"/>
          <w:b w:val="false"/>
          <w:i w:val="false"/>
          <w:color w:val="000000"/>
          <w:sz w:val="28"/>
        </w:rPr>
        <w:t>
      2. Қазақстан Республикасының Президенттігіне кандидатты, Қазақстан Республикасы Құрылтайының депутаттығына кандидатты қолсұғылмаушылықтан айыруға келісім беру Орталық сайлау комиссиясынан сұратылады.</w:t>
      </w:r>
    </w:p>
    <w:bookmarkEnd w:id="2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548-бапқа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549-бап. Қазақстан Республикасы Конституциялық Сотының Төрағасына немесе судьясына қатысты сотқа дейінгі тергеп-тексеру жүргізу</w:t>
      </w:r>
    </w:p>
    <w:p>
      <w:pPr>
        <w:spacing w:after="0"/>
        <w:ind w:left="0"/>
        <w:jc w:val="both"/>
      </w:pPr>
      <w:r>
        <w:rPr>
          <w:rFonts w:ascii="Times New Roman"/>
          <w:b w:val="false"/>
          <w:i w:val="false"/>
          <w:color w:val="ff0000"/>
          <w:sz w:val="28"/>
        </w:rPr>
        <w:t xml:space="preserve">
      Ескерту. 549-баптың тақырыбына өзгеріс енгізілді – ҚР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2712" w:id="2313"/>
    <w:p>
      <w:pPr>
        <w:spacing w:after="0"/>
        <w:ind w:left="0"/>
        <w:jc w:val="both"/>
      </w:pPr>
      <w:r>
        <w:rPr>
          <w:rFonts w:ascii="Times New Roman"/>
          <w:b w:val="false"/>
          <w:i w:val="false"/>
          <w:color w:val="000000"/>
          <w:sz w:val="28"/>
        </w:rPr>
        <w:t>
      1. Сотқа дейінгі тергеп-тексеруді бастау себебі Бірыңғай тізілімге тіркелгеннен кейін Қазақстан Республикасы Конституциялық Сотының Төрағасына немесе судьясына қатысты сотқа дейінгі тергеп-тексеру Қазақстан Республикасы Бас Прокурорының келісуімен ғана жалғастырылуы мүмкін.</w:t>
      </w:r>
    </w:p>
    <w:bookmarkEnd w:id="2313"/>
    <w:p>
      <w:pPr>
        <w:spacing w:after="0"/>
        <w:ind w:left="0"/>
        <w:jc w:val="both"/>
      </w:pPr>
      <w:r>
        <w:rPr>
          <w:rFonts w:ascii="Times New Roman"/>
          <w:b w:val="false"/>
          <w:i w:val="false"/>
          <w:color w:val="000000"/>
          <w:sz w:val="28"/>
        </w:rPr>
        <w:t>
      Қазақстан Республикасы Конституциялық Сотының Төрағасы немесе судьясы қылмыс орнында ұстап алынған не оның ауыр немесе аса ауыр қылмыс жасауға дайындалу немесе оқталу фактісі анықталған не ол ауыр немесе аса ауыр қылмыс жасаған жағдайларда, оған қатысты сотқа дейінгі тергеп-тексеру Қазақстан Республикасы Бас Прокурорының келісімін алғанға дейін, бірақ оған бір тәулік ішінде міндетті түрде хабарлай отырып жалғасуы мүмкін.</w:t>
      </w:r>
    </w:p>
    <w:p>
      <w:pPr>
        <w:spacing w:after="0"/>
        <w:ind w:left="0"/>
        <w:jc w:val="both"/>
      </w:pPr>
      <w:r>
        <w:rPr>
          <w:rFonts w:ascii="Times New Roman"/>
          <w:b w:val="false"/>
          <w:i w:val="false"/>
          <w:color w:val="000000"/>
          <w:sz w:val="28"/>
        </w:rPr>
        <w:t>
      Қазақстан Республикасы Конституциялық Сотының Төрағасына немесе судьясына қатысты істер бойынша алдын ала тергеу жүргізу міндетті.</w:t>
      </w:r>
    </w:p>
    <w:p>
      <w:pPr>
        <w:spacing w:after="0"/>
        <w:ind w:left="0"/>
        <w:jc w:val="both"/>
      </w:pPr>
      <w:r>
        <w:rPr>
          <w:rFonts w:ascii="Times New Roman"/>
          <w:b w:val="false"/>
          <w:i w:val="false"/>
          <w:color w:val="000000"/>
          <w:sz w:val="28"/>
        </w:rPr>
        <w:t>
      Қазақстан Республикасының Бас Прокуроры жүргізілген процестік әрекеттердің заңдылығын хабарламаны алғаннан кейін екі тәулік ішінде зерделейді және сотқа дейінгі тергеп-тексеруді жалғастыру туралы қаулы шығара отырып, бұған келісім береді не сотқа дейінгі тергеп-тексеруді тоқтата отырып, бұдан бас тартады. Егер сотқа дейінгі тергеп-тексеру Қазақстан Республикасы Бас Прокурорының келісімін алғанға дейін заңсыз жалғасқан болса, оның нәтижелерін қылмыстық іс бойынша дәлелдемелер ретінде жіберуге болмайды.</w:t>
      </w:r>
    </w:p>
    <w:bookmarkStart w:name="z2713" w:id="2314"/>
    <w:p>
      <w:pPr>
        <w:spacing w:after="0"/>
        <w:ind w:left="0"/>
        <w:jc w:val="both"/>
      </w:pPr>
      <w:r>
        <w:rPr>
          <w:rFonts w:ascii="Times New Roman"/>
          <w:b w:val="false"/>
          <w:i w:val="false"/>
          <w:color w:val="000000"/>
          <w:sz w:val="28"/>
        </w:rPr>
        <w:t>
      2. Қазақстан Республикасының Бас Прокуроры күдік келтірілетін Қазақстан Республикасы Конституциялық Соты Төрағасының немесе судьясының іс-әрекетін саралау туралы қаулы шығарады.</w:t>
      </w:r>
    </w:p>
    <w:bookmarkEnd w:id="2314"/>
    <w:bookmarkStart w:name="z2714" w:id="2315"/>
    <w:p>
      <w:pPr>
        <w:spacing w:after="0"/>
        <w:ind w:left="0"/>
        <w:jc w:val="both"/>
      </w:pPr>
      <w:r>
        <w:rPr>
          <w:rFonts w:ascii="Times New Roman"/>
          <w:b w:val="false"/>
          <w:i w:val="false"/>
          <w:color w:val="000000"/>
          <w:sz w:val="28"/>
        </w:rPr>
        <w:t>
      3. Қазақстан Республикасы Конституциялық Сотының Төрағасын немесе судьясын қылмыс орнында не ауыр немесе аса ауыр қылмыс жасағанда ұстау жағдайларын қоспағанда, оларды өз өкілеттігі мерзімі ішінде тиісінше Қазақстан Республикасы Президентінің не Қазақстан Республикасы Құрылтайының келісімінсіз ұстауға, күзетпен ұстауға, үйқамаққа алуға, күштеп әкелуге, қылмыстық жауаптылыққа тартуға болмайды.</w:t>
      </w:r>
    </w:p>
    <w:bookmarkEnd w:id="2315"/>
    <w:bookmarkStart w:name="z2715" w:id="2316"/>
    <w:p>
      <w:pPr>
        <w:spacing w:after="0"/>
        <w:ind w:left="0"/>
        <w:jc w:val="both"/>
      </w:pPr>
      <w:r>
        <w:rPr>
          <w:rFonts w:ascii="Times New Roman"/>
          <w:b w:val="false"/>
          <w:i w:val="false"/>
          <w:color w:val="000000"/>
          <w:sz w:val="28"/>
        </w:rPr>
        <w:t>
      4. Қазақстан Республикасы Конституциялық Сотының Төрағасын қылмыстық жауаптылыққа тартуға, ұстауға, күзетпен ұстауға, үйқамаққа алуға, күштеп әкелуге келiсiм алу үшiн Қазақстан Республикасының Бас Прокуроры Қазақстан Республикасының Президентіне ұсыну енгізеді.</w:t>
      </w:r>
    </w:p>
    <w:bookmarkEnd w:id="2316"/>
    <w:p>
      <w:pPr>
        <w:spacing w:after="0"/>
        <w:ind w:left="0"/>
        <w:jc w:val="both"/>
      </w:pPr>
      <w:r>
        <w:rPr>
          <w:rFonts w:ascii="Times New Roman"/>
          <w:b w:val="false"/>
          <w:i w:val="false"/>
          <w:color w:val="000000"/>
          <w:sz w:val="28"/>
        </w:rPr>
        <w:t>
      Қазақстан Республикасы Конституциялық Сотының судьясын қылмыстық жауаптылыққа тартуға, ұстауға, күзетпен ұстауға, үйқамаққа алуға, күштеп әкелуге келiсiм алу үшiн Қазақстан Республикасының Бас Прокуроры Қазақстан Республикасының Құрылтайына ұсыну енгізеді.</w:t>
      </w:r>
    </w:p>
    <w:p>
      <w:pPr>
        <w:spacing w:after="0"/>
        <w:ind w:left="0"/>
        <w:jc w:val="both"/>
      </w:pPr>
      <w:r>
        <w:rPr>
          <w:rFonts w:ascii="Times New Roman"/>
          <w:b w:val="false"/>
          <w:i w:val="false"/>
          <w:color w:val="000000"/>
          <w:sz w:val="28"/>
        </w:rPr>
        <w:t>
      Ұсыну Қазақстан Республикасы Конституциялық Сотының Төрағасына немесе судьясына күдіктінің іс-әрекетін саралау туралы қаулыны ұсынудың, сотқа күзетпен ұстау, үйқамаққа алу түріндегі бұлтартпау шарасын санкциялау туралы өтінішхат енгізудің, оны ұстау, сотқа дейінгі тергеп-тексеру органына мәжбүрлеп әкелу қажеттілігі туралы мәселені шешудің алдында енгізіледі.</w:t>
      </w:r>
    </w:p>
    <w:bookmarkStart w:name="z2716" w:id="2317"/>
    <w:p>
      <w:pPr>
        <w:spacing w:after="0"/>
        <w:ind w:left="0"/>
        <w:jc w:val="both"/>
      </w:pPr>
      <w:r>
        <w:rPr>
          <w:rFonts w:ascii="Times New Roman"/>
          <w:b w:val="false"/>
          <w:i w:val="false"/>
          <w:color w:val="000000"/>
          <w:sz w:val="28"/>
        </w:rPr>
        <w:t>
      5. Қылмыс жасады деп күдік келтірілетін Қазақстан Республикасы Конституциялық Сотының Төрағасын немесе судьясын күзетпен ұстау, үйқамақ түріндегі бұлтартпау шарасын санкциялау туралы мәселені астананың мамандандырылған ауданаралық тергеу сотының тергеу судьясы сотқа дейінгі тергеп-тексеруді жүзеге асыратын адамның Қазақстан Республикасының Бас Прокуроры қолдаған қаулысының негізінде шешеді. Көрсетілген адамдарға қатысты күзетпен ұстау немесе үйқамақ мерзімін осы Кодексте көзделген тәртіппен ұзарту туралы өтінішхат оны Қазақстан Республикасының Бас Прокуроры қолдаған кезде ғана сотқа жіберілуі мүмкін.</w:t>
      </w:r>
    </w:p>
    <w:bookmarkEnd w:id="2317"/>
    <w:bookmarkStart w:name="z2717" w:id="2318"/>
    <w:p>
      <w:pPr>
        <w:spacing w:after="0"/>
        <w:ind w:left="0"/>
        <w:jc w:val="both"/>
      </w:pPr>
      <w:r>
        <w:rPr>
          <w:rFonts w:ascii="Times New Roman"/>
          <w:b w:val="false"/>
          <w:i w:val="false"/>
          <w:color w:val="000000"/>
          <w:sz w:val="28"/>
        </w:rPr>
        <w:t xml:space="preserve">
      6. Қазақстан Республикасының Бас Прокуроры Қазақстан Республикасы Президентінің не Қазақстан Республикасы Құрылтайының шешімін алғаннан кейін іс бойынша одан әрі іс жүргізу осы Кодекстің </w:t>
      </w:r>
      <w:r>
        <w:rPr>
          <w:rFonts w:ascii="Times New Roman"/>
          <w:b w:val="false"/>
          <w:i w:val="false"/>
          <w:color w:val="000000"/>
          <w:sz w:val="28"/>
        </w:rPr>
        <w:t>547-бабының</w:t>
      </w:r>
      <w:r>
        <w:rPr>
          <w:rFonts w:ascii="Times New Roman"/>
          <w:b w:val="false"/>
          <w:i w:val="false"/>
          <w:color w:val="000000"/>
          <w:sz w:val="28"/>
        </w:rPr>
        <w:t xml:space="preserve"> алтыншы, жетінші, сегізінші, тоғызыншы, оныншы және он бірінші бөліктерінде белгіленген тәртіппен жүргізіледі.</w:t>
      </w:r>
    </w:p>
    <w:bookmarkEnd w:id="2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549-бапқа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550-бап. Судьяға қатысты сотқа дейінгі тергеп-тексеру жүргізу</w:t>
      </w:r>
    </w:p>
    <w:bookmarkStart w:name="z2719" w:id="2319"/>
    <w:p>
      <w:pPr>
        <w:spacing w:after="0"/>
        <w:ind w:left="0"/>
        <w:jc w:val="both"/>
      </w:pPr>
      <w:r>
        <w:rPr>
          <w:rFonts w:ascii="Times New Roman"/>
          <w:b w:val="false"/>
          <w:i w:val="false"/>
          <w:color w:val="000000"/>
          <w:sz w:val="28"/>
        </w:rPr>
        <w:t>
      1. Сотқа дейінгі тергеп-тексеруді бастау себебі Бірыңғай тізілімге тіркелгеннен кейін судьяға қатысты сотқа дейінгі тергеп-тексеру Қазақстан Республикасы Бас Прокурорының келісуімен ғана жалғастырылуы мүмкін.</w:t>
      </w:r>
    </w:p>
    <w:bookmarkEnd w:id="2319"/>
    <w:p>
      <w:pPr>
        <w:spacing w:after="0"/>
        <w:ind w:left="0"/>
        <w:jc w:val="both"/>
      </w:pPr>
      <w:r>
        <w:rPr>
          <w:rFonts w:ascii="Times New Roman"/>
          <w:b w:val="false"/>
          <w:i w:val="false"/>
          <w:color w:val="000000"/>
          <w:sz w:val="28"/>
        </w:rPr>
        <w:t>
      Судья қылмыс орнында ұстап алынған не оның ауыр немесе аса ауыр қылмыс жасауға дайындалу немесе оқталу фактісі анықталған не ол ауыр немесе аса ауыр қылмыс жасаған жағдайларда, оған қатысты сотқа дейінгі тергеп-тексеру Қазақстан Республикасы Бас Прокурорының келісімін алғанға дейін, бірақ оған бір тәулік ішінде міндетті түрде хабарлай отырып жалғасуы мүмкін.</w:t>
      </w:r>
    </w:p>
    <w:p>
      <w:pPr>
        <w:spacing w:after="0"/>
        <w:ind w:left="0"/>
        <w:jc w:val="both"/>
      </w:pPr>
      <w:r>
        <w:rPr>
          <w:rFonts w:ascii="Times New Roman"/>
          <w:b w:val="false"/>
          <w:i w:val="false"/>
          <w:color w:val="000000"/>
          <w:sz w:val="28"/>
        </w:rPr>
        <w:t>
      Судьяға қатысты істер бойынша алдын ала тергеу жүргізу міндетті.</w:t>
      </w:r>
    </w:p>
    <w:p>
      <w:pPr>
        <w:spacing w:after="0"/>
        <w:ind w:left="0"/>
        <w:jc w:val="both"/>
      </w:pPr>
      <w:r>
        <w:rPr>
          <w:rFonts w:ascii="Times New Roman"/>
          <w:b w:val="false"/>
          <w:i w:val="false"/>
          <w:color w:val="000000"/>
          <w:sz w:val="28"/>
        </w:rPr>
        <w:t>
      Қазақстан Республикасының Бас Прокуроры жүргізілген процестік әрекеттердің заңдылығын хабарламаны алғаннан кейін екі тәулік ішінде зерделейді және сотқа дейінгі тергеп-тексеруді жалғастыру туралы қаулы шығара отырып, бұған келісім береді не сотқа дейінгі тергеп-тексеруді тоқтата отырып, бұдан бас тартады. Егер сотқа дейінгі тергеп-тексеру Қазақстан Республикасы Бас Прокурорының келісімін алғанға дейін заңсыз жалғасқан болса, оның нәтижелерін қылмыстық іс бойынша дәлелдемелер ретінде жіберуге болмайды.</w:t>
      </w:r>
    </w:p>
    <w:bookmarkStart w:name="z2720" w:id="2320"/>
    <w:p>
      <w:pPr>
        <w:spacing w:after="0"/>
        <w:ind w:left="0"/>
        <w:jc w:val="both"/>
      </w:pPr>
      <w:r>
        <w:rPr>
          <w:rFonts w:ascii="Times New Roman"/>
          <w:b w:val="false"/>
          <w:i w:val="false"/>
          <w:color w:val="000000"/>
          <w:sz w:val="28"/>
        </w:rPr>
        <w:t>
      2. Қазақстан Республикасының Бас Прокуроры күдік келтірілетін судьяның іс-әрекетін саралау туралы қаулы шығарады.</w:t>
      </w:r>
    </w:p>
    <w:bookmarkEnd w:id="2320"/>
    <w:bookmarkStart w:name="z2721" w:id="2321"/>
    <w:p>
      <w:pPr>
        <w:spacing w:after="0"/>
        <w:ind w:left="0"/>
        <w:jc w:val="both"/>
      </w:pPr>
      <w:r>
        <w:rPr>
          <w:rFonts w:ascii="Times New Roman"/>
          <w:b w:val="false"/>
          <w:i w:val="false"/>
          <w:color w:val="000000"/>
          <w:sz w:val="28"/>
        </w:rPr>
        <w:t>
      3. Судьяны қылмыс орнында немесе ауыр және аса ауыр қылмыс жасағанда ұстау жағдайларын қоспағанда, оны Қазақстан Республикасы Жоғары Сот Кеңесінің қорытындысына негізделген Қазақстан Республикасы Президентінің келісімінсіз не Қазақстан Республикасы Конституциясының 56-бабының 11) тармақшасында көзделген жағдайда Қазақстан Республикасы Құрылтайының келісімінсіз ұстауға, күзетпен ұстауға, үйқамаққа алуға, күштеп әкелуге, қылмыстық жауаптылыққа тартуға болмайды.</w:t>
      </w:r>
    </w:p>
    <w:bookmarkEnd w:id="2321"/>
    <w:bookmarkStart w:name="z2722" w:id="2322"/>
    <w:p>
      <w:pPr>
        <w:spacing w:after="0"/>
        <w:ind w:left="0"/>
        <w:jc w:val="both"/>
      </w:pPr>
      <w:r>
        <w:rPr>
          <w:rFonts w:ascii="Times New Roman"/>
          <w:b w:val="false"/>
          <w:i w:val="false"/>
          <w:color w:val="000000"/>
          <w:sz w:val="28"/>
        </w:rPr>
        <w:t>
      4. Судьяны қылмыстық жауаптылыққа тартуға, ұстауға, күзетпен ұстауға, үйқамаққа алуға, күштеп әкелуге келісім алу үшін Қазақстан Республикасының Бас Прокуроры – Қазақстан Республикасының Президентіне, ал Қазақстан Республикасы Конституциясының 56-бабының 11) тармақшасында көзделген жағдайда, Қазақстан Республикасының Құрылтайына ұсыну енгізеді. Ұсыну судьяға күдіктінің іс-әрекетін саралау туралы қаулыны ұсынудың, сотқа күзетпен ұстау, үйқамақ түріндегі бұлтартпау шарасын санкциялау туралы өтінішхат енгізудің, оны ұстау, сотқа дейінгі тергеп-тексеру органына мәжбүрлеп әкелу қажеттігі туралы мәселені шешудің алдында енгізіледі.</w:t>
      </w:r>
    </w:p>
    <w:bookmarkEnd w:id="2322"/>
    <w:bookmarkStart w:name="z2723" w:id="2323"/>
    <w:p>
      <w:pPr>
        <w:spacing w:after="0"/>
        <w:ind w:left="0"/>
        <w:jc w:val="both"/>
      </w:pPr>
      <w:r>
        <w:rPr>
          <w:rFonts w:ascii="Times New Roman"/>
          <w:b w:val="false"/>
          <w:i w:val="false"/>
          <w:color w:val="000000"/>
          <w:sz w:val="28"/>
        </w:rPr>
        <w:t>
      5. Қылмыс жасады деп күдік келтірілетін судьяны күзетпен ұстау, үйқамақ түріндегі бұлтартпау шарасын санкциялау туралы мәселені астананың мамандандырылған ауданаралық тергеу сотының тергеу судьясы сотқа дейінгі тергеп-тексеруді жүзеге асыратын адамның Қазақстан Республикасының Бас Прокуроры қолдаған қаулысы негізінде шешеді. Судьяға қатысты күзетпен ұстау немесе үйқамақ мерзімін осы Кодексте көзделген тәртіппен ұзарту туралы өтінішхат оны Қазақстан Республикасының Бас Прокуроры қолдаған кезде ғана сотқа жіберілуі мүмкін.</w:t>
      </w:r>
    </w:p>
    <w:bookmarkEnd w:id="2323"/>
    <w:bookmarkStart w:name="z2724" w:id="2324"/>
    <w:p>
      <w:pPr>
        <w:spacing w:after="0"/>
        <w:ind w:left="0"/>
        <w:jc w:val="both"/>
      </w:pPr>
      <w:r>
        <w:rPr>
          <w:rFonts w:ascii="Times New Roman"/>
          <w:b w:val="false"/>
          <w:i w:val="false"/>
          <w:color w:val="000000"/>
          <w:sz w:val="28"/>
        </w:rPr>
        <w:t xml:space="preserve">
      6. Қазақстан Республикасының Бас Прокуроры Қазақстан Республикасы Президентінің, Қазақстан Республикасы Құрылтайының шешімдерін алғаннан кейін іс бойынша одан әрі іс жүргізу осы Кодекстің </w:t>
      </w:r>
      <w:r>
        <w:rPr>
          <w:rFonts w:ascii="Times New Roman"/>
          <w:b w:val="false"/>
          <w:i w:val="false"/>
          <w:color w:val="000000"/>
          <w:sz w:val="28"/>
        </w:rPr>
        <w:t>547-бабының</w:t>
      </w:r>
      <w:r>
        <w:rPr>
          <w:rFonts w:ascii="Times New Roman"/>
          <w:b w:val="false"/>
          <w:i w:val="false"/>
          <w:color w:val="000000"/>
          <w:sz w:val="28"/>
        </w:rPr>
        <w:t xml:space="preserve"> алтыншы, жетінші, сегізінші, тоғызыншы, оныншы және он бірінші бөліктерінде белгіленген тәртіппен жүргізіледі.</w:t>
      </w:r>
    </w:p>
    <w:bookmarkEnd w:id="2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550-бапқа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551-бап. Қазақстан Республикасының Бас Прокурорына қатысты сотқа дейінгі тергеп-тексеру жүргізу</w:t>
      </w:r>
    </w:p>
    <w:bookmarkStart w:name="z2726" w:id="2325"/>
    <w:p>
      <w:pPr>
        <w:spacing w:after="0"/>
        <w:ind w:left="0"/>
        <w:jc w:val="both"/>
      </w:pPr>
      <w:r>
        <w:rPr>
          <w:rFonts w:ascii="Times New Roman"/>
          <w:b w:val="false"/>
          <w:i w:val="false"/>
          <w:color w:val="000000"/>
          <w:sz w:val="28"/>
        </w:rPr>
        <w:t>
      1. Сотқа дейінгі тергеп-тексерудің басталу себебі Бірыңғай тізілімде тіркелгеннен кейін Қазақстан Республикасының Бас Прокурорына қатысты сотқа дейінгі тергеп-тексеру Қазақстан Республикасының Бас Прокуроры бірінші орынбасарының келісуімен ғана жалғастырылуы мүмкін.</w:t>
      </w:r>
    </w:p>
    <w:bookmarkEnd w:id="2325"/>
    <w:p>
      <w:pPr>
        <w:spacing w:after="0"/>
        <w:ind w:left="0"/>
        <w:jc w:val="both"/>
      </w:pPr>
      <w:r>
        <w:rPr>
          <w:rFonts w:ascii="Times New Roman"/>
          <w:b w:val="false"/>
          <w:i w:val="false"/>
          <w:color w:val="000000"/>
          <w:sz w:val="28"/>
        </w:rPr>
        <w:t>
      Қазақстан Республикасының Бас Прокуроры қылмыс орнында ұстап алынған не оның ауыр немесе аса ауыр қылмыс жасауға дайындалу немесе оқталу фактісі анықталған не ол ауыр немесе аса ауыр қылмыс жасаған жағдайларда, оған қатысты сотқа дейінгі тергеп-тексеру Қазақстан Республикасының Бас Прокуроры бірінші орынбасарының келісімін алғанға дейін, бірақ оған бір тәулік ішінде міндетті түрде хабарлай отырып жалғасуы мүмкін.</w:t>
      </w:r>
    </w:p>
    <w:p>
      <w:pPr>
        <w:spacing w:after="0"/>
        <w:ind w:left="0"/>
        <w:jc w:val="both"/>
      </w:pPr>
      <w:r>
        <w:rPr>
          <w:rFonts w:ascii="Times New Roman"/>
          <w:b w:val="false"/>
          <w:i w:val="false"/>
          <w:color w:val="000000"/>
          <w:sz w:val="28"/>
        </w:rPr>
        <w:t>
      Қазақстан Республикасының Бас Прокурорына қатысты істер бойынша алдын ала тергеу жүргізу міндетті.</w:t>
      </w:r>
    </w:p>
    <w:p>
      <w:pPr>
        <w:spacing w:after="0"/>
        <w:ind w:left="0"/>
        <w:jc w:val="both"/>
      </w:pPr>
      <w:r>
        <w:rPr>
          <w:rFonts w:ascii="Times New Roman"/>
          <w:b w:val="false"/>
          <w:i w:val="false"/>
          <w:color w:val="000000"/>
          <w:sz w:val="28"/>
        </w:rPr>
        <w:t>
      Қазақстан Республикасы Бас Прокурорының бірінші орынбасары жүргізілген процестік әрекеттердің заңдылығын хабарламаны алғаннан кейін екі тәулік ішінде зерделейді және сотқа дейінгі тергеп-тексеруді жалғастыру туралы қаулы шығара отырып, бұған келісім береді не сотқа дейінгі тергеп-тексеруді тоқтата отырып, бұдан бас тартады. Егер сотқа дейінгі тергеп-тексеру Қазақстан Республикасының Бас Прокуроры бірінші орынбасарының келісімін алғанға дейін заңсыз жалғасқан болса, оның нәтижелерін қылмыстық іс бойынша дәлелдемелер ретінде жіберуге болмайды.</w:t>
      </w:r>
    </w:p>
    <w:bookmarkStart w:name="z2727" w:id="2326"/>
    <w:p>
      <w:pPr>
        <w:spacing w:after="0"/>
        <w:ind w:left="0"/>
        <w:jc w:val="both"/>
      </w:pPr>
      <w:r>
        <w:rPr>
          <w:rFonts w:ascii="Times New Roman"/>
          <w:b w:val="false"/>
          <w:i w:val="false"/>
          <w:color w:val="000000"/>
          <w:sz w:val="28"/>
        </w:rPr>
        <w:t>
      2. Қазақстан Республикасы Бас Прокурорының бірінші орынбасары күдік келтірілетін Қазақстан Республикасы Бас Прокурорының іс-әрекетін саралау туралы қаулы шығарады.</w:t>
      </w:r>
    </w:p>
    <w:bookmarkEnd w:id="2326"/>
    <w:bookmarkStart w:name="z2728" w:id="2327"/>
    <w:p>
      <w:pPr>
        <w:spacing w:after="0"/>
        <w:ind w:left="0"/>
        <w:jc w:val="both"/>
      </w:pPr>
      <w:r>
        <w:rPr>
          <w:rFonts w:ascii="Times New Roman"/>
          <w:b w:val="false"/>
          <w:i w:val="false"/>
          <w:color w:val="000000"/>
          <w:sz w:val="28"/>
        </w:rPr>
        <w:t>
      3. Қазақстан Республикасының Бас Прокурорын қылмыс орнында немесе ауыр және аса ауыр қылмыс жасағанда ұстау жағдайларын қоспағанда, оны өз өкілеттігі мерзімі ішінде Қазақстан Республикасы Президентінің қол сұғылмау кепілдігінен айыруға берген келiсiмiнсiз ұстауға, күзетпен ұстауға, үйқамаққа алуға, күштеп әкелуге, қылмыстық жауаптылыққа тартуға болмайды.</w:t>
      </w:r>
    </w:p>
    <w:bookmarkEnd w:id="2327"/>
    <w:bookmarkStart w:name="z2729" w:id="2328"/>
    <w:p>
      <w:pPr>
        <w:spacing w:after="0"/>
        <w:ind w:left="0"/>
        <w:jc w:val="both"/>
      </w:pPr>
      <w:r>
        <w:rPr>
          <w:rFonts w:ascii="Times New Roman"/>
          <w:b w:val="false"/>
          <w:i w:val="false"/>
          <w:color w:val="000000"/>
          <w:sz w:val="28"/>
        </w:rPr>
        <w:t>
      4. Қазақстан Республикасының Бас Прокурорын қылмыстық жауаптылыққа тартуға, ұстауға, күзетпен ұстауға, үйқамаққа алуға, күштеп әкелуге келісім алу үшін Бас Прокурордың бірінші орынбасары Қазақстан Республикасының Президентіне ұсыну енгізеді. Ұсыну Қазақстан Республикасының Бас Прокурорына күдіктінің іс-әрекетін саралау туралы қаулыны ұсынудың, сотқа күзетпен ұстау, үйқамаққа алу түріндегі бұлтартпау шарасын санкциялау туралы өтінішхат енгізудің, оны ұстау, сотқа дейінгі тергеп-тексеру органына мәжбүрлеп әкелу қажеттігі туралы мәселені шешудің алдында енгізіледі.</w:t>
      </w:r>
    </w:p>
    <w:bookmarkEnd w:id="2328"/>
    <w:bookmarkStart w:name="z2730" w:id="2329"/>
    <w:p>
      <w:pPr>
        <w:spacing w:after="0"/>
        <w:ind w:left="0"/>
        <w:jc w:val="both"/>
      </w:pPr>
      <w:r>
        <w:rPr>
          <w:rFonts w:ascii="Times New Roman"/>
          <w:b w:val="false"/>
          <w:i w:val="false"/>
          <w:color w:val="000000"/>
          <w:sz w:val="28"/>
        </w:rPr>
        <w:t xml:space="preserve">
      5. Қазақстан Республикасы Бас Прокурорының бірінші орынбасары Қазақстан Республикасы Президентінің шешімін алғаннан кейін іс бойынша одан әрі іс жүргізу осы Кодекстің </w:t>
      </w:r>
      <w:r>
        <w:rPr>
          <w:rFonts w:ascii="Times New Roman"/>
          <w:b w:val="false"/>
          <w:i w:val="false"/>
          <w:color w:val="000000"/>
          <w:sz w:val="28"/>
        </w:rPr>
        <w:t>547-бабының</w:t>
      </w:r>
      <w:r>
        <w:rPr>
          <w:rFonts w:ascii="Times New Roman"/>
          <w:b w:val="false"/>
          <w:i w:val="false"/>
          <w:color w:val="000000"/>
          <w:sz w:val="28"/>
        </w:rPr>
        <w:t xml:space="preserve"> алтыншы, жетінші, сегізінші және тоғызыншы бөліктерінде белгіленген тәртіппен жүргізіледі.</w:t>
      </w:r>
    </w:p>
    <w:bookmarkEnd w:id="2329"/>
    <w:bookmarkStart w:name="z2731" w:id="2330"/>
    <w:p>
      <w:pPr>
        <w:spacing w:after="0"/>
        <w:ind w:left="0"/>
        <w:jc w:val="both"/>
      </w:pPr>
      <w:r>
        <w:rPr>
          <w:rFonts w:ascii="Times New Roman"/>
          <w:b w:val="false"/>
          <w:i w:val="false"/>
          <w:color w:val="000000"/>
          <w:sz w:val="28"/>
        </w:rPr>
        <w:t>
      6. Қылмыс жасады деп күдік келтірілетін Қазақстан Республикасының Бас Прокурорын күзетпен ұстау немесе үйқамаққа алу түріндегі бұлтартпау шараларын санкциялау туралы мәселені астананың мамандандырылған ауданаралық тергеу сотының тергеу судьясы сотқа дейінгі тергеп-тексеруді жүзеге асыратын адамның Қазақстан Республикасы Бас Прокурорының бірінші орынбасары қолдаған қаулысы негізінде шешеді. Қазақстан Республикасының Бас Прокурорына қатысты күзетпен ұстау немесе үйқамақ мерзімін осы Кодексте көзделген тәртіппен ұзарту туралы өтінішхат оны Қазақстан Республикасы Бас Прокурорының бірінші орынбасары қолдаған кезде ғана сотқа жіберілуі мүмкін.</w:t>
      </w:r>
    </w:p>
    <w:bookmarkEnd w:id="2330"/>
    <w:bookmarkStart w:name="z2732" w:id="2331"/>
    <w:p>
      <w:pPr>
        <w:spacing w:after="0"/>
        <w:ind w:left="0"/>
        <w:jc w:val="both"/>
      </w:pPr>
      <w:r>
        <w:rPr>
          <w:rFonts w:ascii="Times New Roman"/>
          <w:b w:val="false"/>
          <w:i w:val="false"/>
          <w:color w:val="000000"/>
          <w:sz w:val="28"/>
        </w:rPr>
        <w:t>
      7. Қазақстан Республикасының Бас Прокурорына қатысты сотқа дейінгі тергеп-тексерудің заңдылығын қадағалауды оның бірінші орынбасары жүзеге асырады. Қазақстан Республикасының Бас Прокурорына қатысты тергеу мерзімін осы Кодексте көзделген тәртіппен ұзартуды Қазақстан Республикасы Бас Прокурорының бірінші орынбасары жүргізеді.</w:t>
      </w:r>
    </w:p>
    <w:bookmarkEnd w:id="2331"/>
    <w:p>
      <w:pPr>
        <w:spacing w:after="0"/>
        <w:ind w:left="0"/>
        <w:jc w:val="both"/>
      </w:pPr>
      <w:r>
        <w:rPr>
          <w:rFonts w:ascii="Times New Roman"/>
          <w:b w:val="false"/>
          <w:i w:val="false"/>
          <w:color w:val="000000"/>
          <w:sz w:val="28"/>
        </w:rPr>
        <w:t>
      Қазақстан Республикасының Бас Прокурорына қатысты, осы Кодекске сәйкес санкциялануға жататын тергеу әрекеттерін жүргізуге санкцияны астананың мамандандырылған ауданаралық тергеу сотының тергеу судьясы сотқа дейінгі тергеп-тексеруді жүзеге асыратын адамның Қазақстан Республикасы Бас Прокурорының бірінші орынбасарымен келісілген қаулысы негізінде береді.</w:t>
      </w:r>
    </w:p>
    <w:bookmarkStart w:name="z2733" w:id="2332"/>
    <w:p>
      <w:pPr>
        <w:spacing w:after="0"/>
        <w:ind w:left="0"/>
        <w:jc w:val="both"/>
      </w:pPr>
      <w:r>
        <w:rPr>
          <w:rFonts w:ascii="Times New Roman"/>
          <w:b w:val="false"/>
          <w:i w:val="false"/>
          <w:color w:val="000000"/>
          <w:sz w:val="28"/>
        </w:rPr>
        <w:t>
      8. Тергеп-тексеру аяқталғаннан кейін қылмыстық іс сотқа дейінгі тергеп-тексерудің аяқталғаны туралы есеппен бірге осы Кодексте белгіленген тәртіппен Қазақстан Республикасы Бас Прокурорының бірінші орынбасарына беріледі, ол осы Кодекстің 301 – 304-баптарында көзделген әрекеттерді орындайды. Қазақстан Республикасының Бас Прокурорына қатысты тергеп-тексерілген іс Қазақстан Республикасы Бас Прокурорының бірінші орынбасары жасаған айыптау актісі болған кезде ғана тиісті соттың іс жүргізуіне қабылдануы мүмкін.</w:t>
      </w:r>
    </w:p>
    <w:bookmarkEnd w:id="2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8-бөлік жаңа редакцияда – ҚР 27.12.2021 </w:t>
      </w:r>
      <w:r>
        <w:rPr>
          <w:rFonts w:ascii="Times New Roman"/>
          <w:b w:val="false"/>
          <w:i w:val="false"/>
          <w:color w:val="000000"/>
          <w:sz w:val="28"/>
        </w:rPr>
        <w:t>№ 88-VII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r>
        <w:br/>
      </w:r>
      <w:r>
        <w:rPr>
          <w:rFonts w:ascii="Times New Roman"/>
          <w:b w:val="false"/>
          <w:i w:val="false"/>
          <w:color w:val="000000"/>
          <w:sz w:val="28"/>
        </w:rPr>
        <w:t>
</w:t>
      </w:r>
      <w:r>
        <w:rPr>
          <w:rFonts w:ascii="Times New Roman"/>
          <w:b w:val="false"/>
          <w:i w:val="false"/>
          <w:color w:val="ff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r>
        <w:br/>
      </w:r>
      <w:r>
        <w:rPr>
          <w:rFonts w:ascii="Times New Roman"/>
          <w:b w:val="false"/>
          <w:i w:val="false"/>
          <w:color w:val="000000"/>
          <w:sz w:val="28"/>
        </w:rPr>
        <w:t>
</w:t>
      </w:r>
      <w:r>
        <w:rPr>
          <w:rFonts w:ascii="Times New Roman"/>
          <w:b w:val="false"/>
          <w:i w:val="false"/>
          <w:color w:val="ff0000"/>
          <w:sz w:val="28"/>
        </w:rPr>
        <w:t>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w:t>
      </w:r>
      <w:r>
        <w:br/>
      </w:r>
      <w:r>
        <w:rPr>
          <w:rFonts w:ascii="Times New Roman"/>
          <w:b w:val="false"/>
          <w:i w:val="false"/>
          <w:color w:val="000000"/>
          <w:sz w:val="28"/>
        </w:rPr>
        <w:t>
</w:t>
      </w:r>
      <w:r>
        <w:rPr>
          <w:rFonts w:ascii="Times New Roman"/>
          <w:b w:val="false"/>
          <w:i w:val="false"/>
          <w:color w:val="ff0000"/>
          <w:sz w:val="28"/>
        </w:rPr>
        <w:t xml:space="preserve">      Ескерту. 551-бапқа өзгерістер енгізілді - ҚР 21.12.2017 </w:t>
      </w:r>
      <w:r>
        <w:rPr>
          <w:rFonts w:ascii="Times New Roman"/>
          <w:b w:val="false"/>
          <w:i w:val="false"/>
          <w:color w:val="ff0000"/>
          <w:sz w:val="28"/>
        </w:rPr>
        <w:t>№ 118-VI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551-1-бап. Қазақстан Республикасындағы Адам құқықтары жөніндегі уәкілге қатысты сотқа дейінгі тергеп-тексеру жүргізу</w:t>
      </w:r>
    </w:p>
    <w:bookmarkStart w:name="z3607" w:id="2333"/>
    <w:p>
      <w:pPr>
        <w:spacing w:after="0"/>
        <w:ind w:left="0"/>
        <w:jc w:val="both"/>
      </w:pPr>
      <w:r>
        <w:rPr>
          <w:rFonts w:ascii="Times New Roman"/>
          <w:b w:val="false"/>
          <w:i w:val="false"/>
          <w:color w:val="000000"/>
          <w:sz w:val="28"/>
        </w:rPr>
        <w:t>
      1. Сотқа дейінгі тергеп-тексерудің басталу себебі Бірыңғай тізілімде тіркелгеннен кейін Қазақстан Республикасындағы Адам құқықтары жөніндегі уәкілге қатысты сотқа дейінгі тергеп-тексеру Қазақстан Республикасы Бас Прокурорының келісімімен ғана жалғастырылуы мүмкін.</w:t>
      </w:r>
    </w:p>
    <w:bookmarkEnd w:id="2333"/>
    <w:p>
      <w:pPr>
        <w:spacing w:after="0"/>
        <w:ind w:left="0"/>
        <w:jc w:val="both"/>
      </w:pPr>
      <w:r>
        <w:rPr>
          <w:rFonts w:ascii="Times New Roman"/>
          <w:b w:val="false"/>
          <w:i w:val="false"/>
          <w:color w:val="000000"/>
          <w:sz w:val="28"/>
        </w:rPr>
        <w:t>
      Қазақстан Республикасындағы Адам құқықтары жөніндегі уәкіл қылмыс орнында ұстап алынған не оның ауыр немесе аса ауыр қылмыс жасауға дайындалу немесе оқталу фактісі анықталған не ол ауыр немесе аса ауыр қылмыс жасаған жағдайларда, оған қатысты сотқа дейінгі тергеп-тексеру Қазақстан Республикасы Бас Прокурорының келісімін алғанға дейін, бірақ оны бір тәулік ішінде міндетті түрде хабардар ете отырып жалғастырылуы мүмкін.</w:t>
      </w:r>
    </w:p>
    <w:p>
      <w:pPr>
        <w:spacing w:after="0"/>
        <w:ind w:left="0"/>
        <w:jc w:val="both"/>
      </w:pPr>
      <w:r>
        <w:rPr>
          <w:rFonts w:ascii="Times New Roman"/>
          <w:b w:val="false"/>
          <w:i w:val="false"/>
          <w:color w:val="000000"/>
          <w:sz w:val="28"/>
        </w:rPr>
        <w:t>
      Қазақстан Республикасындағы Адам құқықтары жөніндегі уәкілге қатысты істер бойынша алдын ала тергеу жүргізу міндетті.</w:t>
      </w:r>
    </w:p>
    <w:p>
      <w:pPr>
        <w:spacing w:after="0"/>
        <w:ind w:left="0"/>
        <w:jc w:val="both"/>
      </w:pPr>
      <w:r>
        <w:rPr>
          <w:rFonts w:ascii="Times New Roman"/>
          <w:b w:val="false"/>
          <w:i w:val="false"/>
          <w:color w:val="000000"/>
          <w:sz w:val="28"/>
        </w:rPr>
        <w:t>
      Қазақстан Республикасының Бас Прокуроры хабарламаны алғаннан кейін жүргізілген процестік әрекеттердің заңдылығын екі тәулік ішінде зерделейді және сотқа дейінгі тергеп-тексеруді жалғастыруға келісім беріп, бұл туралы қаулы шығарады не сотқа дейінгі тергеп-тексеруді тоқтата отырып, бұдан бас тартады. Егер сотқа дейінгі тергеп-тексеру Қазақстан Республикасы Бас Прокурорының келісімін алғанға дейін заңсыз жалғасқан болса, оның нәтижелеріне қылмыстық іс бойынша дәлелдемелер ретінде жол беруге болмайды.</w:t>
      </w:r>
    </w:p>
    <w:bookmarkStart w:name="z3608" w:id="2334"/>
    <w:p>
      <w:pPr>
        <w:spacing w:after="0"/>
        <w:ind w:left="0"/>
        <w:jc w:val="both"/>
      </w:pPr>
      <w:r>
        <w:rPr>
          <w:rFonts w:ascii="Times New Roman"/>
          <w:b w:val="false"/>
          <w:i w:val="false"/>
          <w:color w:val="000000"/>
          <w:sz w:val="28"/>
        </w:rPr>
        <w:t>
      2. Қазақстан Республикасындағы Адам құқықтары жөніндегі уәкілді қылмыс орнында немесе ауыр және аса ауыр қылмыс жасағанда ұстау жағдайларын қоспағанда, оны өз өкілеттігі мерзімі ішінде Қазақстан Республикасы Президентінің қол сұғылмау кепілдігінен айыруға берген келiсiмiнсiз ұстауға, күзетпен ұстауға, үйқамаққа алуға, күштеп әкелуге, қылмыстық жауаптылыққа тартуға болмайды.</w:t>
      </w:r>
    </w:p>
    <w:bookmarkEnd w:id="2334"/>
    <w:bookmarkStart w:name="z3609" w:id="2335"/>
    <w:p>
      <w:pPr>
        <w:spacing w:after="0"/>
        <w:ind w:left="0"/>
        <w:jc w:val="both"/>
      </w:pPr>
      <w:r>
        <w:rPr>
          <w:rFonts w:ascii="Times New Roman"/>
          <w:b w:val="false"/>
          <w:i w:val="false"/>
          <w:color w:val="000000"/>
          <w:sz w:val="28"/>
        </w:rPr>
        <w:t>
      3. Қазақстан Республикасындағы Адам құқықтары жөніндегі уәкілді қылмыстық жауаптылыққа тартуға, ұстауға, күзетпен ұстауға, үйқамаққа алуға, күштеп әкелуге келісім алу үшін Қазақстан Республикасының Бас Прокуроры Қазақстан Республикасының Президентіне ұсыну енгізеді. Ұсыну Қазақстан Республикасындағы Адам құқықтары жөніндегі уәкілге күдіктінің іс-әрекетін саралау туралы қаулыны ұсынудың, сотқа күзетпен ұстау, үйқамаққа алу түріндегі бұлтартпау шарасын санкциялау туралы өтінішхат енгізудің, оны ұстау, сотқа дейінгі тергеп-тексеру органына мәжбүрлеп әкелу қажеттігі туралы мәселені шешудің алдында енгізіледі.</w:t>
      </w:r>
    </w:p>
    <w:bookmarkEnd w:id="2335"/>
    <w:bookmarkStart w:name="z3617" w:id="2336"/>
    <w:p>
      <w:pPr>
        <w:spacing w:after="0"/>
        <w:ind w:left="0"/>
        <w:jc w:val="both"/>
      </w:pPr>
      <w:r>
        <w:rPr>
          <w:rFonts w:ascii="Times New Roman"/>
          <w:b w:val="false"/>
          <w:i w:val="false"/>
          <w:color w:val="000000"/>
          <w:sz w:val="28"/>
        </w:rPr>
        <w:t>
      3-1. Қазақстан Республикасының Бас Прокуроры Қазақстан Республикасы Президентінің шешімін алғаннан кейін одан әрі іс бойынша іс жүргізу осы Кодекстің 547-бабының алтыншы, жетінші, сегізінші және тоғызыншы бөліктерінде белгіленген тәртіппен жүргізіледі.</w:t>
      </w:r>
    </w:p>
    <w:bookmarkEnd w:id="2336"/>
    <w:bookmarkStart w:name="z3610" w:id="2337"/>
    <w:p>
      <w:pPr>
        <w:spacing w:after="0"/>
        <w:ind w:left="0"/>
        <w:jc w:val="both"/>
      </w:pPr>
      <w:r>
        <w:rPr>
          <w:rFonts w:ascii="Times New Roman"/>
          <w:b w:val="false"/>
          <w:i w:val="false"/>
          <w:color w:val="000000"/>
          <w:sz w:val="28"/>
        </w:rPr>
        <w:t>
      4. Қылмыс жасады деп күдік келтірілетін Қазақстан Республикасындағы Адам құқықтары жөніндегі уәкілді күзетпен ұстау немесе үйқамаққа алу түріндегі бұлтартпау шараларын санкциялау туралы мәселені астананың мамандандырылған ауданаралық тергеу сотының тергеу судьясы сотқа дейінгі тергеп-тексеруді жүзеге асыратын адамның Қазақстан Республикасының Бас Прокурорымен келісілген қаулысы негізінде шешеді. Қазақстан Республикасындағы Адам құқықтары жөніндегі уәкілге қатысты күзетпен ұстау немесе үйқамаққа алу мерзімін осы Кодексте көзделген тәртіппен ұзарту туралы өтінішхат оны Қазақстан Республикасының Бас Прокурорымен келіскен кезде ғана сотқа жіберілуі мүмкін.</w:t>
      </w:r>
    </w:p>
    <w:bookmarkEnd w:id="2337"/>
    <w:bookmarkStart w:name="z3611" w:id="2338"/>
    <w:p>
      <w:pPr>
        <w:spacing w:after="0"/>
        <w:ind w:left="0"/>
        <w:jc w:val="both"/>
      </w:pPr>
      <w:r>
        <w:rPr>
          <w:rFonts w:ascii="Times New Roman"/>
          <w:b w:val="false"/>
          <w:i w:val="false"/>
          <w:color w:val="000000"/>
          <w:sz w:val="28"/>
        </w:rPr>
        <w:t>
      5. Қазақстан Республикасындағы Адам құқықтары жөніндегі уәкілге қатысты сотқа дейінгі тергеп-тексерудің заңдылығын қадағалауды Қазақстан Республикасының Бас Прокуроры жүзеге асырады. Қазақстан Республикасындағы Адам құқықтары жөніндегі уәкілге қатысты тергеу мерзімін осы Кодексте көзделген тәртіппен ұзартуды Қазақстан Республикасының Бас Прокуроры жүргізеді.</w:t>
      </w:r>
    </w:p>
    <w:bookmarkEnd w:id="2338"/>
    <w:p>
      <w:pPr>
        <w:spacing w:after="0"/>
        <w:ind w:left="0"/>
        <w:jc w:val="both"/>
      </w:pPr>
      <w:r>
        <w:rPr>
          <w:rFonts w:ascii="Times New Roman"/>
          <w:b w:val="false"/>
          <w:i w:val="false"/>
          <w:color w:val="000000"/>
          <w:sz w:val="28"/>
        </w:rPr>
        <w:t>
      Осы Кодекске сәйкес санкциялануға жататын, Қазақстан Республикасындағы Адам құқықтары жөніндегі уәкілге қатысты тергеу әрекеттерін жүргізуге санкцияларды астананың мамандандырылған ауданаралық тергеу сотының тергеу судьясы сотқа дейінгі тергеп-тексеруді жүзеге асыратын адамның Қазақстан Республикасының Бас Прокурорымен келісілген қаулысы негізінде береді.</w:t>
      </w:r>
    </w:p>
    <w:bookmarkStart w:name="z3612" w:id="2339"/>
    <w:p>
      <w:pPr>
        <w:spacing w:after="0"/>
        <w:ind w:left="0"/>
        <w:jc w:val="both"/>
      </w:pPr>
      <w:r>
        <w:rPr>
          <w:rFonts w:ascii="Times New Roman"/>
          <w:b w:val="false"/>
          <w:i w:val="false"/>
          <w:color w:val="000000"/>
          <w:sz w:val="28"/>
        </w:rPr>
        <w:t xml:space="preserve">
      6. Сотқа дейінгі тергеп-тексеруді жүзеге асыратын адам тергеп-тексеру аяқталғаннан кейін қылмыстық істі сотқа дейінгі тергеп-тексерудің аяқталғаны туралы есеппен бірге осы Кодексте белгіленген тәртіппен Қазақстан Республикасының Бас Прокурорына береді, ол осы Кодекстің </w:t>
      </w:r>
      <w:r>
        <w:rPr>
          <w:rFonts w:ascii="Times New Roman"/>
          <w:b w:val="false"/>
          <w:i w:val="false"/>
          <w:color w:val="000000"/>
          <w:sz w:val="28"/>
        </w:rPr>
        <w:t>301</w:t>
      </w:r>
      <w:r>
        <w:rPr>
          <w:rFonts w:ascii="Times New Roman"/>
          <w:b w:val="false"/>
          <w:i w:val="false"/>
          <w:color w:val="000000"/>
          <w:sz w:val="28"/>
        </w:rPr>
        <w:t xml:space="preserve"> - </w:t>
      </w:r>
      <w:r>
        <w:rPr>
          <w:rFonts w:ascii="Times New Roman"/>
          <w:b w:val="false"/>
          <w:i w:val="false"/>
          <w:color w:val="000000"/>
          <w:sz w:val="28"/>
        </w:rPr>
        <w:t>305-баптарында</w:t>
      </w:r>
      <w:r>
        <w:rPr>
          <w:rFonts w:ascii="Times New Roman"/>
          <w:b w:val="false"/>
          <w:i w:val="false"/>
          <w:color w:val="000000"/>
          <w:sz w:val="28"/>
        </w:rPr>
        <w:t xml:space="preserve"> көзделген әрекеттерді орындайды. Қазақстан Республикасындағы Адам құқықтары жөніндегі уәкілге қатысты тергеп-тексерілген іс Қазақстан Республикасының Бас Прокуроры жасаған айыптау актісі болған кезде ғана тиісті соттың іс жүргізуіне қабылдануы мүмкін.</w:t>
      </w:r>
    </w:p>
    <w:bookmarkEnd w:id="2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551-1-баппен толықтырылды - ҚР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552-бап. Қазақстан Республикасы Құрылтайының депутатына, Қазақстан Республикасы Құрылтайының депутаттығына кандидатқа, Қазақстан Республикасының Президенттігіне кандидатқа, Қазақстан Республикасы Конституциялық Сотының Төрағасына немесе судьясына, судьяға, Қазақстан Республикасының Бас Прокурорына, Қазақстан Республикасындағы Адам құқықтары жөніндегі уәкілге қатысты қылмыстық істі соттың талқылауы</w:t>
      </w:r>
    </w:p>
    <w:p>
      <w:pPr>
        <w:spacing w:after="0"/>
        <w:ind w:left="0"/>
        <w:jc w:val="both"/>
      </w:pPr>
      <w:r>
        <w:rPr>
          <w:rFonts w:ascii="Times New Roman"/>
          <w:b w:val="false"/>
          <w:i w:val="false"/>
          <w:color w:val="ff0000"/>
          <w:sz w:val="28"/>
        </w:rPr>
        <w:t xml:space="preserve">
      Ескерту. 552-баптың тақырыбына өзгеріс енгізілді - ҚР 29.12.2021 </w:t>
      </w:r>
      <w:r>
        <w:rPr>
          <w:rFonts w:ascii="Times New Roman"/>
          <w:b w:val="false"/>
          <w:i w:val="false"/>
          <w:color w:val="ff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2735" w:id="2340"/>
    <w:p>
      <w:pPr>
        <w:spacing w:after="0"/>
        <w:ind w:left="0"/>
        <w:jc w:val="both"/>
      </w:pPr>
      <w:r>
        <w:rPr>
          <w:rFonts w:ascii="Times New Roman"/>
          <w:b w:val="false"/>
          <w:i w:val="false"/>
          <w:color w:val="000000"/>
          <w:sz w:val="28"/>
        </w:rPr>
        <w:t>
      1. Істі қарау осы бапта баяндалған ережелер ескеріле отырып, сот талқылауының жалпы қағидалары бойынша жүргізіледі.</w:t>
      </w:r>
    </w:p>
    <w:bookmarkEnd w:id="2340"/>
    <w:bookmarkStart w:name="z2736" w:id="2341"/>
    <w:p>
      <w:pPr>
        <w:spacing w:after="0"/>
        <w:ind w:left="0"/>
        <w:jc w:val="both"/>
      </w:pPr>
      <w:r>
        <w:rPr>
          <w:rFonts w:ascii="Times New Roman"/>
          <w:b w:val="false"/>
          <w:i w:val="false"/>
          <w:color w:val="000000"/>
          <w:sz w:val="28"/>
        </w:rPr>
        <w:t xml:space="preserve">
      2. Сот сотталушыға – Қазақстан Республикасы Құрылтайының депутатына, Қазақстан Республикасы Құрылтайының депутаттығына кандидатқа, Қазақстан Республикасының Президенттігіне кандидатқа, Қазақстан Республикасы Конституциялық Сотының Төрағасына немесе судьясына, судьяға, Қазақстан Республикасының Бас Прокурорына, Қазақстан Республикасындағы Адам құқықтары жөніндегі уәкілге бұлтартпау шарасы ретінде күзетпен ұстауды, үйқамаққа алуды, ал процестік мәжбүрлеу шарасы ретінде – күштеп әкелуді, егер Қазақстан Республикасы Конституциясы 55-бабының 3-тармағында, 72-бабының 6-тармағында, 80-бабының 2-тармағында, 84-бабының 4-тармағында және 85-бабының 4-тармағында көрсетілген мемлекеттік органдар сотқа дейінгі тергеп-тексеру барысында күзетпен ұстауға, үйқамаққа алуға, күштеп әкелуге келісім беруден бас тартса немесе олардан ондай келісім сұратылмаған болса, бұған тиісінше осы Кодекстің </w:t>
      </w:r>
      <w:r>
        <w:rPr>
          <w:rFonts w:ascii="Times New Roman"/>
          <w:b w:val="false"/>
          <w:i w:val="false"/>
          <w:color w:val="000000"/>
          <w:sz w:val="28"/>
        </w:rPr>
        <w:t>547-бабының</w:t>
      </w:r>
      <w:r>
        <w:rPr>
          <w:rFonts w:ascii="Times New Roman"/>
          <w:b w:val="false"/>
          <w:i w:val="false"/>
          <w:color w:val="000000"/>
          <w:sz w:val="28"/>
        </w:rPr>
        <w:t xml:space="preserve"> төртінші бөлігінде, </w:t>
      </w:r>
      <w:r>
        <w:rPr>
          <w:rFonts w:ascii="Times New Roman"/>
          <w:b w:val="false"/>
          <w:i w:val="false"/>
          <w:color w:val="000000"/>
          <w:sz w:val="28"/>
        </w:rPr>
        <w:t>548-бабының</w:t>
      </w:r>
      <w:r>
        <w:rPr>
          <w:rFonts w:ascii="Times New Roman"/>
          <w:b w:val="false"/>
          <w:i w:val="false"/>
          <w:color w:val="000000"/>
          <w:sz w:val="28"/>
        </w:rPr>
        <w:t xml:space="preserve"> екінші бөлігінде, </w:t>
      </w:r>
      <w:r>
        <w:rPr>
          <w:rFonts w:ascii="Times New Roman"/>
          <w:b w:val="false"/>
          <w:i w:val="false"/>
          <w:color w:val="000000"/>
          <w:sz w:val="28"/>
        </w:rPr>
        <w:t>549-бабының</w:t>
      </w:r>
      <w:r>
        <w:rPr>
          <w:rFonts w:ascii="Times New Roman"/>
          <w:b w:val="false"/>
          <w:i w:val="false"/>
          <w:color w:val="000000"/>
          <w:sz w:val="28"/>
        </w:rPr>
        <w:t xml:space="preserve"> төртінші бөлігінде, </w:t>
      </w:r>
      <w:r>
        <w:rPr>
          <w:rFonts w:ascii="Times New Roman"/>
          <w:b w:val="false"/>
          <w:i w:val="false"/>
          <w:color w:val="000000"/>
          <w:sz w:val="28"/>
        </w:rPr>
        <w:t>550-бабының</w:t>
      </w:r>
      <w:r>
        <w:rPr>
          <w:rFonts w:ascii="Times New Roman"/>
          <w:b w:val="false"/>
          <w:i w:val="false"/>
          <w:color w:val="000000"/>
          <w:sz w:val="28"/>
        </w:rPr>
        <w:t xml:space="preserve">төртінші бөлігінде, </w:t>
      </w:r>
      <w:r>
        <w:rPr>
          <w:rFonts w:ascii="Times New Roman"/>
          <w:b w:val="false"/>
          <w:i w:val="false"/>
          <w:color w:val="000000"/>
          <w:sz w:val="28"/>
        </w:rPr>
        <w:t>551-бабының</w:t>
      </w:r>
      <w:r>
        <w:rPr>
          <w:rFonts w:ascii="Times New Roman"/>
          <w:b w:val="false"/>
          <w:i w:val="false"/>
          <w:color w:val="000000"/>
          <w:sz w:val="28"/>
        </w:rPr>
        <w:t xml:space="preserve"> төртінші бөлігінде, 551-1-бабының үшінші бөлігінде көзделген тәртіппен келісім беру туралы ұсынумен өтініш жасай отырып қолдануға құқылы.</w:t>
      </w:r>
    </w:p>
    <w:bookmarkEnd w:id="2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552-бапқа өзгеріс енгізілді - ҚР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553-бап. Қылмыстық қудалаудан дипломатиялық иммунитеті бар адамдар</w:t>
      </w:r>
    </w:p>
    <w:bookmarkStart w:name="z2738" w:id="2342"/>
    <w:p>
      <w:pPr>
        <w:spacing w:after="0"/>
        <w:ind w:left="0"/>
        <w:jc w:val="both"/>
      </w:pPr>
      <w:r>
        <w:rPr>
          <w:rFonts w:ascii="Times New Roman"/>
          <w:b w:val="false"/>
          <w:i w:val="false"/>
          <w:color w:val="000000"/>
          <w:sz w:val="28"/>
        </w:rPr>
        <w:t>
      1. Қазақстан Республикасының заңнамасына және Қазақстан Республикасы ратификациялаған халықаралық шарттарға сәйкес мына адамдар:</w:t>
      </w:r>
    </w:p>
    <w:bookmarkEnd w:id="2342"/>
    <w:p>
      <w:pPr>
        <w:spacing w:after="0"/>
        <w:ind w:left="0"/>
        <w:jc w:val="both"/>
      </w:pPr>
      <w:r>
        <w:rPr>
          <w:rFonts w:ascii="Times New Roman"/>
          <w:b w:val="false"/>
          <w:i w:val="false"/>
          <w:color w:val="000000"/>
          <w:sz w:val="28"/>
        </w:rPr>
        <w:t>
      1) шет мемлекеттердің дипломатиялық өкілдіктерінің басшылары, осы өкілдіктердің дипломатиялық персоналының мүшелері және егер олармен бірге тұрса және Қазақстан Республикасының азаматтары болып табылмаса, олардың отбасы мүшелері;</w:t>
      </w:r>
    </w:p>
    <w:p>
      <w:pPr>
        <w:spacing w:after="0"/>
        <w:ind w:left="0"/>
        <w:jc w:val="both"/>
      </w:pPr>
      <w:r>
        <w:rPr>
          <w:rFonts w:ascii="Times New Roman"/>
          <w:b w:val="false"/>
          <w:i w:val="false"/>
          <w:color w:val="000000"/>
          <w:sz w:val="28"/>
        </w:rPr>
        <w:t>
      2) егер дипломатиялық өкілдіктердің қызмет көрсету персоналының қызметкерлері және олардың өздерімен бірге тұратын отбасы мүшелері Қазақстан Республикасының азаматтары болып табылмаса немесе Қазақстанда тұрақты тұрмаса, осы қызметкерлер мен олардың отбасы мүшелері, егер Қазақстан Республикасының халықаралық шартында өзгеше көзделмесе, өздерінің қызметтік міндеттерін орындауы кезінде жасаған іс-әрекеттеріне қатысты консулдықтардың басшылары және консулдықтың басқа да лауазымды адамдары – өзара түсіністік негізде;</w:t>
      </w:r>
    </w:p>
    <w:p>
      <w:pPr>
        <w:spacing w:after="0"/>
        <w:ind w:left="0"/>
        <w:jc w:val="both"/>
      </w:pPr>
      <w:r>
        <w:rPr>
          <w:rFonts w:ascii="Times New Roman"/>
          <w:b w:val="false"/>
          <w:i w:val="false"/>
          <w:color w:val="000000"/>
          <w:sz w:val="28"/>
        </w:rPr>
        <w:t>
      3) егер дипломатиялық өкілдіктердің әкімшілік-техникалық персоналының қызметкерлері мен олардың өздерімен бірге тұратын отбасы мүшелері Қазақстан Республикасының азаматтары болып табылмаса немесе Қазақстанда тұрақты тұрмаса, осы қызметкерлер мен олардың отбасы мүшелері – өзара түсіністік негізде;</w:t>
      </w:r>
    </w:p>
    <w:p>
      <w:pPr>
        <w:spacing w:after="0"/>
        <w:ind w:left="0"/>
        <w:jc w:val="both"/>
      </w:pPr>
      <w:r>
        <w:rPr>
          <w:rFonts w:ascii="Times New Roman"/>
          <w:b w:val="false"/>
          <w:i w:val="false"/>
          <w:color w:val="000000"/>
          <w:sz w:val="28"/>
        </w:rPr>
        <w:t>
      4) дипломатиялық курьерлер;</w:t>
      </w:r>
    </w:p>
    <w:p>
      <w:pPr>
        <w:spacing w:after="0"/>
        <w:ind w:left="0"/>
        <w:jc w:val="both"/>
      </w:pPr>
      <w:r>
        <w:rPr>
          <w:rFonts w:ascii="Times New Roman"/>
          <w:b w:val="false"/>
          <w:i w:val="false"/>
          <w:color w:val="000000"/>
          <w:sz w:val="28"/>
        </w:rPr>
        <w:t>
      5) шет мемлекеттердің басшылары мен өкілдері, парламенттік және үкіметтік делегациялардың мүшелері және өзара түсіністік негізде – Қазақстанға халықаралық келіссөздерге, халықаралық конференциялар мен кеңестерге қатысу үшін немесе басқа ресми тапсырмалармен келетін, не сондай мақсаттармен Қазақстан Республикасының аумағы арқылы транзитпен бара жатқан шет мемлекеттер делегацияларының қызметкерлері және олар Қазақстан Республикасының азаматтары болып табылмаса, осы көрсетілген адамдарға ілесіп жүретін отбасы мүшелері;</w:t>
      </w:r>
    </w:p>
    <w:p>
      <w:pPr>
        <w:spacing w:after="0"/>
        <w:ind w:left="0"/>
        <w:jc w:val="both"/>
      </w:pPr>
      <w:r>
        <w:rPr>
          <w:rFonts w:ascii="Times New Roman"/>
          <w:b w:val="false"/>
          <w:i w:val="false"/>
          <w:color w:val="000000"/>
          <w:sz w:val="28"/>
        </w:rPr>
        <w:t>
      6) халықаралық ұйымдардағы шет мемлекеттер өкілдіктерінің басшылары, мүшелері және персоналы, халықаралық шарттардың немесе жалпы жұрт таныған халықаралық салт-дәстүрлер негізінде Қазақстан Республикасының аумағында болатын осы ұйымдардың лауазымды адамдары;</w:t>
      </w:r>
    </w:p>
    <w:p>
      <w:pPr>
        <w:spacing w:after="0"/>
        <w:ind w:left="0"/>
        <w:jc w:val="both"/>
      </w:pPr>
      <w:r>
        <w:rPr>
          <w:rFonts w:ascii="Times New Roman"/>
          <w:b w:val="false"/>
          <w:i w:val="false"/>
          <w:color w:val="000000"/>
          <w:sz w:val="28"/>
        </w:rPr>
        <w:t>
      7) Қазақстан Республикасының аумағы арқылы транзитпен өтетін шет мемлекеттердің үшінші елдегі дипломатиялық өкілдіктерінің басшылары, өкілдіктерінің дипломатиялық персоналының мүшелері және көрсетілген адамдарға ілесіп жүретін немесе оларға қосылу немесе өзінің еліне оралу үшін жеке келе жатқан олардың отбасы мүшелері;</w:t>
      </w:r>
    </w:p>
    <w:p>
      <w:pPr>
        <w:spacing w:after="0"/>
        <w:ind w:left="0"/>
        <w:jc w:val="both"/>
      </w:pPr>
      <w:r>
        <w:rPr>
          <w:rFonts w:ascii="Times New Roman"/>
          <w:b w:val="false"/>
          <w:i w:val="false"/>
          <w:color w:val="000000"/>
          <w:sz w:val="28"/>
        </w:rPr>
        <w:t>
      8) Қазақстан Республикасының халықаралық шартына сәйкес өзге де адамдар Қазақстан Республикасында қылмыстық қудалаудан иммунитетті пайдаланады.</w:t>
      </w:r>
    </w:p>
    <w:bookmarkStart w:name="z2739" w:id="2343"/>
    <w:p>
      <w:pPr>
        <w:spacing w:after="0"/>
        <w:ind w:left="0"/>
        <w:jc w:val="both"/>
      </w:pPr>
      <w:r>
        <w:rPr>
          <w:rFonts w:ascii="Times New Roman"/>
          <w:b w:val="false"/>
          <w:i w:val="false"/>
          <w:color w:val="000000"/>
          <w:sz w:val="28"/>
        </w:rPr>
        <w:t>
      2. Егер шет мемлекет қылмыстық қудалау иммунитетінен бас тартуды айқын түрде білдіре отырып ұсынған жағдайда ғана осы баптың бірінші бөлігінің 1), 4) – 7) тармақтарында көрсетілген адамдар, сондай-ақ Қазақстан Республикасының халықаралық шартына сәйкес өзге де адамдар қылмыстық қудалауға ұшырауы мүмкін. Мұндай бас тарту туралы мәселе Қазақстан Республикасы Бас Прокурорының ұсынуы бойынша Қазақстан Республикасының Сыртқы істер министрлігі арқылы дипломатиялық жолмен шешіледі. Тиісті шет мемлекеттің көрсетілген адамдар жөнінде қылмыстық қудалау иммунитетінен бас тартуы болмаған жағдайда, оларға қатысты қылмыстық іс тоқтатылуға жатады.</w:t>
      </w:r>
    </w:p>
    <w:bookmarkEnd w:id="2343"/>
    <w:bookmarkStart w:name="z2740" w:id="2344"/>
    <w:p>
      <w:pPr>
        <w:spacing w:after="0"/>
        <w:ind w:left="0"/>
        <w:jc w:val="both"/>
      </w:pPr>
      <w:r>
        <w:rPr>
          <w:rFonts w:ascii="Times New Roman"/>
          <w:b w:val="false"/>
          <w:i w:val="false"/>
          <w:color w:val="000000"/>
          <w:sz w:val="28"/>
        </w:rPr>
        <w:t>
      3. Осы адамдардың жасаған қылмысы олардың өздерінің қызметтік міндеттерін орындауына байланысты болған және Қазақстан Республикасының мүдделеріне қарсы бағытталмаған жағдайларды қоспағанда, егер Қазақстан Республикасының халықаралық шартында өзгеше көзделмесе, осы баптың екінші бөлігінің қағидалары осы баптың бірінші бөлігінің 2) және 3) тармақтарында көрсетілген адамдарға қолданылмайды.</w:t>
      </w:r>
    </w:p>
    <w:bookmarkEnd w:id="2344"/>
    <w:p>
      <w:pPr>
        <w:spacing w:after="0"/>
        <w:ind w:left="0"/>
        <w:jc w:val="both"/>
      </w:pPr>
      <w:r>
        <w:rPr>
          <w:rFonts w:ascii="Times New Roman"/>
          <w:b/>
          <w:i w:val="false"/>
          <w:color w:val="000000"/>
          <w:sz w:val="28"/>
        </w:rPr>
        <w:t>554-бап. Дипломатиялық иммунитетті пайдаланатын адамдарды ұстап алу және күзетпен ұстау</w:t>
      </w:r>
    </w:p>
    <w:bookmarkStart w:name="z2742" w:id="2345"/>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553-бабы</w:t>
      </w:r>
      <w:r>
        <w:rPr>
          <w:rFonts w:ascii="Times New Roman"/>
          <w:b w:val="false"/>
          <w:i w:val="false"/>
          <w:color w:val="000000"/>
          <w:sz w:val="28"/>
        </w:rPr>
        <w:t xml:space="preserve"> бірінші бөлігінің 1), 4) – 7) тармақтарында санамаланған адамдар, сондай-ақ Қазақстан Республикасының халықаралық шартына сәйкес өзге де адамдар жеке басына қолсұғылмаушылық құқығын пайдаланады. Оларға қатысты заңды күшіне енген үкімді орындау үшін қажет болатын жағдайларды қоспағанда, оларды ұстап алуға немесе күзетпен қамауға болмайды.</w:t>
      </w:r>
    </w:p>
    <w:bookmarkEnd w:id="2345"/>
    <w:bookmarkStart w:name="z2743" w:id="2346"/>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553-бабының</w:t>
      </w:r>
      <w:r>
        <w:rPr>
          <w:rFonts w:ascii="Times New Roman"/>
          <w:b w:val="false"/>
          <w:i w:val="false"/>
          <w:color w:val="000000"/>
          <w:sz w:val="28"/>
        </w:rPr>
        <w:t xml:space="preserve"> бірінші бөлігінің 2) және 3) тармақтарында көрсетілген адамдар, егер Қазақстан Республикасының халықаралық шартында өзгеше көзделмесе, олар ауыр, аса ауыр қылмыс жасағаны үшін қудаланған жағдайда не соттың заңды күшіне енген үкімін орындау кезінде ғана ұстап алынуы немесе күзетпен қамалуы мүмкін.</w:t>
      </w:r>
    </w:p>
    <w:bookmarkEnd w:id="2346"/>
    <w:p>
      <w:pPr>
        <w:spacing w:after="0"/>
        <w:ind w:left="0"/>
        <w:jc w:val="both"/>
      </w:pPr>
      <w:r>
        <w:rPr>
          <w:rFonts w:ascii="Times New Roman"/>
          <w:b/>
          <w:i w:val="false"/>
          <w:color w:val="000000"/>
          <w:sz w:val="28"/>
        </w:rPr>
        <w:t>555-бап. Айғақтар беруден дипломатиялық иммунитет</w:t>
      </w:r>
    </w:p>
    <w:bookmarkStart w:name="z2745" w:id="234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553-бабы</w:t>
      </w:r>
      <w:r>
        <w:rPr>
          <w:rFonts w:ascii="Times New Roman"/>
          <w:b w:val="false"/>
          <w:i w:val="false"/>
          <w:color w:val="000000"/>
          <w:sz w:val="28"/>
        </w:rPr>
        <w:t xml:space="preserve"> бірінші бөлігінің 1), 3) – 6) тармақтарында көрсетілген адамдардың, сондай-ақ Қазақстан Республикасының халықаралық шартына сәйкес өзге де адамдардың куә, жәбірленуші ретінде айғақтар бермеуіне болады, ал олар мұндай айғақтар беруге келіскен жағдайда бұл үшін қылмыстық процесті жүргізетін органға келуі міндетті емес. Көрсетілген адамдарға табыс етілген жауап алуға шақыру қағазында олардың қылмыстық процесті жүргізетін органға келмегені үшін мәжбүрлеу шараларымен қорқыту болмауға тиіс.</w:t>
      </w:r>
    </w:p>
    <w:bookmarkEnd w:id="2347"/>
    <w:bookmarkStart w:name="z2746" w:id="2348"/>
    <w:p>
      <w:pPr>
        <w:spacing w:after="0"/>
        <w:ind w:left="0"/>
        <w:jc w:val="both"/>
      </w:pPr>
      <w:r>
        <w:rPr>
          <w:rFonts w:ascii="Times New Roman"/>
          <w:b w:val="false"/>
          <w:i w:val="false"/>
          <w:color w:val="000000"/>
          <w:sz w:val="28"/>
        </w:rPr>
        <w:t>
      2. Егер осы адамдар алдын ала тергеуде жәбірленуші, куә ретінде айғақтар берген, ал сот отырысына келмеген жағдайда, сот олардың айғақтарын жария ете алады.</w:t>
      </w:r>
    </w:p>
    <w:bookmarkEnd w:id="2348"/>
    <w:bookmarkStart w:name="z2747" w:id="2349"/>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553-бабы</w:t>
      </w:r>
      <w:r>
        <w:rPr>
          <w:rFonts w:ascii="Times New Roman"/>
          <w:b w:val="false"/>
          <w:i w:val="false"/>
          <w:color w:val="000000"/>
          <w:sz w:val="28"/>
        </w:rPr>
        <w:t xml:space="preserve"> бірінші бөлігінің 2) тармағында көрсетілген адамдар, өздерінің қызметтік міндеттерін орындауға байланысты мәселелер бойынша берген айғақтарынан басқа, куәлар және жәбірленушілер ретінде айғақтар беруден бас тарта алмайды. Консулдық лауазымды адамдар куәлік айғақтар беруден бас тартқан жағдайда, оларға процестік мәжбүрлеу шаралары қолданыла алмайды.</w:t>
      </w:r>
    </w:p>
    <w:bookmarkEnd w:id="2349"/>
    <w:bookmarkStart w:name="z2748" w:id="2350"/>
    <w:p>
      <w:pPr>
        <w:spacing w:after="0"/>
        <w:ind w:left="0"/>
        <w:jc w:val="both"/>
      </w:pPr>
      <w:r>
        <w:rPr>
          <w:rFonts w:ascii="Times New Roman"/>
          <w:b w:val="false"/>
          <w:i w:val="false"/>
          <w:color w:val="000000"/>
          <w:sz w:val="28"/>
        </w:rPr>
        <w:t>
      4. Дипломатиялық иммунитетті пайдаланатын адамдар қылмыстық процесті жүргізетін органға өздерінің қызметтік міндеттерін орындауға қатысты хат-хабар мен басқа да құжаттарды ұсынуға міндетті емес.</w:t>
      </w:r>
    </w:p>
    <w:bookmarkEnd w:id="2350"/>
    <w:p>
      <w:pPr>
        <w:spacing w:after="0"/>
        <w:ind w:left="0"/>
        <w:jc w:val="both"/>
      </w:pPr>
      <w:r>
        <w:rPr>
          <w:rFonts w:ascii="Times New Roman"/>
          <w:b/>
          <w:i w:val="false"/>
          <w:color w:val="000000"/>
          <w:sz w:val="28"/>
        </w:rPr>
        <w:t>556-бап. Үй-жайлар мен құжаттардың дипломатиялық иммунитеті</w:t>
      </w:r>
    </w:p>
    <w:bookmarkStart w:name="z2750" w:id="2351"/>
    <w:p>
      <w:pPr>
        <w:spacing w:after="0"/>
        <w:ind w:left="0"/>
        <w:jc w:val="both"/>
      </w:pPr>
      <w:r>
        <w:rPr>
          <w:rFonts w:ascii="Times New Roman"/>
          <w:b w:val="false"/>
          <w:i w:val="false"/>
          <w:color w:val="000000"/>
          <w:sz w:val="28"/>
        </w:rPr>
        <w:t>
      1. Дипломатиялық өкілдік басшысының резиденциясына, дипломатиялық өкілдік орналасқан үй-жайларға, дипломатиялық персонал мүшелелерінің және олардың отбасы мүшелерінің тұрғын үй-жайларына, олардағы мүлік пен жүріп-тұру құралдарына қол сұғуға болмайды. Осы үй-жайларға кіру, сондай-ақ оларда тінту, алу, мүлікке тыйым салу дипломатиялық өкілдік басшысының немесе оны алмастыратын адамның келісімімен ғана жүргізілуі мүмкін.</w:t>
      </w:r>
    </w:p>
    <w:bookmarkEnd w:id="2351"/>
    <w:bookmarkStart w:name="z2751" w:id="2352"/>
    <w:p>
      <w:pPr>
        <w:spacing w:after="0"/>
        <w:ind w:left="0"/>
        <w:jc w:val="both"/>
      </w:pPr>
      <w:r>
        <w:rPr>
          <w:rFonts w:ascii="Times New Roman"/>
          <w:b w:val="false"/>
          <w:i w:val="false"/>
          <w:color w:val="000000"/>
          <w:sz w:val="28"/>
        </w:rPr>
        <w:t>
      2. Егер дипломатиялық өкілдіктің қызмет көрсетуші персоналының қызметкерлері мен олардың өздерімен бірге тұратын отбасы мүшелері Қазақстан Республикасының азаматтары болып табылмаса, осы қызметкерлер мен олардың отбасы мүшелері тұрып жатқан тұрғын үй-жайларға осы баптың бірінші бөлігінде көзделген иммунитет өзара түсіністік негізде қолданылады.</w:t>
      </w:r>
    </w:p>
    <w:bookmarkEnd w:id="2352"/>
    <w:bookmarkStart w:name="z2752" w:id="2353"/>
    <w:p>
      <w:pPr>
        <w:spacing w:after="0"/>
        <w:ind w:left="0"/>
        <w:jc w:val="both"/>
      </w:pPr>
      <w:r>
        <w:rPr>
          <w:rFonts w:ascii="Times New Roman"/>
          <w:b w:val="false"/>
          <w:i w:val="false"/>
          <w:color w:val="000000"/>
          <w:sz w:val="28"/>
        </w:rPr>
        <w:t>
      3. Консулдық орналасқан үй-жай мен консулдық басшысының резиденциясы өзара түсіністік негізде қолсұғылмаушылықты пайдаланады. Осы үй-жайларға кіру, тінту, алу, мүлікке тыйым салу тиісті шет мемлекеттің консулдығы немесе дипломатиялық өкілдігі басшысының өтініші бойынша немесе келісімімен ғана орын алуы мүмкін.</w:t>
      </w:r>
    </w:p>
    <w:bookmarkEnd w:id="2353"/>
    <w:bookmarkStart w:name="z2753" w:id="2354"/>
    <w:p>
      <w:pPr>
        <w:spacing w:after="0"/>
        <w:ind w:left="0"/>
        <w:jc w:val="both"/>
      </w:pPr>
      <w:r>
        <w:rPr>
          <w:rFonts w:ascii="Times New Roman"/>
          <w:b w:val="false"/>
          <w:i w:val="false"/>
          <w:color w:val="000000"/>
          <w:sz w:val="28"/>
        </w:rPr>
        <w:t>
      4. Дипломатиялық өкілдіктер мен консулдықтардың мұрағаттарына, ресми жазысқан хаттары мен басқа да құжаттарына қол сұғуға болмайды. Олар дипломатиялық өкілдік, консулдық басшысының келісімінсіз қарап-тексерілуге және алынуға жатпайды. Дипломатиялық пошта ашылуға және кідіртілуге жатпайды.</w:t>
      </w:r>
    </w:p>
    <w:bookmarkEnd w:id="2354"/>
    <w:bookmarkStart w:name="z2754" w:id="2355"/>
    <w:p>
      <w:pPr>
        <w:spacing w:after="0"/>
        <w:ind w:left="0"/>
        <w:jc w:val="both"/>
      </w:pPr>
      <w:r>
        <w:rPr>
          <w:rFonts w:ascii="Times New Roman"/>
          <w:b w:val="false"/>
          <w:i w:val="false"/>
          <w:color w:val="000000"/>
          <w:sz w:val="28"/>
        </w:rPr>
        <w:t>
      5. Осы баптың бірінші, екінші және үшінші бөліктерінде көрсетілген үй-жайларға кіруге, оларда тінту, алу жүргізуге, сондай-ақ осы баптың төртінші бөлігінде көрсетілген құжаттарды қарап-тексеруге және алуға дипломатиялық өкілдіктер мен консулдықтар басшыларының келісімін прокурор Қазақстан Республикасының Сыртқы істер министрлігі арқылы сұратады.</w:t>
      </w:r>
    </w:p>
    <w:bookmarkEnd w:id="2355"/>
    <w:bookmarkStart w:name="z2755" w:id="2356"/>
    <w:p>
      <w:pPr>
        <w:spacing w:after="0"/>
        <w:ind w:left="0"/>
        <w:jc w:val="both"/>
      </w:pPr>
      <w:r>
        <w:rPr>
          <w:rFonts w:ascii="Times New Roman"/>
          <w:b w:val="false"/>
          <w:i w:val="false"/>
          <w:color w:val="000000"/>
          <w:sz w:val="28"/>
        </w:rPr>
        <w:t>
      6. Көрсетілген жағдайларда тінту, алу, қарап-тексеру прокурордың және Қазақстан Республикасы Сыртқы істер министрлігі өкілінің қатысуымен жүргізіледі.</w:t>
      </w:r>
    </w:p>
    <w:bookmarkEnd w:id="2356"/>
    <w:bookmarkStart w:name="z2756" w:id="2357"/>
    <w:p>
      <w:pPr>
        <w:spacing w:after="0"/>
        <w:ind w:left="0"/>
        <w:jc w:val="left"/>
      </w:pPr>
      <w:r>
        <w:rPr>
          <w:rFonts w:ascii="Times New Roman"/>
          <w:b/>
          <w:i w:val="false"/>
          <w:color w:val="000000"/>
        </w:rPr>
        <w:t xml:space="preserve"> 12-БӨЛІМ. ҚЫЛМЫСТЫҚ СОТ ІСІН ЖҮРГІЗУ САЛАСЫНДАҒЫ</w:t>
      </w:r>
      <w:r>
        <w:br/>
      </w:r>
      <w:r>
        <w:rPr>
          <w:rFonts w:ascii="Times New Roman"/>
          <w:b/>
          <w:i w:val="false"/>
          <w:color w:val="000000"/>
        </w:rPr>
        <w:t>ХАЛЫҚАРАЛЫҚ ЫНТЫМАҚТАСТЫҚ</w:t>
      </w:r>
    </w:p>
    <w:bookmarkEnd w:id="2357"/>
    <w:bookmarkStart w:name="z2757" w:id="2358"/>
    <w:p>
      <w:pPr>
        <w:spacing w:after="0"/>
        <w:ind w:left="0"/>
        <w:jc w:val="left"/>
      </w:pPr>
      <w:r>
        <w:rPr>
          <w:rFonts w:ascii="Times New Roman"/>
          <w:b/>
          <w:i w:val="false"/>
          <w:color w:val="000000"/>
        </w:rPr>
        <w:t xml:space="preserve"> 58-тарау. ЖАЛПЫ ЕРЕЖЕЛЕР</w:t>
      </w:r>
    </w:p>
    <w:bookmarkEnd w:id="2358"/>
    <w:p>
      <w:pPr>
        <w:spacing w:after="0"/>
        <w:ind w:left="0"/>
        <w:jc w:val="both"/>
      </w:pPr>
      <w:r>
        <w:rPr>
          <w:rFonts w:ascii="Times New Roman"/>
          <w:b/>
          <w:i w:val="false"/>
          <w:color w:val="000000"/>
          <w:sz w:val="28"/>
        </w:rPr>
        <w:t>557-бап. Құқықтық көмек көрсету тәртібімен жүргізілетін процестік және өзге де әрекеттер</w:t>
      </w:r>
    </w:p>
    <w:bookmarkStart w:name="z2759" w:id="2359"/>
    <w:p>
      <w:pPr>
        <w:spacing w:after="0"/>
        <w:ind w:left="0"/>
        <w:jc w:val="both"/>
      </w:pPr>
      <w:r>
        <w:rPr>
          <w:rFonts w:ascii="Times New Roman"/>
          <w:b w:val="false"/>
          <w:i w:val="false"/>
          <w:color w:val="000000"/>
          <w:sz w:val="28"/>
        </w:rPr>
        <w:t>
      1. Қазақстан Республикасымен халықаралық шарт жасасқан шет мемлекеттердің құзыретті органдарына құқықтық көмек көрсету тәртібімен құжаттарды табыс ету, жекелеген процестік әрекеттерді орындау, қылмыстық қудалауды жүзеге асыру, адамдарды ұстап беру (экстрадициялау), адамдарды уақытша ұстап беру (экстрадициялау), транзиттік тасымалдау, адамдарды уақытша беру, сотталғандарды және психикасының бұзылуынан зардап шегетін, өздеріне медициналық сипаттағы мәжбүрлеу шаралары қолданылған адамдарды беру, үкімдерді тану және орындау жүргізілуі мүмкін.</w:t>
      </w:r>
    </w:p>
    <w:bookmarkEnd w:id="2359"/>
    <w:bookmarkStart w:name="z2760" w:id="2360"/>
    <w:p>
      <w:pPr>
        <w:spacing w:after="0"/>
        <w:ind w:left="0"/>
        <w:jc w:val="both"/>
      </w:pPr>
      <w:r>
        <w:rPr>
          <w:rFonts w:ascii="Times New Roman"/>
          <w:b w:val="false"/>
          <w:i w:val="false"/>
          <w:color w:val="000000"/>
          <w:sz w:val="28"/>
        </w:rPr>
        <w:t>
      2. Қазақстан Республикасының халықаралық шартында қылмыстық іс бойынша өзара іс-қимылдың осы Кодексте көзделмеген өзге де нысандары көзделуі мүмкін.</w:t>
      </w:r>
    </w:p>
    <w:bookmarkEnd w:id="2360"/>
    <w:bookmarkStart w:name="z2761" w:id="2361"/>
    <w:p>
      <w:pPr>
        <w:spacing w:after="0"/>
        <w:ind w:left="0"/>
        <w:jc w:val="both"/>
      </w:pPr>
      <w:r>
        <w:rPr>
          <w:rFonts w:ascii="Times New Roman"/>
          <w:b w:val="false"/>
          <w:i w:val="false"/>
          <w:color w:val="000000"/>
          <w:sz w:val="28"/>
        </w:rPr>
        <w:t>
      3. Егер Қазақстан Республикасы ратификациялаған халықаралық шарттың ережелері осы Кодекске қайшы келетін болса, халықаралық шарттың ережелері қолданылады.</w:t>
      </w:r>
    </w:p>
    <w:bookmarkEnd w:id="2361"/>
    <w:p>
      <w:pPr>
        <w:spacing w:after="0"/>
        <w:ind w:left="0"/>
        <w:jc w:val="both"/>
      </w:pPr>
      <w:r>
        <w:rPr>
          <w:rFonts w:ascii="Times New Roman"/>
          <w:b/>
          <w:i w:val="false"/>
          <w:color w:val="000000"/>
          <w:sz w:val="28"/>
        </w:rPr>
        <w:t>558-бап. Өзара түсіністік қағидатымен құқықтық немесе өзге де көмек көрсету</w:t>
      </w:r>
    </w:p>
    <w:bookmarkStart w:name="z2763" w:id="2362"/>
    <w:p>
      <w:pPr>
        <w:spacing w:after="0"/>
        <w:ind w:left="0"/>
        <w:jc w:val="both"/>
      </w:pPr>
      <w:r>
        <w:rPr>
          <w:rFonts w:ascii="Times New Roman"/>
          <w:b w:val="false"/>
          <w:i w:val="false"/>
          <w:color w:val="000000"/>
          <w:sz w:val="28"/>
        </w:rPr>
        <w:t>
      1. Қазақстан Республикасының халықаралық шарты болмаған кезде құқықтық немесе өзге де көмек өзара түсіністік қағидатында шет мемлекеттің сұрау салуы негізінде көрсетілуі немесе оны Қазақстан Республикасының орталық органы сұратуы мүмкін.</w:t>
      </w:r>
    </w:p>
    <w:bookmarkEnd w:id="2362"/>
    <w:bookmarkStart w:name="z2764" w:id="2363"/>
    <w:p>
      <w:pPr>
        <w:spacing w:after="0"/>
        <w:ind w:left="0"/>
        <w:jc w:val="both"/>
      </w:pPr>
      <w:r>
        <w:rPr>
          <w:rFonts w:ascii="Times New Roman"/>
          <w:b w:val="false"/>
          <w:i w:val="false"/>
          <w:color w:val="000000"/>
          <w:sz w:val="28"/>
        </w:rPr>
        <w:t>
      2. Қазақстан Республикасының орталық органы шет мемлекетке осындай сұрау салуды жібере отырып, сұрау салынатын тарапқа осындай құқықтық көмек түрін көрсету туралы оның сұрау салуының болашақта қарастырылатынына жазбаша түрде кепілдік береді.</w:t>
      </w:r>
    </w:p>
    <w:bookmarkEnd w:id="2363"/>
    <w:bookmarkStart w:name="z2765" w:id="2364"/>
    <w:p>
      <w:pPr>
        <w:spacing w:after="0"/>
        <w:ind w:left="0"/>
        <w:jc w:val="both"/>
      </w:pPr>
      <w:r>
        <w:rPr>
          <w:rFonts w:ascii="Times New Roman"/>
          <w:b w:val="false"/>
          <w:i w:val="false"/>
          <w:color w:val="000000"/>
          <w:sz w:val="28"/>
        </w:rPr>
        <w:t>
      3. Осы баптың бірінші бөлігінің талаптарына сәйкес Қазақстан Республикасының орталық органы сұрау салушы тараптың болашақта Қазақстан Республикасының сұрау салуын өзара түсіністік қағидатында қабылдауға және қарауға жазбаша кепілдігі болған кезде ғана шет мемлекеттің сұрау салуын қарайды.</w:t>
      </w:r>
    </w:p>
    <w:bookmarkEnd w:id="2364"/>
    <w:bookmarkStart w:name="z2766" w:id="2365"/>
    <w:p>
      <w:pPr>
        <w:spacing w:after="0"/>
        <w:ind w:left="0"/>
        <w:jc w:val="both"/>
      </w:pPr>
      <w:r>
        <w:rPr>
          <w:rFonts w:ascii="Times New Roman"/>
          <w:b w:val="false"/>
          <w:i w:val="false"/>
          <w:color w:val="000000"/>
          <w:sz w:val="28"/>
        </w:rPr>
        <w:t>
      4. Қазақстан Республикасының орталық органы өзара түсіністік қағидатында құқықтық көмекке жүгінген және шет мемлекетке құқықтық көмек көрсеткен кезде осы Кодексті басшылыққа алады.</w:t>
      </w:r>
    </w:p>
    <w:bookmarkEnd w:id="2365"/>
    <w:bookmarkStart w:name="z2767" w:id="2366"/>
    <w:p>
      <w:pPr>
        <w:spacing w:after="0"/>
        <w:ind w:left="0"/>
        <w:jc w:val="both"/>
      </w:pPr>
      <w:r>
        <w:rPr>
          <w:rFonts w:ascii="Times New Roman"/>
          <w:b w:val="false"/>
          <w:i w:val="false"/>
          <w:color w:val="000000"/>
          <w:sz w:val="28"/>
        </w:rPr>
        <w:t>
      5. Шет мемлекетпен халықаралық шарт болмаған кезде Қазақстан Республикасының орталық органы сұрау салынатын тарапқа құқықтық көмек көрсету туралы сұрау салуды дипломатиялық жолмен жібереді.</w:t>
      </w:r>
    </w:p>
    <w:bookmarkEnd w:id="2366"/>
    <w:p>
      <w:pPr>
        <w:spacing w:after="0"/>
        <w:ind w:left="0"/>
        <w:jc w:val="both"/>
      </w:pPr>
      <w:r>
        <w:rPr>
          <w:rFonts w:ascii="Times New Roman"/>
          <w:b/>
          <w:i w:val="false"/>
          <w:color w:val="000000"/>
          <w:sz w:val="28"/>
        </w:rPr>
        <w:t>559-бап. Орталық органдар</w:t>
      </w:r>
    </w:p>
    <w:bookmarkStart w:name="z2769" w:id="2367"/>
    <w:p>
      <w:pPr>
        <w:spacing w:after="0"/>
        <w:ind w:left="0"/>
        <w:jc w:val="both"/>
      </w:pPr>
      <w:r>
        <w:rPr>
          <w:rFonts w:ascii="Times New Roman"/>
          <w:b w:val="false"/>
          <w:i w:val="false"/>
          <w:color w:val="000000"/>
          <w:sz w:val="28"/>
        </w:rPr>
        <w:t>
      1. Қазақстан Республикасының Бас прокуратурасы немесе уәкілетті прокурор тергеу судьясының (сотының) санкциясын талап ететін процестік әрекеттерді жүргізу, қылмыстық қудалауды жүзеге асыру, адамдарды ұстап беру (экстрадициялау), адамдарды уақытша ұстап беру (экстрадициялау) немесе транзиттік тасымалдау, уақытша беру, сотталғандарды және психикасының бұзылуынан зардап шегетін, өздеріне медициналық сипаттағы мәжбүрлеу шаралары қолданылған адамдарды беру, үкімдерді тану және орындау кезінде құқықтық көмек туралы сұрау салулармен (тапсырмалармен, өтінішхаттармен) жүгінеді және шетелдік құзыретті органдардың тиісті сұрау салуларын қарайды.</w:t>
      </w:r>
    </w:p>
    <w:bookmarkEnd w:id="2367"/>
    <w:bookmarkStart w:name="z2770" w:id="2368"/>
    <w:p>
      <w:pPr>
        <w:spacing w:after="0"/>
        <w:ind w:left="0"/>
        <w:jc w:val="both"/>
      </w:pPr>
      <w:r>
        <w:rPr>
          <w:rFonts w:ascii="Times New Roman"/>
          <w:b w:val="false"/>
          <w:i w:val="false"/>
          <w:color w:val="000000"/>
          <w:sz w:val="28"/>
        </w:rPr>
        <w:t>
      2. Қазақстан Республикасының Жоғарғы Соты сот ісін жүргізу уақытында соттардың құқықтық көмек туралы сұрау салуларымен (тапсырмалармен, өтінішхаттармен) өтініш жасайды және шет мемлекеттер соттарының тиісті сұрау салуларын қарайды.</w:t>
      </w:r>
    </w:p>
    <w:bookmarkEnd w:id="2368"/>
    <w:bookmarkStart w:name="z3402" w:id="2369"/>
    <w:p>
      <w:pPr>
        <w:spacing w:after="0"/>
        <w:ind w:left="0"/>
        <w:jc w:val="both"/>
      </w:pPr>
      <w:r>
        <w:rPr>
          <w:rFonts w:ascii="Times New Roman"/>
          <w:b w:val="false"/>
          <w:i w:val="false"/>
          <w:color w:val="000000"/>
          <w:sz w:val="28"/>
        </w:rPr>
        <w:t>
      3. Қазақстан Республикасының құзыретті органы шет мемлекеттің құзыретті органына тергеу судьясының (сотының) санкциясын талап етпейтін процестік әрекеттерді жүргізу кезінде құқықтық көмек туралы сұрау салулармен (тапсырмалармен, өтінішхаттармен) жүгінеді және шетелдік құзыретті органдардың тиісті сұрау салуларын қарайды.</w:t>
      </w:r>
    </w:p>
    <w:bookmarkEnd w:id="2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559-бапқа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560-бап. Құқықтық көмек көрсету туралы сұрау салу</w:t>
      </w:r>
    </w:p>
    <w:bookmarkStart w:name="z2772" w:id="2370"/>
    <w:p>
      <w:pPr>
        <w:spacing w:after="0"/>
        <w:ind w:left="0"/>
        <w:jc w:val="both"/>
      </w:pPr>
      <w:r>
        <w:rPr>
          <w:rFonts w:ascii="Times New Roman"/>
          <w:b w:val="false"/>
          <w:i w:val="false"/>
          <w:color w:val="000000"/>
          <w:sz w:val="28"/>
        </w:rPr>
        <w:t>
      1. Құқықтық және өзге де көмек көрсету туралы сұрау салуды (тапсырманы, өтінішхатты) құзыретті орган осы Кодекстің және (немесе) Қазақстан Республикасының тиісті халықаралық шартының талаптарына сәйкес жасайды.</w:t>
      </w:r>
    </w:p>
    <w:bookmarkEnd w:id="2370"/>
    <w:bookmarkStart w:name="z2773" w:id="2371"/>
    <w:p>
      <w:pPr>
        <w:spacing w:after="0"/>
        <w:ind w:left="0"/>
        <w:jc w:val="both"/>
      </w:pPr>
      <w:r>
        <w:rPr>
          <w:rFonts w:ascii="Times New Roman"/>
          <w:b w:val="false"/>
          <w:i w:val="false"/>
          <w:color w:val="000000"/>
          <w:sz w:val="28"/>
        </w:rPr>
        <w:t>
      2. Сұрау салу (тапсырма, өтінішхат) және оған қоса берілген құжаттар тиісті бланкіде жазбаша нысанда жасалып, уәкілетті лауазымды адамның қолымен және тиісті органның елтаңбалы мөрімен куәландырылады.</w:t>
      </w:r>
    </w:p>
    <w:bookmarkEnd w:id="2371"/>
    <w:bookmarkStart w:name="z2774" w:id="2372"/>
    <w:p>
      <w:pPr>
        <w:spacing w:after="0"/>
        <w:ind w:left="0"/>
        <w:jc w:val="both"/>
      </w:pPr>
      <w:r>
        <w:rPr>
          <w:rFonts w:ascii="Times New Roman"/>
          <w:b w:val="false"/>
          <w:i w:val="false"/>
          <w:color w:val="000000"/>
          <w:sz w:val="28"/>
        </w:rPr>
        <w:t>
      3. Сұрау салу (тапсырма, өтінішхат) және оған қоса берілген құжаттар Қазақстан Республикасының тиісті халықаралық шартында айқындалған тілге, ал ол болмаған кезде – сұрау салынатын тараптың ресми тіліне немесе осы тарап үшін қолайлы басқа тілге аудармасымен қоса жіберіледі.</w:t>
      </w:r>
    </w:p>
    <w:bookmarkEnd w:id="2372"/>
    <w:bookmarkStart w:name="z2775" w:id="2373"/>
    <w:p>
      <w:pPr>
        <w:spacing w:after="0"/>
        <w:ind w:left="0"/>
        <w:jc w:val="both"/>
      </w:pPr>
      <w:r>
        <w:rPr>
          <w:rFonts w:ascii="Times New Roman"/>
          <w:b w:val="false"/>
          <w:i w:val="false"/>
          <w:color w:val="000000"/>
          <w:sz w:val="28"/>
        </w:rPr>
        <w:t>
      4. Қазақстан Республикасының орталық органы сұрау салуды (тапсырманы, өтінішхатты) шет мемлекетке поштамен, ал кейінге қалдыруға болмайтын жағдайларда – электрондық, факсимильдік немесе өзге де байланыс құралымен жіберіледі. Мұндай жағдайда сұрау салудың түпнұсқасы оны электрондық поштамен, факсимильдік немесе өзге де байланыс құралымен жіберген кезден бастап үш тәуліктен кешіктірілмей поштамен жіберіледі.</w:t>
      </w:r>
    </w:p>
    <w:bookmarkEnd w:id="2373"/>
    <w:bookmarkStart w:name="z2776" w:id="2374"/>
    <w:p>
      <w:pPr>
        <w:spacing w:after="0"/>
        <w:ind w:left="0"/>
        <w:jc w:val="both"/>
      </w:pPr>
      <w:r>
        <w:rPr>
          <w:rFonts w:ascii="Times New Roman"/>
          <w:b w:val="false"/>
          <w:i w:val="false"/>
          <w:color w:val="000000"/>
          <w:sz w:val="28"/>
        </w:rPr>
        <w:t>
      5. Сұрау салуды (тапсырманы, өтінішхатты) жіберуден бас тартылған жағдайда, Қазақстан Республикасының орталық органы түзетілуі керек кемшіліктерді жазып немесе тапсырманы жіберудің мүмкін болмау себептерін түсіндіріп, барлық материалдарды процесті жүргізетін тиісті органға қайтарады.</w:t>
      </w:r>
    </w:p>
    <w:bookmarkEnd w:id="2374"/>
    <w:bookmarkStart w:name="z2777" w:id="2375"/>
    <w:p>
      <w:pPr>
        <w:spacing w:after="0"/>
        <w:ind w:left="0"/>
        <w:jc w:val="both"/>
      </w:pPr>
      <w:r>
        <w:rPr>
          <w:rFonts w:ascii="Times New Roman"/>
          <w:b w:val="false"/>
          <w:i w:val="false"/>
          <w:color w:val="000000"/>
          <w:sz w:val="28"/>
        </w:rPr>
        <w:t>
      6. Қазақстан Республикасының орталық органы сұрау салушы тараптан электрондық, факсимильдік немесе өзге де байланыс құралы арқылы келіп түскен сұрау салуды (тапсырманы, өтінішхатты) қарауға қабылдай алады. Осындай сұрау салуды (тапсырманы, өтінішхатты) орындау оның түпнұсқасы жөнелтілгені немесе берілгені расталған кезде ғана жүзеге асырылады. Шет мемлекеттің құзыретті органына орындалған сұрау салу (тапсырма, өтінішхат) материалдары Қазақстан Республикасының орталық органы сұрау салудың түпнұсқасын алғаннан кейін ғана жіберілуі мүмкін.</w:t>
      </w:r>
    </w:p>
    <w:bookmarkEnd w:id="2375"/>
    <w:p>
      <w:pPr>
        <w:spacing w:after="0"/>
        <w:ind w:left="0"/>
        <w:jc w:val="both"/>
      </w:pPr>
      <w:r>
        <w:rPr>
          <w:rFonts w:ascii="Times New Roman"/>
          <w:b/>
          <w:i w:val="false"/>
          <w:color w:val="000000"/>
          <w:sz w:val="28"/>
        </w:rPr>
        <w:t>561-бап. Заттай дәлелдемелерді сақтау және беру</w:t>
      </w:r>
    </w:p>
    <w:bookmarkStart w:name="z2779" w:id="2376"/>
    <w:p>
      <w:pPr>
        <w:spacing w:after="0"/>
        <w:ind w:left="0"/>
        <w:jc w:val="both"/>
      </w:pPr>
      <w:r>
        <w:rPr>
          <w:rFonts w:ascii="Times New Roman"/>
          <w:b w:val="false"/>
          <w:i w:val="false"/>
          <w:color w:val="000000"/>
          <w:sz w:val="28"/>
        </w:rPr>
        <w:t>
      1. Сұрау салынатын тарап Қазақстан Республикасы құзыретті органының сұрау салуын (тапсырмасын, өтінішхатын) орындау тәртібімен берген заттай дәлелдемелер осы Кодексте белгіленген тәртіппен сақталады және өзгеше уағдаластыққа қол жеткізілмесе, қылмыстық іс бойынша іс жүргізу аяқталғаннан кейін сұрау салынатын тарапқа қайтарылады.</w:t>
      </w:r>
    </w:p>
    <w:bookmarkEnd w:id="2376"/>
    <w:bookmarkStart w:name="z2780" w:id="2377"/>
    <w:p>
      <w:pPr>
        <w:spacing w:after="0"/>
        <w:ind w:left="0"/>
        <w:jc w:val="both"/>
      </w:pPr>
      <w:r>
        <w:rPr>
          <w:rFonts w:ascii="Times New Roman"/>
          <w:b w:val="false"/>
          <w:i w:val="false"/>
          <w:color w:val="000000"/>
          <w:sz w:val="28"/>
        </w:rPr>
        <w:t>
      2. Сұрау салушы тараптың құзыретті органына сұрау салуды (тапсырманы, өтінішхатты) орындау тәртібімен заттай дәлелдемелерді беру кезінде Қазақстан Республикасының құзыретті органы, егер Қазақстан Республикасының аумағында оларды басқа қылмыстық іс жүргізу бойынша сотқа дейінгі тергеп-тексеру және сот талқылауы үшін пайдалануға қажеттілік болмаған немесе үшінші адамдардың тиісті мүлікке құқығына қатысты құқыққа сыйымды талаптары болмаған немесе оған қатысты дау сотта қаралып жатқан жағдайда, сұрау салушы тараптан оларды қылмыстық іс жүргізу аяқталғаннан кейін Қазақстан Республикасына қайтаруды талап етуден бас тарта алады.</w:t>
      </w:r>
    </w:p>
    <w:bookmarkEnd w:id="2377"/>
    <w:p>
      <w:pPr>
        <w:spacing w:after="0"/>
        <w:ind w:left="0"/>
        <w:jc w:val="both"/>
      </w:pPr>
      <w:r>
        <w:rPr>
          <w:rFonts w:ascii="Times New Roman"/>
          <w:b/>
          <w:i w:val="false"/>
          <w:color w:val="000000"/>
          <w:sz w:val="28"/>
        </w:rPr>
        <w:t>562-бап. Ресми құжаттардың жарамдылығы</w:t>
      </w:r>
    </w:p>
    <w:bookmarkStart w:name="z2782" w:id="2378"/>
    <w:p>
      <w:pPr>
        <w:spacing w:after="0"/>
        <w:ind w:left="0"/>
        <w:jc w:val="both"/>
      </w:pPr>
      <w:r>
        <w:rPr>
          <w:rFonts w:ascii="Times New Roman"/>
          <w:b w:val="false"/>
          <w:i w:val="false"/>
          <w:color w:val="000000"/>
          <w:sz w:val="28"/>
        </w:rPr>
        <w:t>
      1. Құқықтық және өзге де көмек көрсету туралы сұрау салуға (тапсырмаға, өтінішхатқа) байланысты жіберілетін құжаттар, егер оларды сұрау салушы немесе сұрау салынатын тараптың құзыретті органының ресми адамы тиісті нысанда жасаса, куәландырса және құзыретті органның мөрімен бекемделсе, Қазақстан Республикасының аумағында қосымша куәландырусыз (заңдастырусыз) қабылданады.</w:t>
      </w:r>
    </w:p>
    <w:bookmarkEnd w:id="2378"/>
    <w:bookmarkStart w:name="z2783" w:id="2379"/>
    <w:p>
      <w:pPr>
        <w:spacing w:after="0"/>
        <w:ind w:left="0"/>
        <w:jc w:val="both"/>
      </w:pPr>
      <w:r>
        <w:rPr>
          <w:rFonts w:ascii="Times New Roman"/>
          <w:b w:val="false"/>
          <w:i w:val="false"/>
          <w:color w:val="000000"/>
          <w:sz w:val="28"/>
        </w:rPr>
        <w:t>
      2. Шет мемлекетте жүзеге асырылатын қылмыстық іс жүргізуге қатысушының процестік мәртебесі Қазақстан Республикасында сұрау салуды (тапсырманы, өтінішхатты) орындау кезінде осы Кодекстің қағидалары бойынша қосымша анықтауды қажет етпейді.</w:t>
      </w:r>
    </w:p>
    <w:bookmarkEnd w:id="2379"/>
    <w:p>
      <w:pPr>
        <w:spacing w:after="0"/>
        <w:ind w:left="0"/>
        <w:jc w:val="both"/>
      </w:pPr>
      <w:r>
        <w:rPr>
          <w:rFonts w:ascii="Times New Roman"/>
          <w:b/>
          <w:i w:val="false"/>
          <w:color w:val="000000"/>
          <w:sz w:val="28"/>
        </w:rPr>
        <w:t>563-бап. Шет мемлекеттің аумағында алынған дәлелдемелердің жол берілетіндігі</w:t>
      </w:r>
    </w:p>
    <w:p>
      <w:pPr>
        <w:spacing w:after="0"/>
        <w:ind w:left="0"/>
        <w:jc w:val="both"/>
      </w:pPr>
      <w:r>
        <w:rPr>
          <w:rFonts w:ascii="Times New Roman"/>
          <w:b w:val="false"/>
          <w:i w:val="false"/>
          <w:color w:val="000000"/>
          <w:sz w:val="28"/>
        </w:rPr>
        <w:t>
      Шет мемлекеттің аумағында құқықтық көмек көрсету туралы сұрау салуларды (тапсырмаларды, өтінішхаттарды) орындау барысында оның лауазымды адамдары алған немесе Қазақстан Республикасының халықаралық шарттарына сәйкес немесе өзара түсіністік қағидаты негізінде қылмыстық қудалауды жүзеге асыру туралы сұрау салуға (тапсырмаларға, өтінішхаттарға) қосымша ретінде Қазақстан Республикасына жіберілген, белгіленген тәртіппен куәландырылған және берілген дәлелдемелер, егер оларды алу кезінде әділ сот ісін жүргізу қағидаттары, адамның құқықтары мен негізгі бостандықтары бұзылмаса, жол берілетін дәлелдемелер деп танылады.</w:t>
      </w:r>
    </w:p>
    <w:p>
      <w:pPr>
        <w:spacing w:after="0"/>
        <w:ind w:left="0"/>
        <w:jc w:val="both"/>
      </w:pPr>
      <w:r>
        <w:rPr>
          <w:rFonts w:ascii="Times New Roman"/>
          <w:b/>
          <w:i w:val="false"/>
          <w:color w:val="000000"/>
          <w:sz w:val="28"/>
        </w:rPr>
        <w:t>564-бап. Құқықтық көмек көрсетуге байланысты шығыстар</w:t>
      </w:r>
    </w:p>
    <w:bookmarkStart w:name="z2786" w:id="2380"/>
    <w:p>
      <w:pPr>
        <w:spacing w:after="0"/>
        <w:ind w:left="0"/>
        <w:jc w:val="both"/>
      </w:pPr>
      <w:r>
        <w:rPr>
          <w:rFonts w:ascii="Times New Roman"/>
          <w:b w:val="false"/>
          <w:i w:val="false"/>
          <w:color w:val="000000"/>
          <w:sz w:val="28"/>
        </w:rPr>
        <w:t>
      1. Қазақстан Республикасының аумағында құқықтық көмек көрсетуге байланысты шығыстар, осы баптың екінші бөлігінде көзделген жағдайларды қоспағанда, Қазақстан Республикасының аумағында құқықтық көмек көрсету туралы сұрау салуларды (тапсырмаларды, өтінішхаттарды) орындау жүктелетін Қазақстан Республикасының сотқа дейінгі тергеп-тексеру, прокуратура, сот органдарын және өзге де мекемелерін ұстауға мемлекеттік бюджетте көзделген қаражат есебінен жүзеге асырылады.</w:t>
      </w:r>
    </w:p>
    <w:bookmarkEnd w:id="2380"/>
    <w:bookmarkStart w:name="z2787" w:id="2381"/>
    <w:p>
      <w:pPr>
        <w:spacing w:after="0"/>
        <w:ind w:left="0"/>
        <w:jc w:val="both"/>
      </w:pPr>
      <w:r>
        <w:rPr>
          <w:rFonts w:ascii="Times New Roman"/>
          <w:b w:val="false"/>
          <w:i w:val="false"/>
          <w:color w:val="000000"/>
          <w:sz w:val="28"/>
        </w:rPr>
        <w:t>
      2. Егер Қазақстан Республикасының халықаралық шарттарында өзгеше көзделмесе, құқықтық көмек көрсету туралы сұрау салуды (тапсырманы, өтінішхатты) орындау кезінде туындайтын:</w:t>
      </w:r>
    </w:p>
    <w:bookmarkEnd w:id="2381"/>
    <w:p>
      <w:pPr>
        <w:spacing w:after="0"/>
        <w:ind w:left="0"/>
        <w:jc w:val="both"/>
      </w:pPr>
      <w:r>
        <w:rPr>
          <w:rFonts w:ascii="Times New Roman"/>
          <w:b w:val="false"/>
          <w:i w:val="false"/>
          <w:color w:val="000000"/>
          <w:sz w:val="28"/>
        </w:rPr>
        <w:t>
      1) қылмыстық процеске қатысушыларды, оның ішінде адамдарды уақытша берген жағдайда сұрау салушы тараптың аумағына шақыруға;</w:t>
      </w:r>
    </w:p>
    <w:p>
      <w:pPr>
        <w:spacing w:after="0"/>
        <w:ind w:left="0"/>
        <w:jc w:val="both"/>
      </w:pPr>
      <w:r>
        <w:rPr>
          <w:rFonts w:ascii="Times New Roman"/>
          <w:b w:val="false"/>
          <w:i w:val="false"/>
          <w:color w:val="000000"/>
          <w:sz w:val="28"/>
        </w:rPr>
        <w:t>
      2) сараптамалар жүргізуге;</w:t>
      </w:r>
    </w:p>
    <w:p>
      <w:pPr>
        <w:spacing w:after="0"/>
        <w:ind w:left="0"/>
        <w:jc w:val="both"/>
      </w:pPr>
      <w:r>
        <w:rPr>
          <w:rFonts w:ascii="Times New Roman"/>
          <w:b w:val="false"/>
          <w:i w:val="false"/>
          <w:color w:val="000000"/>
          <w:sz w:val="28"/>
        </w:rPr>
        <w:t>
      3) қылмыстық процеске қатысушылардың қауіпсіздігін қамтамасыз етуге;</w:t>
      </w:r>
    </w:p>
    <w:p>
      <w:pPr>
        <w:spacing w:after="0"/>
        <w:ind w:left="0"/>
        <w:jc w:val="both"/>
      </w:pPr>
      <w:r>
        <w:rPr>
          <w:rFonts w:ascii="Times New Roman"/>
          <w:b w:val="false"/>
          <w:i w:val="false"/>
          <w:color w:val="000000"/>
          <w:sz w:val="28"/>
        </w:rPr>
        <w:t>
      4) сұрау салушы тарапқа берілген адамды үшінші мемлекеттің аумағы арқылы транзиттік тасымалдауға байланысты шығыстар сұрау салушы тараптың есебінен өтеледі.</w:t>
      </w:r>
    </w:p>
    <w:bookmarkStart w:name="z2788" w:id="2382"/>
    <w:p>
      <w:pPr>
        <w:spacing w:after="0"/>
        <w:ind w:left="0"/>
        <w:jc w:val="left"/>
      </w:pPr>
      <w:r>
        <w:rPr>
          <w:rFonts w:ascii="Times New Roman"/>
          <w:b/>
          <w:i w:val="false"/>
          <w:color w:val="000000"/>
        </w:rPr>
        <w:t xml:space="preserve"> 59-тарау. ҚҰҚЫҚТЫҚ КӨМЕК</w:t>
      </w:r>
    </w:p>
    <w:bookmarkEnd w:id="2382"/>
    <w:p>
      <w:pPr>
        <w:spacing w:after="0"/>
        <w:ind w:left="0"/>
        <w:jc w:val="both"/>
      </w:pPr>
      <w:r>
        <w:rPr>
          <w:rFonts w:ascii="Times New Roman"/>
          <w:b/>
          <w:i w:val="false"/>
          <w:color w:val="000000"/>
          <w:sz w:val="28"/>
        </w:rPr>
        <w:t>565-бап. Құқықтық көмек көрсету туралы сұрау салудың (тапсырманың, өтінішхаттың) мазмұны мен нысаны</w:t>
      </w:r>
    </w:p>
    <w:bookmarkStart w:name="z2790" w:id="2383"/>
    <w:p>
      <w:pPr>
        <w:spacing w:after="0"/>
        <w:ind w:left="0"/>
        <w:jc w:val="both"/>
      </w:pPr>
      <w:r>
        <w:rPr>
          <w:rFonts w:ascii="Times New Roman"/>
          <w:b w:val="false"/>
          <w:i w:val="false"/>
          <w:color w:val="000000"/>
          <w:sz w:val="28"/>
        </w:rPr>
        <w:t>
      1. Құқықтық көмек көрсету туралы сұрау салуда (тапсырмада, өтінішхатта):</w:t>
      </w:r>
    </w:p>
    <w:bookmarkEnd w:id="2383"/>
    <w:p>
      <w:pPr>
        <w:spacing w:after="0"/>
        <w:ind w:left="0"/>
        <w:jc w:val="both"/>
      </w:pPr>
      <w:r>
        <w:rPr>
          <w:rFonts w:ascii="Times New Roman"/>
          <w:b w:val="false"/>
          <w:i w:val="false"/>
          <w:color w:val="000000"/>
          <w:sz w:val="28"/>
        </w:rPr>
        <w:t>
      1) сұрау салуды (тапсырманы, өтінішхатты) беріп отырған органның атауы;</w:t>
      </w:r>
    </w:p>
    <w:p>
      <w:pPr>
        <w:spacing w:after="0"/>
        <w:ind w:left="0"/>
        <w:jc w:val="both"/>
      </w:pPr>
      <w:r>
        <w:rPr>
          <w:rFonts w:ascii="Times New Roman"/>
          <w:b w:val="false"/>
          <w:i w:val="false"/>
          <w:color w:val="000000"/>
          <w:sz w:val="28"/>
        </w:rPr>
        <w:t>
      2) сұрау салу (тапсырма, өтінішхат) жіберіліп отырған органның атауы мен мекенжайы;</w:t>
      </w:r>
    </w:p>
    <w:p>
      <w:pPr>
        <w:spacing w:after="0"/>
        <w:ind w:left="0"/>
        <w:jc w:val="both"/>
      </w:pPr>
      <w:r>
        <w:rPr>
          <w:rFonts w:ascii="Times New Roman"/>
          <w:b w:val="false"/>
          <w:i w:val="false"/>
          <w:color w:val="000000"/>
          <w:sz w:val="28"/>
        </w:rPr>
        <w:t>
      3) тиісті халықаралық шартқа немесе өзара түсіністік қағидаттарын сақтауға сілтеме;</w:t>
      </w:r>
    </w:p>
    <w:p>
      <w:pPr>
        <w:spacing w:after="0"/>
        <w:ind w:left="0"/>
        <w:jc w:val="both"/>
      </w:pPr>
      <w:r>
        <w:rPr>
          <w:rFonts w:ascii="Times New Roman"/>
          <w:b w:val="false"/>
          <w:i w:val="false"/>
          <w:color w:val="000000"/>
          <w:sz w:val="28"/>
        </w:rPr>
        <w:t>
      4) құқықтық көмек сұратылып отырған қылмыстық істің атауы;</w:t>
      </w:r>
    </w:p>
    <w:p>
      <w:pPr>
        <w:spacing w:after="0"/>
        <w:ind w:left="0"/>
        <w:jc w:val="both"/>
      </w:pPr>
      <w:r>
        <w:rPr>
          <w:rFonts w:ascii="Times New Roman"/>
          <w:b w:val="false"/>
          <w:i w:val="false"/>
          <w:color w:val="000000"/>
          <w:sz w:val="28"/>
        </w:rPr>
        <w:t xml:space="preserve">
      5) қылмыстық іс жүргізу нысанасы болып табылатын қылмыстық құқық бұзушылықтың қысқаша сипаттамасы және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тиісті баптарының толық мәтіні жазылған оның құқықтық саралануы, қажет болған кезде – іс-әрекетпен келтірілген залалдың мөлшері туралы деректер;</w:t>
      </w:r>
    </w:p>
    <w:p>
      <w:pPr>
        <w:spacing w:after="0"/>
        <w:ind w:left="0"/>
        <w:jc w:val="both"/>
      </w:pPr>
      <w:r>
        <w:rPr>
          <w:rFonts w:ascii="Times New Roman"/>
          <w:b w:val="false"/>
          <w:i w:val="false"/>
          <w:color w:val="000000"/>
          <w:sz w:val="28"/>
        </w:rPr>
        <w:t xml:space="preserve">
      6)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тиісті баптарының толық мәтіні жазыла отырып, хабарланып отырған күдік келтіру, айыптау туралы мәліметтер;</w:t>
      </w:r>
    </w:p>
    <w:p>
      <w:pPr>
        <w:spacing w:after="0"/>
        <w:ind w:left="0"/>
        <w:jc w:val="both"/>
      </w:pPr>
      <w:r>
        <w:rPr>
          <w:rFonts w:ascii="Times New Roman"/>
          <w:b w:val="false"/>
          <w:i w:val="false"/>
          <w:color w:val="000000"/>
          <w:sz w:val="28"/>
        </w:rPr>
        <w:t>
      7) тиісті адам туралы, атап айтқанда, оның тегі, аты, әкесінің аты (ол болған кезде), процестік мәртебесі, тұрғылықты немесе келген жері, азаматтығы туралы, заңды тұлғалар үшін – олардың атауы мен орналасқан жері туралы мәліметтер, сұрау салуды (тапсырманы, өтінішхатты) орындауға ықпал ете алатын өзге де мәліметтер, сондай-ақ осы адамның қылмыстық іс жүргізу нысанасымен байланысы;</w:t>
      </w:r>
    </w:p>
    <w:p>
      <w:pPr>
        <w:spacing w:after="0"/>
        <w:ind w:left="0"/>
        <w:jc w:val="both"/>
      </w:pPr>
      <w:r>
        <w:rPr>
          <w:rFonts w:ascii="Times New Roman"/>
          <w:b w:val="false"/>
          <w:i w:val="false"/>
          <w:color w:val="000000"/>
          <w:sz w:val="28"/>
        </w:rPr>
        <w:t>
      8) анықталуға жататын мән-жайларды баяндау, сондай-ақ сұрау салынып отырған процестік әрекеттердің, құжаттардың, заттай және басқа да дәлелдемелердің тізбесі және олардың қылмыстық іс жүргізу нысанасымен байланысын негіздеу;</w:t>
      </w:r>
    </w:p>
    <w:p>
      <w:pPr>
        <w:spacing w:after="0"/>
        <w:ind w:left="0"/>
        <w:jc w:val="both"/>
      </w:pPr>
      <w:r>
        <w:rPr>
          <w:rFonts w:ascii="Times New Roman"/>
          <w:b w:val="false"/>
          <w:i w:val="false"/>
          <w:color w:val="000000"/>
          <w:sz w:val="28"/>
        </w:rPr>
        <w:t>
      9) процестік әрекеттерді орындау кезінде қатысуы қажет деп есептелетін адамдар туралы мәліметтер және осы қажеттілікті негіздеу қамтылуға тиіс.</w:t>
      </w:r>
    </w:p>
    <w:bookmarkStart w:name="z2791" w:id="2384"/>
    <w:p>
      <w:pPr>
        <w:spacing w:after="0"/>
        <w:ind w:left="0"/>
        <w:jc w:val="both"/>
      </w:pPr>
      <w:r>
        <w:rPr>
          <w:rFonts w:ascii="Times New Roman"/>
          <w:b w:val="false"/>
          <w:i w:val="false"/>
          <w:color w:val="000000"/>
          <w:sz w:val="28"/>
        </w:rPr>
        <w:t>
      2. Адамға процестік құқықтары мен міндеттерін түсіндіру мақсатында, адамнан куә, жәбірленуші, сарапшы, күдікті немесе айыпталушы ретінде жауап алу туралы сұрау салуға (тапсырмаға, өтінішхатқа) осы Кодекстің тиісті баптарының құзыретті орган куәландырған үзінді көшірмесі қоса беріледі. Сондай-ақ адамға қойылуы керек сұрақтардың немесе адамнан алынуы қажет мәліметтердің тізбесі де сұрау салуға (тапсырмаға, өтінішхатқа) қоса беріледі.</w:t>
      </w:r>
    </w:p>
    <w:bookmarkEnd w:id="2384"/>
    <w:bookmarkStart w:name="z2792" w:id="2385"/>
    <w:p>
      <w:pPr>
        <w:spacing w:after="0"/>
        <w:ind w:left="0"/>
        <w:jc w:val="both"/>
      </w:pPr>
      <w:r>
        <w:rPr>
          <w:rFonts w:ascii="Times New Roman"/>
          <w:b w:val="false"/>
          <w:i w:val="false"/>
          <w:color w:val="000000"/>
          <w:sz w:val="28"/>
        </w:rPr>
        <w:t>
      3. Осы Кодекске сәйкес тергеу судьясының (сотының) санкциясын алуды не мүлікті тәркілеуді талап ететін процестік әрекеттерді жүргізу туралы сұрау салуға (тапсырмаға, өтінішхатқа) құзыретті органның оларды жүргізу туралы уәжді шешімдерінің түпнұсқалары немесе куәландырылған көшірмелері қоса беріледі.</w:t>
      </w:r>
    </w:p>
    <w:bookmarkEnd w:id="2385"/>
    <w:bookmarkStart w:name="z3636" w:id="2386"/>
    <w:p>
      <w:pPr>
        <w:spacing w:after="0"/>
        <w:ind w:left="0"/>
        <w:jc w:val="both"/>
      </w:pPr>
      <w:r>
        <w:rPr>
          <w:rFonts w:ascii="Times New Roman"/>
          <w:b w:val="false"/>
          <w:i w:val="false"/>
          <w:color w:val="000000"/>
          <w:sz w:val="28"/>
        </w:rPr>
        <w:t>
      4. Тәркілеу нысанында құқықтық көмек көрсету туралы сұрау салуда (тапсырмада, өтінішхатта) Қазақстан Республикасының аумағындағы және тәркіленуге жататын мүлік туралы мәліметтер, сондай-ақ осы мүліктің меншік иесінің, иесінің туған күні мен жері, азаматтығы, айналысатын ісі, тұрғылықты жері немесе болатын жері туралы деректерді қоса алғанда, олар туралы деректер, ал заңды тұлғалар үшін олардың атауы және тұрған жері қосымша көрсетіледі.</w:t>
      </w:r>
    </w:p>
    <w:bookmarkEnd w:id="2386"/>
    <w:p>
      <w:pPr>
        <w:spacing w:after="0"/>
        <w:ind w:left="0"/>
        <w:jc w:val="both"/>
      </w:pPr>
      <w:r>
        <w:rPr>
          <w:rFonts w:ascii="Times New Roman"/>
          <w:b w:val="false"/>
          <w:i w:val="false"/>
          <w:color w:val="000000"/>
          <w:sz w:val="28"/>
        </w:rPr>
        <w:t>
      Тәркілеу нысанында құқықтық көмек туралы сұрау салуда (тапсырмада, өтінішхатта), егер құқықтық көмек көрсету туралы сұрау салуды (тапсырманы, өтінішхатты) дұрыс және уақтылы қарау үшін қажет болса, өзге мәліметтер де, оның ішінде телефондардың, факстардың нөмірлері, электрондық пошта мекенжайлары көрсетілуі мүмкін.</w:t>
      </w:r>
    </w:p>
    <w:bookmarkStart w:name="z3637" w:id="2387"/>
    <w:p>
      <w:pPr>
        <w:spacing w:after="0"/>
        <w:ind w:left="0"/>
        <w:jc w:val="both"/>
      </w:pPr>
      <w:r>
        <w:rPr>
          <w:rFonts w:ascii="Times New Roman"/>
          <w:b w:val="false"/>
          <w:i w:val="false"/>
          <w:color w:val="000000"/>
          <w:sz w:val="28"/>
        </w:rPr>
        <w:t>
      5. Тәркілеу нысанында құқықтық көмек көрсету туралы сұрау салуға (тапсырмаға, өтінішхатқа) Қазақстан Республикасының халықаралық шартында көзделген құжаттар қоса беріледі, ал егер бұл Қазақстан Республикасының халықаралық шартында көзделмесе, мынадай құжаттар қоса беріледі:</w:t>
      </w:r>
    </w:p>
    <w:bookmarkEnd w:id="2387"/>
    <w:bookmarkStart w:name="z3638" w:id="2388"/>
    <w:p>
      <w:pPr>
        <w:spacing w:after="0"/>
        <w:ind w:left="0"/>
        <w:jc w:val="both"/>
      </w:pPr>
      <w:r>
        <w:rPr>
          <w:rFonts w:ascii="Times New Roman"/>
          <w:b w:val="false"/>
          <w:i w:val="false"/>
          <w:color w:val="000000"/>
          <w:sz w:val="28"/>
        </w:rPr>
        <w:t>
      1) шет мемлекет сотының Қазақстан Республикасының аумағындағы мүлікті тәркілеу көзделген үкімінің, қаулысының немесе өзге де шешімінің шетелдік сот куәландырған көшірмесі, сондай-ақ олардың заңды күшіне енгені туралы дәлелдемелер;</w:t>
      </w:r>
    </w:p>
    <w:bookmarkEnd w:id="2388"/>
    <w:bookmarkStart w:name="z3639" w:id="2389"/>
    <w:p>
      <w:pPr>
        <w:spacing w:after="0"/>
        <w:ind w:left="0"/>
        <w:jc w:val="both"/>
      </w:pPr>
      <w:r>
        <w:rPr>
          <w:rFonts w:ascii="Times New Roman"/>
          <w:b w:val="false"/>
          <w:i w:val="false"/>
          <w:color w:val="000000"/>
          <w:sz w:val="28"/>
        </w:rPr>
        <w:t>
      2) тәркіленуге жататын мүліктің Қазақстан Республикасының аумағында тұрғанын растайтын дәлелдемелер;</w:t>
      </w:r>
    </w:p>
    <w:bookmarkEnd w:id="2389"/>
    <w:bookmarkStart w:name="z3640" w:id="2390"/>
    <w:p>
      <w:pPr>
        <w:spacing w:after="0"/>
        <w:ind w:left="0"/>
        <w:jc w:val="both"/>
      </w:pPr>
      <w:r>
        <w:rPr>
          <w:rFonts w:ascii="Times New Roman"/>
          <w:b w:val="false"/>
          <w:i w:val="false"/>
          <w:color w:val="000000"/>
          <w:sz w:val="28"/>
        </w:rPr>
        <w:t>
      3) осы бөліктің 1) және 2) тармақтарында көрсетілген құжаттардың қазақ және орыс тілдеріндегі аудармасы.</w:t>
      </w:r>
    </w:p>
    <w:bookmarkEnd w:id="2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565-бапқа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566-бап. Құқықтық көмек көрсету туралы сұрау салуды (тапсырманы, өтінішхатты) қарау</w:t>
      </w:r>
    </w:p>
    <w:bookmarkStart w:name="z2794" w:id="2391"/>
    <w:p>
      <w:pPr>
        <w:spacing w:after="0"/>
        <w:ind w:left="0"/>
        <w:jc w:val="both"/>
      </w:pPr>
      <w:r>
        <w:rPr>
          <w:rFonts w:ascii="Times New Roman"/>
          <w:b w:val="false"/>
          <w:i w:val="false"/>
          <w:color w:val="000000"/>
          <w:sz w:val="28"/>
        </w:rPr>
        <w:t>
      1. Қазақстан Республикасының орталық органы немесе қарым-қатынастарды жүзеге асыруға уәкілетті орган құқықтық көмек көрсету туралы сұрау салуды (тапсырманы, өтінішхатты) қарау нәтижелері бойынша:</w:t>
      </w:r>
    </w:p>
    <w:bookmarkEnd w:id="2391"/>
    <w:p>
      <w:pPr>
        <w:spacing w:after="0"/>
        <w:ind w:left="0"/>
        <w:jc w:val="both"/>
      </w:pPr>
      <w:r>
        <w:rPr>
          <w:rFonts w:ascii="Times New Roman"/>
          <w:b w:val="false"/>
          <w:i w:val="false"/>
          <w:color w:val="000000"/>
          <w:sz w:val="28"/>
        </w:rPr>
        <w:t>
      1) оның орындалуын сотқа дейінгі тергеп-тексеру органына, прокуратураға немесе сотқа тапсыруға;</w:t>
      </w:r>
    </w:p>
    <w:p>
      <w:pPr>
        <w:spacing w:after="0"/>
        <w:ind w:left="0"/>
        <w:jc w:val="both"/>
      </w:pPr>
      <w:r>
        <w:rPr>
          <w:rFonts w:ascii="Times New Roman"/>
          <w:b w:val="false"/>
          <w:i w:val="false"/>
          <w:color w:val="000000"/>
          <w:sz w:val="28"/>
        </w:rPr>
        <w:t>
      2) сұрау салуды (тапсырманы, өтінішхатты) шет мемлекеттің процестік заңнамасының нормаларын қолдана отырып орындау мүмкіндігіне;</w:t>
      </w:r>
    </w:p>
    <w:p>
      <w:pPr>
        <w:spacing w:after="0"/>
        <w:ind w:left="0"/>
        <w:jc w:val="both"/>
      </w:pPr>
      <w:r>
        <w:rPr>
          <w:rFonts w:ascii="Times New Roman"/>
          <w:b w:val="false"/>
          <w:i w:val="false"/>
          <w:color w:val="000000"/>
          <w:sz w:val="28"/>
        </w:rPr>
        <w:t>
      3) егер бұл Қазақстан Республикасының аумағында қылмыстық іс жүргізуге кедергі келтіретін болса, сұрау салуды (тапсырманы, өтінішхатты) орындауды кейінге қалдыруға;</w:t>
      </w:r>
    </w:p>
    <w:p>
      <w:pPr>
        <w:spacing w:after="0"/>
        <w:ind w:left="0"/>
        <w:jc w:val="both"/>
      </w:pPr>
      <w:r>
        <w:rPr>
          <w:rFonts w:ascii="Times New Roman"/>
          <w:b w:val="false"/>
          <w:i w:val="false"/>
          <w:color w:val="000000"/>
          <w:sz w:val="28"/>
        </w:rPr>
        <w:t xml:space="preserve">
      4) сұрау салуды (тапсырманы, өтінішхатты) орындаудан осы Кодекстің </w:t>
      </w:r>
      <w:r>
        <w:rPr>
          <w:rFonts w:ascii="Times New Roman"/>
          <w:b w:val="false"/>
          <w:i w:val="false"/>
          <w:color w:val="000000"/>
          <w:sz w:val="28"/>
        </w:rPr>
        <w:t>569-бабында</w:t>
      </w:r>
      <w:r>
        <w:rPr>
          <w:rFonts w:ascii="Times New Roman"/>
          <w:b w:val="false"/>
          <w:i w:val="false"/>
          <w:color w:val="000000"/>
          <w:sz w:val="28"/>
        </w:rPr>
        <w:t xml:space="preserve"> көзделген негіздер бойынша бас тартуға;</w:t>
      </w:r>
    </w:p>
    <w:p>
      <w:pPr>
        <w:spacing w:after="0"/>
        <w:ind w:left="0"/>
        <w:jc w:val="both"/>
      </w:pPr>
      <w:r>
        <w:rPr>
          <w:rFonts w:ascii="Times New Roman"/>
          <w:b w:val="false"/>
          <w:i w:val="false"/>
          <w:color w:val="000000"/>
          <w:sz w:val="28"/>
        </w:rPr>
        <w:t>
      5) егер сұрау салуды орындаудың шығыстары қылмыстық құқық бұзушылықпен келтірілген зияннан айқын түрде асатын немесе қылмыстық құқық бұзушылықтың ауырлығына айқын жауап бермейтін болса, егер бұл Қазақстан Республикасы халықаралық шарттарының ережелеріне қайшы келмесе, осы сұрау салуды (тапсырманы, өтінішхатты) орындау мүмкіндігіне қатысты шешім қабылдайды.</w:t>
      </w:r>
    </w:p>
    <w:bookmarkStart w:name="z2795" w:id="2392"/>
    <w:p>
      <w:pPr>
        <w:spacing w:after="0"/>
        <w:ind w:left="0"/>
        <w:jc w:val="both"/>
      </w:pPr>
      <w:r>
        <w:rPr>
          <w:rFonts w:ascii="Times New Roman"/>
          <w:b w:val="false"/>
          <w:i w:val="false"/>
          <w:color w:val="000000"/>
          <w:sz w:val="28"/>
        </w:rPr>
        <w:t>
      2. Сұрау салуды (тапсырманы, өтінішхатты) қанағаттандыру туралы шешім қабылданған жағдайда, Қазақстан Республикасының орталық органы немесе қарым-қатынастарды жүзеге асыруға уәкілетті орган сұрау салуды (тапсырманы, өтінішхатты) орындау үшін Қазақстан Республикасының құзыретті органына жібереді. Халықаралық шартта көзделген жағдайларда, Қазақстан Республикасының орталық органы құқықтық көмек көрсету туралы сұрау салуды (тапсырманы, өтінішхатты) орындау кезінде сұрау салушы тараптың құзыретті органы өкілінің қатысуына қатысты шешімді де қабылдайды.</w:t>
      </w:r>
    </w:p>
    <w:bookmarkEnd w:id="2392"/>
    <w:bookmarkStart w:name="z2796" w:id="2393"/>
    <w:p>
      <w:pPr>
        <w:spacing w:after="0"/>
        <w:ind w:left="0"/>
        <w:jc w:val="both"/>
      </w:pPr>
      <w:r>
        <w:rPr>
          <w:rFonts w:ascii="Times New Roman"/>
          <w:b w:val="false"/>
          <w:i w:val="false"/>
          <w:color w:val="000000"/>
          <w:sz w:val="28"/>
        </w:rPr>
        <w:t>
      3. Тиісті прокурор өз өкілеттіктерінің шегінде құқықтық көмек көрсету туралы сұрау салудың (тапсырманың, өтінішхаттың) тиісінше, толық және уақтылы орындалуын қамтамасыз етуге қатысты нұсқау беруге құқылы. Прокурордың берген нұсқаулары Қазақстан Республикасының тиісті құзыретті органының орындауы үшін міндетті болып табылады.</w:t>
      </w:r>
    </w:p>
    <w:bookmarkEnd w:id="2393"/>
    <w:p>
      <w:pPr>
        <w:spacing w:after="0"/>
        <w:ind w:left="0"/>
        <w:jc w:val="both"/>
      </w:pPr>
      <w:r>
        <w:rPr>
          <w:rFonts w:ascii="Times New Roman"/>
          <w:b/>
          <w:i w:val="false"/>
          <w:color w:val="000000"/>
          <w:sz w:val="28"/>
        </w:rPr>
        <w:t>567-бап. Құқықтық көмек көрсету туралы сұрау салуды (тапсырманы, өтінішхатты) қарау нәтижелері туралы хабар</w:t>
      </w:r>
    </w:p>
    <w:bookmarkStart w:name="z2798" w:id="2394"/>
    <w:p>
      <w:pPr>
        <w:spacing w:after="0"/>
        <w:ind w:left="0"/>
        <w:jc w:val="both"/>
      </w:pPr>
      <w:r>
        <w:rPr>
          <w:rFonts w:ascii="Times New Roman"/>
          <w:b w:val="false"/>
          <w:i w:val="false"/>
          <w:color w:val="000000"/>
          <w:sz w:val="28"/>
        </w:rPr>
        <w:t>
      1. Құқықтық көмек көрсету туралы сұрау салу (тапсырма, өтінішхат) қанағаттандырылған жағдайда, Қазақстан Республикасының орталық органы немесе қарым-қатынастарды жүзеге асыруға уәкілетті орган сұрау салуды (тапсырманы, өтінішхатты) орындау нәтижесінде алынған материалдардың сұрау салушы тарапқа берілуін қамтамасыз етуге міндетті.</w:t>
      </w:r>
    </w:p>
    <w:bookmarkEnd w:id="2394"/>
    <w:bookmarkStart w:name="z2799" w:id="2395"/>
    <w:p>
      <w:pPr>
        <w:spacing w:after="0"/>
        <w:ind w:left="0"/>
        <w:jc w:val="both"/>
      </w:pPr>
      <w:r>
        <w:rPr>
          <w:rFonts w:ascii="Times New Roman"/>
          <w:b w:val="false"/>
          <w:i w:val="false"/>
          <w:color w:val="000000"/>
          <w:sz w:val="28"/>
        </w:rPr>
        <w:t>
      2. Құқықтық көмек көрсету туралы сұрау салуды (тапсырманы, өтінішхатты) қанағаттандырудан бас тартылған жағдайда, Қазақстан Республикасының орталық органы немесе қарым-қатынастарды жүзеге асыруға уәкілетті орган сұрау салушы тарапқа бас тарту себептерін, сондай-ақ сұрау салу (тапсырма, өтінішхат) қайтадан қаралуы мүмкін шарттарды хабарлайды және сұрау салуды (тапсырманы, өтінішхатты) қайтарады.</w:t>
      </w:r>
    </w:p>
    <w:bookmarkEnd w:id="2395"/>
    <w:bookmarkStart w:name="z2800" w:id="2396"/>
    <w:p>
      <w:pPr>
        <w:spacing w:after="0"/>
        <w:ind w:left="0"/>
        <w:jc w:val="both"/>
      </w:pPr>
      <w:r>
        <w:rPr>
          <w:rFonts w:ascii="Times New Roman"/>
          <w:b w:val="false"/>
          <w:i w:val="false"/>
          <w:color w:val="000000"/>
          <w:sz w:val="28"/>
        </w:rPr>
        <w:t>
      3. Құқықтық көмек көрсету туралы сұрау салуды (тапсырманы, өтінішхатты) қанағаттандырудан бас тарту немесе оны орындауды кейінге қалдыру үшін негіздер болған кезде Қазақстан Республикасының орталық органы немесе қарым-қатынастарды жүзеге асыруға уәкілетті орган сұрау салушы тараппен белгілі бір шектеулерде сұрау салуды орындау тәртібін келісе алады. Егер сұрау салушы тарап белгілі бір шарттармен келіссе, сұрау салушы тарап осы шарттарды орындағаннан кейін сұрау салу қанағаттандырылады.</w:t>
      </w:r>
    </w:p>
    <w:bookmarkEnd w:id="2396"/>
    <w:p>
      <w:pPr>
        <w:spacing w:after="0"/>
        <w:ind w:left="0"/>
        <w:jc w:val="both"/>
      </w:pPr>
      <w:r>
        <w:rPr>
          <w:rFonts w:ascii="Times New Roman"/>
          <w:b/>
          <w:i w:val="false"/>
          <w:color w:val="000000"/>
          <w:sz w:val="28"/>
        </w:rPr>
        <w:t>568-бап. Құпиялық</w:t>
      </w:r>
    </w:p>
    <w:bookmarkStart w:name="z2802" w:id="2397"/>
    <w:p>
      <w:pPr>
        <w:spacing w:after="0"/>
        <w:ind w:left="0"/>
        <w:jc w:val="both"/>
      </w:pPr>
      <w:r>
        <w:rPr>
          <w:rFonts w:ascii="Times New Roman"/>
          <w:b w:val="false"/>
          <w:i w:val="false"/>
          <w:color w:val="000000"/>
          <w:sz w:val="28"/>
        </w:rPr>
        <w:t>
      1. Қазақстан Республикасының орталық органы немесе қарым-қатынастарды жүзеге асыруға уәкілетті орган сұрау салушы тараптың өтінуі бойынша құқықтық көмек көрсету туралы сұрау салуды (тапсырманы, өтінішхатты) алу фактісінің, оның мазмұнының және оны орындау нәтижесінде алынған мәліметтердің құпиялығын қамтамасыз ету үшін қосымша шаралар қолданады.</w:t>
      </w:r>
    </w:p>
    <w:bookmarkEnd w:id="2397"/>
    <w:bookmarkStart w:name="z2803" w:id="2398"/>
    <w:p>
      <w:pPr>
        <w:spacing w:after="0"/>
        <w:ind w:left="0"/>
        <w:jc w:val="both"/>
      </w:pPr>
      <w:r>
        <w:rPr>
          <w:rFonts w:ascii="Times New Roman"/>
          <w:b w:val="false"/>
          <w:i w:val="false"/>
          <w:color w:val="000000"/>
          <w:sz w:val="28"/>
        </w:rPr>
        <w:t>
      2. Қажет болған кезде сұрау салуды (тапсырманы, өтінішхатты) орындау нәтижесінде алынған құпия мәліметтерді сақтау шарттары мен мерзімдері келісіледі.</w:t>
      </w:r>
    </w:p>
    <w:bookmarkEnd w:id="2398"/>
    <w:bookmarkStart w:name="z2804" w:id="2399"/>
    <w:p>
      <w:pPr>
        <w:spacing w:after="0"/>
        <w:ind w:left="0"/>
        <w:jc w:val="both"/>
      </w:pPr>
      <w:r>
        <w:rPr>
          <w:rFonts w:ascii="Times New Roman"/>
          <w:b w:val="false"/>
          <w:i w:val="false"/>
          <w:color w:val="000000"/>
          <w:sz w:val="28"/>
        </w:rPr>
        <w:t>
      3. Қазақстан Республикасының орталық органы немесе қарым-қатынастарды жүзеге асыруға уәкілетті орган шет мемлекеттің құзыретті органына материалдарды беру кезінде осы Кодекске және Қазақстан Республикасының халықаралық шарттарына сәйкес осындай материалдарды пайдалануға қатысты шектеулерді белгілей алады.</w:t>
      </w:r>
    </w:p>
    <w:bookmarkEnd w:id="2399"/>
    <w:bookmarkStart w:name="z2805" w:id="2400"/>
    <w:p>
      <w:pPr>
        <w:spacing w:after="0"/>
        <w:ind w:left="0"/>
        <w:jc w:val="both"/>
      </w:pPr>
      <w:r>
        <w:rPr>
          <w:rFonts w:ascii="Times New Roman"/>
          <w:b w:val="false"/>
          <w:i w:val="false"/>
          <w:color w:val="000000"/>
          <w:sz w:val="28"/>
        </w:rPr>
        <w:t>
      4. Егер құқықтық көмек туралы сұрау салуды (тапсырманы, өтінішхатты) Қазақстан Республикасында орындау нәтижесінде мемлекеттік құпияларды қамтитын мәліметтер алынса, бұл мәліметтер Қазақстан Республикасының немесе оларды Қазақстан Республикасына берген өзге де мемлекеттің мүдделеріне зиян келтірмейтін жағдайда, құпия ақпаратты өзара қорғау туралы шарт болған кезде ғана және оларда көзделген талаптар мен қағидаларға сәйкес сұрау салушы тарапқа берілуі мүмкін.</w:t>
      </w:r>
    </w:p>
    <w:bookmarkEnd w:id="2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568-бапқа өзгеріс енгізілді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569-бап. Құқықтық көмек көрсету туралы сұрау салуды (тапсырманы, өтінішхатты) орындаудан бас тарту</w:t>
      </w:r>
    </w:p>
    <w:bookmarkStart w:name="z2807" w:id="2401"/>
    <w:p>
      <w:pPr>
        <w:spacing w:after="0"/>
        <w:ind w:left="0"/>
        <w:jc w:val="both"/>
      </w:pPr>
      <w:r>
        <w:rPr>
          <w:rFonts w:ascii="Times New Roman"/>
          <w:b w:val="false"/>
          <w:i w:val="false"/>
          <w:color w:val="000000"/>
          <w:sz w:val="28"/>
        </w:rPr>
        <w:t>
      1. Қазақстан Республикасының халықаралық шарттарында көзделген жағдайларда, сұрау салушы тарапқа құқықтық көмек көрсету туралы сұрау салуды (тапсырманы, өтінішхатты) қанағаттандырудан бас тартылуы мүмкін.</w:t>
      </w:r>
    </w:p>
    <w:bookmarkEnd w:id="2401"/>
    <w:bookmarkStart w:name="z2808" w:id="2402"/>
    <w:p>
      <w:pPr>
        <w:spacing w:after="0"/>
        <w:ind w:left="0"/>
        <w:jc w:val="both"/>
      </w:pPr>
      <w:r>
        <w:rPr>
          <w:rFonts w:ascii="Times New Roman"/>
          <w:b w:val="false"/>
          <w:i w:val="false"/>
          <w:color w:val="000000"/>
          <w:sz w:val="28"/>
        </w:rPr>
        <w:t>
      2. Қазақстан Республикасының халықаралық шарты болмаған кезде, егер:</w:t>
      </w:r>
    </w:p>
    <w:bookmarkEnd w:id="2402"/>
    <w:p>
      <w:pPr>
        <w:spacing w:after="0"/>
        <w:ind w:left="0"/>
        <w:jc w:val="both"/>
      </w:pPr>
      <w:r>
        <w:rPr>
          <w:rFonts w:ascii="Times New Roman"/>
          <w:b w:val="false"/>
          <w:i w:val="false"/>
          <w:color w:val="000000"/>
          <w:sz w:val="28"/>
        </w:rPr>
        <w:t>
      1) сұрау салуды (тапсырманы, өтінішхатты) орындау Қазақстан Республикасының заңнамасына қайшы келетін болса немесе Қазақстан Республикасының Егемендігіне, ұлттық қауіпсіздігіне, қоғамдық тәртібіне немесе өзге де елеулі мүдделеріне зиян келтіруі мүмкін болса;</w:t>
      </w:r>
    </w:p>
    <w:p>
      <w:pPr>
        <w:spacing w:after="0"/>
        <w:ind w:left="0"/>
        <w:jc w:val="both"/>
      </w:pPr>
      <w:r>
        <w:rPr>
          <w:rFonts w:ascii="Times New Roman"/>
          <w:b w:val="false"/>
          <w:i w:val="false"/>
          <w:color w:val="000000"/>
          <w:sz w:val="28"/>
        </w:rPr>
        <w:t>
      2) сұрау салушы тарап осы саладағы өзара түсіністікті қамтамасыз етпесе;</w:t>
      </w:r>
    </w:p>
    <w:p>
      <w:pPr>
        <w:spacing w:after="0"/>
        <w:ind w:left="0"/>
        <w:jc w:val="both"/>
      </w:pPr>
      <w:r>
        <w:rPr>
          <w:rFonts w:ascii="Times New Roman"/>
          <w:b w:val="false"/>
          <w:i w:val="false"/>
          <w:color w:val="000000"/>
          <w:sz w:val="28"/>
        </w:rPr>
        <w:t>
      3) тергеу судьясының (сотының) санкциясы қажет етілетін процестік әрекеттерді жүргізу туралы сұрау салу (тапсырма, өтінішхат) Қазақстан Республикасында қылмыстық құқық бұзушылық болып табылмайтын іс-әрекетке қатысты болса;</w:t>
      </w:r>
    </w:p>
    <w:p>
      <w:pPr>
        <w:spacing w:after="0"/>
        <w:ind w:left="0"/>
        <w:jc w:val="both"/>
      </w:pPr>
      <w:r>
        <w:rPr>
          <w:rFonts w:ascii="Times New Roman"/>
          <w:b w:val="false"/>
          <w:i w:val="false"/>
          <w:color w:val="000000"/>
          <w:sz w:val="28"/>
        </w:rPr>
        <w:t>
      4) сұрау салу (тапсырма, өтінішхат) адамды оның шығу тегі, әлеуметтік, лауазымдық және мүліктік жағдайы, жынысы, нәсілі, ұлты, тілі, дінге көзқарасы, нанымы, тұрғылықты жері немесе кез келген өзге мән-жайлар бойынша қудалау, соттау немесе жазалау мақсатында жіберілді деп есептеуге негіздер жеткілікті болса, сұрау салуды (тапсырманы, өтінішхатты) орындаудан бас тартылуға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569-бапқа өзгеріс енгізілді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570-бап. Құқықтық көмек көрсету туралы сұрау салуды (тапсырманы, өтінішхатты) орындау тәртібі</w:t>
      </w:r>
    </w:p>
    <w:bookmarkStart w:name="z2810" w:id="2403"/>
    <w:p>
      <w:pPr>
        <w:spacing w:after="0"/>
        <w:ind w:left="0"/>
        <w:jc w:val="both"/>
      </w:pPr>
      <w:r>
        <w:rPr>
          <w:rFonts w:ascii="Times New Roman"/>
          <w:b w:val="false"/>
          <w:i w:val="false"/>
          <w:color w:val="000000"/>
          <w:sz w:val="28"/>
        </w:rPr>
        <w:t>
      1. Қылмыстық процесті жүргізетін орган өзіне белгіленген тәртіппен берілген құқықтық көмек көрсету туралы сұрау салуды (тапсырманы, өтінішхатты) осы Кодекстің жалпы қағидалары бойынша орындайды.</w:t>
      </w:r>
    </w:p>
    <w:bookmarkEnd w:id="2403"/>
    <w:bookmarkStart w:name="z2811" w:id="2404"/>
    <w:p>
      <w:pPr>
        <w:spacing w:after="0"/>
        <w:ind w:left="0"/>
        <w:jc w:val="both"/>
      </w:pPr>
      <w:r>
        <w:rPr>
          <w:rFonts w:ascii="Times New Roman"/>
          <w:b w:val="false"/>
          <w:i w:val="false"/>
          <w:color w:val="000000"/>
          <w:sz w:val="28"/>
        </w:rPr>
        <w:t>
      2. Сұрау салуды (тапсырманы, өтінішхатты) орындау кезінде, бұл Қазақстан Республикасының шет мемлекетпен халықаралық шартында көзделсе, осы мемлекеттің процестік заңнамасының нормалары қолданылуы мүмкін.</w:t>
      </w:r>
    </w:p>
    <w:bookmarkEnd w:id="2404"/>
    <w:bookmarkStart w:name="z2812" w:id="2405"/>
    <w:p>
      <w:pPr>
        <w:spacing w:after="0"/>
        <w:ind w:left="0"/>
        <w:jc w:val="both"/>
      </w:pPr>
      <w:r>
        <w:rPr>
          <w:rFonts w:ascii="Times New Roman"/>
          <w:b w:val="false"/>
          <w:i w:val="false"/>
          <w:color w:val="000000"/>
          <w:sz w:val="28"/>
        </w:rPr>
        <w:t>
      3. Егер құқықтық көмек көрсету туралы сұрау салу (тапсырма, өтінішхат) орындалмайтын болса, алынған құжаттар оны орындауға кедергі болған себептер көрсетіле отырып, сұрау салушы тарапқа белгіленген тәртіппен қайтарылады.</w:t>
      </w:r>
    </w:p>
    <w:bookmarkEnd w:id="2405"/>
    <w:p>
      <w:pPr>
        <w:spacing w:after="0"/>
        <w:ind w:left="0"/>
        <w:jc w:val="both"/>
      </w:pPr>
      <w:r>
        <w:rPr>
          <w:rFonts w:ascii="Times New Roman"/>
          <w:b/>
          <w:i w:val="false"/>
          <w:color w:val="000000"/>
          <w:sz w:val="28"/>
        </w:rPr>
        <w:t>571-бап. Арнайы рұқсатты қажет ететін процестік әрекеттер</w:t>
      </w:r>
    </w:p>
    <w:p>
      <w:pPr>
        <w:spacing w:after="0"/>
        <w:ind w:left="0"/>
        <w:jc w:val="both"/>
      </w:pPr>
      <w:r>
        <w:rPr>
          <w:rFonts w:ascii="Times New Roman"/>
          <w:b w:val="false"/>
          <w:i w:val="false"/>
          <w:color w:val="000000"/>
          <w:sz w:val="28"/>
        </w:rPr>
        <w:t>
      Егер сұрау салуды (тапсырманы, өтінішхатты) орындау үшін тергеу судьясының (сотының) санкциясын талап ететін процестік әрекетті жүргізу қажет болса, сұрау салушының заңнамасында бұл көзделмесе де, мұндай әрекет осы Кодексте көзделген тәртіппен тиісті санкция алынған жағдайда ғана жүзеге асырылады. Сұрау салушы тараптың өтініш жасаған материалдары осындай процестік әрекеттерді санкциялау туралы мәселені шешу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571-бапқа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572-бап. Сұрау салушы мемлекеттің құзыретті органдары өкілдерінің қатысуы</w:t>
      </w:r>
    </w:p>
    <w:bookmarkStart w:name="z2815" w:id="2406"/>
    <w:p>
      <w:pPr>
        <w:spacing w:after="0"/>
        <w:ind w:left="0"/>
        <w:jc w:val="both"/>
      </w:pPr>
      <w:r>
        <w:rPr>
          <w:rFonts w:ascii="Times New Roman"/>
          <w:b w:val="false"/>
          <w:i w:val="false"/>
          <w:color w:val="000000"/>
          <w:sz w:val="28"/>
        </w:rPr>
        <w:t>
      1. Осы Кодекстің талаптарына сәйкес қатысуға рұқсат берілген шет мемлекеттің құзыретті органының өкілі Қазақстан Республикасының аумағында қандай да бір процестік әрекеттерді өз бетінше жүргізуге құқылы емес. Мұндай өкілдер процестік әрекеттерді жүргізу кезінде қатысқан жағдайда Қазақстан Республикасының заңнамасын сақтауға тиіс.</w:t>
      </w:r>
    </w:p>
    <w:bookmarkEnd w:id="2406"/>
    <w:bookmarkStart w:name="z2816" w:id="2407"/>
    <w:p>
      <w:pPr>
        <w:spacing w:after="0"/>
        <w:ind w:left="0"/>
        <w:jc w:val="both"/>
      </w:pPr>
      <w:r>
        <w:rPr>
          <w:rFonts w:ascii="Times New Roman"/>
          <w:b w:val="false"/>
          <w:i w:val="false"/>
          <w:color w:val="000000"/>
          <w:sz w:val="28"/>
        </w:rPr>
        <w:t>
      2. Осы баптың бірінші бөлігінде көзделген адамдардың процестік әрекеттерді жүргізу кезінде қатысуға және процестік әрекеттердің хаттамасына енгізілуге жататын, олардың жүргізілу тәртібі туралы арыз беруге және ескертулер енгізуге, тергеушінің, анықтау органының, прокурордың немесе соттың рұқсатымен сұрақтар қоюға, сондай-ақ жазбалар жасауға, оның ішінде ғылыми-техникалық құралдарды қолдана отырып жасауға құқығы бар.</w:t>
      </w:r>
    </w:p>
    <w:bookmarkEnd w:id="2407"/>
    <w:p>
      <w:pPr>
        <w:spacing w:after="0"/>
        <w:ind w:left="0"/>
        <w:jc w:val="both"/>
      </w:pPr>
      <w:r>
        <w:rPr>
          <w:rFonts w:ascii="Times New Roman"/>
          <w:b/>
          <w:i w:val="false"/>
          <w:color w:val="000000"/>
          <w:sz w:val="28"/>
        </w:rPr>
        <w:t>573-бап. Құжаттарды табыс ету</w:t>
      </w:r>
    </w:p>
    <w:bookmarkStart w:name="z2818" w:id="2408"/>
    <w:p>
      <w:pPr>
        <w:spacing w:after="0"/>
        <w:ind w:left="0"/>
        <w:jc w:val="both"/>
      </w:pPr>
      <w:r>
        <w:rPr>
          <w:rFonts w:ascii="Times New Roman"/>
          <w:b w:val="false"/>
          <w:i w:val="false"/>
          <w:color w:val="000000"/>
          <w:sz w:val="28"/>
        </w:rPr>
        <w:t>
      1. Құқықтық көмек көрсету туралы сұрау салу (тапсырма, өтінішхат) бойынша осы сұрау салуға (тапсырмаға, өтінішхатқа) қоса тігілген құжаттар мен шешімдер сұрау салуда (тапсырмада, өтінішхатта) көрсетілген адамға осы бапта белгіленген тәртіппен табыс етіледі.</w:t>
      </w:r>
    </w:p>
    <w:bookmarkEnd w:id="2408"/>
    <w:bookmarkStart w:name="z2819" w:id="2409"/>
    <w:p>
      <w:pPr>
        <w:spacing w:after="0"/>
        <w:ind w:left="0"/>
        <w:jc w:val="both"/>
      </w:pPr>
      <w:r>
        <w:rPr>
          <w:rFonts w:ascii="Times New Roman"/>
          <w:b w:val="false"/>
          <w:i w:val="false"/>
          <w:color w:val="000000"/>
          <w:sz w:val="28"/>
        </w:rPr>
        <w:t>
      2. Тергеуші, анықтау органы, прокурор немесе сот құқықтық көмек көрсету туралы сұрау салуды (тапсырманы, өтінішхатты) орындау тұрғысынан құжаттарды тапсыру үшін адамды шақырады. Егер адам дәлелді себептерсіз келмесе, оған осы Кодексте көзделген тәртіппен күштеп әкелу қолданылуы мүмкін.</w:t>
      </w:r>
    </w:p>
    <w:bookmarkEnd w:id="2409"/>
    <w:bookmarkStart w:name="z2820" w:id="2410"/>
    <w:p>
      <w:pPr>
        <w:spacing w:after="0"/>
        <w:ind w:left="0"/>
        <w:jc w:val="both"/>
      </w:pPr>
      <w:r>
        <w:rPr>
          <w:rFonts w:ascii="Times New Roman"/>
          <w:b w:val="false"/>
          <w:i w:val="false"/>
          <w:color w:val="000000"/>
          <w:sz w:val="28"/>
        </w:rPr>
        <w:t>
      3. Тергеуші, анықтау органы, прокурор немесе сот құжаттардың адамға табыс етілгендігі туралы олардың табыс етілген жері мен күнін көрсете отырып хаттама жасайды. Хаттамаға құжаттар табыс етілген адам құжаттарды алу кезіндегі мәлімдемелерін немесе ескертулерін жазып, қол қояды. Қазақстан Республикасының халықаралық шартында көзделген жағдайларда бөлек растау қағазы да жасалады, оған құжаттарды алған адам және оны табыс етуді жүзеге асырған адам қолдарын қояды.</w:t>
      </w:r>
    </w:p>
    <w:bookmarkEnd w:id="2410"/>
    <w:bookmarkStart w:name="z2821" w:id="2411"/>
    <w:p>
      <w:pPr>
        <w:spacing w:after="0"/>
        <w:ind w:left="0"/>
        <w:jc w:val="both"/>
      </w:pPr>
      <w:r>
        <w:rPr>
          <w:rFonts w:ascii="Times New Roman"/>
          <w:b w:val="false"/>
          <w:i w:val="false"/>
          <w:color w:val="000000"/>
          <w:sz w:val="28"/>
        </w:rPr>
        <w:t>
      4. Адам табыс етілуге жататын құжаттарды алудан бас тартқан жағдайда, бұл туралы хаттамада көрсетіледі. Бұл ретте табыс етілуге жататын құжаттар табыс етілді деп есептеледі, бұл туралы хаттамада көрсетіледі.</w:t>
      </w:r>
    </w:p>
    <w:bookmarkEnd w:id="2411"/>
    <w:bookmarkStart w:name="z2822" w:id="2412"/>
    <w:p>
      <w:pPr>
        <w:spacing w:after="0"/>
        <w:ind w:left="0"/>
        <w:jc w:val="both"/>
      </w:pPr>
      <w:r>
        <w:rPr>
          <w:rFonts w:ascii="Times New Roman"/>
          <w:b w:val="false"/>
          <w:i w:val="false"/>
          <w:color w:val="000000"/>
          <w:sz w:val="28"/>
        </w:rPr>
        <w:t>
      5. Егер табыс етілуге жататын құжаттардың қазақ немесе орыс тіліндегі аудармасы болмаса және сұрау салуда (тапсырмада, өтінішхатта) көрсетілген адам білмейтін тілде жасалса, ол адамның құжаттарды алудан бас тартуға құқығы бар. Мұндай жағдайда құжаттар табыс етілген жоқ деп есептеледі.</w:t>
      </w:r>
    </w:p>
    <w:bookmarkEnd w:id="2412"/>
    <w:p>
      <w:pPr>
        <w:spacing w:after="0"/>
        <w:ind w:left="0"/>
        <w:jc w:val="both"/>
      </w:pPr>
      <w:r>
        <w:rPr>
          <w:rFonts w:ascii="Times New Roman"/>
          <w:b/>
          <w:i w:val="false"/>
          <w:color w:val="000000"/>
          <w:sz w:val="28"/>
        </w:rPr>
        <w:t>574-бап. Уақытша беру</w:t>
      </w:r>
    </w:p>
    <w:bookmarkStart w:name="z2824" w:id="2413"/>
    <w:p>
      <w:pPr>
        <w:spacing w:after="0"/>
        <w:ind w:left="0"/>
        <w:jc w:val="both"/>
      </w:pPr>
      <w:r>
        <w:rPr>
          <w:rFonts w:ascii="Times New Roman"/>
          <w:b w:val="false"/>
          <w:i w:val="false"/>
          <w:color w:val="000000"/>
          <w:sz w:val="28"/>
        </w:rPr>
        <w:t>
      1. Егер қылмыстық іс бойынша айғақтар беру немесе өзге де процестік әрекеттерге қатысу үшін шет мемлекеттің аумағында күзетпен ұсталып отырған немесе бас бостандығынан айыру түрінде жазасын өтеп жатқан және осы қылмыстық іс бойынша қылмыстық жауаптылыққа тартылмаған адамның қатысуы қажет болса, қылмыстық процесті жүргізетін орган осы адамды Қазақстан Республикасына уақытша беру туралы өтінішхат жасайды.</w:t>
      </w:r>
    </w:p>
    <w:bookmarkEnd w:id="2413"/>
    <w:bookmarkStart w:name="z2825" w:id="2414"/>
    <w:p>
      <w:pPr>
        <w:spacing w:after="0"/>
        <w:ind w:left="0"/>
        <w:jc w:val="both"/>
      </w:pPr>
      <w:r>
        <w:rPr>
          <w:rFonts w:ascii="Times New Roman"/>
          <w:b w:val="false"/>
          <w:i w:val="false"/>
          <w:color w:val="000000"/>
          <w:sz w:val="28"/>
        </w:rPr>
        <w:t>
      2. Сұрау салынған тарап адамды уақытша беру туралы өтінішхатты қанағаттандырған жағдайда, мұндай адам ол берілген процестік әрекеттер жүргізілгеннен кейін шет мемлекетпен келісілген мерзімде қайтарылуға тиіс.</w:t>
      </w:r>
    </w:p>
    <w:bookmarkEnd w:id="2414"/>
    <w:p>
      <w:pPr>
        <w:spacing w:after="0"/>
        <w:ind w:left="0"/>
        <w:jc w:val="both"/>
      </w:pPr>
      <w:r>
        <w:rPr>
          <w:rFonts w:ascii="Times New Roman"/>
          <w:b w:val="false"/>
          <w:i w:val="false"/>
          <w:color w:val="000000"/>
          <w:sz w:val="28"/>
        </w:rPr>
        <w:t>
      Уақытша берудің келісілген мерзімі жеткіліксіз болған кезде қылмыстық процесті жүргізетін орган ол аяқталардан жиырма тәулік бұрын Қазақстан Республикасының орталық органына шет мемлекетпен келісу үшін көрсетілген мерзімді ұзарту туралы өтінішхат жібереді.</w:t>
      </w:r>
    </w:p>
    <w:bookmarkStart w:name="z2826" w:id="2415"/>
    <w:p>
      <w:pPr>
        <w:spacing w:after="0"/>
        <w:ind w:left="0"/>
        <w:jc w:val="both"/>
      </w:pPr>
      <w:r>
        <w:rPr>
          <w:rFonts w:ascii="Times New Roman"/>
          <w:b w:val="false"/>
          <w:i w:val="false"/>
          <w:color w:val="000000"/>
          <w:sz w:val="28"/>
        </w:rPr>
        <w:t>
      3. Шет мемлекеттің құзыретті органының адамды күзетпен ұстау немесе оған бас бостандығынан айыру түрінде жаза тағайындау туралы шешімі Қазақстан Республикасына уақытша берілген адамды Қазақстан Республикасында күзетпен ұстауға негіз болып табылады.</w:t>
      </w:r>
    </w:p>
    <w:bookmarkEnd w:id="2415"/>
    <w:bookmarkStart w:name="z2827" w:id="2416"/>
    <w:p>
      <w:pPr>
        <w:spacing w:after="0"/>
        <w:ind w:left="0"/>
        <w:jc w:val="both"/>
      </w:pPr>
      <w:r>
        <w:rPr>
          <w:rFonts w:ascii="Times New Roman"/>
          <w:b w:val="false"/>
          <w:i w:val="false"/>
          <w:color w:val="000000"/>
          <w:sz w:val="28"/>
        </w:rPr>
        <w:t>
      4. Қазақстан Республикасының аумағында жазасын өтеп жатқан адамды осы баптың бірінші және екінші бөліктерінде көзделген шарттарды сақтай отырып, шет мемлекеттің құзыретті органының өтінішхаты бойынша шет мемлекетке уақытша беруге болады.</w:t>
      </w:r>
    </w:p>
    <w:bookmarkEnd w:id="2416"/>
    <w:bookmarkStart w:name="z2828" w:id="2417"/>
    <w:p>
      <w:pPr>
        <w:spacing w:after="0"/>
        <w:ind w:left="0"/>
        <w:jc w:val="both"/>
      </w:pPr>
      <w:r>
        <w:rPr>
          <w:rFonts w:ascii="Times New Roman"/>
          <w:b w:val="false"/>
          <w:i w:val="false"/>
          <w:color w:val="000000"/>
          <w:sz w:val="28"/>
        </w:rPr>
        <w:t>
      5. Адамды уақытша беру осы адамның жазбаша келісімі болған кезде ғана жүзеге асырылады.</w:t>
      </w:r>
    </w:p>
    <w:bookmarkEnd w:id="2417"/>
    <w:p>
      <w:pPr>
        <w:spacing w:after="0"/>
        <w:ind w:left="0"/>
        <w:jc w:val="both"/>
      </w:pPr>
      <w:r>
        <w:rPr>
          <w:rFonts w:ascii="Times New Roman"/>
          <w:b/>
          <w:i w:val="false"/>
          <w:color w:val="000000"/>
          <w:sz w:val="28"/>
        </w:rPr>
        <w:t>575-бап. Қазақстан Республикасынан тыс жердегі адамды шақыру</w:t>
      </w:r>
    </w:p>
    <w:bookmarkStart w:name="z2830" w:id="2418"/>
    <w:p>
      <w:pPr>
        <w:spacing w:after="0"/>
        <w:ind w:left="0"/>
        <w:jc w:val="both"/>
      </w:pPr>
      <w:r>
        <w:rPr>
          <w:rFonts w:ascii="Times New Roman"/>
          <w:b w:val="false"/>
          <w:i w:val="false"/>
          <w:color w:val="000000"/>
          <w:sz w:val="28"/>
        </w:rPr>
        <w:t>
      1. Қазақстан Республикасынан тыс жердегі адам Қазақстан Республикасының аумағында процестік әрекеттерді жүргізу үшін, құқықтық көмек көрсету туралы сұрау салудың (тапсырманың, өтінішхаттың) негізінде шақыру қағазымен шақыртылады. Мұндай адам шақырту туралы күнібұрын хабардар етіледі. Күдіктіден, айыпталушыдан, сотталушыдан және сотталған адамнан басқа, шақыртылған адамға шақыруға байланысты шығыстардың мөлшері және оларды өтеу тәртібі туралы хабарланады.</w:t>
      </w:r>
    </w:p>
    <w:bookmarkEnd w:id="2418"/>
    <w:bookmarkStart w:name="z2831" w:id="2419"/>
    <w:p>
      <w:pPr>
        <w:spacing w:after="0"/>
        <w:ind w:left="0"/>
        <w:jc w:val="both"/>
      </w:pPr>
      <w:r>
        <w:rPr>
          <w:rFonts w:ascii="Times New Roman"/>
          <w:b w:val="false"/>
          <w:i w:val="false"/>
          <w:color w:val="000000"/>
          <w:sz w:val="28"/>
        </w:rPr>
        <w:t>
      2. Қазақстан Республикасынан тыс жерде жүрген, шақырту бойынша келген куә, жәбірленуші, азаматтық талапкер, азаматтық жауапкер, олардың өкілдері, сарапшы өзінің азаматтығына қарамастан, Қазақстан Республикасының Мемлекеттік шекарасын кесіп өткенге дейін орын алған іс-әрекет үшін немесе үкімдердің негізінде Қазақстан Республикасының аумағында қылмыстық немесе әкімшілік жауаптылыққа тартылмайды, күзетпен қамауға алынбайды немесе оларға басқа да процестік мәжбүрлеу шаралары қолданылмайды.</w:t>
      </w:r>
    </w:p>
    <w:bookmarkEnd w:id="2419"/>
    <w:p>
      <w:pPr>
        <w:spacing w:after="0"/>
        <w:ind w:left="0"/>
        <w:jc w:val="both"/>
      </w:pPr>
      <w:r>
        <w:rPr>
          <w:rFonts w:ascii="Times New Roman"/>
          <w:b w:val="false"/>
          <w:i w:val="false"/>
          <w:color w:val="000000"/>
          <w:sz w:val="28"/>
        </w:rPr>
        <w:t>
      Мұндай адамдар, өздері шақырылған қылмыстық іске байланысты куә, жәбірленуші ретінде берген айғақтарына байланысты немесе сарапшылар ретіндегі қорытынды үшін сондай-ақ жауаптылыққа тартылмайды, күзетпен қамауға алынбайды немесе жазалауға ұшырамайды.</w:t>
      </w:r>
    </w:p>
    <w:bookmarkStart w:name="z2832" w:id="2420"/>
    <w:p>
      <w:pPr>
        <w:spacing w:after="0"/>
        <w:ind w:left="0"/>
        <w:jc w:val="both"/>
      </w:pPr>
      <w:r>
        <w:rPr>
          <w:rFonts w:ascii="Times New Roman"/>
          <w:b w:val="false"/>
          <w:i w:val="false"/>
          <w:color w:val="000000"/>
          <w:sz w:val="28"/>
        </w:rPr>
        <w:t>
      3. Шақыртылған адам, егер ол қылмыстық процесті жүргізетін органның оның қатысуымен процестік әрекеттерді жүргізудің қажеті жоқтығы туралы жазбаша хабарламасын алған кезден бастап он бес тәуліктің немесе Қазақстан Республикасының халықаралық шартында көзделген өзге мерзімнің ішінде Қазақстан Республикасының аумағынан кетпесе, немесе егер ол осы жерге өз еркімен қайтып келсе, осы бапта көзделген кепілдіктерден айырылады. Осы адам мүмкіндігі болып тұрса да, өз кінәсіне байланысты емес себеппен Қазақстан Республикасының аумағынан кете алмаған уақыт бұл мерзімге есептелмейді.</w:t>
      </w:r>
    </w:p>
    <w:bookmarkEnd w:id="2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575-бапқа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576-бап. Бейнебайланыс орнату арқылы процестік әрекеттерді жүргізу</w:t>
      </w:r>
    </w:p>
    <w:bookmarkStart w:name="z2834" w:id="2421"/>
    <w:p>
      <w:pPr>
        <w:spacing w:after="0"/>
        <w:ind w:left="0"/>
        <w:jc w:val="both"/>
      </w:pPr>
      <w:r>
        <w:rPr>
          <w:rFonts w:ascii="Times New Roman"/>
          <w:b w:val="false"/>
          <w:i w:val="false"/>
          <w:color w:val="000000"/>
          <w:sz w:val="28"/>
        </w:rPr>
        <w:t>
      1. Шет мемлекеттің құзыретті органының сұрау салуы бойынша процестік әрекеттер мынадай жағдайларда:</w:t>
      </w:r>
    </w:p>
    <w:bookmarkEnd w:id="2421"/>
    <w:p>
      <w:pPr>
        <w:spacing w:after="0"/>
        <w:ind w:left="0"/>
        <w:jc w:val="both"/>
      </w:pPr>
      <w:r>
        <w:rPr>
          <w:rFonts w:ascii="Times New Roman"/>
          <w:b w:val="false"/>
          <w:i w:val="false"/>
          <w:color w:val="000000"/>
          <w:sz w:val="28"/>
        </w:rPr>
        <w:t>
      1) шақыртылатын адамдардың шет мемлекеттің құзыретті органына келуі мүмкін болмаған;</w:t>
      </w:r>
    </w:p>
    <w:p>
      <w:pPr>
        <w:spacing w:after="0"/>
        <w:ind w:left="0"/>
        <w:jc w:val="both"/>
      </w:pPr>
      <w:r>
        <w:rPr>
          <w:rFonts w:ascii="Times New Roman"/>
          <w:b w:val="false"/>
          <w:i w:val="false"/>
          <w:color w:val="000000"/>
          <w:sz w:val="28"/>
        </w:rPr>
        <w:t>
      2) адамдардың қауіпсіздігін қамтамасыз ету үшін;</w:t>
      </w:r>
    </w:p>
    <w:p>
      <w:pPr>
        <w:spacing w:after="0"/>
        <w:ind w:left="0"/>
        <w:jc w:val="both"/>
      </w:pPr>
      <w:r>
        <w:rPr>
          <w:rFonts w:ascii="Times New Roman"/>
          <w:b w:val="false"/>
          <w:i w:val="false"/>
          <w:color w:val="000000"/>
          <w:sz w:val="28"/>
        </w:rPr>
        <w:t>
      3) Қазақстан Республикасының халықаралық шартында көзделген өзге де негіздер бойынша бейнебайланыстың көмегімен адамның тұрған жері бойынша жүргізіледі.</w:t>
      </w:r>
    </w:p>
    <w:bookmarkStart w:name="z2835" w:id="2422"/>
    <w:p>
      <w:pPr>
        <w:spacing w:after="0"/>
        <w:ind w:left="0"/>
        <w:jc w:val="both"/>
      </w:pPr>
      <w:r>
        <w:rPr>
          <w:rFonts w:ascii="Times New Roman"/>
          <w:b w:val="false"/>
          <w:i w:val="false"/>
          <w:color w:val="000000"/>
          <w:sz w:val="28"/>
        </w:rPr>
        <w:t>
      2. Бейнебайланыс жолымен процестік әрекеттер мұндай тәртіп Қазақстан Республикасының қылмыстық-процестік заңнамасының қағидаттарына қайшы келмейтін шамада, сұрау салушы тараптың процестік заңнамасында көзделген тәртіппен орындалады.</w:t>
      </w:r>
    </w:p>
    <w:bookmarkEnd w:id="2422"/>
    <w:bookmarkStart w:name="z2836" w:id="2423"/>
    <w:p>
      <w:pPr>
        <w:spacing w:after="0"/>
        <w:ind w:left="0"/>
        <w:jc w:val="both"/>
      </w:pPr>
      <w:r>
        <w:rPr>
          <w:rFonts w:ascii="Times New Roman"/>
          <w:b w:val="false"/>
          <w:i w:val="false"/>
          <w:color w:val="000000"/>
          <w:sz w:val="28"/>
        </w:rPr>
        <w:t>
      3. Сұрау салушы тараптың құзыретті органы бейнебайланысты жүргізу кезінде аудармашының қатысуын қамтамасыз етуге тиіс.</w:t>
      </w:r>
    </w:p>
    <w:bookmarkEnd w:id="2423"/>
    <w:bookmarkStart w:name="z2837" w:id="2424"/>
    <w:p>
      <w:pPr>
        <w:spacing w:after="0"/>
        <w:ind w:left="0"/>
        <w:jc w:val="both"/>
      </w:pPr>
      <w:r>
        <w:rPr>
          <w:rFonts w:ascii="Times New Roman"/>
          <w:b w:val="false"/>
          <w:i w:val="false"/>
          <w:color w:val="000000"/>
          <w:sz w:val="28"/>
        </w:rPr>
        <w:t>
      4. Егер процестік әрекетті жүргізу уақытында осы баптың екінші бөлігінде көзделген тәртіптің бұзылғандығы белгіленсе, қылмыстық процесті жүргізетін орган бұл туралы процестік әрекеттерге қатысушыларға хабарлайды және жол берілген бұзушылықтарды жою үшін шаралар қабылдау мақсатында оны тоқтата тұрады. Процестік әрекеттер рәсімге қажетті өзгерістерді сұрау салушы тараптың құзыретті органымен келіскеннен кейін ғана жалғастырылады.</w:t>
      </w:r>
    </w:p>
    <w:bookmarkEnd w:id="2424"/>
    <w:bookmarkStart w:name="z2838" w:id="2425"/>
    <w:p>
      <w:pPr>
        <w:spacing w:after="0"/>
        <w:ind w:left="0"/>
        <w:jc w:val="both"/>
      </w:pPr>
      <w:r>
        <w:rPr>
          <w:rFonts w:ascii="Times New Roman"/>
          <w:b w:val="false"/>
          <w:i w:val="false"/>
          <w:color w:val="000000"/>
          <w:sz w:val="28"/>
        </w:rPr>
        <w:t>
      5. Процестік әрекеттердің хаттамасы және бейнеақпаратты жеткізгіштер сұрау салушы тараптың құзыретті органына жіберіледі.</w:t>
      </w:r>
    </w:p>
    <w:bookmarkEnd w:id="2425"/>
    <w:bookmarkStart w:name="z2839" w:id="2426"/>
    <w:p>
      <w:pPr>
        <w:spacing w:after="0"/>
        <w:ind w:left="0"/>
        <w:jc w:val="both"/>
      </w:pPr>
      <w:r>
        <w:rPr>
          <w:rFonts w:ascii="Times New Roman"/>
          <w:b w:val="false"/>
          <w:i w:val="false"/>
          <w:color w:val="000000"/>
          <w:sz w:val="28"/>
        </w:rPr>
        <w:t>
      6. Қазақстан Республикасы құзыретті органының сұрау салуы бойынша процестік әрекеттер осы бапта көзделген қағидалар бойынша бейнебайланыстың көмегімен жүргізіледі.</w:t>
      </w:r>
    </w:p>
    <w:bookmarkEnd w:id="2426"/>
    <w:p>
      <w:pPr>
        <w:spacing w:after="0"/>
        <w:ind w:left="0"/>
        <w:jc w:val="both"/>
      </w:pPr>
      <w:r>
        <w:rPr>
          <w:rFonts w:ascii="Times New Roman"/>
          <w:b/>
          <w:i w:val="false"/>
          <w:color w:val="000000"/>
          <w:sz w:val="28"/>
        </w:rPr>
        <w:t>577-бап. Мүлікті іздестіру, оған тыйым салу және оны тәркілеу</w:t>
      </w:r>
    </w:p>
    <w:bookmarkStart w:name="z2841" w:id="2427"/>
    <w:p>
      <w:pPr>
        <w:spacing w:after="0"/>
        <w:ind w:left="0"/>
        <w:jc w:val="both"/>
      </w:pPr>
      <w:r>
        <w:rPr>
          <w:rFonts w:ascii="Times New Roman"/>
          <w:b w:val="false"/>
          <w:i w:val="false"/>
          <w:color w:val="000000"/>
          <w:sz w:val="28"/>
        </w:rPr>
        <w:t>
      1. Құқықтық көмек көрсету туралы сұрау салудың (тапсырманың, өтінішхаттың) негізінде Қазақстан Республикасының құзыретті органдары қылмыстық жолмен алынған мүлікті, ақша мен құндылықтарды, сондай-ақ күдіктілерге, айыпталушыларға немесе сотталған адамдарға тиесілі мүлікті анықтау және оған тыйым салу мақсатында осы Кодексте көзделген процестік әрекеттерді жүргізеді.</w:t>
      </w:r>
    </w:p>
    <w:bookmarkEnd w:id="2427"/>
    <w:bookmarkStart w:name="z2842" w:id="2428"/>
    <w:p>
      <w:pPr>
        <w:spacing w:after="0"/>
        <w:ind w:left="0"/>
        <w:jc w:val="both"/>
      </w:pPr>
      <w:r>
        <w:rPr>
          <w:rFonts w:ascii="Times New Roman"/>
          <w:b w:val="false"/>
          <w:i w:val="false"/>
          <w:color w:val="000000"/>
          <w:sz w:val="28"/>
        </w:rPr>
        <w:t>
      2. Осы баптың бірінші бөлігінде көрсетілген мүлікке тыйым салынған кезде сот осы мүлікке қатысты шешім қабылдағанға дейін оны сақтау мақсатында қажетті шаралар қамтамасыз етіледі, бұл туралы сұрау салушы тарапқа хабарланады.</w:t>
      </w:r>
    </w:p>
    <w:bookmarkEnd w:id="2428"/>
    <w:bookmarkStart w:name="z2843" w:id="2429"/>
    <w:p>
      <w:pPr>
        <w:spacing w:after="0"/>
        <w:ind w:left="0"/>
        <w:jc w:val="both"/>
      </w:pPr>
      <w:r>
        <w:rPr>
          <w:rFonts w:ascii="Times New Roman"/>
          <w:b w:val="false"/>
          <w:i w:val="false"/>
          <w:color w:val="000000"/>
          <w:sz w:val="28"/>
        </w:rPr>
        <w:t>
      3. Табылған мүлік сұрау салушы тараптың сұрау салуы бойынша:</w:t>
      </w:r>
    </w:p>
    <w:bookmarkEnd w:id="242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573-бабының</w:t>
      </w:r>
      <w:r>
        <w:rPr>
          <w:rFonts w:ascii="Times New Roman"/>
          <w:b w:val="false"/>
          <w:i w:val="false"/>
          <w:color w:val="000000"/>
          <w:sz w:val="28"/>
        </w:rPr>
        <w:t xml:space="preserve"> талаптары сақтала отырып, оған тыйым салынуы және қылмыстық іс жүргізу бойынша дәлелдеме ретінде немесе иесіне қайтару үшін сұрау салушы тараптың құзыретті органына берілуі мүмкін;</w:t>
      </w:r>
    </w:p>
    <w:p>
      <w:pPr>
        <w:spacing w:after="0"/>
        <w:ind w:left="0"/>
        <w:jc w:val="both"/>
      </w:pPr>
      <w:r>
        <w:rPr>
          <w:rFonts w:ascii="Times New Roman"/>
          <w:b w:val="false"/>
          <w:i w:val="false"/>
          <w:color w:val="000000"/>
          <w:sz w:val="28"/>
        </w:rPr>
        <w:t>
      2) егер бұл сұрау салушы тарап сотының заңды күшіне енген үкімінде немесе өзге де шешімінде көзделсе, тәркіленуі мүмкін.</w:t>
      </w:r>
    </w:p>
    <w:p>
      <w:pPr>
        <w:spacing w:after="0"/>
        <w:ind w:left="0"/>
        <w:jc w:val="both"/>
      </w:pPr>
      <w:r>
        <w:rPr>
          <w:rFonts w:ascii="Times New Roman"/>
          <w:b w:val="false"/>
          <w:i w:val="false"/>
          <w:color w:val="000000"/>
          <w:sz w:val="28"/>
        </w:rPr>
        <w:t xml:space="preserve">
      Сұрау салушы тарап сотының мүлікті тәркілеу туралы үкімін немесе өзге де шешімін тану осы Кодекстің </w:t>
      </w:r>
      <w:r>
        <w:rPr>
          <w:rFonts w:ascii="Times New Roman"/>
          <w:b w:val="false"/>
          <w:i w:val="false"/>
          <w:color w:val="000000"/>
          <w:sz w:val="28"/>
        </w:rPr>
        <w:t>608-бабында</w:t>
      </w:r>
      <w:r>
        <w:rPr>
          <w:rFonts w:ascii="Times New Roman"/>
          <w:b w:val="false"/>
          <w:i w:val="false"/>
          <w:color w:val="000000"/>
          <w:sz w:val="28"/>
        </w:rPr>
        <w:t xml:space="preserve"> көзделген тәртіппен жүзеге асырылады.</w:t>
      </w:r>
    </w:p>
    <w:bookmarkStart w:name="z2844" w:id="2430"/>
    <w:p>
      <w:pPr>
        <w:spacing w:after="0"/>
        <w:ind w:left="0"/>
        <w:jc w:val="both"/>
      </w:pPr>
      <w:r>
        <w:rPr>
          <w:rFonts w:ascii="Times New Roman"/>
          <w:b w:val="false"/>
          <w:i w:val="false"/>
          <w:color w:val="000000"/>
          <w:sz w:val="28"/>
        </w:rPr>
        <w:t>
      4. Осы баптың үшінші бөлігінің 1) тармағына сәйкес тыйым салынған мүлік сұрау салушы тарапқа берілмейді немесе бұл мүлік Қазақстан Республикасында азаматтық немесе қылмыстық істі қарау мақсатында қажет болса, оны беру кейінге қалдырылуы немесе ол уақытша берілуі мүмкін немесе ол заңда көзделген өзге де негіздер бойынша шетелге шығарылмауы мүмкін.</w:t>
      </w:r>
    </w:p>
    <w:bookmarkEnd w:id="2430"/>
    <w:bookmarkStart w:name="z2845" w:id="2431"/>
    <w:p>
      <w:pPr>
        <w:spacing w:after="0"/>
        <w:ind w:left="0"/>
        <w:jc w:val="both"/>
      </w:pPr>
      <w:r>
        <w:rPr>
          <w:rFonts w:ascii="Times New Roman"/>
          <w:b w:val="false"/>
          <w:i w:val="false"/>
          <w:color w:val="000000"/>
          <w:sz w:val="28"/>
        </w:rPr>
        <w:t>
      5. Осы баптың үшінші бөлігінің 2) тармағына сәйкес тәркіленген мүлік осы баптың алтыншы бөлігінде көзделген жағдайлардан басқа кезде, Қазақстан Республикасының кірісіне беріледі.</w:t>
      </w:r>
    </w:p>
    <w:bookmarkEnd w:id="2431"/>
    <w:bookmarkStart w:name="z2846" w:id="2432"/>
    <w:p>
      <w:pPr>
        <w:spacing w:after="0"/>
        <w:ind w:left="0"/>
        <w:jc w:val="both"/>
      </w:pPr>
      <w:r>
        <w:rPr>
          <w:rFonts w:ascii="Times New Roman"/>
          <w:b w:val="false"/>
          <w:i w:val="false"/>
          <w:color w:val="000000"/>
          <w:sz w:val="28"/>
        </w:rPr>
        <w:t>
      6. Қазақстан Республикасы орталық органының өтінішхаты бойынша сот осы баптың үшінші бөлігінің 2) тармағына сәйкес тәркіленген мүлікті, сондай-ақ оның ақшалай баламасын:</w:t>
      </w:r>
    </w:p>
    <w:bookmarkEnd w:id="2432"/>
    <w:p>
      <w:pPr>
        <w:spacing w:after="0"/>
        <w:ind w:left="0"/>
        <w:jc w:val="both"/>
      </w:pPr>
      <w:r>
        <w:rPr>
          <w:rFonts w:ascii="Times New Roman"/>
          <w:b w:val="false"/>
          <w:i w:val="false"/>
          <w:color w:val="000000"/>
          <w:sz w:val="28"/>
        </w:rPr>
        <w:t>
      1) қылмыстық құқық бұзушылықпен келтірілген залалды жәбірленушіге өтеу үшін тәркілеу туралы шешім қабылдаған сұрау салушы тарапқа;</w:t>
      </w:r>
    </w:p>
    <w:p>
      <w:pPr>
        <w:spacing w:after="0"/>
        <w:ind w:left="0"/>
        <w:jc w:val="both"/>
      </w:pPr>
      <w:r>
        <w:rPr>
          <w:rFonts w:ascii="Times New Roman"/>
          <w:b w:val="false"/>
          <w:i w:val="false"/>
          <w:color w:val="000000"/>
          <w:sz w:val="28"/>
        </w:rPr>
        <w:t>
      2) тәркіленген мүлікті немесе оның ақшалай баламасын бөлу мәселесін реттейтін Қазақстан Республикасының халықаралық шарттарына сәйкес беру туралы шешім қабылдауы мүмкін.</w:t>
      </w:r>
    </w:p>
    <w:bookmarkStart w:name="z3641" w:id="2433"/>
    <w:p>
      <w:pPr>
        <w:spacing w:after="0"/>
        <w:ind w:left="0"/>
        <w:jc w:val="both"/>
      </w:pPr>
      <w:r>
        <w:rPr>
          <w:rFonts w:ascii="Times New Roman"/>
          <w:b w:val="false"/>
          <w:i w:val="false"/>
          <w:color w:val="000000"/>
          <w:sz w:val="28"/>
        </w:rPr>
        <w:t>
      7. Қазақстан Республикасының құзыретті органдары сұрау салушы тараптың сұрау салуы бойынша Қазақстан Республикасының халықаралық шарттарында көзделген өзге процестік шараларды да қабылдауы мүмкін.</w:t>
      </w:r>
    </w:p>
    <w:bookmarkEnd w:id="2433"/>
    <w:bookmarkStart w:name="z3642" w:id="2434"/>
    <w:p>
      <w:pPr>
        <w:spacing w:after="0"/>
        <w:ind w:left="0"/>
        <w:jc w:val="both"/>
      </w:pPr>
      <w:r>
        <w:rPr>
          <w:rFonts w:ascii="Times New Roman"/>
          <w:b w:val="false"/>
          <w:i w:val="false"/>
          <w:color w:val="000000"/>
          <w:sz w:val="28"/>
        </w:rPr>
        <w:t>
      8. Сот осы бапта көзделген сұрау салуларды мүлкіне қатысты шет мемлекет сотының үкімімен, қаулысымен немесе өзге де шешімімен тәркілеу туралы шешім қабылданған тұлғаның Қазақстан Республикасындағы тұрғылықты жері немесе тұрған жері бойынша, ал егер бұл тұлғаның Қазақстан Республикасында тұрғылықты жері немесе тұрған жері болмаса не оның тұрған жері белгісіз болса, оның тәркіленуге жататын мүлкінің Қазақстан Республикасында тұрған жері бойынша қарайды.</w:t>
      </w:r>
    </w:p>
    <w:bookmarkEnd w:id="2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577-бапқа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578-бап. Бірлескен тергеу, жедел-тергеу топтарын құру және олардың қызметі</w:t>
      </w:r>
    </w:p>
    <w:bookmarkStart w:name="z2848" w:id="2435"/>
    <w:p>
      <w:pPr>
        <w:spacing w:after="0"/>
        <w:ind w:left="0"/>
        <w:jc w:val="both"/>
      </w:pPr>
      <w:r>
        <w:rPr>
          <w:rFonts w:ascii="Times New Roman"/>
          <w:b w:val="false"/>
          <w:i w:val="false"/>
          <w:color w:val="000000"/>
          <w:sz w:val="28"/>
        </w:rPr>
        <w:t>
      1. Бірнеше мемлекеттің аумағында жасалған қылмыстық құқық бұзушылықтардың мән-жайларына сотқа дейінгі тергеп-тексеруді жүргізу үшін немесе осы мемлекеттердің мүдделері бұзылған болса, бірлескен тергеу, жедел-тергеу топтары құрылуы мүмкін.</w:t>
      </w:r>
    </w:p>
    <w:bookmarkEnd w:id="2435"/>
    <w:bookmarkStart w:name="z2849" w:id="2436"/>
    <w:p>
      <w:pPr>
        <w:spacing w:after="0"/>
        <w:ind w:left="0"/>
        <w:jc w:val="both"/>
      </w:pPr>
      <w:r>
        <w:rPr>
          <w:rFonts w:ascii="Times New Roman"/>
          <w:b w:val="false"/>
          <w:i w:val="false"/>
          <w:color w:val="000000"/>
          <w:sz w:val="28"/>
        </w:rPr>
        <w:t>
      2. Қазақстан Республикасының Бас прокуратурасы Қазақстан Республикасының сотқа дейінгі тергеп-тексеру органдарының және шет мемлекеттердің құзыретті органдарының сұрау салуы бойынша бірлескен тергеу, жедел-тергеу топтарын құру туралы мәселені қарап, шешеді.</w:t>
      </w:r>
    </w:p>
    <w:bookmarkEnd w:id="2436"/>
    <w:bookmarkStart w:name="z2850" w:id="2437"/>
    <w:p>
      <w:pPr>
        <w:spacing w:after="0"/>
        <w:ind w:left="0"/>
        <w:jc w:val="both"/>
      </w:pPr>
      <w:r>
        <w:rPr>
          <w:rFonts w:ascii="Times New Roman"/>
          <w:b w:val="false"/>
          <w:i w:val="false"/>
          <w:color w:val="000000"/>
          <w:sz w:val="28"/>
        </w:rPr>
        <w:t>
      3. Бірлескен тергеу, жедел-тергеу тобының мүшелері тікелей өзара іс-қимыл жасасады, сотқа дейінгі тергеп-тексерудің, процестік әрекеттерді жүргізудің негізгі бағыттарын келіседі, алынған ақпаратпен алмасады. Олардың қызметін үйлестіруді бірлескен тергеу, жедел-тергеу тобын құрудың бастамашысы немесе оның мүшелерінің біреуі жүзеге асырады.</w:t>
      </w:r>
    </w:p>
    <w:bookmarkEnd w:id="2437"/>
    <w:bookmarkStart w:name="z2851" w:id="2438"/>
    <w:p>
      <w:pPr>
        <w:spacing w:after="0"/>
        <w:ind w:left="0"/>
        <w:jc w:val="both"/>
      </w:pPr>
      <w:r>
        <w:rPr>
          <w:rFonts w:ascii="Times New Roman"/>
          <w:b w:val="false"/>
          <w:i w:val="false"/>
          <w:color w:val="000000"/>
          <w:sz w:val="28"/>
        </w:rPr>
        <w:t>
      4. Тергеу (іздестіру) және өзге де процестік әрекеттерді аумағында іс жүргізіліп отырған нақ сол мемлекеттің бірлескен тергеу, жедел-тергеу тобының мүшелері орындайды.</w:t>
      </w:r>
    </w:p>
    <w:bookmarkEnd w:id="2438"/>
    <w:bookmarkStart w:name="z2852" w:id="2439"/>
    <w:p>
      <w:pPr>
        <w:spacing w:after="0"/>
        <w:ind w:left="0"/>
        <w:jc w:val="left"/>
      </w:pPr>
      <w:r>
        <w:rPr>
          <w:rFonts w:ascii="Times New Roman"/>
          <w:b/>
          <w:i w:val="false"/>
          <w:color w:val="000000"/>
        </w:rPr>
        <w:t xml:space="preserve"> 60-тарау. АДАМДАРДЫ ҰСТАП БЕРУ (ЭКСТРАДИЦИЯЛАУ)</w:t>
      </w:r>
    </w:p>
    <w:bookmarkEnd w:id="2439"/>
    <w:p>
      <w:pPr>
        <w:spacing w:after="0"/>
        <w:ind w:left="0"/>
        <w:jc w:val="both"/>
      </w:pPr>
      <w:r>
        <w:rPr>
          <w:rFonts w:ascii="Times New Roman"/>
          <w:b/>
          <w:i w:val="false"/>
          <w:color w:val="000000"/>
          <w:sz w:val="28"/>
        </w:rPr>
        <w:t>579-бап. Адамды ұстап беру (экстрадициялау) туралы сұрау салуды жіберу</w:t>
      </w:r>
    </w:p>
    <w:bookmarkStart w:name="z2854" w:id="2440"/>
    <w:p>
      <w:pPr>
        <w:spacing w:after="0"/>
        <w:ind w:left="0"/>
        <w:jc w:val="both"/>
      </w:pPr>
      <w:r>
        <w:rPr>
          <w:rFonts w:ascii="Times New Roman"/>
          <w:b w:val="false"/>
          <w:i w:val="false"/>
          <w:color w:val="000000"/>
          <w:sz w:val="28"/>
        </w:rPr>
        <w:t>
      1. Адамды ұстап беру (экстрадициялау) туралы сұрау салу, егер өздеріне байланысты адамды ұстап беру (экстрадициялау) сұратылып отырған қылмыстардың ең болмағанда біреуі үшін бір жылдан кем емес мерзімге бас бостандығынан айыру түрінде жаза көзделген немесе адам бас бостандығынан айыру түріндегі жазаға сотталған және өтелмеген мерзімі кемінде алты айды құрайтын болса жіберіледі.</w:t>
      </w:r>
    </w:p>
    <w:bookmarkEnd w:id="2440"/>
    <w:bookmarkStart w:name="z2855" w:id="2441"/>
    <w:p>
      <w:pPr>
        <w:spacing w:after="0"/>
        <w:ind w:left="0"/>
        <w:jc w:val="both"/>
      </w:pPr>
      <w:r>
        <w:rPr>
          <w:rFonts w:ascii="Times New Roman"/>
          <w:b w:val="false"/>
          <w:i w:val="false"/>
          <w:color w:val="000000"/>
          <w:sz w:val="28"/>
        </w:rPr>
        <w:t>
      2. Шет мемлекеттің құзыретті органының адамды ұстап беру (экстрадициялау) туралы сұрау салуы осы баптың бірінші бөлігінде көзделген талаптар сақталған жағдайда ғана қаралуы мүмкін.</w:t>
      </w:r>
    </w:p>
    <w:bookmarkEnd w:id="2441"/>
    <w:bookmarkStart w:name="z2856" w:id="2442"/>
    <w:p>
      <w:pPr>
        <w:spacing w:after="0"/>
        <w:ind w:left="0"/>
        <w:jc w:val="both"/>
      </w:pPr>
      <w:r>
        <w:rPr>
          <w:rFonts w:ascii="Times New Roman"/>
          <w:b w:val="false"/>
          <w:i w:val="false"/>
          <w:color w:val="000000"/>
          <w:sz w:val="28"/>
        </w:rPr>
        <w:t>
      3. Адамды уақытша ұстап беру (экстрадициялау) және транзиттік тасымалдау туралы сұрау салулар адамды ұстап беру (экстрадициялау) туралы сұрау салулар сияқты тәртіппен жіберіледі.</w:t>
      </w:r>
    </w:p>
    <w:bookmarkEnd w:id="2442"/>
    <w:bookmarkStart w:name="z2857" w:id="2443"/>
    <w:p>
      <w:pPr>
        <w:spacing w:after="0"/>
        <w:ind w:left="0"/>
        <w:jc w:val="both"/>
      </w:pPr>
      <w:r>
        <w:rPr>
          <w:rFonts w:ascii="Times New Roman"/>
          <w:b w:val="false"/>
          <w:i w:val="false"/>
          <w:color w:val="000000"/>
          <w:sz w:val="28"/>
        </w:rPr>
        <w:t>
      4. Қазақстан Республикасының Бас прокуратурасы Қазақстан Республикасының құзыретті органына осы Кодексте немесе Қазақстан Республикасының халықаралық шартында көзделген, адамды ұстап беруге (экстрадициялауға) кедергі болуы мүмкін мән-жайлар болған кезде шет мемлекетке сұрау салуды жіберуден бас тартуға құқылы.</w:t>
      </w:r>
    </w:p>
    <w:bookmarkEnd w:id="2443"/>
    <w:p>
      <w:pPr>
        <w:spacing w:after="0"/>
        <w:ind w:left="0"/>
        <w:jc w:val="both"/>
      </w:pPr>
      <w:r>
        <w:rPr>
          <w:rFonts w:ascii="Times New Roman"/>
          <w:b/>
          <w:i w:val="false"/>
          <w:color w:val="000000"/>
          <w:sz w:val="28"/>
        </w:rPr>
        <w:t>580-бап. Адамды ұстап беру (экстрадициялау) туралы құжаттарды дайындау және сұрау салуларды жіберу тәртібі</w:t>
      </w:r>
    </w:p>
    <w:bookmarkStart w:name="z2859" w:id="2444"/>
    <w:p>
      <w:pPr>
        <w:spacing w:after="0"/>
        <w:ind w:left="0"/>
        <w:jc w:val="both"/>
      </w:pPr>
      <w:r>
        <w:rPr>
          <w:rFonts w:ascii="Times New Roman"/>
          <w:b w:val="false"/>
          <w:i w:val="false"/>
          <w:color w:val="000000"/>
          <w:sz w:val="28"/>
        </w:rPr>
        <w:t>
      1. Осы Кодексте және Қазақстан Республикасының халықаралық шарттарында көзделген жағдайда және тәртіппен, қылмыстық процесті жүргізетін орган Қазақстан Республикасының аумағында қылмыс жасаған және оның аумағын тастап кеткен адамды ұстап беру (экстрадициялау) туралы өтінішхатқа қажетті құжаттарды қоса бере отырып, осы өтінішхатпен Қазақстан Республикасының Бас прокуратурасына өтініш жасайды.</w:t>
      </w:r>
    </w:p>
    <w:bookmarkEnd w:id="2444"/>
    <w:bookmarkStart w:name="z2860" w:id="2445"/>
    <w:p>
      <w:pPr>
        <w:spacing w:after="0"/>
        <w:ind w:left="0"/>
        <w:jc w:val="both"/>
      </w:pPr>
      <w:r>
        <w:rPr>
          <w:rFonts w:ascii="Times New Roman"/>
          <w:b w:val="false"/>
          <w:i w:val="false"/>
          <w:color w:val="000000"/>
          <w:sz w:val="28"/>
        </w:rPr>
        <w:t>
      2. Адамды ұстап беру (экстрадициялау) туралы өтінішхат жазбаша нысанда жасалады және онда:</w:t>
      </w:r>
    </w:p>
    <w:bookmarkEnd w:id="2445"/>
    <w:p>
      <w:pPr>
        <w:spacing w:after="0"/>
        <w:ind w:left="0"/>
        <w:jc w:val="both"/>
      </w:pPr>
      <w:r>
        <w:rPr>
          <w:rFonts w:ascii="Times New Roman"/>
          <w:b w:val="false"/>
          <w:i w:val="false"/>
          <w:color w:val="000000"/>
          <w:sz w:val="28"/>
        </w:rPr>
        <w:t>
      1) іс жүргізуінде қылмыстық іс жатқан органның атауы;</w:t>
      </w:r>
    </w:p>
    <w:p>
      <w:pPr>
        <w:spacing w:after="0"/>
        <w:ind w:left="0"/>
        <w:jc w:val="both"/>
      </w:pPr>
      <w:r>
        <w:rPr>
          <w:rFonts w:ascii="Times New Roman"/>
          <w:b w:val="false"/>
          <w:i w:val="false"/>
          <w:color w:val="000000"/>
          <w:sz w:val="28"/>
        </w:rPr>
        <w:t>
      2) күдіктінің (сотталған адамның) тегі, аты, әкесінің аты (ол болған кезде), туған жылы, азаматтығы туралы деректер, фотосуреттері;</w:t>
      </w:r>
    </w:p>
    <w:p>
      <w:pPr>
        <w:spacing w:after="0"/>
        <w:ind w:left="0"/>
        <w:jc w:val="both"/>
      </w:pPr>
      <w:r>
        <w:rPr>
          <w:rFonts w:ascii="Times New Roman"/>
          <w:b w:val="false"/>
          <w:i w:val="false"/>
          <w:color w:val="000000"/>
          <w:sz w:val="28"/>
        </w:rPr>
        <w:t>
      3) жасалған қылмыстық құқық бұзушылық үшін жауаптылық көзделетін заңның мәтінін келтіріп, санкциясын міндетті түрде көрсете отырып, осы қылмыстың нақты мән-жайларының жазылуы;</w:t>
      </w:r>
    </w:p>
    <w:p>
      <w:pPr>
        <w:spacing w:after="0"/>
        <w:ind w:left="0"/>
        <w:jc w:val="both"/>
      </w:pPr>
      <w:r>
        <w:rPr>
          <w:rFonts w:ascii="Times New Roman"/>
          <w:b w:val="false"/>
          <w:i w:val="false"/>
          <w:color w:val="000000"/>
          <w:sz w:val="28"/>
        </w:rPr>
        <w:t>
      4) заңды күшіне енген үкімнің не күдіктінің іс-әрекетін саралау туралы қаулының шығарылған жері мен уақыты туралы мәліметтер қамтылуға тиіс.</w:t>
      </w:r>
    </w:p>
    <w:bookmarkStart w:name="z2861" w:id="2446"/>
    <w:p>
      <w:pPr>
        <w:spacing w:after="0"/>
        <w:ind w:left="0"/>
        <w:jc w:val="both"/>
      </w:pPr>
      <w:r>
        <w:rPr>
          <w:rFonts w:ascii="Times New Roman"/>
          <w:b w:val="false"/>
          <w:i w:val="false"/>
          <w:color w:val="000000"/>
          <w:sz w:val="28"/>
        </w:rPr>
        <w:t>
      3. Адамды ұстап беру (экстрадициялау) туралы өтінішхатқа:</w:t>
      </w:r>
    </w:p>
    <w:bookmarkEnd w:id="2446"/>
    <w:p>
      <w:pPr>
        <w:spacing w:after="0"/>
        <w:ind w:left="0"/>
        <w:jc w:val="both"/>
      </w:pPr>
      <w:r>
        <w:rPr>
          <w:rFonts w:ascii="Times New Roman"/>
          <w:b w:val="false"/>
          <w:i w:val="false"/>
          <w:color w:val="000000"/>
          <w:sz w:val="28"/>
        </w:rPr>
        <w:t>
      1) егер адамды ұстап беру (экстрадициялау) қылмыстық жауаптылыққа тарту үшін сұратылса, күдіктінің іс-әрекетін алдын ала саралауды айқындау туралы қаулының, айыптау актісінің, айыптау хаттамасының, сотқа дейінгі жеделдетілген тергеп-тексеру хаттамасының, тергеу судьясының немесе соттың адамды күзетпен ұстау туралы қаулысының куәландырылған көшірмелері;</w:t>
      </w:r>
    </w:p>
    <w:p>
      <w:pPr>
        <w:spacing w:after="0"/>
        <w:ind w:left="0"/>
        <w:jc w:val="both"/>
      </w:pPr>
      <w:r>
        <w:rPr>
          <w:rFonts w:ascii="Times New Roman"/>
          <w:b w:val="false"/>
          <w:i w:val="false"/>
          <w:color w:val="000000"/>
          <w:sz w:val="28"/>
        </w:rPr>
        <w:t>
      2) егер адамды ұстап беру (экстрадициялау) үкімді орындауға келтіру үшін сұратылса, оның заңды күшіне енгендігі туралы анықтамамен бірге үкімнің көшірмесі;</w:t>
      </w:r>
    </w:p>
    <w:p>
      <w:pPr>
        <w:spacing w:after="0"/>
        <w:ind w:left="0"/>
        <w:jc w:val="both"/>
      </w:pPr>
      <w:r>
        <w:rPr>
          <w:rFonts w:ascii="Times New Roman"/>
          <w:b w:val="false"/>
          <w:i w:val="false"/>
          <w:color w:val="000000"/>
          <w:sz w:val="28"/>
        </w:rPr>
        <w:t xml:space="preserve">
      3) Қазақстан Республикасының </w:t>
      </w:r>
      <w:r>
        <w:rPr>
          <w:rFonts w:ascii="Times New Roman"/>
          <w:b w:val="false"/>
          <w:i w:val="false"/>
          <w:color w:val="000000"/>
          <w:sz w:val="28"/>
        </w:rPr>
        <w:t>Қылмыстық кодексінен</w:t>
      </w:r>
      <w:r>
        <w:rPr>
          <w:rFonts w:ascii="Times New Roman"/>
          <w:b w:val="false"/>
          <w:i w:val="false"/>
          <w:color w:val="000000"/>
          <w:sz w:val="28"/>
        </w:rPr>
        <w:t xml:space="preserve"> қылмыс сараланып отырған және олар бойынша ескіру мерзімдері көзделген бапты қамтитын үзінді көшірмелер;</w:t>
      </w:r>
    </w:p>
    <w:p>
      <w:pPr>
        <w:spacing w:after="0"/>
        <w:ind w:left="0"/>
        <w:jc w:val="both"/>
      </w:pPr>
      <w:r>
        <w:rPr>
          <w:rFonts w:ascii="Times New Roman"/>
          <w:b w:val="false"/>
          <w:i w:val="false"/>
          <w:color w:val="000000"/>
          <w:sz w:val="28"/>
        </w:rPr>
        <w:t>
      4) Қазақстан Республикасының уәкілетті органының ұстап беру (экстрадициялау) сұратылып отырған адамның азаматтығы туралы қорытындысы;</w:t>
      </w:r>
    </w:p>
    <w:p>
      <w:pPr>
        <w:spacing w:after="0"/>
        <w:ind w:left="0"/>
        <w:jc w:val="both"/>
      </w:pPr>
      <w:r>
        <w:rPr>
          <w:rFonts w:ascii="Times New Roman"/>
          <w:b w:val="false"/>
          <w:i w:val="false"/>
          <w:color w:val="000000"/>
          <w:sz w:val="28"/>
        </w:rPr>
        <w:t>
      5) егер сот тағайындаған жазаның бір бөлігін өтеген адамды ұстап беру (экстрадициялау) сұратылса, жазаның өтелмеген бөлігі туралы анықтама;</w:t>
      </w:r>
    </w:p>
    <w:p>
      <w:pPr>
        <w:spacing w:after="0"/>
        <w:ind w:left="0"/>
        <w:jc w:val="both"/>
      </w:pPr>
      <w:r>
        <w:rPr>
          <w:rFonts w:ascii="Times New Roman"/>
          <w:b w:val="false"/>
          <w:i w:val="false"/>
          <w:color w:val="000000"/>
          <w:sz w:val="28"/>
        </w:rPr>
        <w:t>
      6) аумағында іздестіріліп жатқан адам анықталған шет мемлекет үшін де қолданылатын Қазақстан Республикасының халықаралық шартында көзделген өзге де мәліметтер қоса берілуге тиіс.</w:t>
      </w:r>
    </w:p>
    <w:bookmarkStart w:name="z2862" w:id="2447"/>
    <w:p>
      <w:pPr>
        <w:spacing w:after="0"/>
        <w:ind w:left="0"/>
        <w:jc w:val="both"/>
      </w:pPr>
      <w:r>
        <w:rPr>
          <w:rFonts w:ascii="Times New Roman"/>
          <w:b w:val="false"/>
          <w:i w:val="false"/>
          <w:color w:val="000000"/>
          <w:sz w:val="28"/>
        </w:rPr>
        <w:t>
      4. Қазақстан Республикасының Бас Прокуроры немесе оның орынбасары Қазақстан Республикасының халықаралық шартында көзделген негіздер болған кезде шет мемлекеттің құзыретті органына Қазақстан Республикасына адамды ұстап беру (экстрадициялау) туралы сұрау салумен жүгінеді.</w:t>
      </w:r>
    </w:p>
    <w:bookmarkEnd w:id="2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580-бапқа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581-бап. Адамды уақытша ұстап беру (экстрадициялау)</w:t>
      </w:r>
    </w:p>
    <w:bookmarkStart w:name="z2864" w:id="2448"/>
    <w:p>
      <w:pPr>
        <w:spacing w:after="0"/>
        <w:ind w:left="0"/>
        <w:jc w:val="both"/>
      </w:pPr>
      <w:r>
        <w:rPr>
          <w:rFonts w:ascii="Times New Roman"/>
          <w:b w:val="false"/>
          <w:i w:val="false"/>
          <w:color w:val="000000"/>
          <w:sz w:val="28"/>
        </w:rPr>
        <w:t xml:space="preserve">
      1. Егер адамды ұстап беруді (экстрадициялауды) кейінгі қалдыру қылмыстық жауаптылыққа тартудың ескіру мерзімінің өтуіне немесе қылмыстық іс бойынша дәлелдемелердің жоғалуына, жойылуына әкеп соқтыруы мүмкін болса, адамды уақытша ұстап беру (экстрадициялау) туралы осы Кодекстің </w:t>
      </w:r>
      <w:r>
        <w:rPr>
          <w:rFonts w:ascii="Times New Roman"/>
          <w:b w:val="false"/>
          <w:i w:val="false"/>
          <w:color w:val="000000"/>
          <w:sz w:val="28"/>
        </w:rPr>
        <w:t>580-бабында</w:t>
      </w:r>
      <w:r>
        <w:rPr>
          <w:rFonts w:ascii="Times New Roman"/>
          <w:b w:val="false"/>
          <w:i w:val="false"/>
          <w:color w:val="000000"/>
          <w:sz w:val="28"/>
        </w:rPr>
        <w:t xml:space="preserve"> көзделген тәртіппен дайындалатын сұрау салу жіберілуі мүмкін.</w:t>
      </w:r>
    </w:p>
    <w:bookmarkEnd w:id="2448"/>
    <w:bookmarkStart w:name="z2865" w:id="2449"/>
    <w:p>
      <w:pPr>
        <w:spacing w:after="0"/>
        <w:ind w:left="0"/>
        <w:jc w:val="both"/>
      </w:pPr>
      <w:r>
        <w:rPr>
          <w:rFonts w:ascii="Times New Roman"/>
          <w:b w:val="false"/>
          <w:i w:val="false"/>
          <w:color w:val="000000"/>
          <w:sz w:val="28"/>
        </w:rPr>
        <w:t>
      2. Адамды уақытша ұстап беру (экстрадициялау) туралы сұрау салу қанағаттандырылған жағдайда, осы адам тиісті шет мемлекетке келісілген мерзімде қайтарылуға тиіс.</w:t>
      </w:r>
    </w:p>
    <w:bookmarkEnd w:id="2449"/>
    <w:bookmarkStart w:name="z2866" w:id="2450"/>
    <w:p>
      <w:pPr>
        <w:spacing w:after="0"/>
        <w:ind w:left="0"/>
        <w:jc w:val="both"/>
      </w:pPr>
      <w:r>
        <w:rPr>
          <w:rFonts w:ascii="Times New Roman"/>
          <w:b w:val="false"/>
          <w:i w:val="false"/>
          <w:color w:val="000000"/>
          <w:sz w:val="28"/>
        </w:rPr>
        <w:t>
      3. Процесті жүргізетін орган, қажет болған жағдайда, адамды уақытша ұстап беру (экстрадициялау) мерзімін ұзарту туралы құжаттарды дайындайды, олар адамды уақытша ұстап беру (экстрадициялау) мерзімі аяқталардан кемінде жиырма тәулік бұрын Қазақстан Республикасының Бас прокуратурасына жіберіледі.</w:t>
      </w:r>
    </w:p>
    <w:bookmarkEnd w:id="2450"/>
    <w:p>
      <w:pPr>
        <w:spacing w:after="0"/>
        <w:ind w:left="0"/>
        <w:jc w:val="both"/>
      </w:pPr>
      <w:r>
        <w:rPr>
          <w:rFonts w:ascii="Times New Roman"/>
          <w:b/>
          <w:i w:val="false"/>
          <w:color w:val="000000"/>
          <w:sz w:val="28"/>
        </w:rPr>
        <w:t>582-бап. Ұстап берілген (экстрадицияланған) адамның қылмыстық жауаптылығының шегі</w:t>
      </w:r>
    </w:p>
    <w:bookmarkStart w:name="z2868" w:id="2451"/>
    <w:p>
      <w:pPr>
        <w:spacing w:after="0"/>
        <w:ind w:left="0"/>
        <w:jc w:val="both"/>
      </w:pPr>
      <w:r>
        <w:rPr>
          <w:rFonts w:ascii="Times New Roman"/>
          <w:b w:val="false"/>
          <w:i w:val="false"/>
          <w:color w:val="000000"/>
          <w:sz w:val="28"/>
        </w:rPr>
        <w:t>
      1. Шет мемлекет ұстап берген (экстрадициялаған) адам оны ұстап берген мемлекеттің келісімінсіз, ұстап беруге (экстрадициялауға) байланысты емес өзге де қылмыс үшін қылмыстық жауаптылыққа тартыла алмайды, жазалана алмайды.</w:t>
      </w:r>
    </w:p>
    <w:bookmarkEnd w:id="2451"/>
    <w:bookmarkStart w:name="z2869" w:id="2452"/>
    <w:p>
      <w:pPr>
        <w:spacing w:after="0"/>
        <w:ind w:left="0"/>
        <w:jc w:val="both"/>
      </w:pPr>
      <w:r>
        <w:rPr>
          <w:rFonts w:ascii="Times New Roman"/>
          <w:b w:val="false"/>
          <w:i w:val="false"/>
          <w:color w:val="000000"/>
          <w:sz w:val="28"/>
        </w:rPr>
        <w:t>
      2. Шет мемлекет ұстап берген (экстрадициялаған) адам оны ұстап берген мемлекеттің келісімінсіз үшінші мемлекетке берілмейді.</w:t>
      </w:r>
    </w:p>
    <w:bookmarkEnd w:id="2452"/>
    <w:bookmarkStart w:name="z2870" w:id="2453"/>
    <w:p>
      <w:pPr>
        <w:spacing w:after="0"/>
        <w:ind w:left="0"/>
        <w:jc w:val="both"/>
      </w:pPr>
      <w:r>
        <w:rPr>
          <w:rFonts w:ascii="Times New Roman"/>
          <w:b w:val="false"/>
          <w:i w:val="false"/>
          <w:color w:val="000000"/>
          <w:sz w:val="28"/>
        </w:rPr>
        <w:t>
      3. Осы баптың бірінші және екінші бөліктерінің қағидалары адам ұстап берілгеннен (экстрадицияланғаннан) кейін қылмыс жасаған жағдайларға, сондай-ақ егер ұстап берілген (экстрадицияланған) адам – қылмыстық іс жүргізу аяқталғаннан кейін отыз тәулік өткенге дейін, ал сотталған жағдайда жазасын өтегеннен немесе одан босатылғаннан кейін отыз тәулік өткенге дейін сұрау салушы тараптың аумағынан кетпесе немесе егер ол оған өз еркімен қайтып келсе, қолданылмайды. Ұстап берілген (экстрадицияланған) адам сұрау салушы тараптың аумағынан өзіне байланысты емес себептермен кете алмаған уақыт бұл мерзімге есептелмейді.</w:t>
      </w:r>
    </w:p>
    <w:bookmarkEnd w:id="2453"/>
    <w:p>
      <w:pPr>
        <w:spacing w:after="0"/>
        <w:ind w:left="0"/>
        <w:jc w:val="both"/>
      </w:pPr>
      <w:r>
        <w:rPr>
          <w:rFonts w:ascii="Times New Roman"/>
          <w:b/>
          <w:i w:val="false"/>
          <w:color w:val="000000"/>
          <w:sz w:val="28"/>
        </w:rPr>
        <w:t>583-бап. Ұстап берілген (экстрадицияланған) адамға қатысты қылмыстық іс жүргізу нәтижелері туралы ақпарат беру</w:t>
      </w:r>
    </w:p>
    <w:p>
      <w:pPr>
        <w:spacing w:after="0"/>
        <w:ind w:left="0"/>
        <w:jc w:val="both"/>
      </w:pPr>
      <w:r>
        <w:rPr>
          <w:rFonts w:ascii="Times New Roman"/>
          <w:b w:val="false"/>
          <w:i w:val="false"/>
          <w:color w:val="000000"/>
          <w:sz w:val="28"/>
        </w:rPr>
        <w:t>
      Прокурор сұрау салынатын тараптың уәкілетті органын кейіннен хабардар ету үшін Қазақстан Республикасының Бас прокуратурасына ұстап берілген (экстрадицияланған) адамға қатысты қылмыстық іс жүргізу нәтижелері туралы хабар жібереді.</w:t>
      </w:r>
    </w:p>
    <w:p>
      <w:pPr>
        <w:spacing w:after="0"/>
        <w:ind w:left="0"/>
        <w:jc w:val="both"/>
      </w:pPr>
      <w:r>
        <w:rPr>
          <w:rFonts w:ascii="Times New Roman"/>
          <w:b/>
          <w:i w:val="false"/>
          <w:color w:val="000000"/>
          <w:sz w:val="28"/>
        </w:rPr>
        <w:t>584-бап. Күзетпен ұстау мерзімдерін есептеу</w:t>
      </w:r>
    </w:p>
    <w:bookmarkStart w:name="z2873" w:id="2454"/>
    <w:p>
      <w:pPr>
        <w:spacing w:after="0"/>
        <w:ind w:left="0"/>
        <w:jc w:val="both"/>
      </w:pPr>
      <w:r>
        <w:rPr>
          <w:rFonts w:ascii="Times New Roman"/>
          <w:b w:val="false"/>
          <w:i w:val="false"/>
          <w:color w:val="000000"/>
          <w:sz w:val="28"/>
        </w:rPr>
        <w:t>
      1. Ұстап берілген (экстрадицияланған) адамға бұлтартпау шарасы ретінде қолданылатын күзетпен ұстау мерзімінің басталуы оның Қазақстан Республикасының Мемлекеттік шекарасын кесіп өткен кезінен бастап есептеледі.</w:t>
      </w:r>
    </w:p>
    <w:bookmarkEnd w:id="2454"/>
    <w:bookmarkStart w:name="z2874" w:id="2455"/>
    <w:p>
      <w:pPr>
        <w:spacing w:after="0"/>
        <w:ind w:left="0"/>
        <w:jc w:val="both"/>
      </w:pPr>
      <w:r>
        <w:rPr>
          <w:rFonts w:ascii="Times New Roman"/>
          <w:b w:val="false"/>
          <w:i w:val="false"/>
          <w:color w:val="000000"/>
          <w:sz w:val="28"/>
        </w:rPr>
        <w:t>
      2. Қазақстан Республикасына ұстап берілетін адамды шет мемлекеттің аумағында ұстап алу және күзетпен ұстау, сондай-ақ оны этаппен апару уақыты жаза тағайындау кезінде оны күзетпен ұстаудың жалпы мерзіміне есептеледі.</w:t>
      </w:r>
    </w:p>
    <w:bookmarkEnd w:id="2455"/>
    <w:bookmarkStart w:name="z2875" w:id="2456"/>
    <w:p>
      <w:pPr>
        <w:spacing w:after="0"/>
        <w:ind w:left="0"/>
        <w:jc w:val="both"/>
      </w:pPr>
      <w:r>
        <w:rPr>
          <w:rFonts w:ascii="Times New Roman"/>
          <w:b w:val="false"/>
          <w:i w:val="false"/>
          <w:color w:val="000000"/>
          <w:sz w:val="28"/>
        </w:rPr>
        <w:t>
      3. Уақытша ұстап беру (экстрадициялау) ішінде Қазақстан Республикасының аумағында адамды күзетпен ұстау уақыты осындай адамның Қазақстан Республикасы сотының үкімімен тағайындалған жазаны өтеу мерзіміне есептелмейді.</w:t>
      </w:r>
    </w:p>
    <w:bookmarkEnd w:id="2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575-бапқа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585-бап. Транзит және уақытша ұстап беру (экстрадициялау)кезінде күзетпен ұстау</w:t>
      </w:r>
    </w:p>
    <w:p>
      <w:pPr>
        <w:spacing w:after="0"/>
        <w:ind w:left="0"/>
        <w:jc w:val="both"/>
      </w:pPr>
      <w:r>
        <w:rPr>
          <w:rFonts w:ascii="Times New Roman"/>
          <w:b w:val="false"/>
          <w:i w:val="false"/>
          <w:color w:val="000000"/>
          <w:sz w:val="28"/>
        </w:rPr>
        <w:t>
      Шет мемлекеттің құзыретті органының адамды күзетпен ұстау немесе оған бас бостандығынан айыру түрінде жаза тағайындау туралы шешімі:</w:t>
      </w:r>
    </w:p>
    <w:p>
      <w:pPr>
        <w:spacing w:after="0"/>
        <w:ind w:left="0"/>
        <w:jc w:val="both"/>
      </w:pPr>
      <w:r>
        <w:rPr>
          <w:rFonts w:ascii="Times New Roman"/>
          <w:b w:val="false"/>
          <w:i w:val="false"/>
          <w:color w:val="000000"/>
          <w:sz w:val="28"/>
        </w:rPr>
        <w:t>
      1) Қазақстан Республикасының аумағы бойынша транзиттік тасымалданатын;</w:t>
      </w:r>
    </w:p>
    <w:p>
      <w:pPr>
        <w:spacing w:after="0"/>
        <w:ind w:left="0"/>
        <w:jc w:val="both"/>
      </w:pPr>
      <w:r>
        <w:rPr>
          <w:rFonts w:ascii="Times New Roman"/>
          <w:b w:val="false"/>
          <w:i w:val="false"/>
          <w:color w:val="000000"/>
          <w:sz w:val="28"/>
        </w:rPr>
        <w:t>
      2) Қазақстан Республикасына уақытша берілген (экстрадицияланған) адамдарды Қазақстан Республикасының аумағында күзетпен ұстауға негіз болып табылады.</w:t>
      </w:r>
    </w:p>
    <w:p>
      <w:pPr>
        <w:spacing w:after="0"/>
        <w:ind w:left="0"/>
        <w:jc w:val="both"/>
      </w:pPr>
      <w:r>
        <w:rPr>
          <w:rFonts w:ascii="Times New Roman"/>
          <w:b/>
          <w:i w:val="false"/>
          <w:color w:val="000000"/>
          <w:sz w:val="28"/>
        </w:rPr>
        <w:t>586-бап. Ұстап берілуі (экстрадициялануы) сұратылатын адамның құқықтары</w:t>
      </w:r>
    </w:p>
    <w:bookmarkStart w:name="z2878" w:id="2457"/>
    <w:p>
      <w:pPr>
        <w:spacing w:after="0"/>
        <w:ind w:left="0"/>
        <w:jc w:val="both"/>
      </w:pPr>
      <w:r>
        <w:rPr>
          <w:rFonts w:ascii="Times New Roman"/>
          <w:b w:val="false"/>
          <w:i w:val="false"/>
          <w:color w:val="000000"/>
          <w:sz w:val="28"/>
        </w:rPr>
        <w:t>
      1. Өзін шет мемлекетке ұстап беру (экстрадициялау) туралы мәселе қаралып отырған адамның:</w:t>
      </w:r>
    </w:p>
    <w:bookmarkEnd w:id="2457"/>
    <w:p>
      <w:pPr>
        <w:spacing w:after="0"/>
        <w:ind w:left="0"/>
        <w:jc w:val="both"/>
      </w:pPr>
      <w:r>
        <w:rPr>
          <w:rFonts w:ascii="Times New Roman"/>
          <w:b w:val="false"/>
          <w:i w:val="false"/>
          <w:color w:val="000000"/>
          <w:sz w:val="28"/>
        </w:rPr>
        <w:t>
      1) өзін ұстап беру (экстрадициялау) туралы сұрау салу қандай қылмыс бойынша түскенін білуге;</w:t>
      </w:r>
    </w:p>
    <w:p>
      <w:pPr>
        <w:spacing w:after="0"/>
        <w:ind w:left="0"/>
        <w:jc w:val="both"/>
      </w:pPr>
      <w:r>
        <w:rPr>
          <w:rFonts w:ascii="Times New Roman"/>
          <w:b w:val="false"/>
          <w:i w:val="false"/>
          <w:color w:val="000000"/>
          <w:sz w:val="28"/>
        </w:rPr>
        <w:t>
      2) қорғаушысының болуына және сөйлесудің құпиялығын қамтамасыз ететін жағдайда онымен кездесуге, жауап алу кезінде қорғаушысының қатысуына;</w:t>
      </w:r>
    </w:p>
    <w:p>
      <w:pPr>
        <w:spacing w:after="0"/>
        <w:ind w:left="0"/>
        <w:jc w:val="both"/>
      </w:pPr>
      <w:r>
        <w:rPr>
          <w:rFonts w:ascii="Times New Roman"/>
          <w:b w:val="false"/>
          <w:i w:val="false"/>
          <w:color w:val="000000"/>
          <w:sz w:val="28"/>
        </w:rPr>
        <w:t>
      3) ұстап алынған жағдайда – ұстап алынғаны және өзінің болатын жері туралы жақын туыстарына, отбасы мүшелеріне немесе өзге адамдарға хабарлауға;</w:t>
      </w:r>
    </w:p>
    <w:p>
      <w:pPr>
        <w:spacing w:after="0"/>
        <w:ind w:left="0"/>
        <w:jc w:val="both"/>
      </w:pPr>
      <w:r>
        <w:rPr>
          <w:rFonts w:ascii="Times New Roman"/>
          <w:b w:val="false"/>
          <w:i w:val="false"/>
          <w:color w:val="000000"/>
          <w:sz w:val="28"/>
        </w:rPr>
        <w:t>
      4) өзін күзетпен ұстауға және өзін ұстап беру (экстрадициялау) туралы сұрау салуға байланысты мәселелерді соттың қарауына қатысуға;</w:t>
      </w:r>
    </w:p>
    <w:p>
      <w:pPr>
        <w:spacing w:after="0"/>
        <w:ind w:left="0"/>
        <w:jc w:val="both"/>
      </w:pPr>
      <w:r>
        <w:rPr>
          <w:rFonts w:ascii="Times New Roman"/>
          <w:b w:val="false"/>
          <w:i w:val="false"/>
          <w:color w:val="000000"/>
          <w:sz w:val="28"/>
        </w:rPr>
        <w:t>
      5) ұстап беру (экстрадициялау) туралы сұрау салумен танысуға немесе оның көшірмесін алуға;</w:t>
      </w:r>
    </w:p>
    <w:p>
      <w:pPr>
        <w:spacing w:after="0"/>
        <w:ind w:left="0"/>
        <w:jc w:val="both"/>
      </w:pPr>
      <w:r>
        <w:rPr>
          <w:rFonts w:ascii="Times New Roman"/>
          <w:b w:val="false"/>
          <w:i w:val="false"/>
          <w:color w:val="000000"/>
          <w:sz w:val="28"/>
        </w:rPr>
        <w:t>
      6) күзетпен ұстау, экстрадициялық қамақты қолдану және ұстап беру жөніндегі сұрау салуды қанағаттандыру туралы шешімдерге шағым жасауға;</w:t>
      </w:r>
    </w:p>
    <w:p>
      <w:pPr>
        <w:spacing w:after="0"/>
        <w:ind w:left="0"/>
        <w:jc w:val="both"/>
      </w:pPr>
      <w:r>
        <w:rPr>
          <w:rFonts w:ascii="Times New Roman"/>
          <w:b w:val="false"/>
          <w:i w:val="false"/>
          <w:color w:val="000000"/>
          <w:sz w:val="28"/>
        </w:rPr>
        <w:t>
      7) сот отырысында ұстап беру (экстрадициялау) туралы сұрау салу жөнінде өз пікірін білдіруге құқығы бар.</w:t>
      </w:r>
    </w:p>
    <w:bookmarkStart w:name="z2879" w:id="2458"/>
    <w:p>
      <w:pPr>
        <w:spacing w:after="0"/>
        <w:ind w:left="0"/>
        <w:jc w:val="both"/>
      </w:pPr>
      <w:r>
        <w:rPr>
          <w:rFonts w:ascii="Times New Roman"/>
          <w:b w:val="false"/>
          <w:i w:val="false"/>
          <w:color w:val="000000"/>
          <w:sz w:val="28"/>
        </w:rPr>
        <w:t>
      2. Егер өзін ұстап беру (экстрадициялау) туралы мәселе қаралып отырған адам шетел азаматы болып табылса және күзетпен ұсталса, онда оның өз мемлекетінің дипломатиялық немесе консулдық мекемесінің өкілімен кездесуге құқығы бар.</w:t>
      </w:r>
    </w:p>
    <w:bookmarkEnd w:id="2458"/>
    <w:p>
      <w:pPr>
        <w:spacing w:after="0"/>
        <w:ind w:left="0"/>
        <w:jc w:val="both"/>
      </w:pPr>
      <w:r>
        <w:rPr>
          <w:rFonts w:ascii="Times New Roman"/>
          <w:b/>
          <w:i w:val="false"/>
          <w:color w:val="000000"/>
          <w:sz w:val="28"/>
        </w:rPr>
        <w:t>587-бап. Қазақстан Республикасынан тыс жерде қылмыстық құқық бұзушылық жасаған адамды ұстап алу ерекшеліктері</w:t>
      </w:r>
    </w:p>
    <w:bookmarkStart w:name="z2881" w:id="2459"/>
    <w:p>
      <w:pPr>
        <w:spacing w:after="0"/>
        <w:ind w:left="0"/>
        <w:jc w:val="both"/>
      </w:pPr>
      <w:r>
        <w:rPr>
          <w:rFonts w:ascii="Times New Roman"/>
          <w:b w:val="false"/>
          <w:i w:val="false"/>
          <w:color w:val="000000"/>
          <w:sz w:val="28"/>
        </w:rPr>
        <w:t xml:space="preserve">
      1. Шет мемлекет қылмыс жасағаны үшін іздестіріп жатқан адамды Қазақстан Республикасының аумағында ұстап алуды қылмыстық қудалау органының лауазымды адамы осы Кодекстің </w:t>
      </w:r>
      <w:r>
        <w:rPr>
          <w:rFonts w:ascii="Times New Roman"/>
          <w:b w:val="false"/>
          <w:i w:val="false"/>
          <w:color w:val="000000"/>
          <w:sz w:val="28"/>
        </w:rPr>
        <w:t>131-бабында</w:t>
      </w:r>
      <w:r>
        <w:rPr>
          <w:rFonts w:ascii="Times New Roman"/>
          <w:b w:val="false"/>
          <w:i w:val="false"/>
          <w:color w:val="000000"/>
          <w:sz w:val="28"/>
        </w:rPr>
        <w:t xml:space="preserve"> көзделген тәртіппен жүргізеді.</w:t>
      </w:r>
    </w:p>
    <w:bookmarkEnd w:id="2459"/>
    <w:bookmarkStart w:name="z2882" w:id="2460"/>
    <w:p>
      <w:pPr>
        <w:spacing w:after="0"/>
        <w:ind w:left="0"/>
        <w:jc w:val="both"/>
      </w:pPr>
      <w:r>
        <w:rPr>
          <w:rFonts w:ascii="Times New Roman"/>
          <w:b w:val="false"/>
          <w:i w:val="false"/>
          <w:color w:val="000000"/>
          <w:sz w:val="28"/>
        </w:rPr>
        <w:t>
      2. Ұстап алынған адамның жеке басы, оның азаматтық тиесілігі жетпіс екі сағат ішінде анықталуға, іздестірудің бастамашысынан жасалған іс-әрекеттің мән-жайлары, оған сәйкес осы іс-әрекет қылмыс деп танылатын баптың мәтіні, құзыретті органның оны күзетке алу және оған іздестіру жариялау туралы шешімі, сондай-ақ адамды күзетке алу қажеттігі туралы растауы талап етіп алдырылуға тиіс.</w:t>
      </w:r>
    </w:p>
    <w:bookmarkEnd w:id="2460"/>
    <w:bookmarkStart w:name="z2883" w:id="2461"/>
    <w:p>
      <w:pPr>
        <w:spacing w:after="0"/>
        <w:ind w:left="0"/>
        <w:jc w:val="both"/>
      </w:pPr>
      <w:r>
        <w:rPr>
          <w:rFonts w:ascii="Times New Roman"/>
          <w:b w:val="false"/>
          <w:i w:val="false"/>
          <w:color w:val="000000"/>
          <w:sz w:val="28"/>
        </w:rPr>
        <w:t>
      3. Шет мемлекеттің құзыретті органының ұстап беру (экстрадициялау) туралы талап мәлімделгенге дейін адамды күзетке алу туралы өтінішхаты поштамен, телеграфпен, телекспен, факспен және өзге де байланыс түрлерімен жіберілуі мүмкін.</w:t>
      </w:r>
    </w:p>
    <w:bookmarkEnd w:id="2461"/>
    <w:bookmarkStart w:name="z2884" w:id="2462"/>
    <w:p>
      <w:pPr>
        <w:spacing w:after="0"/>
        <w:ind w:left="0"/>
        <w:jc w:val="both"/>
      </w:pPr>
      <w:r>
        <w:rPr>
          <w:rFonts w:ascii="Times New Roman"/>
          <w:b w:val="false"/>
          <w:i w:val="false"/>
          <w:color w:val="000000"/>
          <w:sz w:val="28"/>
        </w:rPr>
        <w:t>
      4. Ұстап алынған адам, егер:</w:t>
      </w:r>
    </w:p>
    <w:bookmarkEnd w:id="2462"/>
    <w:p>
      <w:pPr>
        <w:spacing w:after="0"/>
        <w:ind w:left="0"/>
        <w:jc w:val="both"/>
      </w:pPr>
      <w:r>
        <w:rPr>
          <w:rFonts w:ascii="Times New Roman"/>
          <w:b w:val="false"/>
          <w:i w:val="false"/>
          <w:color w:val="000000"/>
          <w:sz w:val="28"/>
        </w:rPr>
        <w:t>
      1) ұстап алынған кезден бастап жетпіс екі сағат ішінде оны уақытша күзетпен ұстау туралы немесе оған қатысты экстрадициялық қамақты қолдану туралы өтінішхаттарды қарау үшін тергеу судьясына жеткізілмесе;</w:t>
      </w:r>
    </w:p>
    <w:p>
      <w:pPr>
        <w:spacing w:after="0"/>
        <w:ind w:left="0"/>
        <w:jc w:val="both"/>
      </w:pPr>
      <w:r>
        <w:rPr>
          <w:rFonts w:ascii="Times New Roman"/>
          <w:b w:val="false"/>
          <w:i w:val="false"/>
          <w:color w:val="000000"/>
          <w:sz w:val="28"/>
        </w:rPr>
        <w:t>
      2) ұстап беру (экстрадициялау) жүргізілмейтін мән-жайлар анықталса, ол дереу босатылады.</w:t>
      </w:r>
    </w:p>
    <w:p>
      <w:pPr>
        <w:spacing w:after="0"/>
        <w:ind w:left="0"/>
        <w:jc w:val="both"/>
      </w:pPr>
      <w:r>
        <w:rPr>
          <w:rFonts w:ascii="Times New Roman"/>
          <w:b/>
          <w:i w:val="false"/>
          <w:color w:val="000000"/>
          <w:sz w:val="28"/>
        </w:rPr>
        <w:t>588-бап. Адамды уақытша күзетпен ұстау</w:t>
      </w:r>
    </w:p>
    <w:bookmarkStart w:name="z2886" w:id="2463"/>
    <w:p>
      <w:pPr>
        <w:spacing w:after="0"/>
        <w:ind w:left="0"/>
        <w:jc w:val="both"/>
      </w:pPr>
      <w:r>
        <w:rPr>
          <w:rFonts w:ascii="Times New Roman"/>
          <w:b w:val="false"/>
          <w:i w:val="false"/>
          <w:color w:val="000000"/>
          <w:sz w:val="28"/>
        </w:rPr>
        <w:t xml:space="preserve">
      1. Ұсынылған материалдар зерделенгеннен кейін және ұстап алынған адам іздестіру жарияланған адам болып табылады деп пайымдауға жеткілікті негіздер болған және осы Кодекстің </w:t>
      </w:r>
      <w:r>
        <w:rPr>
          <w:rFonts w:ascii="Times New Roman"/>
          <w:b w:val="false"/>
          <w:i w:val="false"/>
          <w:color w:val="000000"/>
          <w:sz w:val="28"/>
        </w:rPr>
        <w:t>590-бабында</w:t>
      </w:r>
      <w:r>
        <w:rPr>
          <w:rFonts w:ascii="Times New Roman"/>
          <w:b w:val="false"/>
          <w:i w:val="false"/>
          <w:color w:val="000000"/>
          <w:sz w:val="28"/>
        </w:rPr>
        <w:t xml:space="preserve"> жазылған негіздер болмаған кезде прокурор адамды ұстап алудың жетпіс екі сағаттық мерзімі аяқталардан он екі сағат бұрын аудандық және оған теңестірілген сотқа осы адамға ол ұстап алынған кезден бастап қырық тәулік мерзімге немесе оны ұстап беру (экстрадициялау) туралы сұрау салу түскенге дейін Қазақстан Республикасының тиісті халықаралық шартында белгіленген өзге де мерзімде уақытша күзетпен ұстауды қолдану туралы өтінішхат енгізеді.</w:t>
      </w:r>
    </w:p>
    <w:bookmarkEnd w:id="2463"/>
    <w:bookmarkStart w:name="z2887" w:id="2464"/>
    <w:p>
      <w:pPr>
        <w:spacing w:after="0"/>
        <w:ind w:left="0"/>
        <w:jc w:val="both"/>
      </w:pPr>
      <w:r>
        <w:rPr>
          <w:rFonts w:ascii="Times New Roman"/>
          <w:b w:val="false"/>
          <w:i w:val="false"/>
          <w:color w:val="000000"/>
          <w:sz w:val="28"/>
        </w:rPr>
        <w:t>
      2. Өтінішхатқа:</w:t>
      </w:r>
    </w:p>
    <w:bookmarkEnd w:id="2464"/>
    <w:p>
      <w:pPr>
        <w:spacing w:after="0"/>
        <w:ind w:left="0"/>
        <w:jc w:val="both"/>
      </w:pPr>
      <w:r>
        <w:rPr>
          <w:rFonts w:ascii="Times New Roman"/>
          <w:b w:val="false"/>
          <w:i w:val="false"/>
          <w:color w:val="000000"/>
          <w:sz w:val="28"/>
        </w:rPr>
        <w:t>
      1) адамды ұстап алу хаттамасы;</w:t>
      </w:r>
    </w:p>
    <w:p>
      <w:pPr>
        <w:spacing w:after="0"/>
        <w:ind w:left="0"/>
        <w:jc w:val="both"/>
      </w:pPr>
      <w:r>
        <w:rPr>
          <w:rFonts w:ascii="Times New Roman"/>
          <w:b w:val="false"/>
          <w:i w:val="false"/>
          <w:color w:val="000000"/>
          <w:sz w:val="28"/>
        </w:rPr>
        <w:t>
      2) адамның шет мемлекеттің аумағында қылмыс жасағаны және шет мемлекеттің құзыретті органы оған қатысты бұлтартпау шарасын таңдағаны туралы деректерді қамтитын құжаттар;</w:t>
      </w:r>
    </w:p>
    <w:p>
      <w:pPr>
        <w:spacing w:after="0"/>
        <w:ind w:left="0"/>
        <w:jc w:val="both"/>
      </w:pPr>
      <w:r>
        <w:rPr>
          <w:rFonts w:ascii="Times New Roman"/>
          <w:b w:val="false"/>
          <w:i w:val="false"/>
          <w:color w:val="000000"/>
          <w:sz w:val="28"/>
        </w:rPr>
        <w:t>
      3) ұстап алынған адамның жеке басын растайтын құжаттар қоса тігіледі.</w:t>
      </w:r>
    </w:p>
    <w:bookmarkStart w:name="z2888" w:id="2465"/>
    <w:p>
      <w:pPr>
        <w:spacing w:after="0"/>
        <w:ind w:left="0"/>
        <w:jc w:val="both"/>
      </w:pPr>
      <w:r>
        <w:rPr>
          <w:rFonts w:ascii="Times New Roman"/>
          <w:b w:val="false"/>
          <w:i w:val="false"/>
          <w:color w:val="000000"/>
          <w:sz w:val="28"/>
        </w:rPr>
        <w:t>
      3. Тергеу судьясы адамды ұстап алған кезден бастап дереу, бірақ жетпіс екі сағаттан кешіктірмей өтінішхатты қарайды және уақытша күзетпен ұстау туралы не уақытша күзетпен ұстаудан бас тарту туралы қаулы шығарады.</w:t>
      </w:r>
    </w:p>
    <w:bookmarkEnd w:id="2465"/>
    <w:bookmarkStart w:name="z2889" w:id="2466"/>
    <w:p>
      <w:pPr>
        <w:spacing w:after="0"/>
        <w:ind w:left="0"/>
        <w:jc w:val="both"/>
      </w:pPr>
      <w:r>
        <w:rPr>
          <w:rFonts w:ascii="Times New Roman"/>
          <w:b w:val="false"/>
          <w:i w:val="false"/>
          <w:color w:val="000000"/>
          <w:sz w:val="28"/>
        </w:rPr>
        <w:t>
      4. Тергеу судьясы уақытша күзетпен ұстаудан бас тарту туралы қаулы шығарылған жағдайда, сонымен бір мезгілде қаулыны прокурордың өтінішхаты бойынша қайта қарау және облыстық немесе оған теңестірілген сотта істі қарау кезеңінде іздестіріліп жатқан адамды күзетпен ұстау туралы шешім қабылдайды.</w:t>
      </w:r>
    </w:p>
    <w:bookmarkEnd w:id="2466"/>
    <w:bookmarkStart w:name="z2890" w:id="2467"/>
    <w:p>
      <w:pPr>
        <w:spacing w:after="0"/>
        <w:ind w:left="0"/>
        <w:jc w:val="both"/>
      </w:pPr>
      <w:r>
        <w:rPr>
          <w:rFonts w:ascii="Times New Roman"/>
          <w:b w:val="false"/>
          <w:i w:val="false"/>
          <w:color w:val="000000"/>
          <w:sz w:val="28"/>
        </w:rPr>
        <w:t xml:space="preserve">
      5. Тергеу судьясының осы қаулысына шағым жасау, оны прокурордың өтінішхаты бойынша қайта қарау және оның заңдылығы мен негізділігін тексеру осы Кодекстің </w:t>
      </w:r>
      <w:r>
        <w:rPr>
          <w:rFonts w:ascii="Times New Roman"/>
          <w:b w:val="false"/>
          <w:i w:val="false"/>
          <w:color w:val="000000"/>
          <w:sz w:val="28"/>
        </w:rPr>
        <w:t>107-бабында</w:t>
      </w:r>
      <w:r>
        <w:rPr>
          <w:rFonts w:ascii="Times New Roman"/>
          <w:b w:val="false"/>
          <w:i w:val="false"/>
          <w:color w:val="000000"/>
          <w:sz w:val="28"/>
        </w:rPr>
        <w:t xml:space="preserve"> көзделген тәртіппен жүзеге асырылады.</w:t>
      </w:r>
    </w:p>
    <w:bookmarkEnd w:id="2467"/>
    <w:bookmarkStart w:name="z2891" w:id="2468"/>
    <w:p>
      <w:pPr>
        <w:spacing w:after="0"/>
        <w:ind w:left="0"/>
        <w:jc w:val="both"/>
      </w:pPr>
      <w:r>
        <w:rPr>
          <w:rFonts w:ascii="Times New Roman"/>
          <w:b w:val="false"/>
          <w:i w:val="false"/>
          <w:color w:val="000000"/>
          <w:sz w:val="28"/>
        </w:rPr>
        <w:t>
      6. Адамды уақытша күзетпен қамау туралы прокурор ұстап беру (экстрадициялау) уақыты мен орны туралы ұсыныспен бірге ұстап беру (экстрадициялау) туралы өтінуді, экстрадициялық қамаққа алу туралы өтінішхатты жіберген немесе жіберуі мүмкін шет мемлекеттің мекемесіне дереу хабарлайды.</w:t>
      </w:r>
    </w:p>
    <w:bookmarkEnd w:id="2468"/>
    <w:bookmarkStart w:name="z2892" w:id="2469"/>
    <w:p>
      <w:pPr>
        <w:spacing w:after="0"/>
        <w:ind w:left="0"/>
        <w:jc w:val="both"/>
      </w:pPr>
      <w:r>
        <w:rPr>
          <w:rFonts w:ascii="Times New Roman"/>
          <w:b w:val="false"/>
          <w:i w:val="false"/>
          <w:color w:val="000000"/>
          <w:sz w:val="28"/>
        </w:rPr>
        <w:t>
      7. Күзетпен ұстау орнының әкімшілігі мұндай адамды күзетпен ұстау мерзімі аяқталардан он тәулік бұрын бұл туралы прокурорға хабарлауға міндетті.</w:t>
      </w:r>
    </w:p>
    <w:bookmarkEnd w:id="2469"/>
    <w:bookmarkStart w:name="z2893" w:id="2470"/>
    <w:p>
      <w:pPr>
        <w:spacing w:after="0"/>
        <w:ind w:left="0"/>
        <w:jc w:val="both"/>
      </w:pPr>
      <w:r>
        <w:rPr>
          <w:rFonts w:ascii="Times New Roman"/>
          <w:b w:val="false"/>
          <w:i w:val="false"/>
          <w:color w:val="000000"/>
          <w:sz w:val="28"/>
        </w:rPr>
        <w:t>
      8. Уақытша күзетпен ұстау қолданылған адамды босатуды прокурор, егер:</w:t>
      </w:r>
    </w:p>
    <w:bookmarkEnd w:id="2470"/>
    <w:p>
      <w:pPr>
        <w:spacing w:after="0"/>
        <w:ind w:left="0"/>
        <w:jc w:val="both"/>
      </w:pPr>
      <w:r>
        <w:rPr>
          <w:rFonts w:ascii="Times New Roman"/>
          <w:b w:val="false"/>
          <w:i w:val="false"/>
          <w:color w:val="000000"/>
          <w:sz w:val="28"/>
        </w:rPr>
        <w:t>
      1) сұрау салушы тараптан қырық тәулік ішінде ұстап беру (экстрадициялау) туралы талап келіп түспесе;</w:t>
      </w:r>
    </w:p>
    <w:p>
      <w:pPr>
        <w:spacing w:after="0"/>
        <w:ind w:left="0"/>
        <w:jc w:val="both"/>
      </w:pPr>
      <w:r>
        <w:rPr>
          <w:rFonts w:ascii="Times New Roman"/>
          <w:b w:val="false"/>
          <w:i w:val="false"/>
          <w:color w:val="000000"/>
          <w:sz w:val="28"/>
        </w:rPr>
        <w:t>
      2) қырық тәулік ішінде экстрадициялық қамаққа алу қолданылмаса;</w:t>
      </w:r>
    </w:p>
    <w:p>
      <w:pPr>
        <w:spacing w:after="0"/>
        <w:ind w:left="0"/>
        <w:jc w:val="both"/>
      </w:pPr>
      <w:r>
        <w:rPr>
          <w:rFonts w:ascii="Times New Roman"/>
          <w:b w:val="false"/>
          <w:i w:val="false"/>
          <w:color w:val="000000"/>
          <w:sz w:val="28"/>
        </w:rPr>
        <w:t>
      3) ұстап беру (экстрадициялау) мүмкіндігін болдырмайтын мән-жайлар белгілі болса, жүзеге асырады.</w:t>
      </w:r>
    </w:p>
    <w:bookmarkStart w:name="z2894" w:id="2471"/>
    <w:p>
      <w:pPr>
        <w:spacing w:after="0"/>
        <w:ind w:left="0"/>
        <w:jc w:val="both"/>
      </w:pPr>
      <w:r>
        <w:rPr>
          <w:rFonts w:ascii="Times New Roman"/>
          <w:b w:val="false"/>
          <w:i w:val="false"/>
          <w:color w:val="000000"/>
          <w:sz w:val="28"/>
        </w:rPr>
        <w:t>
      9. Адамды босату, егер адамды ұстап беру (экстрадициялау) туралы сұрау салу кеш түссе, сотқа оны осы Кодексте көзделген тәртіппен күзетпен қамауға алу және ұстап беру (экстрадициялау) туралы қайталама өтінішхатпен жүгінуге кедергі келтірмейді.</w:t>
      </w:r>
    </w:p>
    <w:bookmarkEnd w:id="2471"/>
    <w:bookmarkStart w:name="z2895" w:id="2472"/>
    <w:p>
      <w:pPr>
        <w:spacing w:after="0"/>
        <w:ind w:left="0"/>
        <w:jc w:val="both"/>
      </w:pPr>
      <w:r>
        <w:rPr>
          <w:rFonts w:ascii="Times New Roman"/>
          <w:b w:val="false"/>
          <w:i w:val="false"/>
          <w:color w:val="000000"/>
          <w:sz w:val="28"/>
        </w:rPr>
        <w:t>
      10. Уақытша күзетпен ұстау мерзімі аяқталғанға дейін адамды ұстап беру (экстрадициялау) туралы сұрау салу келіп түскен жағдайда, тергеу судьясының уақытша күзетпен ұстау туралы қаулысы осы адамға қатысты экстрадициялық қамаққа алуды қолдану туралы қаулыны тергеу судьясы шығарған кезден бастап заңдық күшін жоғалтады.</w:t>
      </w:r>
    </w:p>
    <w:bookmarkEnd w:id="2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588-бапқа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589-бап. Экстрадициялық қамаққа алу</w:t>
      </w:r>
    </w:p>
    <w:bookmarkStart w:name="z2897" w:id="2473"/>
    <w:p>
      <w:pPr>
        <w:spacing w:after="0"/>
        <w:ind w:left="0"/>
        <w:jc w:val="both"/>
      </w:pPr>
      <w:r>
        <w:rPr>
          <w:rFonts w:ascii="Times New Roman"/>
          <w:b w:val="false"/>
          <w:i w:val="false"/>
          <w:color w:val="000000"/>
          <w:sz w:val="28"/>
        </w:rPr>
        <w:t>
      1. Сұрау салушы тараптан іздестіріліп жатқан адамды ұстап беру (экстрадициялау) туралы сұрау салуды пошта, телеграф, телекс, факс және өзге де байланыс түрлері арқылы алғаннан кейін прокурор адамды күзетпен ұстау орны бойынша аудандық және оған теңестірілген сотқа ұстап беру (экстрадициялау) мақсатында адамға экстрадициялық қамаққа алуды қолдану туралы өтінішхат енгізеді.</w:t>
      </w:r>
    </w:p>
    <w:bookmarkEnd w:id="2473"/>
    <w:bookmarkStart w:name="z2898" w:id="2474"/>
    <w:p>
      <w:pPr>
        <w:spacing w:after="0"/>
        <w:ind w:left="0"/>
        <w:jc w:val="both"/>
      </w:pPr>
      <w:r>
        <w:rPr>
          <w:rFonts w:ascii="Times New Roman"/>
          <w:b w:val="false"/>
          <w:i w:val="false"/>
          <w:color w:val="000000"/>
          <w:sz w:val="28"/>
        </w:rPr>
        <w:t>
      2. Тергеу судьясының қарауына өтінішхатпен бірге:</w:t>
      </w:r>
    </w:p>
    <w:bookmarkEnd w:id="2474"/>
    <w:p>
      <w:pPr>
        <w:spacing w:after="0"/>
        <w:ind w:left="0"/>
        <w:jc w:val="both"/>
      </w:pPr>
      <w:r>
        <w:rPr>
          <w:rFonts w:ascii="Times New Roman"/>
          <w:b w:val="false"/>
          <w:i w:val="false"/>
          <w:color w:val="000000"/>
          <w:sz w:val="28"/>
        </w:rPr>
        <w:t>
      1) шет мемлекеттің құзыретті органының адамды ұстап беру (экстрадициялау) туралы сұрау салуының Қазақстан Республикасының тиісті орталық органы куәландырған көшірмесі;</w:t>
      </w:r>
    </w:p>
    <w:p>
      <w:pPr>
        <w:spacing w:after="0"/>
        <w:ind w:left="0"/>
        <w:jc w:val="both"/>
      </w:pPr>
      <w:r>
        <w:rPr>
          <w:rFonts w:ascii="Times New Roman"/>
          <w:b w:val="false"/>
          <w:i w:val="false"/>
          <w:color w:val="000000"/>
          <w:sz w:val="28"/>
        </w:rPr>
        <w:t>
      2) адамның азаматтығы туралы құжаттар;</w:t>
      </w:r>
    </w:p>
    <w:p>
      <w:pPr>
        <w:spacing w:after="0"/>
        <w:ind w:left="0"/>
        <w:jc w:val="both"/>
      </w:pPr>
      <w:r>
        <w:rPr>
          <w:rFonts w:ascii="Times New Roman"/>
          <w:b w:val="false"/>
          <w:i w:val="false"/>
          <w:color w:val="000000"/>
          <w:sz w:val="28"/>
        </w:rPr>
        <w:t>
      3) қолда бар экстрадициялық тексеру материалдары ұсынылады.</w:t>
      </w:r>
    </w:p>
    <w:bookmarkStart w:name="z2899" w:id="2475"/>
    <w:p>
      <w:pPr>
        <w:spacing w:after="0"/>
        <w:ind w:left="0"/>
        <w:jc w:val="both"/>
      </w:pPr>
      <w:r>
        <w:rPr>
          <w:rFonts w:ascii="Times New Roman"/>
          <w:b w:val="false"/>
          <w:i w:val="false"/>
          <w:color w:val="000000"/>
          <w:sz w:val="28"/>
        </w:rPr>
        <w:t>
      3. Тергеу судьясы өтінішхатты қарайды және экстрадициялық қамаққа алуды қолдану туралы не экстрадициялық қамаққа алуды қолданудан бас тарту туралы қаулы шығарады.</w:t>
      </w:r>
    </w:p>
    <w:bookmarkEnd w:id="2475"/>
    <w:bookmarkStart w:name="z2900" w:id="2476"/>
    <w:p>
      <w:pPr>
        <w:spacing w:after="0"/>
        <w:ind w:left="0"/>
        <w:jc w:val="both"/>
      </w:pPr>
      <w:r>
        <w:rPr>
          <w:rFonts w:ascii="Times New Roman"/>
          <w:b w:val="false"/>
          <w:i w:val="false"/>
          <w:color w:val="000000"/>
          <w:sz w:val="28"/>
        </w:rPr>
        <w:t>
      4. Тергеу судьясы өтінішхатты қарау кезінде іздестіріліп жатқан адамның азаматтық тиесілігін, сондай-ақ кінәлілігі туралы мәселені зерттеместен және ұстап берілуі (экстрадициялануы) сұратылып отырған адамға қатысты іс бойынша шет мемлекеттің құзыретті органдары қабылдаған процестік шешімдердің заңдылығын тексерместен, оны ұстап беруге (экстрадициялауға) сұрау салынуына байланысты іс-әрекет бас бостандығынан айыру түріндегі жазаны көздейтін қылмыс болып табылатынын-табылмайтынын тексереді.</w:t>
      </w:r>
    </w:p>
    <w:bookmarkEnd w:id="2476"/>
    <w:bookmarkStart w:name="z2901" w:id="2477"/>
    <w:p>
      <w:pPr>
        <w:spacing w:after="0"/>
        <w:ind w:left="0"/>
        <w:jc w:val="both"/>
      </w:pPr>
      <w:r>
        <w:rPr>
          <w:rFonts w:ascii="Times New Roman"/>
          <w:b w:val="false"/>
          <w:i w:val="false"/>
          <w:color w:val="000000"/>
          <w:sz w:val="28"/>
        </w:rPr>
        <w:t>
      5. Тергеу судьясының осы қаулысына шағым жасау және оны прокурордың өтінішхаты бойынша қайта қарау осы Кодекстің 107-бабында көзделген тәртіппен облыстық немесе оған теңестірілген сотқа жүзеге асырылады, ол осы баптың төртінші бөлігіне сәйкес оның заңдылығы мен негізділігін тексереді.</w:t>
      </w:r>
    </w:p>
    <w:bookmarkEnd w:id="2477"/>
    <w:bookmarkStart w:name="z2902" w:id="2478"/>
    <w:p>
      <w:pPr>
        <w:spacing w:after="0"/>
        <w:ind w:left="0"/>
        <w:jc w:val="both"/>
      </w:pPr>
      <w:r>
        <w:rPr>
          <w:rFonts w:ascii="Times New Roman"/>
          <w:b w:val="false"/>
          <w:i w:val="false"/>
          <w:color w:val="000000"/>
          <w:sz w:val="28"/>
        </w:rPr>
        <w:t>
      6. Тергеу судьясы экстрадициялық қамаққа алуды қолданудан бас тарту туралы қаулы шығарылған жағдайда, сонымен бір мезгілде қаулыны прокурордың өтінішхаты бойынша қайта қарау және облыстық немесе оған теңестірілген сотта істі қарау кезеңінде іздестіріліп жатқан адамды күзетпен ұстау туралы шешім қабылдайды.</w:t>
      </w:r>
    </w:p>
    <w:bookmarkEnd w:id="2478"/>
    <w:bookmarkStart w:name="z2903" w:id="2479"/>
    <w:p>
      <w:pPr>
        <w:spacing w:after="0"/>
        <w:ind w:left="0"/>
        <w:jc w:val="both"/>
      </w:pPr>
      <w:r>
        <w:rPr>
          <w:rFonts w:ascii="Times New Roman"/>
          <w:b w:val="false"/>
          <w:i w:val="false"/>
          <w:color w:val="000000"/>
          <w:sz w:val="28"/>
        </w:rPr>
        <w:t>
      7. Ұстап берілуге (экстрадициялануға) жататын адамға қатысты экстрадициялық қамаққа алу оны ұстап алған кезден бастап он екі ай мерзімге, ал сот үкімін орындауға келтіру үшін сұратылып отырған адамға қатысты – ол сұрау салушы мемлекетте сотталған мерзімнен аспайтын мерзімге қолданылады.</w:t>
      </w:r>
    </w:p>
    <w:bookmarkEnd w:id="2479"/>
    <w:bookmarkStart w:name="z2904" w:id="2480"/>
    <w:p>
      <w:pPr>
        <w:spacing w:after="0"/>
        <w:ind w:left="0"/>
        <w:jc w:val="both"/>
      </w:pPr>
      <w:r>
        <w:rPr>
          <w:rFonts w:ascii="Times New Roman"/>
          <w:b w:val="false"/>
          <w:i w:val="false"/>
          <w:color w:val="000000"/>
          <w:sz w:val="28"/>
        </w:rPr>
        <w:t>
      8. Күзетпен ұстау орнының әкімшілігі экстрадициялық қамаққа алу қолданылған адамды күзетпен ұстау мерзімі аяқталардан он тәулік бұрын бұл туралы прокурорға хабарлауға міндетті.</w:t>
      </w:r>
    </w:p>
    <w:bookmarkEnd w:id="2480"/>
    <w:bookmarkStart w:name="z2905" w:id="2481"/>
    <w:p>
      <w:pPr>
        <w:spacing w:after="0"/>
        <w:ind w:left="0"/>
        <w:jc w:val="both"/>
      </w:pPr>
      <w:r>
        <w:rPr>
          <w:rFonts w:ascii="Times New Roman"/>
          <w:b w:val="false"/>
          <w:i w:val="false"/>
          <w:color w:val="000000"/>
          <w:sz w:val="28"/>
        </w:rPr>
        <w:t>
      9. Адамды ұстап беру (экстрадициялау) туралы шешім қабылданғаннан кейін экстрадициялық қамаққа алудың он екі айлық мерзімі өткен жағдайда, егер:</w:t>
      </w:r>
    </w:p>
    <w:bookmarkEnd w:id="2481"/>
    <w:p>
      <w:pPr>
        <w:spacing w:after="0"/>
        <w:ind w:left="0"/>
        <w:jc w:val="both"/>
      </w:pPr>
      <w:r>
        <w:rPr>
          <w:rFonts w:ascii="Times New Roman"/>
          <w:b w:val="false"/>
          <w:i w:val="false"/>
          <w:color w:val="000000"/>
          <w:sz w:val="28"/>
        </w:rPr>
        <w:t>
      1) ұстап берілген адамды ұстап беруді сұратып отырған мемлекеттің аумағына этаппен апаруды ұйымдастыру;</w:t>
      </w:r>
    </w:p>
    <w:p>
      <w:pPr>
        <w:spacing w:after="0"/>
        <w:ind w:left="0"/>
        <w:jc w:val="both"/>
      </w:pPr>
      <w:r>
        <w:rPr>
          <w:rFonts w:ascii="Times New Roman"/>
          <w:b w:val="false"/>
          <w:i w:val="false"/>
          <w:color w:val="000000"/>
          <w:sz w:val="28"/>
        </w:rPr>
        <w:t>
      2) ұстап берілген адамның Қазақстан Республикасы Бас Прокурорының немесе оның орынбасарының ұстап беру туралы қаулысына шағымын қарау үшін қосымша уақыт қажет болса, оны күзетпен ұстау мерзімін тергеу судьясы, ұстап берілген адамды шет мемлекетке нақты бергенге дейін прокурордың өтінішхаты бойынша, жасалуына ұстап беріліп отырған адам айыпталатын (күдіктелетін) қылмыс бойынша шет мемлекеттің қылмыстық заңының санкциясында көзделген бас бостандығынан айырудың ең көп мерзімі шегінде ұзартады.</w:t>
      </w:r>
    </w:p>
    <w:bookmarkStart w:name="z2906" w:id="2482"/>
    <w:p>
      <w:pPr>
        <w:spacing w:after="0"/>
        <w:ind w:left="0"/>
        <w:jc w:val="both"/>
      </w:pPr>
      <w:r>
        <w:rPr>
          <w:rFonts w:ascii="Times New Roman"/>
          <w:b w:val="false"/>
          <w:i w:val="false"/>
          <w:color w:val="000000"/>
          <w:sz w:val="28"/>
        </w:rPr>
        <w:t>
      10. Экстрадициялық қамаққа алу қолданылған адамды босату прокурордың қаулысы негізінде, оның ішінде осы бапта көрсетілген мерзім аяқталған соң да жүргізіледі, егер осы мерзімде ұстап беру (экстрадициялау) жүргізілмесе, бұл туралы дереу Қазақстан Республикасының Бас прокуратурасына хабарланады.</w:t>
      </w:r>
    </w:p>
    <w:bookmarkEnd w:id="2482"/>
    <w:bookmarkStart w:name="z2907" w:id="2483"/>
    <w:p>
      <w:pPr>
        <w:spacing w:after="0"/>
        <w:ind w:left="0"/>
        <w:jc w:val="both"/>
      </w:pPr>
      <w:r>
        <w:rPr>
          <w:rFonts w:ascii="Times New Roman"/>
          <w:b w:val="false"/>
          <w:i w:val="false"/>
          <w:color w:val="000000"/>
          <w:sz w:val="28"/>
        </w:rPr>
        <w:t>
      11. Адамды экстрадициялық қамаққа алудан босату, егер Қазақстан Республикасының халықаралық шартында өзгеше көзделмесе, оны ұстап беру (экстрадициялау) туралы шешімді орындау үшін шет мемлекетке адамды нақты беру мақсатында қайтадан қолдануға кедергі келтірмейді.</w:t>
      </w:r>
    </w:p>
    <w:bookmarkEnd w:id="2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589-бапқа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589-1-бап. Қылмыс жасағаны үшін шет мемлекет іздестіріп жатқан адамға қатысты кепілді қолдану</w:t>
      </w:r>
    </w:p>
    <w:bookmarkStart w:name="z3717" w:id="2484"/>
    <w:p>
      <w:pPr>
        <w:spacing w:after="0"/>
        <w:ind w:left="0"/>
        <w:jc w:val="both"/>
      </w:pPr>
      <w:r>
        <w:rPr>
          <w:rFonts w:ascii="Times New Roman"/>
          <w:b w:val="false"/>
          <w:i w:val="false"/>
          <w:color w:val="000000"/>
          <w:sz w:val="28"/>
        </w:rPr>
        <w:t xml:space="preserve">
      1. Шет мемлекеттің құзыретті органының адамды күзетпен ұстау туралы шешімін орындау жөніндегі қамтамасыз ету шарасы ретінде тергеу судьясы іздестіріліп жатқан адамға қатысты оны шет мемлекетке ұстап беру (экстрадициялау) мақсатында осы Кодекстің 145-бабында белгіленген тәртіппен кепіл қолдануы мүмкін. </w:t>
      </w:r>
    </w:p>
    <w:bookmarkEnd w:id="2484"/>
    <w:bookmarkStart w:name="z3718" w:id="2485"/>
    <w:p>
      <w:pPr>
        <w:spacing w:after="0"/>
        <w:ind w:left="0"/>
        <w:jc w:val="both"/>
      </w:pPr>
      <w:r>
        <w:rPr>
          <w:rFonts w:ascii="Times New Roman"/>
          <w:b w:val="false"/>
          <w:i w:val="false"/>
          <w:color w:val="000000"/>
          <w:sz w:val="28"/>
        </w:rPr>
        <w:t xml:space="preserve">
      2. Қамтамасыз ету шарасы ретінде кепілді таңдаған кезде прокурор аудандық және оған теңестірілген сотқа өтінішхат енгізеді. </w:t>
      </w:r>
    </w:p>
    <w:bookmarkEnd w:id="2485"/>
    <w:p>
      <w:pPr>
        <w:spacing w:after="0"/>
        <w:ind w:left="0"/>
        <w:jc w:val="both"/>
      </w:pPr>
      <w:r>
        <w:rPr>
          <w:rFonts w:ascii="Times New Roman"/>
          <w:b w:val="false"/>
          <w:i w:val="false"/>
          <w:color w:val="000000"/>
          <w:sz w:val="28"/>
        </w:rPr>
        <w:t>
      Өтінішхатқа осы Кодекстің 588-бабының екінші бөлігінде көрсетілген құжаттар, сондай-ақ өтінішхаттың негізділігін растайтын өзге де материалдар қоса тіркеледі.</w:t>
      </w:r>
    </w:p>
    <w:p>
      <w:pPr>
        <w:spacing w:after="0"/>
        <w:ind w:left="0"/>
        <w:jc w:val="both"/>
      </w:pPr>
      <w:r>
        <w:rPr>
          <w:rFonts w:ascii="Times New Roman"/>
          <w:b w:val="false"/>
          <w:i w:val="false"/>
          <w:color w:val="000000"/>
          <w:sz w:val="28"/>
        </w:rPr>
        <w:t>
      Осы Кодекстің 587-бабының тәртібімен ұстап алынған адамға қатысты кепіл қолданылған жағдайда, прокурор өтінішхатты осы Кодекстің 588-бабының бірінші бөлігінде көрсетілген мерзімдерде не экстрадициялық тексерудің кез келген сатысында енгізеді.</w:t>
      </w:r>
    </w:p>
    <w:bookmarkStart w:name="z3719" w:id="2486"/>
    <w:p>
      <w:pPr>
        <w:spacing w:after="0"/>
        <w:ind w:left="0"/>
        <w:jc w:val="both"/>
      </w:pPr>
      <w:r>
        <w:rPr>
          <w:rFonts w:ascii="Times New Roman"/>
          <w:b w:val="false"/>
          <w:i w:val="false"/>
          <w:color w:val="000000"/>
          <w:sz w:val="28"/>
        </w:rPr>
        <w:t>
      3. Аса ауыр қылмыстар туралы істерді қоспағанда, тергеу судьясы адамды уақытша күзетпен ұстау не экстрадициялық қамаққа алуды қолдану туралы қаулы шығарған кезде, осы Кодекстің 148-бабының тоғызыншы бөлігінде көзделген жағдайлардан басқа, адамның осы Кодекстің 140-бабының үшінші бөлігінде көзделген міндеттерді орындауын қамтамасыз ету үшін жеткілікті кепіл мөлшерін айқындауға міндетті.</w:t>
      </w:r>
    </w:p>
    <w:bookmarkEnd w:id="2486"/>
    <w:p>
      <w:pPr>
        <w:spacing w:after="0"/>
        <w:ind w:left="0"/>
        <w:jc w:val="both"/>
      </w:pPr>
      <w:r>
        <w:rPr>
          <w:rFonts w:ascii="Times New Roman"/>
          <w:b w:val="false"/>
          <w:i w:val="false"/>
          <w:color w:val="000000"/>
          <w:sz w:val="28"/>
        </w:rPr>
        <w:t>
      Тергеу судьясының қаулысында кепіл енгізілген жағдайда осы Кодекстің 140-бабында көзделген қандай міндеттер адамға жүктелетіні, оларды орындамау салдары, кепіл мөлшерін таңдаудың негізділігі, сондай-ақ оны қолдану мүмкіндігі көрсетіледі.</w:t>
      </w:r>
    </w:p>
    <w:bookmarkStart w:name="z3720" w:id="2487"/>
    <w:p>
      <w:pPr>
        <w:spacing w:after="0"/>
        <w:ind w:left="0"/>
        <w:jc w:val="both"/>
      </w:pPr>
      <w:r>
        <w:rPr>
          <w:rFonts w:ascii="Times New Roman"/>
          <w:b w:val="false"/>
          <w:i w:val="false"/>
          <w:color w:val="000000"/>
          <w:sz w:val="28"/>
        </w:rPr>
        <w:t>
      4. Адамды ұстап беру (экстрадициялау) туралы шешім заңды күшіне енгеннен кейін прокурор осы Кодекстің 589-бабында көзделген тәртіппен экстрадициялық қамаққа алуды қолдану туралы шешім қабылдайды.</w:t>
      </w:r>
    </w:p>
    <w:bookmarkEnd w:id="2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589-1-баппен толықтырылды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590-бап. Адамды ұстап беруден (экстрадициялаудан)бас тарту</w:t>
      </w:r>
    </w:p>
    <w:bookmarkStart w:name="z2909" w:id="2488"/>
    <w:p>
      <w:pPr>
        <w:spacing w:after="0"/>
        <w:ind w:left="0"/>
        <w:jc w:val="both"/>
      </w:pPr>
      <w:r>
        <w:rPr>
          <w:rFonts w:ascii="Times New Roman"/>
          <w:b w:val="false"/>
          <w:i w:val="false"/>
          <w:color w:val="000000"/>
          <w:sz w:val="28"/>
        </w:rPr>
        <w:t>
      1. Егер:</w:t>
      </w:r>
    </w:p>
    <w:bookmarkEnd w:id="2488"/>
    <w:p>
      <w:pPr>
        <w:spacing w:after="0"/>
        <w:ind w:left="0"/>
        <w:jc w:val="both"/>
      </w:pPr>
      <w:r>
        <w:rPr>
          <w:rFonts w:ascii="Times New Roman"/>
          <w:b w:val="false"/>
          <w:i w:val="false"/>
          <w:color w:val="000000"/>
          <w:sz w:val="28"/>
        </w:rPr>
        <w:t>
      1) өзіне қатысты ұстап беру (экстрадициялау) туралы сұрау салу келіп түскен адам Қазақстан Республикасының азаматы болып табылса және Қазақстан Республикасының сұрау салушы тараппен арадағы халықаралық шартында өз азаматтарын ұстап беру (экстрадициялау) көзделмесе;</w:t>
      </w:r>
    </w:p>
    <w:p>
      <w:pPr>
        <w:spacing w:after="0"/>
        <w:ind w:left="0"/>
        <w:jc w:val="both"/>
      </w:pPr>
      <w:r>
        <w:rPr>
          <w:rFonts w:ascii="Times New Roman"/>
          <w:b w:val="false"/>
          <w:i w:val="false"/>
          <w:color w:val="000000"/>
          <w:sz w:val="28"/>
        </w:rPr>
        <w:t>
      2) адамды ұстап беру (экстрадициялау) туралы сұрау салуға негіз болған іс-әрекет Қазақстан Республикасында қылмыс болып танылмаса;</w:t>
      </w:r>
    </w:p>
    <w:p>
      <w:pPr>
        <w:spacing w:after="0"/>
        <w:ind w:left="0"/>
        <w:jc w:val="both"/>
      </w:pPr>
      <w:r>
        <w:rPr>
          <w:rFonts w:ascii="Times New Roman"/>
          <w:b w:val="false"/>
          <w:i w:val="false"/>
          <w:color w:val="000000"/>
          <w:sz w:val="28"/>
        </w:rPr>
        <w:t>
      3) ол үшін адамды ұстап беру (экстрадициялау) сұратылған қылмыс Қазақстан Республикасында бас бостандығынан айыру түріндегі жазаны көздемесе;</w:t>
      </w:r>
    </w:p>
    <w:p>
      <w:pPr>
        <w:spacing w:after="0"/>
        <w:ind w:left="0"/>
        <w:jc w:val="both"/>
      </w:pPr>
      <w:r>
        <w:rPr>
          <w:rFonts w:ascii="Times New Roman"/>
          <w:b w:val="false"/>
          <w:i w:val="false"/>
          <w:color w:val="000000"/>
          <w:sz w:val="28"/>
        </w:rPr>
        <w:t>
      4) өзіне қатысты ұстап беру (экстрадициялау) туралы сұрау салу келіп түскен адамға Қазақстан Республикасы пана берсе;</w:t>
      </w:r>
    </w:p>
    <w:p>
      <w:pPr>
        <w:spacing w:after="0"/>
        <w:ind w:left="0"/>
        <w:jc w:val="both"/>
      </w:pPr>
      <w:r>
        <w:rPr>
          <w:rFonts w:ascii="Times New Roman"/>
          <w:b w:val="false"/>
          <w:i w:val="false"/>
          <w:color w:val="000000"/>
          <w:sz w:val="28"/>
        </w:rPr>
        <w:t>
      5) адамға қатысты нақ сол қылмысы үшін заңды күшіне енген үкім шығарылса немесе іс бойынша іс жүргізу тоқтатылса;</w:t>
      </w:r>
    </w:p>
    <w:p>
      <w:pPr>
        <w:spacing w:after="0"/>
        <w:ind w:left="0"/>
        <w:jc w:val="both"/>
      </w:pPr>
      <w:r>
        <w:rPr>
          <w:rFonts w:ascii="Times New Roman"/>
          <w:b w:val="false"/>
          <w:i w:val="false"/>
          <w:color w:val="000000"/>
          <w:sz w:val="28"/>
        </w:rPr>
        <w:t>
      6) адамды ұстап беру (экстрадициялау) туралы сұрау салу алынған кезде Қазақстан Республикасының заңнамасы бойынша қылмыстық қудалау бастала алмаса немесе үкім ескіру мерзімдерінің өтуі салдарынан немесе өзге де заңды негіздер бойынша орындауға келтіріле алмайтын болса;</w:t>
      </w:r>
    </w:p>
    <w:p>
      <w:pPr>
        <w:spacing w:after="0"/>
        <w:ind w:left="0"/>
        <w:jc w:val="both"/>
      </w:pPr>
      <w:r>
        <w:rPr>
          <w:rFonts w:ascii="Times New Roman"/>
          <w:b w:val="false"/>
          <w:i w:val="false"/>
          <w:color w:val="000000"/>
          <w:sz w:val="28"/>
        </w:rPr>
        <w:t>
      7) өзіне қатысты ұстап беру (экстрадициялау) туралы сұрау салу келіп түскен адамға, Қазақстан Республикасының халықаралық шартында көзделген жағдайлардан басқа, сұрау салушы тарапта өлім жазасын, азаптауды қолдану қатеріне ұшырауы мүмкін не оның денсаулығына, өміріне немесе бостандығына нәсілдік белгісі, діни нанымы, ұлты, азаматтығы (бодандығы), белгілі бір әлеуметтік топқа тиесілілігі немесе саяси сенімдері бойынша қауіп төніп тұр деп пайымдауға негіздер болса;</w:t>
      </w:r>
    </w:p>
    <w:p>
      <w:pPr>
        <w:spacing w:after="0"/>
        <w:ind w:left="0"/>
        <w:jc w:val="both"/>
      </w:pPr>
      <w:r>
        <w:rPr>
          <w:rFonts w:ascii="Times New Roman"/>
          <w:b w:val="false"/>
          <w:i w:val="false"/>
          <w:color w:val="000000"/>
          <w:sz w:val="28"/>
        </w:rPr>
        <w:t>
      8) адамды осыған байланысты ұстап беру (экстрадициялау) сұратылып отырған іс-әрекет, егер Қазақстан Республикасының сұрау салушы тараппен арадағы халықаралық шартында өзгеше көзделмесе, Қазақстан Республикасының заңнамасына сәйкес жекеше айыптау тәртібімен ғана қудаланса;</w:t>
      </w:r>
    </w:p>
    <w:p>
      <w:pPr>
        <w:spacing w:after="0"/>
        <w:ind w:left="0"/>
        <w:jc w:val="both"/>
      </w:pPr>
      <w:r>
        <w:rPr>
          <w:rFonts w:ascii="Times New Roman"/>
          <w:b w:val="false"/>
          <w:i w:val="false"/>
          <w:color w:val="000000"/>
          <w:sz w:val="28"/>
        </w:rPr>
        <w:t>
      9) адамды осыған байланысты ұстап беру (экстрадициялау) сұратылып отырған іс-әрекет, егер Қазақстан Республикасының сұрау салушы мемлекетпен арадағы халықаралық шартында өзгеше көзделмесе, Қазақстан Республикасының заңнамасы бойынша әскери қылмыстарға жататын болса;</w:t>
      </w:r>
    </w:p>
    <w:p>
      <w:pPr>
        <w:spacing w:after="0"/>
        <w:ind w:left="0"/>
        <w:jc w:val="both"/>
      </w:pPr>
      <w:r>
        <w:rPr>
          <w:rFonts w:ascii="Times New Roman"/>
          <w:b w:val="false"/>
          <w:i w:val="false"/>
          <w:color w:val="000000"/>
          <w:sz w:val="28"/>
        </w:rPr>
        <w:t>
      10) шет мемлекеттің орталық органы Қазақстан Республикасы Бас прокуратурасының талабы бойынша ұстап беру (экстрадициялау) туралы сұрау салу жөнінде шешім қабылдау онсыз мүмкін емес қосымша материалдарды немесе деректерді бермесе;</w:t>
      </w:r>
    </w:p>
    <w:p>
      <w:pPr>
        <w:spacing w:after="0"/>
        <w:ind w:left="0"/>
        <w:jc w:val="both"/>
      </w:pPr>
      <w:r>
        <w:rPr>
          <w:rFonts w:ascii="Times New Roman"/>
          <w:b w:val="false"/>
          <w:i w:val="false"/>
          <w:color w:val="000000"/>
          <w:sz w:val="28"/>
        </w:rPr>
        <w:t>
      11) адамды ұстап беру (экстрадициялау) Қазақстан Республикасының халықаралық шарттары бойынша Қазақстан Республикасының міндеттемелеріне қайшы келсе;</w:t>
      </w:r>
    </w:p>
    <w:p>
      <w:pPr>
        <w:spacing w:after="0"/>
        <w:ind w:left="0"/>
        <w:jc w:val="both"/>
      </w:pPr>
      <w:r>
        <w:rPr>
          <w:rFonts w:ascii="Times New Roman"/>
          <w:b w:val="false"/>
          <w:i w:val="false"/>
          <w:color w:val="000000"/>
          <w:sz w:val="28"/>
        </w:rPr>
        <w:t>
      12) Қазақстан Республикасының халықаралық шартында көзделген өзге де негіздер болса, адамды ұстап беруге (экстрадициялауға) жол берілмейді.</w:t>
      </w:r>
    </w:p>
    <w:bookmarkStart w:name="z2910" w:id="2489"/>
    <w:p>
      <w:pPr>
        <w:spacing w:after="0"/>
        <w:ind w:left="0"/>
        <w:jc w:val="both"/>
      </w:pPr>
      <w:r>
        <w:rPr>
          <w:rFonts w:ascii="Times New Roman"/>
          <w:b w:val="false"/>
          <w:i w:val="false"/>
          <w:color w:val="000000"/>
          <w:sz w:val="28"/>
        </w:rPr>
        <w:t>
      2. Егер адамды осыған байланысты ұстап беру (экстрадициялау) сұратылып отырған қылмыс Қазақстан Республикасының аумағында немесе оның шегінен тыс жерде жасалса, бірақ Қазақстан Республикасының мүдделеріне қарсы бағытталса, ұстап беруден (экстрадициялаудан) бас тартылуы мүмкін.</w:t>
      </w:r>
    </w:p>
    <w:bookmarkEnd w:id="2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590-бапқа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591-бап. Адамды ұстап беру (экстрадициялау) туралы сұрау салу бойынша шешім</w:t>
      </w:r>
    </w:p>
    <w:bookmarkStart w:name="z2912" w:id="2490"/>
    <w:p>
      <w:pPr>
        <w:spacing w:after="0"/>
        <w:ind w:left="0"/>
        <w:jc w:val="both"/>
      </w:pPr>
      <w:r>
        <w:rPr>
          <w:rFonts w:ascii="Times New Roman"/>
          <w:b w:val="false"/>
          <w:i w:val="false"/>
          <w:color w:val="000000"/>
          <w:sz w:val="28"/>
        </w:rPr>
        <w:t>
      1. Қазақстан Республикасының Бас Прокуроры немесе оның орынбасары экстрадициялық тексеру материалдарын зерделегеннен кейін шет мемлекетке адамды ұстап беру (экстрадициялау) немесе ұстап беруден (экстрадициялаудан) бас тарту туралы шешім қабылдайды. Бірнеше мемлекеттің адамды ұстап беру (экстрадициялау) туралы талаптары болған кезде адамның қай мемлекетке ұстап берілуге (экстрадициялануға) жататыны туралы шешімді Қазақстан Республикасының Бас Прокуроры немесе оның орынбасары қаулы нысанында қабылдайды.</w:t>
      </w:r>
    </w:p>
    <w:bookmarkEnd w:id="2490"/>
    <w:bookmarkStart w:name="z2913" w:id="2491"/>
    <w:p>
      <w:pPr>
        <w:spacing w:after="0"/>
        <w:ind w:left="0"/>
        <w:jc w:val="both"/>
      </w:pPr>
      <w:r>
        <w:rPr>
          <w:rFonts w:ascii="Times New Roman"/>
          <w:b w:val="false"/>
          <w:i w:val="false"/>
          <w:color w:val="000000"/>
          <w:sz w:val="28"/>
        </w:rPr>
        <w:t>
      2. Қазақстан Республикасының Бас Прокуроры немесе оның орынбасары өзінің шешімі туралы шет мемлекеттің орталық органына, сондай-ақ осы шешім өзіне қатысты қабылданған адамға және оның қорғаушысына хабарлайды.</w:t>
      </w:r>
    </w:p>
    <w:bookmarkEnd w:id="2491"/>
    <w:bookmarkStart w:name="z2914" w:id="2492"/>
    <w:p>
      <w:pPr>
        <w:spacing w:after="0"/>
        <w:ind w:left="0"/>
        <w:jc w:val="both"/>
      </w:pPr>
      <w:r>
        <w:rPr>
          <w:rFonts w:ascii="Times New Roman"/>
          <w:b w:val="false"/>
          <w:i w:val="false"/>
          <w:color w:val="000000"/>
          <w:sz w:val="28"/>
        </w:rPr>
        <w:t>
      3. Ұстап беру (экстрадициялау) туралы шешім қабылданған жағдайда, осы адамға қаулының көшірмесі табыс етіледі және қабылданған шешімге Қазақстан Республикасының Жоғарғы Сотына шағым жасау құқығы түсіндіріледі.</w:t>
      </w:r>
    </w:p>
    <w:bookmarkEnd w:id="2492"/>
    <w:bookmarkStart w:name="z2915" w:id="2493"/>
    <w:p>
      <w:pPr>
        <w:spacing w:after="0"/>
        <w:ind w:left="0"/>
        <w:jc w:val="both"/>
      </w:pPr>
      <w:r>
        <w:rPr>
          <w:rFonts w:ascii="Times New Roman"/>
          <w:b w:val="false"/>
          <w:i w:val="false"/>
          <w:color w:val="000000"/>
          <w:sz w:val="28"/>
        </w:rPr>
        <w:t>
      4. Адамды ұстап беру (экстрадициялау) туралы қаулы оған шағым жасау мерзімі өткеннен кейін орындауға енгізіледі. Қаулыға шағым жасалған жағдайда Қазақстан Республикасы Жоғарғы Соты судьясының қаулысы заңды күшіне енгізілгенге дейін адамды ұстап беру (экстрадициялау) жүргізілмейді.</w:t>
      </w:r>
    </w:p>
    <w:bookmarkEnd w:id="2493"/>
    <w:p>
      <w:pPr>
        <w:spacing w:after="0"/>
        <w:ind w:left="0"/>
        <w:jc w:val="both"/>
      </w:pPr>
      <w:r>
        <w:rPr>
          <w:rFonts w:ascii="Times New Roman"/>
          <w:b w:val="false"/>
          <w:i w:val="false"/>
          <w:color w:val="000000"/>
          <w:sz w:val="28"/>
        </w:rPr>
        <w:t>
      Өзіне қатысты ұстап беру (экстрадициялау) туралы шешім қабылданған адамның және оның қорғаушысының қатысуы бейнеконференция байланысының техникалық құралдары арқылы қамтамасыз етілуі мүмкін.</w:t>
      </w:r>
    </w:p>
    <w:bookmarkStart w:name="z2916" w:id="2494"/>
    <w:p>
      <w:pPr>
        <w:spacing w:after="0"/>
        <w:ind w:left="0"/>
        <w:jc w:val="both"/>
      </w:pPr>
      <w:r>
        <w:rPr>
          <w:rFonts w:ascii="Times New Roman"/>
          <w:b w:val="false"/>
          <w:i w:val="false"/>
          <w:color w:val="000000"/>
          <w:sz w:val="28"/>
        </w:rPr>
        <w:t>
      5. Шет мемлекетке адамды ұстап беруден (экстрадициялаудан) қылмыстық қудалауды жүзеге асыруды жоққа шығармайтын негіздер бойынша бас тартылған жағдайда, Қазақстан Республикасының Бас Прокуроры шет мемлекеттің құзыретті органының өтінішхаты бойынша осы Кодексте көзделген тәртіппен осы адамға қатысты сотқа дейінгі тергеп-тексеру жүргізуді тапсырады.</w:t>
      </w:r>
    </w:p>
    <w:bookmarkEnd w:id="2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591-бапқа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592-бап. Адамды ұстап беру (экстрадициялау) туралы шешімге шағым жасау тәртібі</w:t>
      </w:r>
    </w:p>
    <w:bookmarkStart w:name="z2918" w:id="2495"/>
    <w:p>
      <w:pPr>
        <w:spacing w:after="0"/>
        <w:ind w:left="0"/>
        <w:jc w:val="both"/>
      </w:pPr>
      <w:r>
        <w:rPr>
          <w:rFonts w:ascii="Times New Roman"/>
          <w:b w:val="false"/>
          <w:i w:val="false"/>
          <w:color w:val="000000"/>
          <w:sz w:val="28"/>
        </w:rPr>
        <w:t>
      1. Қазақстан Республикасы Бас Прокурорының немесе оның орынбасарының ұстап беру (экстрадициялау) туралы қаулысына өзіне қатысты осы шешім қабылданған адам немесе оның қорғаушысы қаулының көшірмесін алған кезден бастап он тәулік ішінде Қазақстан Республикасының Жоғарғы Сотына шағым жасай алады.</w:t>
      </w:r>
    </w:p>
    <w:bookmarkEnd w:id="2495"/>
    <w:bookmarkStart w:name="z2919" w:id="2496"/>
    <w:p>
      <w:pPr>
        <w:spacing w:after="0"/>
        <w:ind w:left="0"/>
        <w:jc w:val="both"/>
      </w:pPr>
      <w:r>
        <w:rPr>
          <w:rFonts w:ascii="Times New Roman"/>
          <w:b w:val="false"/>
          <w:i w:val="false"/>
          <w:color w:val="000000"/>
          <w:sz w:val="28"/>
        </w:rPr>
        <w:t>
      2. Өзіне қатысты ұстап беру (экстрадициялау) туралы шешім қабылданған адамды күзетпен ұстау орнының әкімшілігі шағымды алған соң жиырма төрт сағат ішінде оны Қазақстан Республикасының Жоғарғы Сотына жібереді және бұл туралы Қазақстан Республикасының Бас прокуратурасын хабардар етеді.</w:t>
      </w:r>
    </w:p>
    <w:bookmarkEnd w:id="2496"/>
    <w:bookmarkStart w:name="z2920" w:id="2497"/>
    <w:p>
      <w:pPr>
        <w:spacing w:after="0"/>
        <w:ind w:left="0"/>
        <w:jc w:val="both"/>
      </w:pPr>
      <w:r>
        <w:rPr>
          <w:rFonts w:ascii="Times New Roman"/>
          <w:b w:val="false"/>
          <w:i w:val="false"/>
          <w:color w:val="000000"/>
          <w:sz w:val="28"/>
        </w:rPr>
        <w:t>
      3. Қазақстан Республикасының Бас Прокуроры немесе оның орынбасары адамды ұстап беру (экстрадициялау) туралы қаулыға шағым жасау туралы хабарлама келіп түскен кезден бастап он тәулік ішінде Қазақстан Республикасының Жоғарғы Сотына өзі қабылдаған шешімнің заңдылығы мен негізділігін растайтын материалдарды жібереді.</w:t>
      </w:r>
    </w:p>
    <w:bookmarkEnd w:id="2497"/>
    <w:bookmarkStart w:name="z2921" w:id="2498"/>
    <w:p>
      <w:pPr>
        <w:spacing w:after="0"/>
        <w:ind w:left="0"/>
        <w:jc w:val="both"/>
      </w:pPr>
      <w:r>
        <w:rPr>
          <w:rFonts w:ascii="Times New Roman"/>
          <w:b w:val="false"/>
          <w:i w:val="false"/>
          <w:color w:val="000000"/>
          <w:sz w:val="28"/>
        </w:rPr>
        <w:t>
      4. Қазақстан Республикасы Жоғарғы Сотының судьясы шағымды алған күннен бастап бір ай ішінде адамды ұстап беру (экстрадициялау) туралы шешімнің заңдылығы мен негізділігін тексеруді прокурордың, өзіне қатысты ұстап беру (экстрадициялау) туралы шешім қабылданған адамның және оның қорғаушысының қатысуымен ашық сот отырысында жүргізеді. Айрықша жағдайларда бұл мерзім ұзартылуы мүмкін.</w:t>
      </w:r>
    </w:p>
    <w:bookmarkEnd w:id="2498"/>
    <w:bookmarkStart w:name="z2922" w:id="2499"/>
    <w:p>
      <w:pPr>
        <w:spacing w:after="0"/>
        <w:ind w:left="0"/>
        <w:jc w:val="both"/>
      </w:pPr>
      <w:r>
        <w:rPr>
          <w:rFonts w:ascii="Times New Roman"/>
          <w:b w:val="false"/>
          <w:i w:val="false"/>
          <w:color w:val="000000"/>
          <w:sz w:val="28"/>
        </w:rPr>
        <w:t>
      5. Отырыстың басында төрағалық етуші қандай шағым қаралуға жататындығын хабарлайды, қатысушыларға олардың құқықтарын, міндеттері мен жауапкершілігін түсіндіреді. Содан кейін арыз иесі және (немесе) оның қорғаушысы шағымды негіздейді, осыдан кейін сөз прокурорға беріледі.</w:t>
      </w:r>
    </w:p>
    <w:bookmarkEnd w:id="2499"/>
    <w:bookmarkStart w:name="z2923" w:id="2500"/>
    <w:p>
      <w:pPr>
        <w:spacing w:after="0"/>
        <w:ind w:left="0"/>
        <w:jc w:val="both"/>
      </w:pPr>
      <w:r>
        <w:rPr>
          <w:rFonts w:ascii="Times New Roman"/>
          <w:b w:val="false"/>
          <w:i w:val="false"/>
          <w:color w:val="000000"/>
          <w:sz w:val="28"/>
        </w:rPr>
        <w:t>
      6. Қазақстан Республикасы Жоғарғы Сотының судьясы сотта қарау барысында осы адамды ұстап беру (экстрадициялау) туралы шешімнің Қазақстан Республикасының заңнамасы мен халықаралық шарттарына сәйкестігін тексерумен шектеліп, өзіне қатысты ұстап беру (экстрадициялау) туралы шешім қабылданған адамның кінәлілігі мәселесін зерттемейді және шет мемлекеттің құзыретті органдары қабылдаған процестік шешімдердің заңдылығын тексермейді.</w:t>
      </w:r>
    </w:p>
    <w:bookmarkEnd w:id="2500"/>
    <w:bookmarkStart w:name="z2924" w:id="2501"/>
    <w:p>
      <w:pPr>
        <w:spacing w:after="0"/>
        <w:ind w:left="0"/>
        <w:jc w:val="both"/>
      </w:pPr>
      <w:r>
        <w:rPr>
          <w:rFonts w:ascii="Times New Roman"/>
          <w:b w:val="false"/>
          <w:i w:val="false"/>
          <w:color w:val="000000"/>
          <w:sz w:val="28"/>
        </w:rPr>
        <w:t>
      7. Тексеру нәтижесінде Қазақстан Республикасының Жоғарғы Соты мынадай:</w:t>
      </w:r>
    </w:p>
    <w:bookmarkEnd w:id="2501"/>
    <w:p>
      <w:pPr>
        <w:spacing w:after="0"/>
        <w:ind w:left="0"/>
        <w:jc w:val="both"/>
      </w:pPr>
      <w:r>
        <w:rPr>
          <w:rFonts w:ascii="Times New Roman"/>
          <w:b w:val="false"/>
          <w:i w:val="false"/>
          <w:color w:val="000000"/>
          <w:sz w:val="28"/>
        </w:rPr>
        <w:t>
      1) адамды ұстап беру (экстрадициялау) туралы шешімді заңсыз немесе негізсіз деп тану және оның күшін жою туралы;</w:t>
      </w:r>
    </w:p>
    <w:p>
      <w:pPr>
        <w:spacing w:after="0"/>
        <w:ind w:left="0"/>
        <w:jc w:val="both"/>
      </w:pPr>
      <w:r>
        <w:rPr>
          <w:rFonts w:ascii="Times New Roman"/>
          <w:b w:val="false"/>
          <w:i w:val="false"/>
          <w:color w:val="000000"/>
          <w:sz w:val="28"/>
        </w:rPr>
        <w:t>
      2) шағымды қанағаттандырусыз қалдыру туралы;</w:t>
      </w:r>
    </w:p>
    <w:p>
      <w:pPr>
        <w:spacing w:after="0"/>
        <w:ind w:left="0"/>
        <w:jc w:val="both"/>
      </w:pPr>
      <w:r>
        <w:rPr>
          <w:rFonts w:ascii="Times New Roman"/>
          <w:b w:val="false"/>
          <w:i w:val="false"/>
          <w:color w:val="000000"/>
          <w:sz w:val="28"/>
        </w:rPr>
        <w:t>
      3) адамды қамақта ұстау мерзімін кемінде бір ай мерзімге бір мезгілде ұзарта отырып, осы шешімді қабылдау үшін елеулі маңызы бар мәселелер қаралғанға дейін адамды ұстап беру (экстрадициялау) туралы шешімді тоқтата тұру туралы қаулылардың бірін шығарады.</w:t>
      </w:r>
    </w:p>
    <w:bookmarkStart w:name="z2925" w:id="2502"/>
    <w:p>
      <w:pPr>
        <w:spacing w:after="0"/>
        <w:ind w:left="0"/>
        <w:jc w:val="both"/>
      </w:pPr>
      <w:r>
        <w:rPr>
          <w:rFonts w:ascii="Times New Roman"/>
          <w:b w:val="false"/>
          <w:i w:val="false"/>
          <w:color w:val="000000"/>
          <w:sz w:val="28"/>
        </w:rPr>
        <w:t>
      8. Қазақстан Республикасы Жоғарғы Сотының адамды ұстап беру (экстрадициялау) туралы шешімді заңсыз немесе негізсіз деп тану және оның күшін жою не шағымды қанағаттандырусыз қалдыру туралы қаулысы ол жария етілген кезден бастап заңды күшіне енеді.</w:t>
      </w:r>
    </w:p>
    <w:bookmarkEnd w:id="2502"/>
    <w:bookmarkStart w:name="z2926" w:id="2503"/>
    <w:p>
      <w:pPr>
        <w:spacing w:after="0"/>
        <w:ind w:left="0"/>
        <w:jc w:val="both"/>
      </w:pPr>
      <w:r>
        <w:rPr>
          <w:rFonts w:ascii="Times New Roman"/>
          <w:b w:val="false"/>
          <w:i w:val="false"/>
          <w:color w:val="000000"/>
          <w:sz w:val="28"/>
        </w:rPr>
        <w:t>
      9. Қазақстан Республикасының Жоғарғы Соты оған қатысты ұстап беруді (экстрадициялауды) заңсыз немесе негізсіз деп тану және оның күшін жою туралы қаулы шығарған адамды босату осы Кодекстің 589-бабының оныншы бөлігінде көзделген тәртіппен жүргізіледі.</w:t>
      </w:r>
    </w:p>
    <w:bookmarkEnd w:id="2503"/>
    <w:p>
      <w:pPr>
        <w:spacing w:after="0"/>
        <w:ind w:left="0"/>
        <w:jc w:val="both"/>
      </w:pPr>
      <w:r>
        <w:rPr>
          <w:rFonts w:ascii="Times New Roman"/>
          <w:b/>
          <w:i w:val="false"/>
          <w:color w:val="000000"/>
          <w:sz w:val="28"/>
        </w:rPr>
        <w:t>593-бап. Шет мемлекетке беруді кейінге қалдыру және адамды уақытша ұстап беру (экстрадициялау)</w:t>
      </w:r>
    </w:p>
    <w:bookmarkStart w:name="z2928" w:id="2504"/>
    <w:p>
      <w:pPr>
        <w:spacing w:after="0"/>
        <w:ind w:left="0"/>
        <w:jc w:val="both"/>
      </w:pPr>
      <w:r>
        <w:rPr>
          <w:rFonts w:ascii="Times New Roman"/>
          <w:b w:val="false"/>
          <w:i w:val="false"/>
          <w:color w:val="000000"/>
          <w:sz w:val="28"/>
        </w:rPr>
        <w:t>
      1. Адамды ұстап беру (экстрадициялау) туралы шешім қабылданғаннан кейін Қазақстан Республикасының Бас Прокуроры немесе оның орынбасары мынадай жағдайда, егер:</w:t>
      </w:r>
    </w:p>
    <w:bookmarkEnd w:id="2504"/>
    <w:p>
      <w:pPr>
        <w:spacing w:after="0"/>
        <w:ind w:left="0"/>
        <w:jc w:val="both"/>
      </w:pPr>
      <w:r>
        <w:rPr>
          <w:rFonts w:ascii="Times New Roman"/>
          <w:b w:val="false"/>
          <w:i w:val="false"/>
          <w:color w:val="000000"/>
          <w:sz w:val="28"/>
        </w:rPr>
        <w:t>
      1) өзіне қатысты ұстап беру (экстрадициялау) туралы шешім қабылданған адам Қазақстан Республикасының аумағында жасалған қылмыстық құқық бұзушылық үшін қылмыстық жауаптылыққа тартылып немесе жазасын өтеп жатса – сотқа дейінгі тергеп-тексеру немесе сот талқылауы аяқталғанға, жазасын өтегенге немесе жазадан қандай да бір заңды негіздер бойынша босатылғанға дейін;</w:t>
      </w:r>
    </w:p>
    <w:p>
      <w:pPr>
        <w:spacing w:after="0"/>
        <w:ind w:left="0"/>
        <w:jc w:val="both"/>
      </w:pPr>
      <w:r>
        <w:rPr>
          <w:rFonts w:ascii="Times New Roman"/>
          <w:b w:val="false"/>
          <w:i w:val="false"/>
          <w:color w:val="000000"/>
          <w:sz w:val="28"/>
        </w:rPr>
        <w:t>
      2) өзіне қатысты ұстап беру (экстрадициялау) туралы шешім қабылданған адам ауыр науқастан зардап шегіп жатса және оны өзінің денсаулық жағдайы бойынша денсаулығына зиян келтірмей ұстап беру (экстрадициялау) мүмкін болмаса – адам сауыққанға дейін шет мемлекетке оны нақты беру кейінге қалдырылуы мүмкін.</w:t>
      </w:r>
    </w:p>
    <w:bookmarkStart w:name="z2929" w:id="2505"/>
    <w:p>
      <w:pPr>
        <w:spacing w:after="0"/>
        <w:ind w:left="0"/>
        <w:jc w:val="both"/>
      </w:pPr>
      <w:r>
        <w:rPr>
          <w:rFonts w:ascii="Times New Roman"/>
          <w:b w:val="false"/>
          <w:i w:val="false"/>
          <w:color w:val="000000"/>
          <w:sz w:val="28"/>
        </w:rPr>
        <w:t>
      2. Адамды нақты беруді одан әрі кейінге қалдыру үшін осы баптың бірінші бөлігінде көзделген негіздер болмаған жағдайда, ұстап берілген (экстрадицияланған) адамға қатысты осы Кодексте белгіленген тәртіппен экстрадициялық қамаққа алу қолданылады.</w:t>
      </w:r>
    </w:p>
    <w:bookmarkEnd w:id="2505"/>
    <w:bookmarkStart w:name="z2930" w:id="2506"/>
    <w:p>
      <w:pPr>
        <w:spacing w:after="0"/>
        <w:ind w:left="0"/>
        <w:jc w:val="both"/>
      </w:pPr>
      <w:r>
        <w:rPr>
          <w:rFonts w:ascii="Times New Roman"/>
          <w:b w:val="false"/>
          <w:i w:val="false"/>
          <w:color w:val="000000"/>
          <w:sz w:val="28"/>
        </w:rPr>
        <w:t>
      3. Егер кейінге қалдыру кезеңінде адамды ұстап беруге (экстрадициялауға) кедергі келтіруі мүмкін мән-жайлар туындаса, Қазақстан Республикасы Бас Прокурорының немесе оның орынбасарының ұстап беру (экстрадициялау) туралы өз шешімін қайта қарауға құқығы бар.</w:t>
      </w:r>
    </w:p>
    <w:bookmarkEnd w:id="2506"/>
    <w:bookmarkStart w:name="z2931" w:id="2507"/>
    <w:p>
      <w:pPr>
        <w:spacing w:after="0"/>
        <w:ind w:left="0"/>
        <w:jc w:val="both"/>
      </w:pPr>
      <w:r>
        <w:rPr>
          <w:rFonts w:ascii="Times New Roman"/>
          <w:b w:val="false"/>
          <w:i w:val="false"/>
          <w:color w:val="000000"/>
          <w:sz w:val="28"/>
        </w:rPr>
        <w:t>
      4. Егер нақты беруді кейінге қалдыру қылмыстық қудалаудың ескіру мерзімінің өтуіне әкеп соқса немесе шет мемлекетте қылмысты тергеп-тексеруге залал келтірсе, ұстап берілуі (экстрадициялануы) сұратылып отырған адам уақытша ұстап берілуі мүмкін.</w:t>
      </w:r>
    </w:p>
    <w:bookmarkEnd w:id="2507"/>
    <w:bookmarkStart w:name="z2932" w:id="2508"/>
    <w:p>
      <w:pPr>
        <w:spacing w:after="0"/>
        <w:ind w:left="0"/>
        <w:jc w:val="both"/>
      </w:pPr>
      <w:r>
        <w:rPr>
          <w:rFonts w:ascii="Times New Roman"/>
          <w:b w:val="false"/>
          <w:i w:val="false"/>
          <w:color w:val="000000"/>
          <w:sz w:val="28"/>
        </w:rPr>
        <w:t>
      5. Уақытша ұстап берілген (экстрадицияланған) адам ол үшін ұстап берілген (экстрадицияланған) қылмыстық іс бойынша процестік әрекеттер жүргізілгеннен кейін, бірақ адам берілген күннен бастап тоқсан тәуліктен кешіктірілмей қайтарылуға тиіс. Өзара уағдаластық бойынша осы мерзім ұзартылуы, бірақ Қазақстан Республикасының аумағында жасалған қылмыс үшін өтелмеген жазасының мерзімінен аспайтын мерзімге ұзартылуы мүмкін.</w:t>
      </w:r>
    </w:p>
    <w:bookmarkEnd w:id="2508"/>
    <w:p>
      <w:pPr>
        <w:spacing w:after="0"/>
        <w:ind w:left="0"/>
        <w:jc w:val="both"/>
      </w:pPr>
      <w:r>
        <w:rPr>
          <w:rFonts w:ascii="Times New Roman"/>
          <w:b/>
          <w:i w:val="false"/>
          <w:color w:val="000000"/>
          <w:sz w:val="28"/>
        </w:rPr>
        <w:t>594-бап. Адамды беру (экстрадициялау)</w:t>
      </w:r>
    </w:p>
    <w:bookmarkStart w:name="z2934" w:id="2509"/>
    <w:p>
      <w:pPr>
        <w:spacing w:after="0"/>
        <w:ind w:left="0"/>
        <w:jc w:val="both"/>
      </w:pPr>
      <w:r>
        <w:rPr>
          <w:rFonts w:ascii="Times New Roman"/>
          <w:b w:val="false"/>
          <w:i w:val="false"/>
          <w:color w:val="000000"/>
          <w:sz w:val="28"/>
        </w:rPr>
        <w:t>
      1. Ішкі істер органдары Қазақстан Республикасы Бас Прокурорының немесе оның орынбасарының ұстап беру (экстрадициялау) туралы қаулысы заңды күшіне енгеннен кейін отыз тәулік ішінде этаппен апаруды және ұстап берілген (экстрадицияланған) адамды ол ұстап берілген (экстрадицияланған) мемлекеттің тиісті органына беруді ұйымдастырады және оның орындалғаны жөнінде Қазақстан Республикасының Бас прокуратурасына хабарлайды.</w:t>
      </w:r>
    </w:p>
    <w:bookmarkEnd w:id="2509"/>
    <w:bookmarkStart w:name="z2935" w:id="2510"/>
    <w:p>
      <w:pPr>
        <w:spacing w:after="0"/>
        <w:ind w:left="0"/>
        <w:jc w:val="both"/>
      </w:pPr>
      <w:r>
        <w:rPr>
          <w:rFonts w:ascii="Times New Roman"/>
          <w:b w:val="false"/>
          <w:i w:val="false"/>
          <w:color w:val="000000"/>
          <w:sz w:val="28"/>
        </w:rPr>
        <w:t>
      2. Ұстап берілген (экстрадицияланған) адамды беру уақытында шет мемлекеттің құзыретті органына оның Қазақстан Республикасында күзетпен ұстауда болу мерзімі туралы хабарланады.</w:t>
      </w:r>
    </w:p>
    <w:bookmarkEnd w:id="2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594-бапқа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595-бап. Транзиттік тасымалдау</w:t>
      </w:r>
    </w:p>
    <w:bookmarkStart w:name="z2937" w:id="2511"/>
    <w:p>
      <w:pPr>
        <w:spacing w:after="0"/>
        <w:ind w:left="0"/>
        <w:jc w:val="both"/>
      </w:pPr>
      <w:r>
        <w:rPr>
          <w:rFonts w:ascii="Times New Roman"/>
          <w:b w:val="false"/>
          <w:i w:val="false"/>
          <w:color w:val="000000"/>
          <w:sz w:val="28"/>
        </w:rPr>
        <w:t>
      1. Шет мемлекеттің құзыретті мекемесінің үшінші мемлекеттің осы мекемеге ұстап берген (экстрадициялаған) адамды Қазақстан Республикасының аумағы арқылы транзиттік тасымалдау туралы сұрау салуы ұстап беру (экстрадициялау) туралы сұрау салу сияқты тәртіппен қаралады.</w:t>
      </w:r>
    </w:p>
    <w:bookmarkEnd w:id="2511"/>
    <w:bookmarkStart w:name="z2938" w:id="2512"/>
    <w:p>
      <w:pPr>
        <w:spacing w:after="0"/>
        <w:ind w:left="0"/>
        <w:jc w:val="both"/>
      </w:pPr>
      <w:r>
        <w:rPr>
          <w:rFonts w:ascii="Times New Roman"/>
          <w:b w:val="false"/>
          <w:i w:val="false"/>
          <w:color w:val="000000"/>
          <w:sz w:val="28"/>
        </w:rPr>
        <w:t xml:space="preserve">
      2. Шет мемлекеттердің құзыретті мекемелерінің транзиттік тасымалдау туралы сұрау салуларын қарау кезінде осы Кодекстің </w:t>
      </w:r>
      <w:r>
        <w:rPr>
          <w:rFonts w:ascii="Times New Roman"/>
          <w:b w:val="false"/>
          <w:i w:val="false"/>
          <w:color w:val="000000"/>
          <w:sz w:val="28"/>
        </w:rPr>
        <w:t>590-бабында</w:t>
      </w:r>
      <w:r>
        <w:rPr>
          <w:rFonts w:ascii="Times New Roman"/>
          <w:b w:val="false"/>
          <w:i w:val="false"/>
          <w:color w:val="000000"/>
          <w:sz w:val="28"/>
        </w:rPr>
        <w:t xml:space="preserve"> көзделген мән-жайлар ғана экстрадициялық тексеруге жатады.</w:t>
      </w:r>
    </w:p>
    <w:bookmarkEnd w:id="2512"/>
    <w:bookmarkStart w:name="z2939" w:id="2513"/>
    <w:p>
      <w:pPr>
        <w:spacing w:after="0"/>
        <w:ind w:left="0"/>
        <w:jc w:val="both"/>
      </w:pPr>
      <w:r>
        <w:rPr>
          <w:rFonts w:ascii="Times New Roman"/>
          <w:b w:val="false"/>
          <w:i w:val="false"/>
          <w:color w:val="000000"/>
          <w:sz w:val="28"/>
        </w:rPr>
        <w:t>
      3. Транзиттік тасымалдау тәсілін тиісті ведомстволармен келісу бойынша Қазақстан Республикасының Бас Прокуроры немесе оның орынбасары айқындайды.</w:t>
      </w:r>
    </w:p>
    <w:bookmarkEnd w:id="2513"/>
    <w:bookmarkStart w:name="z3602" w:id="2514"/>
    <w:p>
      <w:pPr>
        <w:spacing w:after="0"/>
        <w:ind w:left="0"/>
        <w:jc w:val="both"/>
      </w:pPr>
      <w:r>
        <w:rPr>
          <w:rFonts w:ascii="Times New Roman"/>
          <w:b w:val="false"/>
          <w:i w:val="false"/>
          <w:color w:val="000000"/>
          <w:sz w:val="28"/>
        </w:rPr>
        <w:t>
      4. Қазақстан Республикасының Бас прокуратурасы ішкі істер органына Қазақстан Республикасының аумағы арқылы транзитпен өтетін адамдарды беру орнын, уақытын және тәртібін келісу туралы тапсырма береді.</w:t>
      </w:r>
    </w:p>
    <w:bookmarkEnd w:id="2514"/>
    <w:p>
      <w:pPr>
        <w:spacing w:after="0"/>
        <w:ind w:left="0"/>
        <w:jc w:val="both"/>
      </w:pPr>
      <w:r>
        <w:rPr>
          <w:rFonts w:ascii="Times New Roman"/>
          <w:b w:val="false"/>
          <w:i w:val="false"/>
          <w:color w:val="000000"/>
          <w:sz w:val="28"/>
        </w:rPr>
        <w:t>
      Мемлекеттік органдар Қазақстан Республикасының аумағы арқылы транзитпен өтетін адамдарды қабылдауды және оларды үшінші мемлекеттерге беруді жүзеге асыруда ішкі істер органына өз құзыреті шегінде жәрдем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595-бапқа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40" w:id="2515"/>
    <w:p>
      <w:pPr>
        <w:spacing w:after="0"/>
        <w:ind w:left="0"/>
        <w:jc w:val="left"/>
      </w:pPr>
      <w:r>
        <w:rPr>
          <w:rFonts w:ascii="Times New Roman"/>
          <w:b/>
          <w:i w:val="false"/>
          <w:color w:val="000000"/>
        </w:rPr>
        <w:t xml:space="preserve"> 61-тарау. ҚЫЛМЫСТЫҚ ҚУДАЛАУДЫ ЖАЛҒАСТЫРУ</w:t>
      </w:r>
    </w:p>
    <w:bookmarkEnd w:id="2515"/>
    <w:p>
      <w:pPr>
        <w:spacing w:after="0"/>
        <w:ind w:left="0"/>
        <w:jc w:val="both"/>
      </w:pPr>
      <w:r>
        <w:rPr>
          <w:rFonts w:ascii="Times New Roman"/>
          <w:b/>
          <w:i w:val="false"/>
          <w:color w:val="000000"/>
          <w:sz w:val="28"/>
        </w:rPr>
        <w:t>596-бап. Қылмыстық іс жүргізуді шет мемлекеттің құзыретті органына беру тәртібі мен шарттары</w:t>
      </w:r>
    </w:p>
    <w:bookmarkStart w:name="z2942" w:id="2516"/>
    <w:p>
      <w:pPr>
        <w:spacing w:after="0"/>
        <w:ind w:left="0"/>
        <w:jc w:val="both"/>
      </w:pPr>
      <w:r>
        <w:rPr>
          <w:rFonts w:ascii="Times New Roman"/>
          <w:b w:val="false"/>
          <w:i w:val="false"/>
          <w:color w:val="000000"/>
          <w:sz w:val="28"/>
        </w:rPr>
        <w:t>
      1. Қазақстан Республикасынан тыс жерге кеткен, шет мемлекетте тұрған жері белгілі болған адам Қазақстан Республикасының аумағында қылмыс жасаған жағдайда, қылмыстық процесті жүргізетін орган қылмыстық қудалауды жалғастыру үшін шет мемлекетке қылмыстық іс материалдарын, сондай-ақ қылмыстық қудалауды жүзеге асыру туралы сұрау салуды (тапсырманы, өтінішхатты) жіберу туралы уәжді қаулы шығарады. Іс материалдары Қазақстан Республикасының халықаралық шарттарына сәйкес немесе өзара түсіністік қағидаты негізінде басқа мемлекетке істі жіберу туралы мәселені шешу үшін қылмыстық қудалауды жүзеге асыру туралы өтінішхатпен Қазақстан Республикасының Бас Прокурорына немесе уәкілетті прокурорға жіберіледі.</w:t>
      </w:r>
    </w:p>
    <w:bookmarkEnd w:id="2516"/>
    <w:bookmarkStart w:name="z2943" w:id="2517"/>
    <w:p>
      <w:pPr>
        <w:spacing w:after="0"/>
        <w:ind w:left="0"/>
        <w:jc w:val="both"/>
      </w:pPr>
      <w:r>
        <w:rPr>
          <w:rFonts w:ascii="Times New Roman"/>
          <w:b w:val="false"/>
          <w:i w:val="false"/>
          <w:color w:val="000000"/>
          <w:sz w:val="28"/>
        </w:rPr>
        <w:t>
      2. Қылмыстық жауаптылыққа тартылуға жататын адамды ұстап беру (экстрадициялау) мүмкін болмаған немесе Қазақстан Республикасына осы адамды ұстап беруден (экстрадициялаудан) бас тартылған жағдайда, қылмыстық іс шет мемлекетке берілуі мүмкін.</w:t>
      </w:r>
    </w:p>
    <w:bookmarkEnd w:id="2517"/>
    <w:p>
      <w:pPr>
        <w:spacing w:after="0"/>
        <w:ind w:left="0"/>
        <w:jc w:val="both"/>
      </w:pPr>
      <w:r>
        <w:rPr>
          <w:rFonts w:ascii="Times New Roman"/>
          <w:b/>
          <w:i w:val="false"/>
          <w:color w:val="000000"/>
          <w:sz w:val="28"/>
        </w:rPr>
        <w:t>597-бап. Қылмыстық қудалауды жүзеге асыру туралы сұрау салудың (тапсырманың, өтінішхаттың) мазмұны</w:t>
      </w:r>
    </w:p>
    <w:bookmarkStart w:name="z2945" w:id="2518"/>
    <w:p>
      <w:pPr>
        <w:spacing w:after="0"/>
        <w:ind w:left="0"/>
        <w:jc w:val="both"/>
      </w:pPr>
      <w:r>
        <w:rPr>
          <w:rFonts w:ascii="Times New Roman"/>
          <w:b w:val="false"/>
          <w:i w:val="false"/>
          <w:color w:val="000000"/>
          <w:sz w:val="28"/>
        </w:rPr>
        <w:t>
      1. Қылмыстық қудалауды жүзеге асыру туралы сұрау салуда (тапсырмада, өтінішхатта):</w:t>
      </w:r>
    </w:p>
    <w:bookmarkEnd w:id="2518"/>
    <w:p>
      <w:pPr>
        <w:spacing w:after="0"/>
        <w:ind w:left="0"/>
        <w:jc w:val="both"/>
      </w:pPr>
      <w:r>
        <w:rPr>
          <w:rFonts w:ascii="Times New Roman"/>
          <w:b w:val="false"/>
          <w:i w:val="false"/>
          <w:color w:val="000000"/>
          <w:sz w:val="28"/>
        </w:rPr>
        <w:t>
      1) шет мемлекеттің құзыретті мекемесінің атауы;</w:t>
      </w:r>
    </w:p>
    <w:p>
      <w:pPr>
        <w:spacing w:after="0"/>
        <w:ind w:left="0"/>
        <w:jc w:val="both"/>
      </w:pPr>
      <w:r>
        <w:rPr>
          <w:rFonts w:ascii="Times New Roman"/>
          <w:b w:val="false"/>
          <w:i w:val="false"/>
          <w:color w:val="000000"/>
          <w:sz w:val="28"/>
        </w:rPr>
        <w:t>
      2) қылмыстық процесті жүргізетін органның атауы;</w:t>
      </w:r>
    </w:p>
    <w:p>
      <w:pPr>
        <w:spacing w:after="0"/>
        <w:ind w:left="0"/>
        <w:jc w:val="both"/>
      </w:pPr>
      <w:r>
        <w:rPr>
          <w:rFonts w:ascii="Times New Roman"/>
          <w:b w:val="false"/>
          <w:i w:val="false"/>
          <w:color w:val="000000"/>
          <w:sz w:val="28"/>
        </w:rPr>
        <w:t>
      3) Қазақстан Республикасының тиісті халықаралық шартына сілтеме;</w:t>
      </w:r>
    </w:p>
    <w:p>
      <w:pPr>
        <w:spacing w:after="0"/>
        <w:ind w:left="0"/>
        <w:jc w:val="both"/>
      </w:pPr>
      <w:r>
        <w:rPr>
          <w:rFonts w:ascii="Times New Roman"/>
          <w:b w:val="false"/>
          <w:i w:val="false"/>
          <w:color w:val="000000"/>
          <w:sz w:val="28"/>
        </w:rPr>
        <w:t>
      4) оған байланысты қылмыстық қудалауды жүзеге асыру туралы тапсырма жіберілетін іс-әрекеттің сипаттамасы;</w:t>
      </w:r>
    </w:p>
    <w:p>
      <w:pPr>
        <w:spacing w:after="0"/>
        <w:ind w:left="0"/>
        <w:jc w:val="both"/>
      </w:pPr>
      <w:r>
        <w:rPr>
          <w:rFonts w:ascii="Times New Roman"/>
          <w:b w:val="false"/>
          <w:i w:val="false"/>
          <w:color w:val="000000"/>
          <w:sz w:val="28"/>
        </w:rPr>
        <w:t>
      5) қылмыстың жасалу уақытын, орнын және мән-жайларын мейлінше неғұрлым нақты көрсету;</w:t>
      </w:r>
    </w:p>
    <w:p>
      <w:pPr>
        <w:spacing w:after="0"/>
        <w:ind w:left="0"/>
        <w:jc w:val="both"/>
      </w:pPr>
      <w:r>
        <w:rPr>
          <w:rFonts w:ascii="Times New Roman"/>
          <w:b w:val="false"/>
          <w:i w:val="false"/>
          <w:color w:val="000000"/>
          <w:sz w:val="28"/>
        </w:rPr>
        <w:t>
      6) күдіктінің немесе сотталушының тегі, аты және әкесінің аты (ол болған кезде), туған күні мен туған жері, оның азаматтығы, сондай-ақ оның жеке басы туралы басқа да мәліметтер;</w:t>
      </w:r>
    </w:p>
    <w:p>
      <w:pPr>
        <w:spacing w:after="0"/>
        <w:ind w:left="0"/>
        <w:jc w:val="both"/>
      </w:pPr>
      <w:r>
        <w:rPr>
          <w:rFonts w:ascii="Times New Roman"/>
          <w:b w:val="false"/>
          <w:i w:val="false"/>
          <w:color w:val="000000"/>
          <w:sz w:val="28"/>
        </w:rPr>
        <w:t>
      7) қылмыспен келтірілген залалдың мөлшерін көрсету қамтылуға тиіс.</w:t>
      </w:r>
    </w:p>
    <w:bookmarkStart w:name="z2946" w:id="2519"/>
    <w:p>
      <w:pPr>
        <w:spacing w:after="0"/>
        <w:ind w:left="0"/>
        <w:jc w:val="both"/>
      </w:pPr>
      <w:r>
        <w:rPr>
          <w:rFonts w:ascii="Times New Roman"/>
          <w:b w:val="false"/>
          <w:i w:val="false"/>
          <w:color w:val="000000"/>
          <w:sz w:val="28"/>
        </w:rPr>
        <w:t>
      2. Қылмыстық қудалауды жүзеге асыру туралы сұрау салуға (тапсырмаға, өтінішхатқа) мынадай құжаттар:</w:t>
      </w:r>
    </w:p>
    <w:bookmarkEnd w:id="2519"/>
    <w:p>
      <w:pPr>
        <w:spacing w:after="0"/>
        <w:ind w:left="0"/>
        <w:jc w:val="both"/>
      </w:pPr>
      <w:r>
        <w:rPr>
          <w:rFonts w:ascii="Times New Roman"/>
          <w:b w:val="false"/>
          <w:i w:val="false"/>
          <w:color w:val="000000"/>
          <w:sz w:val="28"/>
        </w:rPr>
        <w:t>
      1) қылмыстық іс материалдары;</w:t>
      </w:r>
    </w:p>
    <w:p>
      <w:pPr>
        <w:spacing w:after="0"/>
        <w:ind w:left="0"/>
        <w:jc w:val="both"/>
      </w:pPr>
      <w:r>
        <w:rPr>
          <w:rFonts w:ascii="Times New Roman"/>
          <w:b w:val="false"/>
          <w:i w:val="false"/>
          <w:color w:val="000000"/>
          <w:sz w:val="28"/>
        </w:rPr>
        <w:t>
      2) іс-әрекетті қылмыс деп тануға негіз болған қылмыстық заңның, сондай-ақ іс бойынша іс жүргізу үшін едәуір маңызы бар басқа да заңнамалық нормалардың мәтіні;</w:t>
      </w:r>
    </w:p>
    <w:p>
      <w:pPr>
        <w:spacing w:after="0"/>
        <w:ind w:left="0"/>
        <w:jc w:val="both"/>
      </w:pPr>
      <w:r>
        <w:rPr>
          <w:rFonts w:ascii="Times New Roman"/>
          <w:b w:val="false"/>
          <w:i w:val="false"/>
          <w:color w:val="000000"/>
          <w:sz w:val="28"/>
        </w:rPr>
        <w:t>
      3) адамның азаматтығы туралы мәліметтер қоса беріледі.</w:t>
      </w:r>
    </w:p>
    <w:bookmarkStart w:name="z2947" w:id="2520"/>
    <w:p>
      <w:pPr>
        <w:spacing w:after="0"/>
        <w:ind w:left="0"/>
        <w:jc w:val="both"/>
      </w:pPr>
      <w:r>
        <w:rPr>
          <w:rFonts w:ascii="Times New Roman"/>
          <w:b w:val="false"/>
          <w:i w:val="false"/>
          <w:color w:val="000000"/>
          <w:sz w:val="28"/>
        </w:rPr>
        <w:t>
      3. Істегі құжаттың әрбір беті қылмыстық қудалау органының елтаңбалы мөрімен куәландырылуға тиіс.</w:t>
      </w:r>
    </w:p>
    <w:bookmarkEnd w:id="2520"/>
    <w:bookmarkStart w:name="z2948" w:id="2521"/>
    <w:p>
      <w:pPr>
        <w:spacing w:after="0"/>
        <w:ind w:left="0"/>
        <w:jc w:val="both"/>
      </w:pPr>
      <w:r>
        <w:rPr>
          <w:rFonts w:ascii="Times New Roman"/>
          <w:b w:val="false"/>
          <w:i w:val="false"/>
          <w:color w:val="000000"/>
          <w:sz w:val="28"/>
        </w:rPr>
        <w:t>
      4. Қылмыстық қудалауды жүзеге асыру туралы сұрау салумен (тапсырмамен, өтінішхатпен) және осы баптың екінші бөлігінде көзделген құжаттармен бірге шет мемлекеттің құзыретті органына қолда бар заттай дәлелдемелер берілуі мүмкін.</w:t>
      </w:r>
    </w:p>
    <w:bookmarkEnd w:id="2521"/>
    <w:bookmarkStart w:name="z2949" w:id="2522"/>
    <w:p>
      <w:pPr>
        <w:spacing w:after="0"/>
        <w:ind w:left="0"/>
        <w:jc w:val="both"/>
      </w:pPr>
      <w:r>
        <w:rPr>
          <w:rFonts w:ascii="Times New Roman"/>
          <w:b w:val="false"/>
          <w:i w:val="false"/>
          <w:color w:val="000000"/>
          <w:sz w:val="28"/>
        </w:rPr>
        <w:t>
      5. Қазақстан Республикасында қылмыстық іс бойынша іс жүргізетін органда қылмыстық іс материалдарының көшірмелері сақталады.</w:t>
      </w:r>
    </w:p>
    <w:bookmarkEnd w:id="2522"/>
    <w:p>
      <w:pPr>
        <w:spacing w:after="0"/>
        <w:ind w:left="0"/>
        <w:jc w:val="both"/>
      </w:pPr>
      <w:r>
        <w:rPr>
          <w:rFonts w:ascii="Times New Roman"/>
          <w:b/>
          <w:i w:val="false"/>
          <w:color w:val="000000"/>
          <w:sz w:val="28"/>
        </w:rPr>
        <w:t>598-бап. Шет мемлекеттерден қылмыстық іс жүргізуді қабылдау тәртібі мен шарттары</w:t>
      </w:r>
    </w:p>
    <w:bookmarkStart w:name="z2951" w:id="2523"/>
    <w:p>
      <w:pPr>
        <w:spacing w:after="0"/>
        <w:ind w:left="0"/>
        <w:jc w:val="both"/>
      </w:pPr>
      <w:r>
        <w:rPr>
          <w:rFonts w:ascii="Times New Roman"/>
          <w:b w:val="false"/>
          <w:i w:val="false"/>
          <w:color w:val="000000"/>
          <w:sz w:val="28"/>
        </w:rPr>
        <w:t>
      1. Шет мемлекеттің құзыретті мекемесінің шет мемлекеттің аумағында қылмыс жасаған және Қазақстан Республикасында жүрген адамға қатысты қылмыстық қудалауды жалғастыру туралы сұрау салуын Қазақстан Республикасының Бас Прокуроры немесе уәкілетті прокурор қарайды.</w:t>
      </w:r>
    </w:p>
    <w:bookmarkEnd w:id="2523"/>
    <w:bookmarkStart w:name="z2952" w:id="2524"/>
    <w:p>
      <w:pPr>
        <w:spacing w:after="0"/>
        <w:ind w:left="0"/>
        <w:jc w:val="both"/>
      </w:pPr>
      <w:r>
        <w:rPr>
          <w:rFonts w:ascii="Times New Roman"/>
          <w:b w:val="false"/>
          <w:i w:val="false"/>
          <w:color w:val="000000"/>
          <w:sz w:val="28"/>
        </w:rPr>
        <w:t>
      2. Шет мемлекеттің құзыретті мекемесінен қылмыстық іс жүргізуді қабылдау мынадай:</w:t>
      </w:r>
    </w:p>
    <w:bookmarkEnd w:id="2524"/>
    <w:p>
      <w:pPr>
        <w:spacing w:after="0"/>
        <w:ind w:left="0"/>
        <w:jc w:val="both"/>
      </w:pPr>
      <w:r>
        <w:rPr>
          <w:rFonts w:ascii="Times New Roman"/>
          <w:b w:val="false"/>
          <w:i w:val="false"/>
          <w:color w:val="000000"/>
          <w:sz w:val="28"/>
        </w:rPr>
        <w:t>
      1) қылмыстық жауаптылыққа тартылатын адам Қазақстан Республикасының азаматы болып табылған және оның аумағында болған;</w:t>
      </w:r>
    </w:p>
    <w:p>
      <w:pPr>
        <w:spacing w:after="0"/>
        <w:ind w:left="0"/>
        <w:jc w:val="both"/>
      </w:pPr>
      <w:r>
        <w:rPr>
          <w:rFonts w:ascii="Times New Roman"/>
          <w:b w:val="false"/>
          <w:i w:val="false"/>
          <w:color w:val="000000"/>
          <w:sz w:val="28"/>
        </w:rPr>
        <w:t>
      2) қылмыстық жауаптылыққа тартылатын адам шетел азаматы немесе азаматтығы жоқ адам болып табылған және Қазақстан Республикасының аумағында болған, ал оны ұстап беру (экстрадициялау) осы Кодекске немесе Қазақстан Республикасының халықаралық шартына сәйкес мүмкін болмаған немесе ұстап беруден (экстрадициялаудан) бас тартылған;</w:t>
      </w:r>
    </w:p>
    <w:p>
      <w:pPr>
        <w:spacing w:after="0"/>
        <w:ind w:left="0"/>
        <w:jc w:val="both"/>
      </w:pPr>
      <w:r>
        <w:rPr>
          <w:rFonts w:ascii="Times New Roman"/>
          <w:b w:val="false"/>
          <w:i w:val="false"/>
          <w:color w:val="000000"/>
          <w:sz w:val="28"/>
        </w:rPr>
        <w:t>
      3) қылмыстық жауаптылыққа тартылатын адам Қазақстан Республикасында үкім шығарылған жағдайда, сұрау салушы тарапта нақ сол қылмыс үшін қудалануға жатпайтынына сұрау салушы тарап кепілдік берген;</w:t>
      </w:r>
    </w:p>
    <w:p>
      <w:pPr>
        <w:spacing w:after="0"/>
        <w:ind w:left="0"/>
        <w:jc w:val="both"/>
      </w:pPr>
      <w:r>
        <w:rPr>
          <w:rFonts w:ascii="Times New Roman"/>
          <w:b w:val="false"/>
          <w:i w:val="false"/>
          <w:color w:val="000000"/>
          <w:sz w:val="28"/>
        </w:rPr>
        <w:t>
      4) сұрау салуда көрсетілген іс-әрекет Қазақстан Республикасының қылмыстық заңы бойынша қылмыс болып табылған жағдайларда жүзеге асырылады.</w:t>
      </w:r>
    </w:p>
    <w:bookmarkStart w:name="z2953" w:id="2525"/>
    <w:p>
      <w:pPr>
        <w:spacing w:after="0"/>
        <w:ind w:left="0"/>
        <w:jc w:val="both"/>
      </w:pPr>
      <w:r>
        <w:rPr>
          <w:rFonts w:ascii="Times New Roman"/>
          <w:b w:val="false"/>
          <w:i w:val="false"/>
          <w:color w:val="000000"/>
          <w:sz w:val="28"/>
        </w:rPr>
        <w:t>
      3. Қылмыстық қудалауды жүзеге асыру туралы сұрау салу қанағаттандырылған жағдайда, Қазақстан Республикасының Бас прокуратурасы осы Кодексте көзделген тәртіппен тиісті құзыретті органға сотқа дейінгі тергеп-тексеруді жүргізуді тапсырады, бұл туралы сұрау салушы тарапқа хабарлайды.</w:t>
      </w:r>
    </w:p>
    <w:bookmarkEnd w:id="2525"/>
    <w:p>
      <w:pPr>
        <w:spacing w:after="0"/>
        <w:ind w:left="0"/>
        <w:jc w:val="both"/>
      </w:pPr>
      <w:r>
        <w:rPr>
          <w:rFonts w:ascii="Times New Roman"/>
          <w:b/>
          <w:i w:val="false"/>
          <w:color w:val="000000"/>
          <w:sz w:val="28"/>
        </w:rPr>
        <w:t>599-бап. Қылмыстық қудалауды жалғастырудан бас тарту</w:t>
      </w:r>
    </w:p>
    <w:bookmarkStart w:name="z2955" w:id="2526"/>
    <w:p>
      <w:pPr>
        <w:spacing w:after="0"/>
        <w:ind w:left="0"/>
        <w:jc w:val="both"/>
      </w:pPr>
      <w:r>
        <w:rPr>
          <w:rFonts w:ascii="Times New Roman"/>
          <w:b w:val="false"/>
          <w:i w:val="false"/>
          <w:color w:val="000000"/>
          <w:sz w:val="28"/>
        </w:rPr>
        <w:t>
      1. Егер:</w:t>
      </w:r>
    </w:p>
    <w:bookmarkEnd w:id="252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598-бабының</w:t>
      </w:r>
      <w:r>
        <w:rPr>
          <w:rFonts w:ascii="Times New Roman"/>
          <w:b w:val="false"/>
          <w:i w:val="false"/>
          <w:color w:val="000000"/>
          <w:sz w:val="28"/>
        </w:rPr>
        <w:t xml:space="preserve"> екінші бөлігінің немесе Қазақстан Республикасының халықаралық шартының талаптары сақталмаса;</w:t>
      </w:r>
    </w:p>
    <w:p>
      <w:pPr>
        <w:spacing w:after="0"/>
        <w:ind w:left="0"/>
        <w:jc w:val="both"/>
      </w:pPr>
      <w:r>
        <w:rPr>
          <w:rFonts w:ascii="Times New Roman"/>
          <w:b w:val="false"/>
          <w:i w:val="false"/>
          <w:color w:val="000000"/>
          <w:sz w:val="28"/>
        </w:rPr>
        <w:t>
      2) Қазақстан Республикасында сот нақ осы адамға қатысты нақ сол қылмысқа байланысты ақтау үкімін шығарса;</w:t>
      </w:r>
    </w:p>
    <w:p>
      <w:pPr>
        <w:spacing w:after="0"/>
        <w:ind w:left="0"/>
        <w:jc w:val="both"/>
      </w:pPr>
      <w:r>
        <w:rPr>
          <w:rFonts w:ascii="Times New Roman"/>
          <w:b w:val="false"/>
          <w:i w:val="false"/>
          <w:color w:val="000000"/>
          <w:sz w:val="28"/>
        </w:rPr>
        <w:t>
      3) Қазақстан Республикасында сот нақ осы адамға қатысты нақ сол қылмысқа байланысты айыптау үкімін шығарса, ол бойынша жаза өтелсе немесе орындалып жатса;</w:t>
      </w:r>
    </w:p>
    <w:p>
      <w:pPr>
        <w:spacing w:after="0"/>
        <w:ind w:left="0"/>
        <w:jc w:val="both"/>
      </w:pPr>
      <w:r>
        <w:rPr>
          <w:rFonts w:ascii="Times New Roman"/>
          <w:b w:val="false"/>
          <w:i w:val="false"/>
          <w:color w:val="000000"/>
          <w:sz w:val="28"/>
        </w:rPr>
        <w:t>
      4) Қазақстан Республикасында нақ осы адамға қатысты нақ сол қылмысқа байланысты қылмыстық іс жүргізу тоқтатылса немесе ол кешірім немесе рақымшылық жасауға байланысты жазаны өтеуден босатылса;</w:t>
      </w:r>
    </w:p>
    <w:p>
      <w:pPr>
        <w:spacing w:after="0"/>
        <w:ind w:left="0"/>
        <w:jc w:val="both"/>
      </w:pPr>
      <w:r>
        <w:rPr>
          <w:rFonts w:ascii="Times New Roman"/>
          <w:b w:val="false"/>
          <w:i w:val="false"/>
          <w:color w:val="000000"/>
          <w:sz w:val="28"/>
        </w:rPr>
        <w:t>
      5) қаралып отырған қылмысқа қатысты іс жүргізу ескіру мерзімінің өтуіне байланысты жүзеге асырылуы мүмкін болмаса, қылмыстық іс жүргізуді қабылдауға болмайды.</w:t>
      </w:r>
    </w:p>
    <w:bookmarkStart w:name="z2956" w:id="2527"/>
    <w:p>
      <w:pPr>
        <w:spacing w:after="0"/>
        <w:ind w:left="0"/>
        <w:jc w:val="both"/>
      </w:pPr>
      <w:r>
        <w:rPr>
          <w:rFonts w:ascii="Times New Roman"/>
          <w:b w:val="false"/>
          <w:i w:val="false"/>
          <w:color w:val="000000"/>
          <w:sz w:val="28"/>
        </w:rPr>
        <w:t>
      2. Қылмыстық қудалауды жалғастырудан бас тартылған кезде Қазақстан Республикасының Бас прокуратурасы шет мемлекеттің орталық органына бас тартудың негіздемесімен бірге материалдарды қайтарады.</w:t>
      </w:r>
    </w:p>
    <w:bookmarkEnd w:id="2527"/>
    <w:p>
      <w:pPr>
        <w:spacing w:after="0"/>
        <w:ind w:left="0"/>
        <w:jc w:val="both"/>
      </w:pPr>
      <w:r>
        <w:rPr>
          <w:rFonts w:ascii="Times New Roman"/>
          <w:b/>
          <w:i w:val="false"/>
          <w:color w:val="000000"/>
          <w:sz w:val="28"/>
        </w:rPr>
        <w:t>600-бап. Қылмыстық қудалауды жүзеге асыру туралы сұрау салу (тапсырма, өтінішхат) алынғанға дейін адамды күзетпен ұстау</w:t>
      </w:r>
    </w:p>
    <w:bookmarkStart w:name="z2958" w:id="2528"/>
    <w:p>
      <w:pPr>
        <w:spacing w:after="0"/>
        <w:ind w:left="0"/>
        <w:jc w:val="both"/>
      </w:pPr>
      <w:r>
        <w:rPr>
          <w:rFonts w:ascii="Times New Roman"/>
          <w:b w:val="false"/>
          <w:i w:val="false"/>
          <w:color w:val="000000"/>
          <w:sz w:val="28"/>
        </w:rPr>
        <w:t>
      1. Шет мемлекеттің құзыретті органының өтінішхаты бойынша өзіне қатысты қылмыстық қудалауды жүзеге асыру туралы сұрау салу жіберілген адам Қазақстан Республикасының аумағында күзетпен ұсталуы мүмкін. Өтінішхатта адам қылмыстық жауаптылыққа тартылатын заңнама туралы мәліметтер: көзделген жазалау шарасын, күзетпен ұстау туралы қаулыға сілтемені және қылмыстық қудалауды жүзеге асыру туралы сұрау салу қосымша ұсынылатынын көрсете отырып, қамтылуға тиіс.</w:t>
      </w:r>
    </w:p>
    <w:bookmarkEnd w:id="2528"/>
    <w:p>
      <w:pPr>
        <w:spacing w:after="0"/>
        <w:ind w:left="0"/>
        <w:jc w:val="both"/>
      </w:pPr>
      <w:r>
        <w:rPr>
          <w:rFonts w:ascii="Times New Roman"/>
          <w:b w:val="false"/>
          <w:i w:val="false"/>
          <w:color w:val="000000"/>
          <w:sz w:val="28"/>
        </w:rPr>
        <w:t>
      Көрсетілген өтінішхат және қылмыстық қудалауды жүзеге асыру туралы сұрау салу алынғанға дейін күзетпен ұстау туралы қаулы олардың түпнұсқаларын пошта арқылы немесе курьермен бір мезгілде жіберіп, коммуникацияның ғылыми-техникалық құралдары пайдаланыла отырып берілуі мүмкін.</w:t>
      </w:r>
    </w:p>
    <w:bookmarkStart w:name="z2959" w:id="2529"/>
    <w:p>
      <w:pPr>
        <w:spacing w:after="0"/>
        <w:ind w:left="0"/>
        <w:jc w:val="both"/>
      </w:pPr>
      <w:r>
        <w:rPr>
          <w:rFonts w:ascii="Times New Roman"/>
          <w:b w:val="false"/>
          <w:i w:val="false"/>
          <w:color w:val="000000"/>
          <w:sz w:val="28"/>
        </w:rPr>
        <w:t xml:space="preserve">
      2. Адамды күзетпен ұстау осы Кодекстің </w:t>
      </w:r>
      <w:r>
        <w:rPr>
          <w:rFonts w:ascii="Times New Roman"/>
          <w:b w:val="false"/>
          <w:i w:val="false"/>
          <w:color w:val="000000"/>
          <w:sz w:val="28"/>
        </w:rPr>
        <w:t>588-бабында</w:t>
      </w:r>
      <w:r>
        <w:rPr>
          <w:rFonts w:ascii="Times New Roman"/>
          <w:b w:val="false"/>
          <w:i w:val="false"/>
          <w:color w:val="000000"/>
          <w:sz w:val="28"/>
        </w:rPr>
        <w:t xml:space="preserve"> көзделген тәртіппен және қағидаларға сәйкес жүзеге асырылады.</w:t>
      </w:r>
    </w:p>
    <w:bookmarkEnd w:id="2529"/>
    <w:bookmarkStart w:name="z2960" w:id="2530"/>
    <w:p>
      <w:pPr>
        <w:spacing w:after="0"/>
        <w:ind w:left="0"/>
        <w:jc w:val="both"/>
      </w:pPr>
      <w:r>
        <w:rPr>
          <w:rFonts w:ascii="Times New Roman"/>
          <w:b w:val="false"/>
          <w:i w:val="false"/>
          <w:color w:val="000000"/>
          <w:sz w:val="28"/>
        </w:rPr>
        <w:t>
      3. Осы баптың бірінші бөлігіне сәйкес күзетпен ұсталатын адамды, егер осы адам ұстап алынған күннен бастап қырық тәулік ішінде Қазақстан Республикасының құзыретті органы қылмыстық қудалауды жүзеге асыру туралы сұрау салуды алмаса, прокурор босатуға тиіс, бұл туралы Қазақстан Республикасының Бас прокуратурасына дереу хабарланады.</w:t>
      </w:r>
    </w:p>
    <w:bookmarkEnd w:id="2530"/>
    <w:bookmarkStart w:name="z2961" w:id="2531"/>
    <w:p>
      <w:pPr>
        <w:spacing w:after="0"/>
        <w:ind w:left="0"/>
        <w:jc w:val="left"/>
      </w:pPr>
      <w:r>
        <w:rPr>
          <w:rFonts w:ascii="Times New Roman"/>
          <w:b/>
          <w:i w:val="false"/>
          <w:color w:val="000000"/>
        </w:rPr>
        <w:t xml:space="preserve"> 62-тарау. ШЕТ МЕМЛЕКЕТТЕР СОТТАРЫНЫҢ ҮКІМДЕРІ МЕН ҚАУЛЫЛАРЫН</w:t>
      </w:r>
      <w:r>
        <w:br/>
      </w:r>
      <w:r>
        <w:rPr>
          <w:rFonts w:ascii="Times New Roman"/>
          <w:b/>
          <w:i w:val="false"/>
          <w:color w:val="000000"/>
        </w:rPr>
        <w:t>ТАНУ ЖӘНЕ ОРЫНДАУ</w:t>
      </w:r>
    </w:p>
    <w:bookmarkEnd w:id="2531"/>
    <w:p>
      <w:pPr>
        <w:spacing w:after="0"/>
        <w:ind w:left="0"/>
        <w:jc w:val="both"/>
      </w:pPr>
      <w:r>
        <w:rPr>
          <w:rFonts w:ascii="Times New Roman"/>
          <w:b/>
          <w:i w:val="false"/>
          <w:color w:val="000000"/>
          <w:sz w:val="28"/>
        </w:rPr>
        <w:t>601-бап. Шет мемлекеттер соттарының Қазақстан Республикасында танылатын үкімдері мен қаулылары</w:t>
      </w:r>
    </w:p>
    <w:bookmarkStart w:name="z2963" w:id="2532"/>
    <w:p>
      <w:pPr>
        <w:spacing w:after="0"/>
        <w:ind w:left="0"/>
        <w:jc w:val="both"/>
      </w:pPr>
      <w:r>
        <w:rPr>
          <w:rFonts w:ascii="Times New Roman"/>
          <w:b w:val="false"/>
          <w:i w:val="false"/>
          <w:color w:val="000000"/>
          <w:sz w:val="28"/>
        </w:rPr>
        <w:t>
      1. Қазақстан Республикасында мынадай жағдайларда:</w:t>
      </w:r>
    </w:p>
    <w:bookmarkEnd w:id="2532"/>
    <w:p>
      <w:pPr>
        <w:spacing w:after="0"/>
        <w:ind w:left="0"/>
        <w:jc w:val="both"/>
      </w:pPr>
      <w:r>
        <w:rPr>
          <w:rFonts w:ascii="Times New Roman"/>
          <w:b w:val="false"/>
          <w:i w:val="false"/>
          <w:color w:val="000000"/>
          <w:sz w:val="28"/>
        </w:rPr>
        <w:t>
      1) шет мемлекетте бас бостандығынан айыруға сотталған Қазақстан Республикасының азаматын жазасын өтеу үшін қабылдау кезінде;</w:t>
      </w:r>
    </w:p>
    <w:p>
      <w:pPr>
        <w:spacing w:after="0"/>
        <w:ind w:left="0"/>
        <w:jc w:val="both"/>
      </w:pPr>
      <w:r>
        <w:rPr>
          <w:rFonts w:ascii="Times New Roman"/>
          <w:b w:val="false"/>
          <w:i w:val="false"/>
          <w:color w:val="000000"/>
          <w:sz w:val="28"/>
        </w:rPr>
        <w:t>
      2) шет мемлекеттің аумағында есі дұрыс емес күйде қоғамдық қауіпті іс-әрекет жасаған, шет мемлекет сотының оған қатысты мәжбүрлеп емдеу жүргізу үшін медициналық сипаттағы мәжбүрлеу шараларын қолдану туралы шешімі бар Қазақстан Республикасының азаматын қабылдау кезінде;</w:t>
      </w:r>
    </w:p>
    <w:p>
      <w:pPr>
        <w:spacing w:after="0"/>
        <w:ind w:left="0"/>
        <w:jc w:val="both"/>
      </w:pPr>
      <w:r>
        <w:rPr>
          <w:rFonts w:ascii="Times New Roman"/>
          <w:b w:val="false"/>
          <w:i w:val="false"/>
          <w:color w:val="000000"/>
          <w:sz w:val="28"/>
        </w:rPr>
        <w:t>
      3) Қазақстан Республикасына ұстап берілген, шет мемлекеттің соты соттаған және жазасын өтемеген адамға қатысты;</w:t>
      </w:r>
    </w:p>
    <w:p>
      <w:pPr>
        <w:spacing w:after="0"/>
        <w:ind w:left="0"/>
        <w:jc w:val="both"/>
      </w:pPr>
      <w:r>
        <w:rPr>
          <w:rFonts w:ascii="Times New Roman"/>
          <w:b w:val="false"/>
          <w:i w:val="false"/>
          <w:color w:val="000000"/>
          <w:sz w:val="28"/>
        </w:rPr>
        <w:t>
      4) Қазақстан Республикасы шет мемлекетке ұстап беруден (экстрадициялаудан) бас тартқан, шет мемлекеттің соты соттаған адамға қатысты;</w:t>
      </w:r>
    </w:p>
    <w:p>
      <w:pPr>
        <w:spacing w:after="0"/>
        <w:ind w:left="0"/>
        <w:jc w:val="both"/>
      </w:pPr>
      <w:r>
        <w:rPr>
          <w:rFonts w:ascii="Times New Roman"/>
          <w:b w:val="false"/>
          <w:i w:val="false"/>
          <w:color w:val="000000"/>
          <w:sz w:val="28"/>
        </w:rPr>
        <w:t>
      5) Қазақстан Республикасының аумағында орналасқан мүлікті немесе оның ақшалай баламасын тәркілеу туралы мәселені шешу кезінде;</w:t>
      </w:r>
    </w:p>
    <w:p>
      <w:pPr>
        <w:spacing w:after="0"/>
        <w:ind w:left="0"/>
        <w:jc w:val="both"/>
      </w:pPr>
      <w:r>
        <w:rPr>
          <w:rFonts w:ascii="Times New Roman"/>
          <w:b w:val="false"/>
          <w:i w:val="false"/>
          <w:color w:val="000000"/>
          <w:sz w:val="28"/>
        </w:rPr>
        <w:t>
      6) Қазақстан Республикасының халықаралық шартында көзделген өзге жағдайларда, шет мемлекеттер соттарының үкімдері мен қаулылары осы Кодексте және Қазақстан Республикасының халықаралық шарттарында көзделген тәртіппен танылуы және орындалуы мүмкін.</w:t>
      </w:r>
    </w:p>
    <w:bookmarkStart w:name="z2964" w:id="2533"/>
    <w:p>
      <w:pPr>
        <w:spacing w:after="0"/>
        <w:ind w:left="0"/>
        <w:jc w:val="both"/>
      </w:pPr>
      <w:r>
        <w:rPr>
          <w:rFonts w:ascii="Times New Roman"/>
          <w:b w:val="false"/>
          <w:i w:val="false"/>
          <w:color w:val="000000"/>
          <w:sz w:val="28"/>
        </w:rPr>
        <w:t xml:space="preserve">
      2. Шет мемлекет сотының үкімін азаматтық талап қою бөлігінде тану және орындау туралы мәселенің шешімі Қазақстан Республикасының </w:t>
      </w:r>
      <w:r>
        <w:rPr>
          <w:rFonts w:ascii="Times New Roman"/>
          <w:b w:val="false"/>
          <w:i w:val="false"/>
          <w:color w:val="000000"/>
          <w:sz w:val="28"/>
        </w:rPr>
        <w:t>Азаматтық-процестік кодексінде</w:t>
      </w:r>
      <w:r>
        <w:rPr>
          <w:rFonts w:ascii="Times New Roman"/>
          <w:b w:val="false"/>
          <w:i w:val="false"/>
          <w:color w:val="000000"/>
          <w:sz w:val="28"/>
        </w:rPr>
        <w:t xml:space="preserve"> көзделген тәртіппен шешіледі.</w:t>
      </w:r>
    </w:p>
    <w:bookmarkEnd w:id="2533"/>
    <w:p>
      <w:pPr>
        <w:spacing w:after="0"/>
        <w:ind w:left="0"/>
        <w:jc w:val="both"/>
      </w:pPr>
      <w:r>
        <w:rPr>
          <w:rFonts w:ascii="Times New Roman"/>
          <w:b/>
          <w:i w:val="false"/>
          <w:color w:val="000000"/>
          <w:sz w:val="28"/>
        </w:rPr>
        <w:t>602-бап. Бас бостандығынан айыруға сотталғандарды –жазасын өтеу үшін не психикасының бұзылуынан зардап шегетін адамдарды мәжбүрлеп емдеу жүргізу үшін өздері азаматы болып табылатын мемлекетке беру негіздері</w:t>
      </w:r>
    </w:p>
    <w:p>
      <w:pPr>
        <w:spacing w:after="0"/>
        <w:ind w:left="0"/>
        <w:jc w:val="both"/>
      </w:pPr>
      <w:r>
        <w:rPr>
          <w:rFonts w:ascii="Times New Roman"/>
          <w:b w:val="false"/>
          <w:i w:val="false"/>
          <w:color w:val="000000"/>
          <w:sz w:val="28"/>
        </w:rPr>
        <w:t>
      Қазақстан Республикасының тиісті шет мемлекетпен халықаралық шарты не Қазақстан Республикасы Бас Прокурорының шет мемлекеттің құзыретті органдарымен және лауазымды адамдарымен өзара келісім қағидаты негізінде қол жеткізген келісімі негізінде:</w:t>
      </w:r>
    </w:p>
    <w:p>
      <w:pPr>
        <w:spacing w:after="0"/>
        <w:ind w:left="0"/>
        <w:jc w:val="both"/>
      </w:pPr>
      <w:r>
        <w:rPr>
          <w:rFonts w:ascii="Times New Roman"/>
          <w:b w:val="false"/>
          <w:i w:val="false"/>
          <w:color w:val="000000"/>
          <w:sz w:val="28"/>
        </w:rPr>
        <w:t>
      1) Қазақстан Республикасының соты бас бостандығынан айыруға соттаған шетел азаматы, сол сияқты шет мемлекеттің соты бас бостандығынан айыруға соттаған Қазақстан Республикасының азаматы – жазасын одан әрі өтеу үшін;</w:t>
      </w:r>
    </w:p>
    <w:p>
      <w:pPr>
        <w:spacing w:after="0"/>
        <w:ind w:left="0"/>
        <w:jc w:val="both"/>
      </w:pPr>
      <w:r>
        <w:rPr>
          <w:rFonts w:ascii="Times New Roman"/>
          <w:b w:val="false"/>
          <w:i w:val="false"/>
          <w:color w:val="000000"/>
          <w:sz w:val="28"/>
        </w:rPr>
        <w:t>
      2) Қазақстан Республикасының аумағында қоғамдық қауіпті іс-әрекетті есі дұрыс емес күйде жасаған немесе қылмыстық құқық бұзушылық жасағаннан кейін жазаны тағайындау немесе орындау мүмкін болмайтындай түрде психикасының бұзылуымен ауырған, өзіне медициналық сипаттағы мәжбүрлеу шараларын қолдану туралы Қазақстан Республикасы сотының шешімі бар шетел азаматы, сол сияқты шет мемлекеттің аумағында қоғамдық қауіпті іс-әрекетті есі дұрыс емес күйде жасаған немесе қылмыстық құқық бұзушылық жасағаннан кейін жазаны тағайындау немесе орындау мүмкін болмайтындай түрде психикасының бұзылуымен ауырған, өзіне қатысты медициналық сипаттағы мәжбүрлеу шараларын қолдану туралы шет мемлекет сотының шешімі бар Қазақстан Республикасының азаматы – мәжбүрлеп емдеуден одан әрі өтуі үшін өздерінің азаматтығы тиесілі мемлекетке берілуі мүмкін.</w:t>
      </w:r>
    </w:p>
    <w:p>
      <w:pPr>
        <w:spacing w:after="0"/>
        <w:ind w:left="0"/>
        <w:jc w:val="both"/>
      </w:pPr>
      <w:r>
        <w:rPr>
          <w:rFonts w:ascii="Times New Roman"/>
          <w:b/>
          <w:i w:val="false"/>
          <w:color w:val="000000"/>
          <w:sz w:val="28"/>
        </w:rPr>
        <w:t>603-бап. Сотталған адамды немесе өзіне медициналық сипаттағы мәжбүрлеу шаралары қолданылған адамды беру шарттары</w:t>
      </w:r>
    </w:p>
    <w:bookmarkStart w:name="z2967" w:id="253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шетел азаматтарын беруге сотталған адамның немесе өзіне медициналық сипаттағы мәжбүрлеу шаралары қолданылған адамның, олардың заңды өкілдерінің немесе жақын туыстарының өтінішхаты бойынша, сондай-ақ сотталған адамның не өзіне медициналық сипаттағы мәжбүрлеу шаралары қолданылған адамның келісімімен, ал ол өз еркін білдіруге қабілетсіз болған жағдайда оның заңды өкілінің келісімімен тиісті мемлекеттің құзыретті органының өтінуі бойынша бас бостандығынан айыру түріндегі жазасын өтегенге не мәжбүрлеп емдеу аяқталғанға дейін жол беріледі.</w:t>
      </w:r>
    </w:p>
    <w:bookmarkEnd w:id="2534"/>
    <w:bookmarkStart w:name="z2968" w:id="2535"/>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шетел азаматтарын беру үкім немесе қаулы шығарған сотқа болып өткен беру туралы хабарлайтын Қазақстан Республикасы Бас Прокурорының немесе оның орынбасарының шешімі бойынша, сот үкімі немесе қаулысы заңды күшіне енгізілгеннен кейін ғана жүзеге асырылуы мүмкін.</w:t>
      </w:r>
    </w:p>
    <w:bookmarkEnd w:id="2535"/>
    <w:p>
      <w:pPr>
        <w:spacing w:after="0"/>
        <w:ind w:left="0"/>
        <w:jc w:val="both"/>
      </w:pPr>
      <w:r>
        <w:rPr>
          <w:rFonts w:ascii="Times New Roman"/>
          <w:b/>
          <w:i w:val="false"/>
          <w:color w:val="000000"/>
          <w:sz w:val="28"/>
        </w:rPr>
        <w:t>604-бап. Сотталған адамды немесе өзіне медициналық сипаттағы мәжбүрлеу шаралары қолданылған адамды беру туралы мәселені шешу тәртібі</w:t>
      </w:r>
    </w:p>
    <w:bookmarkStart w:name="z2970" w:id="2536"/>
    <w:p>
      <w:pPr>
        <w:spacing w:after="0"/>
        <w:ind w:left="0"/>
        <w:jc w:val="both"/>
      </w:pPr>
      <w:r>
        <w:rPr>
          <w:rFonts w:ascii="Times New Roman"/>
          <w:b w:val="false"/>
          <w:i w:val="false"/>
          <w:color w:val="000000"/>
          <w:sz w:val="28"/>
        </w:rPr>
        <w:t>
      1. Егер сотталған адам шет мемлекеттің азаматы болып табылса, қылмыстық-атқару жүйесінің мекемесі сотталған адамға Қазақстан Республикасының Бас прокуратурасына немесе өзі азаматы болып табылатын мемлекеттің уәкілетті органына өзін осы Кодексте көзделген негізде және тәртіппен сол мемлекетте жазасын өтеу үшін беру туралы өтінішхатпен жүгіну құқығын түсіндіреді.</w:t>
      </w:r>
    </w:p>
    <w:bookmarkEnd w:id="2536"/>
    <w:bookmarkStart w:name="z2971" w:id="2537"/>
    <w:p>
      <w:pPr>
        <w:spacing w:after="0"/>
        <w:ind w:left="0"/>
        <w:jc w:val="both"/>
      </w:pPr>
      <w:r>
        <w:rPr>
          <w:rFonts w:ascii="Times New Roman"/>
          <w:b w:val="false"/>
          <w:i w:val="false"/>
          <w:color w:val="000000"/>
          <w:sz w:val="28"/>
        </w:rPr>
        <w:t>
      2. Қазақстан Республикасының Бас Прокуроры материалдарды зерделегеннен және тексергеннен кейін олар тиісінше ресімделген жағдайда және осы Кодексте немесе Қазақстан Республикасының халықаралық шартында көзделген негіздер болған кезде осы Кодекстің 602-бабында көрсетілген шетел азаматтарын беруге қатысты шешім қабылдайды, ол туралы шет мемлекеттің тиісті органына және өзінің бастамасы бойынша осы адамды беру туралы мәселе қаралған адамға хабарлайды.</w:t>
      </w:r>
    </w:p>
    <w:bookmarkEnd w:id="2537"/>
    <w:bookmarkStart w:name="z2972" w:id="2538"/>
    <w:p>
      <w:pPr>
        <w:spacing w:after="0"/>
        <w:ind w:left="0"/>
        <w:jc w:val="both"/>
      </w:pPr>
      <w:r>
        <w:rPr>
          <w:rFonts w:ascii="Times New Roman"/>
          <w:b w:val="false"/>
          <w:i w:val="false"/>
          <w:color w:val="000000"/>
          <w:sz w:val="28"/>
        </w:rPr>
        <w:t>
      3. Шет мемлекеттің уәкілетті органынан сотталған адамды жазасын өтеу үшін немесе өзіне медициналық сипаттағы мәжбүрлеу шаралары қолданылған адамды қабылдауға келісетіні туралы ақпарат алынғаннан кейін Қазақстан Республикасының Бас прокуратурасы тиісінше ішкі істер органына осы адамды қылмыстық-атқару жүйесінің мекемесінен немесе мәжбүрлеп емдеуді жүзеге асыратын медициналық ұйымнан шет мемлекетке беру орнын, уақыты мен тәртібін келісу және беруді ұйымдастыру туралы тапсырма береді.</w:t>
      </w:r>
    </w:p>
    <w:bookmarkEnd w:id="2538"/>
    <w:p>
      <w:pPr>
        <w:spacing w:after="0"/>
        <w:ind w:left="0"/>
        <w:jc w:val="both"/>
      </w:pPr>
      <w:r>
        <w:rPr>
          <w:rFonts w:ascii="Times New Roman"/>
          <w:b w:val="false"/>
          <w:i w:val="false"/>
          <w:color w:val="000000"/>
          <w:sz w:val="28"/>
        </w:rPr>
        <w:t>
      Мемлекеттік органдар сотталған адамды шет мемлекетке беруді жүзеге асыруда ішкі істер органына өз құзыреті шегінде жәрдем көрсетеді.</w:t>
      </w:r>
    </w:p>
    <w:bookmarkStart w:name="z2973" w:id="2539"/>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шетел азаматтарын беру оларды шартты түрде мерзімінен бұрын босату, жазаның өтелмеген бөлігін неғұрлым жеңіл жазамен ауыстыру, кешірім жасау, сондай-ақ медициналық сипаттағы мәжбүрлеу шараларын қолдануды тоқтату немесе өзгерту туралы Қазақстан Республикасының заңнамасында көзделген тәртіппен өтінішхат беру құқығынан айырмайды. Осы мәселені Қазақстан Республикасында қарау үшін қажетті кез келген құжат немесе ақпарат үкімді орындайтын немесе мәжбүрлеп емдеуді жүзеге асыратын мемлекеттің құзыретті органдарынан Қазақстан Республикасының Бас прокуратурасы арқылы сұратылуы мүмкін.</w:t>
      </w:r>
    </w:p>
    <w:bookmarkEnd w:id="2539"/>
    <w:bookmarkStart w:name="z2974" w:id="2540"/>
    <w:p>
      <w:pPr>
        <w:spacing w:after="0"/>
        <w:ind w:left="0"/>
        <w:jc w:val="both"/>
      </w:pPr>
      <w:r>
        <w:rPr>
          <w:rFonts w:ascii="Times New Roman"/>
          <w:b w:val="false"/>
          <w:i w:val="false"/>
          <w:color w:val="000000"/>
          <w:sz w:val="28"/>
        </w:rPr>
        <w:t>
      5. Қазақстан Республикасының Бас прокуратурасы үкім шығарған сотқа сотталған адамды беру туралы қабылданған шешім туралы хабарлайды, сондай-ақ сотты шет мемлекетте үкімді орындау нәтижелері туралы хабардар етуді қамтамасыз етеді.</w:t>
      </w:r>
    </w:p>
    <w:bookmarkEnd w:id="2540"/>
    <w:bookmarkStart w:name="z2975" w:id="2541"/>
    <w:p>
      <w:pPr>
        <w:spacing w:after="0"/>
        <w:ind w:left="0"/>
        <w:jc w:val="both"/>
      </w:pPr>
      <w:r>
        <w:rPr>
          <w:rFonts w:ascii="Times New Roman"/>
          <w:b w:val="false"/>
          <w:i w:val="false"/>
          <w:color w:val="000000"/>
          <w:sz w:val="28"/>
        </w:rPr>
        <w:t>
      6. Қазақстан Республикасында рақымшылық жарияланған жағдайда, сотталған адамды беру туралы ақпаратты алған сот мұндай сотталған адамға рақымшылық жасау туралы мәселені осы бапқа сәйкес қарайды. Қажет болған жағдайда, сот үкімді орындайтын мемлекеттің құзыретті органдарынан рақымшылық жасауды қолдану туралы мәселені қарау үшін қажетті ақпарат алу мақсатында Қазақстан Республикасының Бас прокуратурасына өтініш жасай алады.</w:t>
      </w:r>
    </w:p>
    <w:bookmarkEnd w:id="2541"/>
    <w:bookmarkStart w:name="z2976" w:id="2542"/>
    <w:p>
      <w:pPr>
        <w:spacing w:after="0"/>
        <w:ind w:left="0"/>
        <w:jc w:val="both"/>
      </w:pPr>
      <w:r>
        <w:rPr>
          <w:rFonts w:ascii="Times New Roman"/>
          <w:b w:val="false"/>
          <w:i w:val="false"/>
          <w:color w:val="000000"/>
          <w:sz w:val="28"/>
        </w:rPr>
        <w:t>
      7. Осы баптың төртінші және алтыншы бөліктеріне сәйкес шартты түрде мерзімінен бұрын босату, жазаның өтелмеген бөлігін неғұрлым жеңіл жазамен ауыстыру, кешірім немесе рақымшылық жасауды қолдану, медициналық сипаттағы мәжбүрлеу шараларын қолдануды тоқтату немесе өзгерту туралы шешім қабылданған жағдайда, Қазақстан Республикасының Бас прокуратурасы тиісті шешімнің көшірмесін үкімді орындайтын немесе мәжбүрлеп емдеуді жүзеге асыратын мемлекетке жібереді.</w:t>
      </w:r>
    </w:p>
    <w:bookmarkEnd w:id="2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604-бапқа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605-бап. Шет мемлекеттің берілген азаматына қатысты соттың үкімін өзгерту немесе оның күшін жою, медициналық сипаттағы мәжбүрлеу шарасын қолдануды тоқтату немесе өзгерту туралы хабарлау</w:t>
      </w:r>
    </w:p>
    <w:bookmarkStart w:name="z2978" w:id="2543"/>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жазасын өтеу немесе мәжбүрлеп емдеуді жүзеге асыру үшін шет мемлекетке берілген шетел азаматтарына қатысты Қазақстан Республикасы сотының үкімі өзгерген немесе оның күші жойылған, Қазақстан Республикасының соты тағайындаған медициналық сипаттағы мәжбүрлеу шарасын қолдану тоқтатылған немесе өзгертілген, сондай-ақ Қазақстан Республикасында сотталғандарға рақымшылық немесе кешірім жасау актісі қолданылған жағдайда, Қазақстан Республикасының Бас прокуратурасы шет мемлекеттің уәкілетті органына тиісті шешімнің көшірмесін жібереді.</w:t>
      </w:r>
    </w:p>
    <w:bookmarkEnd w:id="2543"/>
    <w:bookmarkStart w:name="z2979" w:id="2544"/>
    <w:p>
      <w:pPr>
        <w:spacing w:after="0"/>
        <w:ind w:left="0"/>
        <w:jc w:val="both"/>
      </w:pPr>
      <w:r>
        <w:rPr>
          <w:rFonts w:ascii="Times New Roman"/>
          <w:b w:val="false"/>
          <w:i w:val="false"/>
          <w:color w:val="000000"/>
          <w:sz w:val="28"/>
        </w:rPr>
        <w:t>
      2. Егер үкімнің күші жойылса және жаңа сот талқылауы тағайындалса, ол үшін қажетті өзге де құжаттар бір мезгілде жіберіледі.</w:t>
      </w:r>
    </w:p>
    <w:bookmarkEnd w:id="2544"/>
    <w:p>
      <w:pPr>
        <w:spacing w:after="0"/>
        <w:ind w:left="0"/>
        <w:jc w:val="both"/>
      </w:pPr>
      <w:r>
        <w:rPr>
          <w:rFonts w:ascii="Times New Roman"/>
          <w:b/>
          <w:i w:val="false"/>
          <w:color w:val="000000"/>
          <w:sz w:val="28"/>
        </w:rPr>
        <w:t>606-бап. Шет мемлекетке сотталған адамды немесе медициналық сипаттағы мәжбүрлеу шаралары қолданылған адамды беруден бас тарту</w:t>
      </w:r>
    </w:p>
    <w:bookmarkStart w:name="z2981" w:id="2545"/>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шетел азаматтарын беруден, егер:</w:t>
      </w:r>
    </w:p>
    <w:bookmarkEnd w:id="2545"/>
    <w:p>
      <w:pPr>
        <w:spacing w:after="0"/>
        <w:ind w:left="0"/>
        <w:jc w:val="both"/>
      </w:pPr>
      <w:r>
        <w:rPr>
          <w:rFonts w:ascii="Times New Roman"/>
          <w:b w:val="false"/>
          <w:i w:val="false"/>
          <w:color w:val="000000"/>
          <w:sz w:val="28"/>
        </w:rPr>
        <w:t>
      1) адам сол үшін сотталған немесе оған медициналық сипаттағы мәжбүрлеу шаралары қолданылған іс-әрекеттердің бірде-бірі сотталған адам немесе медициналық сипаттағы мәжбүрлеу шаралары қолданылған адам азаматы болып табылатын мемлекеттің заңнамасы бойынша қылмыстық құқық бұзушылық болып танылмаса;</w:t>
      </w:r>
    </w:p>
    <w:p>
      <w:pPr>
        <w:spacing w:after="0"/>
        <w:ind w:left="0"/>
        <w:jc w:val="both"/>
      </w:pPr>
      <w:r>
        <w:rPr>
          <w:rFonts w:ascii="Times New Roman"/>
          <w:b w:val="false"/>
          <w:i w:val="false"/>
          <w:color w:val="000000"/>
          <w:sz w:val="28"/>
        </w:rPr>
        <w:t>
      2) сотталған адамды немесе медициналық сипаттағы мәжбүрлеу шаралары қолданылған адамды халықаралық шартта көзделген жағдайларда беру туралы келісімге қол жеткізілмесе;</w:t>
      </w:r>
    </w:p>
    <w:p>
      <w:pPr>
        <w:spacing w:after="0"/>
        <w:ind w:left="0"/>
        <w:jc w:val="both"/>
      </w:pPr>
      <w:r>
        <w:rPr>
          <w:rFonts w:ascii="Times New Roman"/>
          <w:b w:val="false"/>
          <w:i w:val="false"/>
          <w:color w:val="000000"/>
          <w:sz w:val="28"/>
        </w:rPr>
        <w:t>
      3) егер сотталған адамды немесе медициналық сипаттағы мәжбүрлеу шаралары қолданылған адамды беру Қазақстан Республикасының мүддесіне нұқсан келтірсе;</w:t>
      </w:r>
    </w:p>
    <w:p>
      <w:pPr>
        <w:spacing w:after="0"/>
        <w:ind w:left="0"/>
        <w:jc w:val="both"/>
      </w:pPr>
      <w:r>
        <w:rPr>
          <w:rFonts w:ascii="Times New Roman"/>
          <w:b w:val="false"/>
          <w:i w:val="false"/>
          <w:color w:val="000000"/>
          <w:sz w:val="28"/>
        </w:rPr>
        <w:t>
      4) сотталған адамның немесе медициналық сипаттағы мәжбүрлеу шаралары қолданылған адамның Қазақстан Республикасында тұрақты тұрғылықты жері болса;</w:t>
      </w:r>
    </w:p>
    <w:p>
      <w:pPr>
        <w:spacing w:after="0"/>
        <w:ind w:left="0"/>
        <w:jc w:val="both"/>
      </w:pPr>
      <w:r>
        <w:rPr>
          <w:rFonts w:ascii="Times New Roman"/>
          <w:b w:val="false"/>
          <w:i w:val="false"/>
          <w:color w:val="000000"/>
          <w:sz w:val="28"/>
        </w:rPr>
        <w:t>
      5) егер берілетін адам үкімді орындайтын мемлекеттің азаматы болып табылмаса, бас тартылуы мүмкін.</w:t>
      </w:r>
    </w:p>
    <w:bookmarkStart w:name="z2982" w:id="2546"/>
    <w:p>
      <w:pPr>
        <w:spacing w:after="0"/>
        <w:ind w:left="0"/>
        <w:jc w:val="both"/>
      </w:pPr>
      <w:r>
        <w:rPr>
          <w:rFonts w:ascii="Times New Roman"/>
          <w:b w:val="false"/>
          <w:i w:val="false"/>
          <w:color w:val="000000"/>
          <w:sz w:val="28"/>
        </w:rPr>
        <w:t>
      2. Қазақстан Республикасының соты бас бостандығынан айыруға соттаған шетел азаматын беруден, осы баптың бірінші бөлігінің 1) тармағында көзделген негіздерден басқа, егер:</w:t>
      </w:r>
    </w:p>
    <w:bookmarkEnd w:id="2546"/>
    <w:p>
      <w:pPr>
        <w:spacing w:after="0"/>
        <w:ind w:left="0"/>
        <w:jc w:val="both"/>
      </w:pPr>
      <w:r>
        <w:rPr>
          <w:rFonts w:ascii="Times New Roman"/>
          <w:b w:val="false"/>
          <w:i w:val="false"/>
          <w:color w:val="000000"/>
          <w:sz w:val="28"/>
        </w:rPr>
        <w:t>
      1) жаза шет мемлекетте ескіру мерзімінің өтуі салдарынан немесе осы мемлекеттің заңнамасында көзделген өзге де негіз бойынша орындалуы мүмкін болмаса;</w:t>
      </w:r>
    </w:p>
    <w:p>
      <w:pPr>
        <w:spacing w:after="0"/>
        <w:ind w:left="0"/>
        <w:jc w:val="both"/>
      </w:pPr>
      <w:r>
        <w:rPr>
          <w:rFonts w:ascii="Times New Roman"/>
          <w:b w:val="false"/>
          <w:i w:val="false"/>
          <w:color w:val="000000"/>
          <w:sz w:val="28"/>
        </w:rPr>
        <w:t>
      2) сотталған адамды беру туралы өтінішті алған кезде бас бостандығынан айырудың өтелмеген мерзімі алты айдан аз болса;</w:t>
      </w:r>
    </w:p>
    <w:p>
      <w:pPr>
        <w:spacing w:after="0"/>
        <w:ind w:left="0"/>
        <w:jc w:val="both"/>
      </w:pPr>
      <w:r>
        <w:rPr>
          <w:rFonts w:ascii="Times New Roman"/>
          <w:b w:val="false"/>
          <w:i w:val="false"/>
          <w:color w:val="000000"/>
          <w:sz w:val="28"/>
        </w:rPr>
        <w:t>
      3) сотталған адамнан немесе шет мемлекеттен үкімді азаматтық талап қою бөлігінде орындау кепілдігі алынбаса, бас тартылуы мүмкін.</w:t>
      </w:r>
    </w:p>
    <w:bookmarkStart w:name="z2983" w:id="2547"/>
    <w:p>
      <w:pPr>
        <w:spacing w:after="0"/>
        <w:ind w:left="0"/>
        <w:jc w:val="both"/>
      </w:pPr>
      <w:r>
        <w:rPr>
          <w:rFonts w:ascii="Times New Roman"/>
          <w:b w:val="false"/>
          <w:i w:val="false"/>
          <w:color w:val="000000"/>
          <w:sz w:val="28"/>
        </w:rPr>
        <w:t>
      3. Қазақстан Республикасының аумағында есі дұрыс емес күйде қоғамдық қауіпті іс-әрекет жасаған, өзіне қатысты Қазақстан Республикасы сотының медициналық сипаттағы мәжбүрлеу шараларын қолдану туралы шешімі бар шетел азаматын беруден, осы баптың бірінші бөлігінің 1) тармағында көзделген негіздерден басқа, егер:</w:t>
      </w:r>
    </w:p>
    <w:bookmarkEnd w:id="2547"/>
    <w:p>
      <w:pPr>
        <w:spacing w:after="0"/>
        <w:ind w:left="0"/>
        <w:jc w:val="both"/>
      </w:pPr>
      <w:r>
        <w:rPr>
          <w:rFonts w:ascii="Times New Roman"/>
          <w:b w:val="false"/>
          <w:i w:val="false"/>
          <w:color w:val="000000"/>
          <w:sz w:val="28"/>
        </w:rPr>
        <w:t>
      1) шет мемлекеттің заңнамасында медициналық сипаттағы ұқсас шаралар көзделмесе;</w:t>
      </w:r>
    </w:p>
    <w:p>
      <w:pPr>
        <w:spacing w:after="0"/>
        <w:ind w:left="0"/>
        <w:jc w:val="both"/>
      </w:pPr>
      <w:r>
        <w:rPr>
          <w:rFonts w:ascii="Times New Roman"/>
          <w:b w:val="false"/>
          <w:i w:val="false"/>
          <w:color w:val="000000"/>
          <w:sz w:val="28"/>
        </w:rPr>
        <w:t>
      2) шет мемлекеттің қажетті емдеуді және тиісті қауіпсіздік шараларын қамтамасыз ету мүмкіндігі болмаса, бас тартылуы мүмкін.</w:t>
      </w:r>
    </w:p>
    <w:bookmarkStart w:name="z2984" w:id="2548"/>
    <w:p>
      <w:pPr>
        <w:spacing w:after="0"/>
        <w:ind w:left="0"/>
        <w:jc w:val="both"/>
      </w:pPr>
      <w:r>
        <w:rPr>
          <w:rFonts w:ascii="Times New Roman"/>
          <w:b w:val="false"/>
          <w:i w:val="false"/>
          <w:color w:val="000000"/>
          <w:sz w:val="28"/>
        </w:rPr>
        <w:t>
      4. Сотталған адамды шет мемлекетке жазасын өтеу үшін беру туралы шешім қабылданғанға дейін оның уәкілетті органдары сотталған адамның азаптауларға және басқа да қатыгез, адамгершілікке жатпайтын немесе қадір-қасиетті қорлайтын қарым-қатынас пен жазалау түрлеріне ұшырамайтынына кепілдік беруге тиіс.</w:t>
      </w:r>
    </w:p>
    <w:bookmarkEnd w:id="2548"/>
    <w:p>
      <w:pPr>
        <w:spacing w:after="0"/>
        <w:ind w:left="0"/>
        <w:jc w:val="both"/>
      </w:pPr>
      <w:r>
        <w:rPr>
          <w:rFonts w:ascii="Times New Roman"/>
          <w:b/>
          <w:i w:val="false"/>
          <w:color w:val="000000"/>
          <w:sz w:val="28"/>
        </w:rPr>
        <w:t>607-бап. Қазақстан Республикасының азаматын жазасын өтеу немесе мәжбүрлеп емдеуді жүргізу үшін қабылдау, сондай-ақ шет мемлекет сотының үкімін немесе қаулысын тану және орындау туралы өтінішхатты қарау</w:t>
      </w:r>
    </w:p>
    <w:bookmarkStart w:name="z2986" w:id="254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Қазақстан Республикасының азаматтары, олардың заңды өкілдері, жұбайы (зайыбы) немесе жақын туыстары, сондай-ақ шет мемлекеттің құзыретті органдары сотталған адамның немесе медициналық сипаттағы мәжбүрлеу шаралары қолданылған адамның келісімімен, ал ол өз еркін білдіруге қабілетсіз болған жағдайда – оның заңды өкілінің келісімімен Қазақстан Республикасының Бас Прокурорына сотталған адамның Қазақстан Республикасында жазаны өтеуі немесе оған мәжбүрлеп емдеу жүргізу туралы өтінішхатпен жүгіне алады.</w:t>
      </w:r>
    </w:p>
    <w:bookmarkEnd w:id="2549"/>
    <w:bookmarkStart w:name="z2987" w:id="2550"/>
    <w:p>
      <w:pPr>
        <w:spacing w:after="0"/>
        <w:ind w:left="0"/>
        <w:jc w:val="both"/>
      </w:pPr>
      <w:r>
        <w:rPr>
          <w:rFonts w:ascii="Times New Roman"/>
          <w:b w:val="false"/>
          <w:i w:val="false"/>
          <w:color w:val="000000"/>
          <w:sz w:val="28"/>
        </w:rPr>
        <w:t xml:space="preserve">
      2. Шет мемлекеттің құзыретті мекемелері шет мемлекет сотының осы Кодекстің </w:t>
      </w:r>
      <w:r>
        <w:rPr>
          <w:rFonts w:ascii="Times New Roman"/>
          <w:b w:val="false"/>
          <w:i w:val="false"/>
          <w:color w:val="000000"/>
          <w:sz w:val="28"/>
        </w:rPr>
        <w:t>601-бабы</w:t>
      </w:r>
      <w:r>
        <w:rPr>
          <w:rFonts w:ascii="Times New Roman"/>
          <w:b w:val="false"/>
          <w:i w:val="false"/>
          <w:color w:val="000000"/>
          <w:sz w:val="28"/>
        </w:rPr>
        <w:t xml:space="preserve"> бірінші бөлігінің 3) және 4) тармақтарында көрсетілген адамдарға қатысты, сондай-ақ Қазақстан Республикасының аумағында орналасқан мүлікті немесе оның ақшалай баламасын тәркілеуді көздейтін сот актілерін тану және орындау туралы өтінішхатпен Қазақстан Республикасының Бас Прокурорына жүгіне алады.</w:t>
      </w:r>
    </w:p>
    <w:bookmarkEnd w:id="2550"/>
    <w:bookmarkStart w:name="z2988" w:id="2551"/>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Қазақстан Республикасының азаматтарын қабылдау туралы өтінішхатты Қазақстан Республикасы Бас Прокурорының алдында қозғағаннан кейін осы адамның Қазақстан Республикасында жазасын кейіннен өтеуі немесе оған мәжбүрлеп емдеуді жүргізуі және Қазақстан Республикасының азаматтығын растауы үшін Қазақстан Республикасының Бас прокуратурасы шет мемлекеттің тиісті органынан мәселені мәні бойынша шешу үшін қажетті құжаттарды сұратады.</w:t>
      </w:r>
    </w:p>
    <w:bookmarkEnd w:id="2551"/>
    <w:bookmarkStart w:name="z2989" w:id="2552"/>
    <w:p>
      <w:pPr>
        <w:spacing w:after="0"/>
        <w:ind w:left="0"/>
        <w:jc w:val="both"/>
      </w:pPr>
      <w:r>
        <w:rPr>
          <w:rFonts w:ascii="Times New Roman"/>
          <w:b w:val="false"/>
          <w:i w:val="false"/>
          <w:color w:val="000000"/>
          <w:sz w:val="28"/>
        </w:rPr>
        <w:t>
      4. Осы баптың бірінші, екінші бөліктерінде көзделген өтінішхаттар қанағаттандырылған жағдайда, Қазақстан Республикасының Бас Прокуроры шет мемлекет сотының үкімін немесе қаулысын тану және орындау туралы ұсынуды өздеріне қатысты шет мемлекет сотының үкімі немесе қаулысы шығарылған адамдардың тұрақты тұрғылықты жері бойынша аудандық немесе оған теңестірілген сотқа енгізеді. Осы адамдардың тұрақты тұрғылықты жері болмаған кезде, ұсыну Қазақстан Республикасы Бас прокуратурасының орналасқан жері бойынша аудандық сотқа енгізіледі.</w:t>
      </w:r>
    </w:p>
    <w:bookmarkEnd w:id="2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607-бапқа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608-бап. Шет мемлекет сотының үкімін немесе қаулысын орындауға байланысты мәселелерді соттың шешу тәртібі</w:t>
      </w:r>
    </w:p>
    <w:bookmarkStart w:name="z2991" w:id="2553"/>
    <w:p>
      <w:pPr>
        <w:spacing w:after="0"/>
        <w:ind w:left="0"/>
        <w:jc w:val="both"/>
      </w:pPr>
      <w:r>
        <w:rPr>
          <w:rFonts w:ascii="Times New Roman"/>
          <w:b w:val="false"/>
          <w:i w:val="false"/>
          <w:color w:val="000000"/>
          <w:sz w:val="28"/>
        </w:rPr>
        <w:t>
      1. Қазақстан Республикасы Бас Прокурорының ұсынуын судья үкімді орындауға байланысты мәселелерді шешу үшін осы Кодексте белгіленген тәртіппен және мерзімдерде сот отырысында сотталған адамның немесе медициналық сипаттағы мәжбүрлеу шаралары қолданылған адамның қатысуынсыз қарайды.</w:t>
      </w:r>
    </w:p>
    <w:bookmarkEnd w:id="2553"/>
    <w:bookmarkStart w:name="z3643" w:id="2554"/>
    <w:p>
      <w:pPr>
        <w:spacing w:after="0"/>
        <w:ind w:left="0"/>
        <w:jc w:val="both"/>
      </w:pPr>
      <w:r>
        <w:rPr>
          <w:rFonts w:ascii="Times New Roman"/>
          <w:b w:val="false"/>
          <w:i w:val="false"/>
          <w:color w:val="000000"/>
          <w:sz w:val="28"/>
        </w:rPr>
        <w:t>
      1-1. Тәркілеу нысанында құқықтық көмек көрсету туралы сұрау салуды (тапсырманы, өтінішхатты) қарау мүлкіне қатысты шет мемлекет сотының үкімімен, қаулысымен немесе өзге де шешімімен тәркілеу туралы шешім қабылданған тұлғаны, меншігінде, иелігінде, пайдалануында немесе билік етуінде тәркіленуге жататын мүлік бар басқа да мүдделі тұлғаларды және (немесе) олардың өкілдерін не қорғаушыларын, шет мемлекеттің құзыретті органын және прокурорды сұрау салудың қаралатын орны, күні мен уақыты туралы хабардар ете отырып, сот отырысында жүзеге асырылады.</w:t>
      </w:r>
    </w:p>
    <w:bookmarkEnd w:id="2554"/>
    <w:p>
      <w:pPr>
        <w:spacing w:after="0"/>
        <w:ind w:left="0"/>
        <w:jc w:val="both"/>
      </w:pPr>
      <w:r>
        <w:rPr>
          <w:rFonts w:ascii="Times New Roman"/>
          <w:b w:val="false"/>
          <w:i w:val="false"/>
          <w:color w:val="000000"/>
          <w:sz w:val="28"/>
        </w:rPr>
        <w:t>
      Осы бөліктің бірінші абзацында аталған, Қазақстан Республикасының аумағында тұратын немесе жүрген тұлғалар сот отырысының орны, күні мен уақыты туралы сот отырысы өтетін күнге дейін отыз тәуліктен кешіктірілмей хабардар етілуге тиіс. Қазақстан Республикасының шегінен тысқары жерде тұратын немесе жүрген тұлғаларға және шет мемлекеттің құзыретті органына хабархаттар Қазақстан Республикасының халықаралық шартында және заңнамасында көзделген тәртіппен сот отырысы өтетін күнге дейін алты айдан кешіктірілмей жіберіледі.</w:t>
      </w:r>
    </w:p>
    <w:p>
      <w:pPr>
        <w:spacing w:after="0"/>
        <w:ind w:left="0"/>
        <w:jc w:val="both"/>
      </w:pPr>
      <w:r>
        <w:rPr>
          <w:rFonts w:ascii="Times New Roman"/>
          <w:b w:val="false"/>
          <w:i w:val="false"/>
          <w:color w:val="000000"/>
          <w:sz w:val="28"/>
        </w:rPr>
        <w:t>
      Сот отырысына қатысуын сот міндетті деп таныған тұлғаларды қоспағанда, сот отырысының орны, күні мен уақыты туралы уақтылы хабардар етілген адамдардың келмеуі шет мемлекеттің құзыретті органының сұрау салуын қарауға кедергі келтірмейді.</w:t>
      </w:r>
    </w:p>
    <w:bookmarkStart w:name="z2992" w:id="2555"/>
    <w:p>
      <w:pPr>
        <w:spacing w:after="0"/>
        <w:ind w:left="0"/>
        <w:jc w:val="both"/>
      </w:pPr>
      <w:r>
        <w:rPr>
          <w:rFonts w:ascii="Times New Roman"/>
          <w:b w:val="false"/>
          <w:i w:val="false"/>
          <w:color w:val="000000"/>
          <w:sz w:val="28"/>
        </w:rPr>
        <w:t>
      2. Судьяның шет мемлекет сотының үкімін немесе қаулысын орындау туралы қаулысында:</w:t>
      </w:r>
    </w:p>
    <w:bookmarkEnd w:id="2555"/>
    <w:p>
      <w:pPr>
        <w:spacing w:after="0"/>
        <w:ind w:left="0"/>
        <w:jc w:val="both"/>
      </w:pPr>
      <w:r>
        <w:rPr>
          <w:rFonts w:ascii="Times New Roman"/>
          <w:b w:val="false"/>
          <w:i w:val="false"/>
          <w:color w:val="000000"/>
          <w:sz w:val="28"/>
        </w:rPr>
        <w:t>
      1) шет мемлекет сотының атауы, үкімнің немесе медициналық сипаттағы мәжбүрлеу шараларын қолдану туралы қаулының шығарылған уақыты мен орны;</w:t>
      </w:r>
    </w:p>
    <w:p>
      <w:pPr>
        <w:spacing w:after="0"/>
        <w:ind w:left="0"/>
        <w:jc w:val="both"/>
      </w:pPr>
      <w:r>
        <w:rPr>
          <w:rFonts w:ascii="Times New Roman"/>
          <w:b w:val="false"/>
          <w:i w:val="false"/>
          <w:color w:val="000000"/>
          <w:sz w:val="28"/>
        </w:rPr>
        <w:t>
      2) сотталған адамның немесе медициналық сипаттағы мәжбүрлеу шаралары қолданылған адамның Қазақстан Республикасындағы соңғы тұрғылықты жері, оның сотталғанға немесе медициналық сипаттағы мәжбүрлеу шаралары қолданылғанға дейінгі жұмыс орны және айналысқан кәсібінің түрі туралы мәліметтер;</w:t>
      </w:r>
    </w:p>
    <w:p>
      <w:pPr>
        <w:spacing w:after="0"/>
        <w:ind w:left="0"/>
        <w:jc w:val="both"/>
      </w:pPr>
      <w:r>
        <w:rPr>
          <w:rFonts w:ascii="Times New Roman"/>
          <w:b w:val="false"/>
          <w:i w:val="false"/>
          <w:color w:val="000000"/>
          <w:sz w:val="28"/>
        </w:rPr>
        <w:t>
      3) адам жасалуына кінәлі деп танылған қылмыстық құқық бұзушылықтың саралануы және оның қандай қылмыстық заңның негізінде сотталғандығы не оған медициналық сипаттағы мәжбүрлеу шаралары қолданылғандығы;</w:t>
      </w:r>
    </w:p>
    <w:p>
      <w:pPr>
        <w:spacing w:after="0"/>
        <w:ind w:left="0"/>
        <w:jc w:val="both"/>
      </w:pPr>
      <w:r>
        <w:rPr>
          <w:rFonts w:ascii="Times New Roman"/>
          <w:b w:val="false"/>
          <w:i w:val="false"/>
          <w:color w:val="000000"/>
          <w:sz w:val="28"/>
        </w:rPr>
        <w:t>
      4) сотталған адам немесе медициналық сипаттағы мәжбүрлеу шаралары қолданылған адам жасаған қылмыстық құқық бұзушылық үшін жауаптылық көздейтін Қазақстан Республикасының қылмыстық заңы;</w:t>
      </w:r>
    </w:p>
    <w:p>
      <w:pPr>
        <w:spacing w:after="0"/>
        <w:ind w:left="0"/>
        <w:jc w:val="both"/>
      </w:pPr>
      <w:r>
        <w:rPr>
          <w:rFonts w:ascii="Times New Roman"/>
          <w:b w:val="false"/>
          <w:i w:val="false"/>
          <w:color w:val="000000"/>
          <w:sz w:val="28"/>
        </w:rPr>
        <w:t>
      5) жазаның (негізгі және қосымша) түрі мен мерзімі, сотталған адам Қазақстан Республикасында өтеуге тиіс жазаның басталу және аяқталу мерзімі; қылмыстық-атқару (пенитенциарлық) жүйесі мекемесінің түрі, талап қою бойынша залалды өтеудің тәртібі; мәжбүрлеп емделіп жатқан адамға қатысты қолданылуға жататын медициналық сипаттағы мәжбүрлеу шараларының түрі көрсетілуге тиіс.</w:t>
      </w:r>
    </w:p>
    <w:bookmarkStart w:name="z3644" w:id="2556"/>
    <w:p>
      <w:pPr>
        <w:spacing w:after="0"/>
        <w:ind w:left="0"/>
        <w:jc w:val="both"/>
      </w:pPr>
      <w:r>
        <w:rPr>
          <w:rFonts w:ascii="Times New Roman"/>
          <w:b w:val="false"/>
          <w:i w:val="false"/>
          <w:color w:val="000000"/>
          <w:sz w:val="28"/>
        </w:rPr>
        <w:t>
      2-1. Соттың мүлікті толық немесе ішінара тәркілеу бөлігінде шет мемлекет сотының үкімін, қаулысын немесе өзге де шешімін мойындау және мәжбүрлеп орындату туралы қаулысында мыналар көрсетіледі:</w:t>
      </w:r>
    </w:p>
    <w:bookmarkEnd w:id="2556"/>
    <w:p>
      <w:pPr>
        <w:spacing w:after="0"/>
        <w:ind w:left="0"/>
        <w:jc w:val="both"/>
      </w:pPr>
      <w:r>
        <w:rPr>
          <w:rFonts w:ascii="Times New Roman"/>
          <w:b w:val="false"/>
          <w:i w:val="false"/>
          <w:color w:val="000000"/>
          <w:sz w:val="28"/>
        </w:rPr>
        <w:t>
      1) шет мемлекет сотының атауы, тәркілеу туралы үкімнің, қаулының немесе өзге де шешімнің шығарылған уақыты мен орны;</w:t>
      </w:r>
    </w:p>
    <w:p>
      <w:pPr>
        <w:spacing w:after="0"/>
        <w:ind w:left="0"/>
        <w:jc w:val="both"/>
      </w:pPr>
      <w:r>
        <w:rPr>
          <w:rFonts w:ascii="Times New Roman"/>
          <w:b w:val="false"/>
          <w:i w:val="false"/>
          <w:color w:val="000000"/>
          <w:sz w:val="28"/>
        </w:rPr>
        <w:t>
      2) шет мемлекеттің соты соттаған тұлғаның Қазақстан Республикасындағы соңғы тұрғылықты жері, жұмыс орны және айналысатын ісі туралы мәліметтер;</w:t>
      </w:r>
    </w:p>
    <w:p>
      <w:pPr>
        <w:spacing w:after="0"/>
        <w:ind w:left="0"/>
        <w:jc w:val="both"/>
      </w:pPr>
      <w:r>
        <w:rPr>
          <w:rFonts w:ascii="Times New Roman"/>
          <w:b w:val="false"/>
          <w:i w:val="false"/>
          <w:color w:val="000000"/>
          <w:sz w:val="28"/>
        </w:rPr>
        <w:t>
      3) жасағаны үшін сотталған тұлға кінәлі деп танылған қылмыстың сипаттамасы және оны соттауға және мүлікті тәркілеу туралы шешім қабылдауға негіз болған шет мемлекеттің қылмыстық заңы;</w:t>
      </w:r>
    </w:p>
    <w:p>
      <w:pPr>
        <w:spacing w:after="0"/>
        <w:ind w:left="0"/>
        <w:jc w:val="both"/>
      </w:pPr>
      <w:r>
        <w:rPr>
          <w:rFonts w:ascii="Times New Roman"/>
          <w:b w:val="false"/>
          <w:i w:val="false"/>
          <w:color w:val="000000"/>
          <w:sz w:val="28"/>
        </w:rPr>
        <w:t>
      4) сотталған тұлға жасаған қылмыс үшін жауаптылықты көздейтін Қазақстан Республикасы Қылмыстық кодексінің бабы;</w:t>
      </w:r>
    </w:p>
    <w:p>
      <w:pPr>
        <w:spacing w:after="0"/>
        <w:ind w:left="0"/>
        <w:jc w:val="both"/>
      </w:pPr>
      <w:r>
        <w:rPr>
          <w:rFonts w:ascii="Times New Roman"/>
          <w:b w:val="false"/>
          <w:i w:val="false"/>
          <w:color w:val="000000"/>
          <w:sz w:val="28"/>
        </w:rPr>
        <w:t>
      5) Қазақстан Республикасының аумағындағы және тәркіленуге жататын мүлік туралы мәліметтер;</w:t>
      </w:r>
    </w:p>
    <w:p>
      <w:pPr>
        <w:spacing w:after="0"/>
        <w:ind w:left="0"/>
        <w:jc w:val="both"/>
      </w:pPr>
      <w:r>
        <w:rPr>
          <w:rFonts w:ascii="Times New Roman"/>
          <w:b w:val="false"/>
          <w:i w:val="false"/>
          <w:color w:val="000000"/>
          <w:sz w:val="28"/>
        </w:rPr>
        <w:t>
      6) қаулыға шағым жасау тәртібі.</w:t>
      </w:r>
    </w:p>
    <w:p>
      <w:pPr>
        <w:spacing w:after="0"/>
        <w:ind w:left="0"/>
        <w:jc w:val="both"/>
      </w:pPr>
      <w:r>
        <w:rPr>
          <w:rFonts w:ascii="Times New Roman"/>
          <w:b w:val="false"/>
          <w:i w:val="false"/>
          <w:color w:val="000000"/>
          <w:sz w:val="28"/>
        </w:rPr>
        <w:t>
      Соттың мүлікті тәркілеу бөлігінде шет мемлекет сотының үкімін, қаулысын немесе өзге де шешімін мойындаудан және мәжбүрлеп орындатудан бас тарту туралы қаулысында мұндай бас тартудың негіздері көрсетілуге тиіс.</w:t>
      </w:r>
    </w:p>
    <w:bookmarkStart w:name="z2993" w:id="2557"/>
    <w:p>
      <w:pPr>
        <w:spacing w:after="0"/>
        <w:ind w:left="0"/>
        <w:jc w:val="both"/>
      </w:pPr>
      <w:r>
        <w:rPr>
          <w:rFonts w:ascii="Times New Roman"/>
          <w:b w:val="false"/>
          <w:i w:val="false"/>
          <w:color w:val="000000"/>
          <w:sz w:val="28"/>
        </w:rPr>
        <w:t xml:space="preserve">
      3. Егер Қазақстан Республикасының заңы бойынша осы қылмыс үшін бас бостандығынан айырудың шекті мерзімі шет мемлекет сотының үкімі бойынша тағайындалғаннан аз болса, судья осы іс-әрекетті жасағаны үшін бас бостандығынан айырудың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көзделген ең жоғары мерзімін белгілейді. Егер бас бостандығынан айыру жаза ретінде көзделмесе, судья осы қылмыстық құқық бұзушылық үшін Қазақстан Республикасының Қылмыстық кодексінде белгіленген шекте және шет мемлекет сотының үкімі бойынша тағайындалғанға мейлінше сәйкес келетін басқа жазаны айқындайды.</w:t>
      </w:r>
    </w:p>
    <w:bookmarkEnd w:id="2557"/>
    <w:bookmarkStart w:name="z2994" w:id="2558"/>
    <w:p>
      <w:pPr>
        <w:spacing w:after="0"/>
        <w:ind w:left="0"/>
        <w:jc w:val="both"/>
      </w:pPr>
      <w:r>
        <w:rPr>
          <w:rFonts w:ascii="Times New Roman"/>
          <w:b w:val="false"/>
          <w:i w:val="false"/>
          <w:color w:val="000000"/>
          <w:sz w:val="28"/>
        </w:rPr>
        <w:t>
      4. Егер үкім екі немесе бірнеше іс-әрекетке қатысты болса, Қазақстан Республикасында олардың барлығы бірдей қылмыс деп танылмаса, судья шет мемлекет сотының үкімі бойынша тағайындалған жазаның қай бөлігі қылмыс болып табылатын іс-әрекетке қолданылатынын айқындайды.</w:t>
      </w:r>
    </w:p>
    <w:bookmarkEnd w:id="2558"/>
    <w:bookmarkStart w:name="z2995" w:id="2559"/>
    <w:p>
      <w:pPr>
        <w:spacing w:after="0"/>
        <w:ind w:left="0"/>
        <w:jc w:val="both"/>
      </w:pPr>
      <w:r>
        <w:rPr>
          <w:rFonts w:ascii="Times New Roman"/>
          <w:b w:val="false"/>
          <w:i w:val="false"/>
          <w:color w:val="000000"/>
          <w:sz w:val="28"/>
        </w:rPr>
        <w:t>
      5. Жазаны орындау туралы мәселені қарау кезінде сот тиісті өтінішхат болған жағдайда, шет мемлекет сотының үкімін азаматтық талап қою және процестік шығындар бөлігінде орындау туралы мәселені бір мезгілде шеше алады.</w:t>
      </w:r>
    </w:p>
    <w:bookmarkEnd w:id="2559"/>
    <w:bookmarkStart w:name="z2996" w:id="2560"/>
    <w:p>
      <w:pPr>
        <w:spacing w:after="0"/>
        <w:ind w:left="0"/>
        <w:jc w:val="both"/>
      </w:pPr>
      <w:r>
        <w:rPr>
          <w:rFonts w:ascii="Times New Roman"/>
          <w:b w:val="false"/>
          <w:i w:val="false"/>
          <w:color w:val="000000"/>
          <w:sz w:val="28"/>
        </w:rPr>
        <w:t>
      6. Шет мемлекет сотының үкімінің немесе қаулысының күші жойылған немесе ол өзгертілген жағдайда, не шет мемлекетте не Қазақстан Республикасында шығарылған рақымшылық немесе кешірім жасау актісін Қазақстан Республикасында жазасын өтеп жүрген не мәжбүрлеп емделіп жатқан адамға қолданғанда, соттың қайта қаралған үкімін немесе қаулысын орындау, сондай-ақ рақымшылық немесе кешірім жасауды қолдану мәселелері осы баптың қағидалары бойынша шешіледі.</w:t>
      </w:r>
    </w:p>
    <w:bookmarkEnd w:id="2560"/>
    <w:bookmarkStart w:name="z2997" w:id="2561"/>
    <w:p>
      <w:pPr>
        <w:spacing w:after="0"/>
        <w:ind w:left="0"/>
        <w:jc w:val="both"/>
      </w:pPr>
      <w:r>
        <w:rPr>
          <w:rFonts w:ascii="Times New Roman"/>
          <w:b w:val="false"/>
          <w:i w:val="false"/>
          <w:color w:val="000000"/>
          <w:sz w:val="28"/>
        </w:rPr>
        <w:t>
      7. Егер сот Қазақстан Республикасы Бас Прокурорының ұсынуын қарау кезінде адам жасағаны үшін сотталған не оған медициналық сипаттағы мәжбүрлеу шаралары қолданылған іс-әрекет Қазақстан Республикасының заңнамасы бойынша қылмыс болып табылмайды деген қорытындыға келсе не шет мемлекет сотының үкімі немесе қаулысы ескіру мерзімінің өтуіне, сондай-ақ Қазақстан Республикасының заңнамасында немесе Қазақстан Республикасының халықаралық шартында көзделген өзге де негіз бойынша орындала алмаса, ол шет мемлекет сотының үкімін немесе қаулысын танудан бас тарту туралы қаулы шығарады.</w:t>
      </w:r>
    </w:p>
    <w:bookmarkEnd w:id="2561"/>
    <w:bookmarkStart w:name="z3645" w:id="2562"/>
    <w:p>
      <w:pPr>
        <w:spacing w:after="0"/>
        <w:ind w:left="0"/>
        <w:jc w:val="both"/>
      </w:pPr>
      <w:r>
        <w:rPr>
          <w:rFonts w:ascii="Times New Roman"/>
          <w:b w:val="false"/>
          <w:i w:val="false"/>
          <w:color w:val="000000"/>
          <w:sz w:val="28"/>
        </w:rPr>
        <w:t>
      7-1. Қазақстан Республикасының аумағындағы мүлікті тәркілеу бөлігінде шет мемлекет сотының үкімін, қаулысын немесе өзге шешімін мойындаудан және мәжбүрлеп орындатудан осы Кодекстің 569-бабының екінші бөлігінде көзделген негіздер бойынша, сондай-ақ мынадай:</w:t>
      </w:r>
    </w:p>
    <w:bookmarkEnd w:id="2562"/>
    <w:p>
      <w:pPr>
        <w:spacing w:after="0"/>
        <w:ind w:left="0"/>
        <w:jc w:val="both"/>
      </w:pPr>
      <w:r>
        <w:rPr>
          <w:rFonts w:ascii="Times New Roman"/>
          <w:b w:val="false"/>
          <w:i w:val="false"/>
          <w:color w:val="000000"/>
          <w:sz w:val="28"/>
        </w:rPr>
        <w:t>
      1) шет мемлекет сотының мүлікті тәркілеуді көздейтін үкімі, қаулысы немесе өзге де шешімі заңды күшіне енбеген;</w:t>
      </w:r>
    </w:p>
    <w:p>
      <w:pPr>
        <w:spacing w:after="0"/>
        <w:ind w:left="0"/>
        <w:jc w:val="both"/>
      </w:pPr>
      <w:r>
        <w:rPr>
          <w:rFonts w:ascii="Times New Roman"/>
          <w:b w:val="false"/>
          <w:i w:val="false"/>
          <w:color w:val="000000"/>
          <w:sz w:val="28"/>
        </w:rPr>
        <w:t>
      2) тәркіленуге жататын мүлік Қазақстан Республикасының юрисдикциясы қолданылмайтын аумақта орналасқан;</w:t>
      </w:r>
    </w:p>
    <w:p>
      <w:pPr>
        <w:spacing w:after="0"/>
        <w:ind w:left="0"/>
        <w:jc w:val="both"/>
      </w:pPr>
      <w:r>
        <w:rPr>
          <w:rFonts w:ascii="Times New Roman"/>
          <w:b w:val="false"/>
          <w:i w:val="false"/>
          <w:color w:val="000000"/>
          <w:sz w:val="28"/>
        </w:rPr>
        <w:t>
      3) шет мемлекет сотының үкімімен, қаулысымен немесе өзге де шешімімен мүлікті тәркілеу көзделген іс-әрекет Қазақстан Республикасының аумағында жасалған және (немесе) бұл іс-әрекет Қазақстан Республикасының заңнамасы бойынша қылмыс болып табылмайтын;</w:t>
      </w:r>
    </w:p>
    <w:p>
      <w:pPr>
        <w:spacing w:after="0"/>
        <w:ind w:left="0"/>
        <w:jc w:val="both"/>
      </w:pPr>
      <w:r>
        <w:rPr>
          <w:rFonts w:ascii="Times New Roman"/>
          <w:b w:val="false"/>
          <w:i w:val="false"/>
          <w:color w:val="000000"/>
          <w:sz w:val="28"/>
        </w:rPr>
        <w:t>
      4) Қазақстан Республикасының заңнамасында шет мемлекет сотының үкімімен, қаулысымен немесе өзге де шешімімен тәркілеу тағайындалған іс-әрекетке ұқсас іс-әрекет үшін мүлікті тәркілеу көзделмеген;</w:t>
      </w:r>
    </w:p>
    <w:p>
      <w:pPr>
        <w:spacing w:after="0"/>
        <w:ind w:left="0"/>
        <w:jc w:val="both"/>
      </w:pPr>
      <w:r>
        <w:rPr>
          <w:rFonts w:ascii="Times New Roman"/>
          <w:b w:val="false"/>
          <w:i w:val="false"/>
          <w:color w:val="000000"/>
          <w:sz w:val="28"/>
        </w:rPr>
        <w:t>
      5) шет мемлекеттің құзыретті органының сұрау салуында аталған тұлғаға қатысты дәл сол іс-әрекет үшін үкім заңды күшіне енген, қылмыстық іс бойынша іс жүргізу тоқтатылған, сол сияқты алдын ала тергеп-тексеру органының қылмыстық істі тоқтату туралы немесе қылмыстық іс қозғаудан бас тарту туралы күші жойылмаған шешімі болған;</w:t>
      </w:r>
    </w:p>
    <w:p>
      <w:pPr>
        <w:spacing w:after="0"/>
        <w:ind w:left="0"/>
        <w:jc w:val="both"/>
      </w:pPr>
      <w:r>
        <w:rPr>
          <w:rFonts w:ascii="Times New Roman"/>
          <w:b w:val="false"/>
          <w:i w:val="false"/>
          <w:color w:val="000000"/>
          <w:sz w:val="28"/>
        </w:rPr>
        <w:t>
      6) шет мемлекет сотының мүлікті тәркілеуді көздейтін үкімі, қаулысы немесе өзге де шешімі Қазақстан Республикасының халықаралық шартында немесе заңнамасында көзделген негіздер бойынша орындалмайтын;</w:t>
      </w:r>
    </w:p>
    <w:p>
      <w:pPr>
        <w:spacing w:after="0"/>
        <w:ind w:left="0"/>
        <w:jc w:val="both"/>
      </w:pPr>
      <w:r>
        <w:rPr>
          <w:rFonts w:ascii="Times New Roman"/>
          <w:b w:val="false"/>
          <w:i w:val="false"/>
          <w:color w:val="000000"/>
          <w:sz w:val="28"/>
        </w:rPr>
        <w:t>
      7) Қазақстан Республикасында сол бір іс-әрекетке байланысты мүлкін тәркілеу туралы шет мемлекеттің құзыретті органының сұрау салуы жіберілген тұлғаны қылмыстық қудалау жүзеге асырылып жатқан;</w:t>
      </w:r>
    </w:p>
    <w:p>
      <w:pPr>
        <w:spacing w:after="0"/>
        <w:ind w:left="0"/>
        <w:jc w:val="both"/>
      </w:pPr>
      <w:r>
        <w:rPr>
          <w:rFonts w:ascii="Times New Roman"/>
          <w:b w:val="false"/>
          <w:i w:val="false"/>
          <w:color w:val="000000"/>
          <w:sz w:val="28"/>
        </w:rPr>
        <w:t>
      8) шет мемлекеттің құзыретті органының тәркілеу туралы сұрау салуы келіп түскен мүлікке қылмыстық, азаматтық істер немесе әкімшілік құқық бұзушылық туралы іс бойынша Қазақстан Республикасы сотының үкімімен, шешімімен немесе қаулысымен өндіріп алу қолданылған;</w:t>
      </w:r>
    </w:p>
    <w:p>
      <w:pPr>
        <w:spacing w:after="0"/>
        <w:ind w:left="0"/>
        <w:jc w:val="both"/>
      </w:pPr>
      <w:r>
        <w:rPr>
          <w:rFonts w:ascii="Times New Roman"/>
          <w:b w:val="false"/>
          <w:i w:val="false"/>
          <w:color w:val="000000"/>
          <w:sz w:val="28"/>
        </w:rPr>
        <w:t>
      9) шет мемлекет сотының үкімінде, қаулысында немесе өзге де шешімінде көрсетілген мүлік Қазақстан Республикасының заңнамасына сәйкес тәркіленуге жатпайтын жағдайларда бас тартылады.</w:t>
      </w:r>
    </w:p>
    <w:bookmarkStart w:name="z3646" w:id="2563"/>
    <w:p>
      <w:pPr>
        <w:spacing w:after="0"/>
        <w:ind w:left="0"/>
        <w:jc w:val="both"/>
      </w:pPr>
      <w:r>
        <w:rPr>
          <w:rFonts w:ascii="Times New Roman"/>
          <w:b w:val="false"/>
          <w:i w:val="false"/>
          <w:color w:val="000000"/>
          <w:sz w:val="28"/>
        </w:rPr>
        <w:t>
      7-2. Соттың Қазақстан Республикасының аумағындағы мүлікті тәркілеу бөлігінде шет мемлекет сотының үкімін, қаулысын немесе өзге де шешімін мойындау және мәжбүрлеп орындату туралы заңды күшіне енген қаулысының негізінде сот шет мемлекет соты үкімінің, қаулысының немесе өзге де шешімінің қарар бөлігі, сондай-ақ соттың шет мемлекет сотының үкімін, қаулысын немесе өзге де шешімін мойындау және толық немесе ішінара мәжбүрлеп орындату туралы қаулысының қарар бөлігі көрсетілуге тиіс атқарушылық парақ береді.</w:t>
      </w:r>
    </w:p>
    <w:bookmarkEnd w:id="2563"/>
    <w:p>
      <w:pPr>
        <w:spacing w:after="0"/>
        <w:ind w:left="0"/>
        <w:jc w:val="both"/>
      </w:pPr>
      <w:r>
        <w:rPr>
          <w:rFonts w:ascii="Times New Roman"/>
          <w:b w:val="false"/>
          <w:i w:val="false"/>
          <w:color w:val="000000"/>
          <w:sz w:val="28"/>
        </w:rPr>
        <w:t>
      Атқарушылық парақ шет мемлекет соты үкімінің, қаулысының немесе өзге де шешімінің көшірмелерімен және соттың шет мемлекет сотының үкімін, қаулысын немесе өзге де шешімін мойындау және мәжбүрлеп орындату туралы қаулысының көшірмесімен бірге Қазақстан Республикасының атқарушылық іс жүргізу және сот орындаушыларының мәртебесі туралы заңнамасына сәйкес орындауға жіберіледі.</w:t>
      </w:r>
    </w:p>
    <w:bookmarkStart w:name="z2998" w:id="2564"/>
    <w:p>
      <w:pPr>
        <w:spacing w:after="0"/>
        <w:ind w:left="0"/>
        <w:jc w:val="both"/>
      </w:pPr>
      <w:r>
        <w:rPr>
          <w:rFonts w:ascii="Times New Roman"/>
          <w:b w:val="false"/>
          <w:i w:val="false"/>
          <w:color w:val="000000"/>
          <w:sz w:val="28"/>
        </w:rPr>
        <w:t>
      8. Соттың қаулысына заңды күшіне енген сот шешімін қайта қарау бойынша осы Кодексте белгіленген аппеляциялық тәртіппен және мерзімдерде шағым жасауға немесе наразылық білдіруге болады.</w:t>
      </w:r>
    </w:p>
    <w:bookmarkEnd w:id="2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608-бапқа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609-бап. Қабылданған адамдарға қатысты жазаны орындауды немесе мәжбүрлеп емдеуді ұйымдастыру</w:t>
      </w:r>
    </w:p>
    <w:bookmarkStart w:name="z3000" w:id="2565"/>
    <w:p>
      <w:pPr>
        <w:spacing w:after="0"/>
        <w:ind w:left="0"/>
        <w:jc w:val="both"/>
      </w:pPr>
      <w:r>
        <w:rPr>
          <w:rFonts w:ascii="Times New Roman"/>
          <w:b w:val="false"/>
          <w:i w:val="false"/>
          <w:color w:val="000000"/>
          <w:sz w:val="28"/>
        </w:rPr>
        <w:t>
      1. Қазақстан Республикасының азаматын жазасын өтеу немесе мәжбүрлеп емдеуді жүргізу үшін қабылдау туралы сұрау салу қанағаттандырылғаннан және осындай беруге шет мемлекеттің уәкілетті органының келісімі алынғаннан кейін Қазақстан Республикасының Бас прокуратурасы ішкі істер органына осы адамды Қазақстан Республикасында қылмыстық-атқару жүйесінің мекемесіне немесе мәжбүрлеп емдеуді жүзеге асыратын медициналық ұйымға беру орнын, уақыты мен тәртібін келісу және беруді ұйымдастыру туралы тапсырма береді.</w:t>
      </w:r>
    </w:p>
    <w:bookmarkEnd w:id="2565"/>
    <w:p>
      <w:pPr>
        <w:spacing w:after="0"/>
        <w:ind w:left="0"/>
        <w:jc w:val="both"/>
      </w:pPr>
      <w:r>
        <w:rPr>
          <w:rFonts w:ascii="Times New Roman"/>
          <w:b w:val="false"/>
          <w:i w:val="false"/>
          <w:color w:val="000000"/>
          <w:sz w:val="28"/>
        </w:rPr>
        <w:t>
      Мемлекеттік органдар Қазақстан Республикасының азаматын жазасын өтеу немесе мәжбүрлеп емдеуді жүргізу үшін қабылдауды жүзеге асыруда ішкі істер органына өз құзыреті шегінде жәрдем көрсетеді.</w:t>
      </w:r>
    </w:p>
    <w:bookmarkStart w:name="z3001" w:id="2566"/>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Қазақстан Республикасының қабылданған азаматтарына қатысты Қазақстан Республикасында жазаны орындау немесе мәжбүрлеп емдеуді жүзеге асыру Қазақстан Республикасының заңнамасына сәйкес жүзеге асырылады.</w:t>
      </w:r>
    </w:p>
    <w:bookmarkEnd w:id="2566"/>
    <w:bookmarkStart w:name="z3002" w:id="2567"/>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Қазақстан Республикасының азаматтарына қатысты Қазақстан Республикасының заңнамасында және Қазақстан Республикасының халықаралық шартында көзделген тәртіппен мерзімінен бұрын шартты түрде босату, рақымшылық қолданылуы немесе кешірім жасау, медициналық сипаттағы мәжбүрлеу шараларын қолдануды тоқтату немесе оны өзгерту жүзеге асырылуы мүмкін.</w:t>
      </w:r>
    </w:p>
    <w:bookmarkEnd w:id="2567"/>
    <w:bookmarkStart w:name="z3003" w:id="2568"/>
    <w:p>
      <w:pPr>
        <w:spacing w:after="0"/>
        <w:ind w:left="0"/>
        <w:jc w:val="both"/>
      </w:pPr>
      <w:r>
        <w:rPr>
          <w:rFonts w:ascii="Times New Roman"/>
          <w:b w:val="false"/>
          <w:i w:val="false"/>
          <w:color w:val="000000"/>
          <w:sz w:val="28"/>
        </w:rPr>
        <w:t>
      4. Қазақстан Республикасының Бас прокуратурасы өзінің соты үкім немесе қаулы шығарған мемлекеттің уәкілетті органына жазаны немесе мәжбүрлеп емдеуді орындаудың жай-күйі мен нәтижелері туралы:</w:t>
      </w:r>
    </w:p>
    <w:bookmarkEnd w:id="2568"/>
    <w:p>
      <w:pPr>
        <w:spacing w:after="0"/>
        <w:ind w:left="0"/>
        <w:jc w:val="both"/>
      </w:pPr>
      <w:r>
        <w:rPr>
          <w:rFonts w:ascii="Times New Roman"/>
          <w:b w:val="false"/>
          <w:i w:val="false"/>
          <w:color w:val="000000"/>
          <w:sz w:val="28"/>
        </w:rPr>
        <w:t>
      1) Қазақстан Республикасының заңнамасына сәйкес жазаны өтеуді немесе мәжбүрлеп емдеуді аяқтаған;</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602-бабында</w:t>
      </w:r>
      <w:r>
        <w:rPr>
          <w:rFonts w:ascii="Times New Roman"/>
          <w:b w:val="false"/>
          <w:i w:val="false"/>
          <w:color w:val="000000"/>
          <w:sz w:val="28"/>
        </w:rPr>
        <w:t xml:space="preserve"> көрсетілген Қазақстан Республикасының азаматтары қайтыс болған немесе қашып кеткен жағдайда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609-бапқа өзгеріс енгізілді – ҚР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610-бап. Шет мемлекет сотының үкімін немесе қаулысын өзгерту немесе оның күшін жою туралы хабар</w:t>
      </w:r>
    </w:p>
    <w:bookmarkStart w:name="z3005" w:id="2569"/>
    <w:p>
      <w:pPr>
        <w:spacing w:after="0"/>
        <w:ind w:left="0"/>
        <w:jc w:val="both"/>
      </w:pPr>
      <w:r>
        <w:rPr>
          <w:rFonts w:ascii="Times New Roman"/>
          <w:b w:val="false"/>
          <w:i w:val="false"/>
          <w:color w:val="000000"/>
          <w:sz w:val="28"/>
        </w:rPr>
        <w:t>
      1. Шет мемлекет сотының үкімін немесе қаулысын қайта қарауға байланысты кез келген мәселелерді үкім немесе қаулы шығарған мемлекеттің соты шешеді.</w:t>
      </w:r>
    </w:p>
    <w:bookmarkEnd w:id="2569"/>
    <w:bookmarkStart w:name="z3006" w:id="2570"/>
    <w:p>
      <w:pPr>
        <w:spacing w:after="0"/>
        <w:ind w:left="0"/>
        <w:jc w:val="both"/>
      </w:pPr>
      <w:r>
        <w:rPr>
          <w:rFonts w:ascii="Times New Roman"/>
          <w:b w:val="false"/>
          <w:i w:val="false"/>
          <w:color w:val="000000"/>
          <w:sz w:val="28"/>
        </w:rPr>
        <w:t>
      2. Шет мемлекет сотының үкімі немесе қаулысы өзгертілген немесе оның күші жойылған жағдайда, осы шешімді орындау туралы мәселе осы Кодексте көзделген тәртіппен қарастырылады.</w:t>
      </w:r>
    </w:p>
    <w:bookmarkEnd w:id="2570"/>
    <w:bookmarkStart w:name="z3007" w:id="2571"/>
    <w:p>
      <w:pPr>
        <w:spacing w:after="0"/>
        <w:ind w:left="0"/>
        <w:jc w:val="both"/>
      </w:pPr>
      <w:r>
        <w:rPr>
          <w:rFonts w:ascii="Times New Roman"/>
          <w:b w:val="false"/>
          <w:i w:val="false"/>
          <w:color w:val="000000"/>
          <w:sz w:val="28"/>
        </w:rPr>
        <w:t>
      3. Егер шет мемлекет соты үкімінің немесе қаулысының күші жойылса және жаңа сотқа дейінгі тергеп-тексеру немесе жаңа сот талқылауы тағайындалса, қылмыстық іс жүргізуді кейіннен жүргізу туралы мәселені Қазақстан Республикасының Бас прокуратурасы осы Кодекске сәйкес шешеді.</w:t>
      </w:r>
    </w:p>
    <w:bookmarkEnd w:id="2571"/>
    <w:p>
      <w:pPr>
        <w:spacing w:after="0"/>
        <w:ind w:left="0"/>
        <w:jc w:val="both"/>
      </w:pPr>
      <w:r>
        <w:rPr>
          <w:rFonts w:ascii="Times New Roman"/>
          <w:b/>
          <w:i w:val="false"/>
          <w:color w:val="000000"/>
          <w:sz w:val="28"/>
        </w:rPr>
        <w:t>611-бап. Халықаралық сот мекемелерінің үкімдерін тану және орындау</w:t>
      </w:r>
    </w:p>
    <w:p>
      <w:pPr>
        <w:spacing w:after="0"/>
        <w:ind w:left="0"/>
        <w:jc w:val="both"/>
      </w:pPr>
      <w:r>
        <w:rPr>
          <w:rFonts w:ascii="Times New Roman"/>
          <w:b w:val="false"/>
          <w:i w:val="false"/>
          <w:color w:val="000000"/>
          <w:sz w:val="28"/>
        </w:rPr>
        <w:t>
      Халықаралық сот мекемелерінің үкімдерін Қазақстан Республикасында тану және орындау, сондай-ақ осындай соттар бас бостандығынан айыруға соттаған адамдарды қабылдау Қазақстан Республикасының халықаралық шарты негізінде осы Кодекстің қағидаларына сәйкес жүзеге асырылады.</w:t>
      </w:r>
    </w:p>
    <w:bookmarkStart w:name="z3009" w:id="2572"/>
    <w:p>
      <w:pPr>
        <w:spacing w:after="0"/>
        <w:ind w:left="0"/>
        <w:jc w:val="left"/>
      </w:pPr>
      <w:r>
        <w:rPr>
          <w:rFonts w:ascii="Times New Roman"/>
          <w:b/>
          <w:i w:val="false"/>
          <w:color w:val="000000"/>
        </w:rPr>
        <w:t xml:space="preserve"> 13-БӨЛІМ. ПРОЦЕСТІК КЕЛІСІМ ЖАСАЛҒАН ІСТЕР БОЙЫНША ІС ЖҮРГІЗУ</w:t>
      </w:r>
      <w:r>
        <w:br/>
      </w:r>
      <w:r>
        <w:rPr>
          <w:rFonts w:ascii="Times New Roman"/>
          <w:b/>
          <w:i w:val="false"/>
          <w:color w:val="000000"/>
        </w:rPr>
        <w:t>63-тарау. ПРОЦЕСТІК КЕЛІСІМ, ОНЫ ЖАСАСУДЫҢ ЕРЕКШЕ ТӘРТІБІ</w:t>
      </w:r>
    </w:p>
    <w:bookmarkEnd w:id="2572"/>
    <w:p>
      <w:pPr>
        <w:spacing w:after="0"/>
        <w:ind w:left="0"/>
        <w:jc w:val="both"/>
      </w:pPr>
      <w:r>
        <w:rPr>
          <w:rFonts w:ascii="Times New Roman"/>
          <w:b/>
          <w:i w:val="false"/>
          <w:color w:val="000000"/>
          <w:sz w:val="28"/>
        </w:rPr>
        <w:t>612-бап. Процестік келісім жасалған кезде сотқа дейінгі тергеп-тексеру</w:t>
      </w:r>
    </w:p>
    <w:bookmarkStart w:name="z3012" w:id="2573"/>
    <w:p>
      <w:pPr>
        <w:spacing w:after="0"/>
        <w:ind w:left="0"/>
        <w:jc w:val="both"/>
      </w:pPr>
      <w:r>
        <w:rPr>
          <w:rFonts w:ascii="Times New Roman"/>
          <w:b w:val="false"/>
          <w:i w:val="false"/>
          <w:color w:val="000000"/>
          <w:sz w:val="28"/>
        </w:rPr>
        <w:t>
      1. Жасалған процестік келісім шеңберінде қылмыстық істерді тергеп-тексеру мынадай:</w:t>
      </w:r>
    </w:p>
    <w:bookmarkEnd w:id="2573"/>
    <w:p>
      <w:pPr>
        <w:spacing w:after="0"/>
        <w:ind w:left="0"/>
        <w:jc w:val="both"/>
      </w:pPr>
      <w:r>
        <w:rPr>
          <w:rFonts w:ascii="Times New Roman"/>
          <w:b w:val="false"/>
          <w:i w:val="false"/>
          <w:color w:val="000000"/>
          <w:sz w:val="28"/>
        </w:rPr>
        <w:t>
      1) онша ауыр емес, ауырлығы орташа не ауыр қылмыстар бойынша – күдікті, айыпталушы келтірілген күдікпен, айыптаумен келіскен жағдайда – кінәні мойындау туралы мәміле нысанында;</w:t>
      </w:r>
    </w:p>
    <w:p>
      <w:pPr>
        <w:spacing w:after="0"/>
        <w:ind w:left="0"/>
        <w:jc w:val="both"/>
      </w:pPr>
      <w:r>
        <w:rPr>
          <w:rFonts w:ascii="Times New Roman"/>
          <w:b w:val="false"/>
          <w:i w:val="false"/>
          <w:color w:val="000000"/>
          <w:sz w:val="28"/>
        </w:rPr>
        <w:t>
      2) қылмыстық топ жасаған қылмыстарды, өзге де адамдар жасаған аса ауыр қылмыстарды, сондай-ақ экстремистік және террористік қылмыстарды ашуға және тергеп-тексеруге ықпал ету кезінде барлық санаттағы қылмыстар бойынша – ынтымақтастық туралы келісім нысанында;</w:t>
      </w:r>
    </w:p>
    <w:p>
      <w:pPr>
        <w:spacing w:after="0"/>
        <w:ind w:left="0"/>
        <w:jc w:val="both"/>
      </w:pPr>
      <w:r>
        <w:rPr>
          <w:rFonts w:ascii="Times New Roman"/>
          <w:b w:val="false"/>
          <w:i w:val="false"/>
          <w:color w:val="000000"/>
          <w:sz w:val="28"/>
        </w:rPr>
        <w:t>
      3) Қазақстан Республикасының Қылмыстық кодексінде көзделген онша ауыр емес, ауырлығы орташа не ауыр қылмыстар бойынша кінәні мойындау және заңсыз иемденілген активтерді қайтару туралы келісім нысанында жүргізіледі.</w:t>
      </w:r>
    </w:p>
    <w:bookmarkStart w:name="z3013" w:id="2574"/>
    <w:p>
      <w:pPr>
        <w:spacing w:after="0"/>
        <w:ind w:left="0"/>
        <w:jc w:val="both"/>
      </w:pPr>
      <w:r>
        <w:rPr>
          <w:rFonts w:ascii="Times New Roman"/>
          <w:b w:val="false"/>
          <w:i w:val="false"/>
          <w:color w:val="000000"/>
          <w:sz w:val="28"/>
        </w:rPr>
        <w:t>
      2. Процестік келісімді қылмыстық заңда тыйым салынған іс-әрекетті есі дұрыс емес күйде жасаған немесе қылмыс жасағаннан кейін психикасының бұзылумен ауырған адамдармен жасауға болмайды.</w:t>
      </w:r>
    </w:p>
    <w:bookmarkEnd w:id="2574"/>
    <w:bookmarkStart w:name="z3014" w:id="2575"/>
    <w:p>
      <w:pPr>
        <w:spacing w:after="0"/>
        <w:ind w:left="0"/>
        <w:jc w:val="both"/>
      </w:pPr>
      <w:r>
        <w:rPr>
          <w:rFonts w:ascii="Times New Roman"/>
          <w:b w:val="false"/>
          <w:i w:val="false"/>
          <w:color w:val="000000"/>
          <w:sz w:val="28"/>
        </w:rPr>
        <w:t>
      3. Процестік келісім жасасу адамды жәбірленуші және азаматтық талапкер болып танылған адамдардың алдында азаматтық-құқықтық жауаптылықтан босатуға негіз болып табылмайды.</w:t>
      </w:r>
    </w:p>
    <w:bookmarkEnd w:id="2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612-бапқа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613-бап. Кінәні мойындау туралы мәміле нысанындағы процестік келісімді жасасуға арналған шарттар</w:t>
      </w:r>
    </w:p>
    <w:bookmarkStart w:name="z3016" w:id="2576"/>
    <w:p>
      <w:pPr>
        <w:spacing w:after="0"/>
        <w:ind w:left="0"/>
        <w:jc w:val="both"/>
      </w:pPr>
      <w:r>
        <w:rPr>
          <w:rFonts w:ascii="Times New Roman"/>
          <w:b w:val="false"/>
          <w:i w:val="false"/>
          <w:color w:val="000000"/>
          <w:sz w:val="28"/>
        </w:rPr>
        <w:t>
      1. Кінәні мойындау туралы мәміле нысанындағы процестік келісім мынадай шарттар болған:</w:t>
      </w:r>
    </w:p>
    <w:bookmarkEnd w:id="2576"/>
    <w:p>
      <w:pPr>
        <w:spacing w:after="0"/>
        <w:ind w:left="0"/>
        <w:jc w:val="both"/>
      </w:pPr>
      <w:r>
        <w:rPr>
          <w:rFonts w:ascii="Times New Roman"/>
          <w:b w:val="false"/>
          <w:i w:val="false"/>
          <w:color w:val="000000"/>
          <w:sz w:val="28"/>
        </w:rPr>
        <w:t>
      1) күдікті, айыпталушы процестік келісім жасасуға ерікті түрде ниет білдірген;</w:t>
      </w:r>
    </w:p>
    <w:p>
      <w:pPr>
        <w:spacing w:after="0"/>
        <w:ind w:left="0"/>
        <w:jc w:val="both"/>
      </w:pPr>
      <w:r>
        <w:rPr>
          <w:rFonts w:ascii="Times New Roman"/>
          <w:b w:val="false"/>
          <w:i w:val="false"/>
          <w:color w:val="000000"/>
          <w:sz w:val="28"/>
        </w:rPr>
        <w:t>
      2) күдікті, айыпталушы келтірілген күдікке, айыптауға және іс бойынша қылмысты жасағанына қолда бар дәлелдемелерге, өзі келтірген зиянның сипаты мен мөлшеріне дауласпаған;</w:t>
      </w:r>
    </w:p>
    <w:p>
      <w:pPr>
        <w:spacing w:after="0"/>
        <w:ind w:left="0"/>
        <w:jc w:val="both"/>
      </w:pPr>
      <w:r>
        <w:rPr>
          <w:rFonts w:ascii="Times New Roman"/>
          <w:b w:val="false"/>
          <w:i w:val="false"/>
          <w:color w:val="000000"/>
          <w:sz w:val="28"/>
        </w:rPr>
        <w:t>
      3) жәбірленуші іске қатысқан жағдайда, ол процестік келісім жасасуға келіскен кезде жасалуы мүмкін.</w:t>
      </w:r>
    </w:p>
    <w:bookmarkStart w:name="z3017" w:id="2577"/>
    <w:p>
      <w:pPr>
        <w:spacing w:after="0"/>
        <w:ind w:left="0"/>
        <w:jc w:val="both"/>
      </w:pPr>
      <w:r>
        <w:rPr>
          <w:rFonts w:ascii="Times New Roman"/>
          <w:b w:val="false"/>
          <w:i w:val="false"/>
          <w:color w:val="000000"/>
          <w:sz w:val="28"/>
        </w:rPr>
        <w:t>
      2. Кінәні мойындау туралы мәміле нысанындағы процестік келісім:</w:t>
      </w:r>
    </w:p>
    <w:bookmarkEnd w:id="2577"/>
    <w:p>
      <w:pPr>
        <w:spacing w:after="0"/>
        <w:ind w:left="0"/>
        <w:jc w:val="both"/>
      </w:pPr>
      <w:r>
        <w:rPr>
          <w:rFonts w:ascii="Times New Roman"/>
          <w:b w:val="false"/>
          <w:i w:val="false"/>
          <w:color w:val="000000"/>
          <w:sz w:val="28"/>
        </w:rPr>
        <w:t xml:space="preserve">
      1) қылмыстардың жиынтығына қатысты, егер олардың ең болмағанда біреуі осы Кодекстің осы бабында және </w:t>
      </w:r>
      <w:r>
        <w:rPr>
          <w:rFonts w:ascii="Times New Roman"/>
          <w:b w:val="false"/>
          <w:i w:val="false"/>
          <w:color w:val="000000"/>
          <w:sz w:val="28"/>
        </w:rPr>
        <w:t>612-бабында</w:t>
      </w:r>
      <w:r>
        <w:rPr>
          <w:rFonts w:ascii="Times New Roman"/>
          <w:b w:val="false"/>
          <w:i w:val="false"/>
          <w:color w:val="000000"/>
          <w:sz w:val="28"/>
        </w:rPr>
        <w:t xml:space="preserve"> көзделген талаптарға сәйкес келмесе;</w:t>
      </w:r>
    </w:p>
    <w:p>
      <w:pPr>
        <w:spacing w:after="0"/>
        <w:ind w:left="0"/>
        <w:jc w:val="both"/>
      </w:pPr>
      <w:r>
        <w:rPr>
          <w:rFonts w:ascii="Times New Roman"/>
          <w:b w:val="false"/>
          <w:i w:val="false"/>
          <w:color w:val="000000"/>
          <w:sz w:val="28"/>
        </w:rPr>
        <w:t>
      2) егер жәбірленушілердің ең болмағанда біреуі процестік келісім жасасуға келіспесе, жасала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613-бапқа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614-бап. Кінәні мойындау туралы мәміле нысанында процестік келісімді жасасудың салдарлары</w:t>
      </w:r>
    </w:p>
    <w:bookmarkStart w:name="z3019" w:id="2578"/>
    <w:p>
      <w:pPr>
        <w:spacing w:after="0"/>
        <w:ind w:left="0"/>
        <w:jc w:val="both"/>
      </w:pPr>
      <w:r>
        <w:rPr>
          <w:rFonts w:ascii="Times New Roman"/>
          <w:b w:val="false"/>
          <w:i w:val="false"/>
          <w:color w:val="000000"/>
          <w:sz w:val="28"/>
        </w:rPr>
        <w:t>
      1. Кінәні мойындау туралы мәміле нысанындағы процестік келісімді жасасудың салдарлары мыналар болып табылады:</w:t>
      </w:r>
    </w:p>
    <w:bookmarkEnd w:id="257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192-бабында</w:t>
      </w:r>
      <w:r>
        <w:rPr>
          <w:rFonts w:ascii="Times New Roman"/>
          <w:b w:val="false"/>
          <w:i w:val="false"/>
          <w:color w:val="000000"/>
          <w:sz w:val="28"/>
        </w:rPr>
        <w:t xml:space="preserve"> белгіленген мерзімдерде сотқа дейінгі тергеп-тексеруді аяқтау;</w:t>
      </w:r>
    </w:p>
    <w:p>
      <w:pPr>
        <w:spacing w:after="0"/>
        <w:ind w:left="0"/>
        <w:jc w:val="both"/>
      </w:pPr>
      <w:r>
        <w:rPr>
          <w:rFonts w:ascii="Times New Roman"/>
          <w:b w:val="false"/>
          <w:i w:val="false"/>
          <w:color w:val="000000"/>
          <w:sz w:val="28"/>
        </w:rPr>
        <w:t xml:space="preserve">
      2) кінәні мойындау туралы процестік келісім сотқа берілген барлық күдіктілермен, айыпталушылармен не сотталушылармен жасалмаған, сыбайласып жасалған қылмыстар туралы қылмыстық істерді қоспағанда, осы Кодекстің </w:t>
      </w:r>
      <w:r>
        <w:rPr>
          <w:rFonts w:ascii="Times New Roman"/>
          <w:b w:val="false"/>
          <w:i w:val="false"/>
          <w:color w:val="000000"/>
          <w:sz w:val="28"/>
        </w:rPr>
        <w:t>382-бабының</w:t>
      </w:r>
      <w:r>
        <w:rPr>
          <w:rFonts w:ascii="Times New Roman"/>
          <w:b w:val="false"/>
          <w:i w:val="false"/>
          <w:color w:val="000000"/>
          <w:sz w:val="28"/>
        </w:rPr>
        <w:t xml:space="preserve"> екінші бөлігіне және </w:t>
      </w:r>
      <w:r>
        <w:rPr>
          <w:rFonts w:ascii="Times New Roman"/>
          <w:b w:val="false"/>
          <w:i w:val="false"/>
          <w:color w:val="000000"/>
          <w:sz w:val="28"/>
        </w:rPr>
        <w:t>64-тарауына</w:t>
      </w:r>
      <w:r>
        <w:rPr>
          <w:rFonts w:ascii="Times New Roman"/>
          <w:b w:val="false"/>
          <w:i w:val="false"/>
          <w:color w:val="000000"/>
          <w:sz w:val="28"/>
        </w:rPr>
        <w:t xml:space="preserve"> сәйкес кінәні мойындау туралы мәміле нысанындағы істі сотта талқылау;</w:t>
      </w:r>
    </w:p>
    <w:p>
      <w:pPr>
        <w:spacing w:after="0"/>
        <w:ind w:left="0"/>
        <w:jc w:val="both"/>
      </w:pPr>
      <w:r>
        <w:rPr>
          <w:rFonts w:ascii="Times New Roman"/>
          <w:b w:val="false"/>
          <w:i w:val="false"/>
          <w:color w:val="000000"/>
          <w:sz w:val="28"/>
        </w:rPr>
        <w:t>
      3) процестік келісім жасасуға келісім берген жәбірленушіні залалды өтеу мөлшері туралы талапты одан әрі өзгерту құқығынан айыру.</w:t>
      </w:r>
    </w:p>
    <w:bookmarkStart w:name="z3020" w:id="2579"/>
    <w:p>
      <w:pPr>
        <w:spacing w:after="0"/>
        <w:ind w:left="0"/>
        <w:jc w:val="both"/>
      </w:pPr>
      <w:r>
        <w:rPr>
          <w:rFonts w:ascii="Times New Roman"/>
          <w:b w:val="false"/>
          <w:i w:val="false"/>
          <w:color w:val="000000"/>
          <w:sz w:val="28"/>
        </w:rPr>
        <w:t>
      2. Сот шешім қабылдау үшін кеңесу бөлмесіне кеткенге дейін күдіктінің, айыпталушының процестік келісімнен бас тартуға құқығы бар.</w:t>
      </w:r>
    </w:p>
    <w:bookmarkEnd w:id="2579"/>
    <w:bookmarkStart w:name="z3021" w:id="2580"/>
    <w:p>
      <w:pPr>
        <w:spacing w:after="0"/>
        <w:ind w:left="0"/>
        <w:jc w:val="both"/>
      </w:pPr>
      <w:r>
        <w:rPr>
          <w:rFonts w:ascii="Times New Roman"/>
          <w:b w:val="false"/>
          <w:i w:val="false"/>
          <w:color w:val="000000"/>
          <w:sz w:val="28"/>
        </w:rPr>
        <w:t>
      3. Процестік келісім жәбірленушіні және азаматтық талапкерді осы қылмыстық істе немесе азаматтық сот ісін жүргізу тәртібімен азаматтық талап қою құқығынан айырмайды.</w:t>
      </w:r>
    </w:p>
    <w:bookmarkEnd w:id="2580"/>
    <w:bookmarkStart w:name="z3022" w:id="2581"/>
    <w:p>
      <w:pPr>
        <w:spacing w:after="0"/>
        <w:ind w:left="0"/>
        <w:jc w:val="both"/>
      </w:pPr>
      <w:r>
        <w:rPr>
          <w:rFonts w:ascii="Times New Roman"/>
          <w:b w:val="false"/>
          <w:i w:val="false"/>
          <w:color w:val="000000"/>
          <w:sz w:val="28"/>
        </w:rPr>
        <w:t>
      4. Тараптардың процестік келісім жасасудан бас тартуы оны қайтадан жасасу туралы өтінішхат мәлімдеуге кедергі келтірмейді.</w:t>
      </w:r>
    </w:p>
    <w:bookmarkEnd w:id="2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614-бапқа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615-бап. Кінәні мойындау туралы мәміле нысанында процестік келісім жасасу туралы өтінішхатты қарау тәртібі</w:t>
      </w:r>
    </w:p>
    <w:bookmarkStart w:name="z3024" w:id="2582"/>
    <w:p>
      <w:pPr>
        <w:spacing w:after="0"/>
        <w:ind w:left="0"/>
        <w:jc w:val="both"/>
      </w:pPr>
      <w:r>
        <w:rPr>
          <w:rFonts w:ascii="Times New Roman"/>
          <w:b w:val="false"/>
          <w:i w:val="false"/>
          <w:color w:val="000000"/>
          <w:sz w:val="28"/>
        </w:rPr>
        <w:t>
      1. Күдікті, айыпталушы, сотталушы қылмыстық іс бойынша іс жүргізудің кез келген сәтінде сот кеңесу бөлмесіне кеткенге дейін мәміле нысанында кінәні мойындау туралы процестік келісім жасасу туралы өтініш мәлімдеуге құқылы. Процестік келісім прокурордың бастамасы бойынша жасалуы мүмкін.</w:t>
      </w:r>
    </w:p>
    <w:bookmarkEnd w:id="2582"/>
    <w:bookmarkStart w:name="z3025" w:id="2583"/>
    <w:p>
      <w:pPr>
        <w:spacing w:after="0"/>
        <w:ind w:left="0"/>
        <w:jc w:val="both"/>
      </w:pPr>
      <w:r>
        <w:rPr>
          <w:rFonts w:ascii="Times New Roman"/>
          <w:b w:val="false"/>
          <w:i w:val="false"/>
          <w:color w:val="000000"/>
          <w:sz w:val="28"/>
        </w:rPr>
        <w:t>
      2. Қылмыстық процесті жүргізетін орган күдіктіден, айыпталушыдан не қорғаушыдан кінәні мойындау туралы мәміле нысанында процестік келісім жасасу туралы өтінішхатты алып, осы Кодекстің 613-бабында көзделген негіздерді ескере отырып, процестік келісім жасасу туралы мәселені шешу үшін келіп түскен өтінішхатты қылмыстық іс материалдарымен бірге үш тәулік ішінде прокурорға жібереді.</w:t>
      </w:r>
    </w:p>
    <w:bookmarkEnd w:id="2583"/>
    <w:p>
      <w:pPr>
        <w:spacing w:after="0"/>
        <w:ind w:left="0"/>
        <w:jc w:val="both"/>
      </w:pPr>
      <w:r>
        <w:rPr>
          <w:rFonts w:ascii="Times New Roman"/>
          <w:b w:val="false"/>
          <w:i w:val="false"/>
          <w:color w:val="000000"/>
          <w:sz w:val="28"/>
        </w:rPr>
        <w:t>
      Прокурор тергеп-тексеруді жүзеге асырған органнан істі талап етіп алдырады, осы баптың төртінші бөлігінде көзделген әрекеттерді орындайды, істе процестік келісім жасасу мүмкіндігі барын көріп, қорғаушы тарапқа оны жасасу туралы мәселені талқылауды ұсынады не өтінішхатты қанағаттандырудан бас тарту туралы жазбаша хабарлайды.</w:t>
      </w:r>
    </w:p>
    <w:bookmarkStart w:name="z3026" w:id="2584"/>
    <w:p>
      <w:pPr>
        <w:spacing w:after="0"/>
        <w:ind w:left="0"/>
        <w:jc w:val="both"/>
      </w:pPr>
      <w:r>
        <w:rPr>
          <w:rFonts w:ascii="Times New Roman"/>
          <w:b w:val="false"/>
          <w:i w:val="false"/>
          <w:color w:val="000000"/>
          <w:sz w:val="28"/>
        </w:rPr>
        <w:t>
      3. Прокурор процестік келісім жасасу мүмкіндігі туралы мәселені қарау кезінде:</w:t>
      </w:r>
    </w:p>
    <w:bookmarkEnd w:id="2584"/>
    <w:p>
      <w:pPr>
        <w:spacing w:after="0"/>
        <w:ind w:left="0"/>
        <w:jc w:val="both"/>
      </w:pPr>
      <w:r>
        <w:rPr>
          <w:rFonts w:ascii="Times New Roman"/>
          <w:b w:val="false"/>
          <w:i w:val="false"/>
          <w:color w:val="000000"/>
          <w:sz w:val="28"/>
        </w:rPr>
        <w:t>
      1) адамның жасаған іс-әрекетінің кінәні мойындау туралы мәміле нысанында іс жүргізу туралы процестік келісім аясына жататын-жатпайтынын;</w:t>
      </w:r>
    </w:p>
    <w:p>
      <w:pPr>
        <w:spacing w:after="0"/>
        <w:ind w:left="0"/>
        <w:jc w:val="both"/>
      </w:pPr>
      <w:r>
        <w:rPr>
          <w:rFonts w:ascii="Times New Roman"/>
          <w:b w:val="false"/>
          <w:i w:val="false"/>
          <w:color w:val="000000"/>
          <w:sz w:val="28"/>
        </w:rPr>
        <w:t>
      2) процестік келісім жасасу туралы өтінішхатты адамның ерікті түрде мәлімдегенін және оны жасасудың салдарлары туралы білетінін;</w:t>
      </w:r>
    </w:p>
    <w:p>
      <w:pPr>
        <w:spacing w:after="0"/>
        <w:ind w:left="0"/>
        <w:jc w:val="both"/>
      </w:pPr>
      <w:r>
        <w:rPr>
          <w:rFonts w:ascii="Times New Roman"/>
          <w:b w:val="false"/>
          <w:i w:val="false"/>
          <w:color w:val="000000"/>
          <w:sz w:val="28"/>
        </w:rPr>
        <w:t>
      3) адамның жиналған дәлелдемелерге және іс-әрекеттің саралануына дауласпайтынын;</w:t>
      </w:r>
    </w:p>
    <w:p>
      <w:pPr>
        <w:spacing w:after="0"/>
        <w:ind w:left="0"/>
        <w:jc w:val="both"/>
      </w:pPr>
      <w:r>
        <w:rPr>
          <w:rFonts w:ascii="Times New Roman"/>
          <w:b w:val="false"/>
          <w:i w:val="false"/>
          <w:color w:val="000000"/>
          <w:sz w:val="28"/>
        </w:rPr>
        <w:t>
      4) адамның өзі келтірген зиянның сипаты мен мөлшеріне және азаматтық талап қоюға келісетінін;</w:t>
      </w:r>
    </w:p>
    <w:p>
      <w:pPr>
        <w:spacing w:after="0"/>
        <w:ind w:left="0"/>
        <w:jc w:val="both"/>
      </w:pPr>
      <w:r>
        <w:rPr>
          <w:rFonts w:ascii="Times New Roman"/>
          <w:b w:val="false"/>
          <w:i w:val="false"/>
          <w:color w:val="000000"/>
          <w:sz w:val="28"/>
        </w:rPr>
        <w:t>
      5) істе қылмыстық қудалауды тоқтатуға әкеп соғатын мән-жайлардың жоқтығын тексеруге міндетті.</w:t>
      </w:r>
    </w:p>
    <w:p>
      <w:pPr>
        <w:spacing w:after="0"/>
        <w:ind w:left="0"/>
        <w:jc w:val="both"/>
      </w:pPr>
      <w:r>
        <w:rPr>
          <w:rFonts w:ascii="Times New Roman"/>
          <w:b w:val="false"/>
          <w:i w:val="false"/>
          <w:color w:val="000000"/>
          <w:sz w:val="28"/>
        </w:rPr>
        <w:t>
      Көрсетілген мән-жайларды анықтау үшін прокурор күдіктіні, айыпталушыны (күзетпен ұсталып отырғанды жеткізуді талап етеді), оның қорғаушысын және жәбірленушіні шақырады, олардың процестік келісім жасасу мүмкіндігі туралы пікірін анықтайды. Өтінішхатты берген адамға прокурор процестік келісім жасасудың салдарын, оны жасасудан бас тарту құқығын түсіндіреді.</w:t>
      </w:r>
    </w:p>
    <w:bookmarkStart w:name="z3027" w:id="2585"/>
    <w:p>
      <w:pPr>
        <w:spacing w:after="0"/>
        <w:ind w:left="0"/>
        <w:jc w:val="both"/>
      </w:pPr>
      <w:r>
        <w:rPr>
          <w:rFonts w:ascii="Times New Roman"/>
          <w:b w:val="false"/>
          <w:i w:val="false"/>
          <w:color w:val="000000"/>
          <w:sz w:val="28"/>
        </w:rPr>
        <w:t>
      4. Жәбірленуші келіспеген кезде процестік келісім жасалмайды. Егер жәбірленуші келіскен болса, онда оның қылмыспен келтірілген зиянды өтеу мәселесі жөніндегі пікірін ескере отырып, прокурор және қорғаушы тарап процестік келісім жасасады, ол жазбаша түрде жазылады және оған келісімге қатысушылар қол қояды.</w:t>
      </w:r>
    </w:p>
    <w:bookmarkEnd w:id="2585"/>
    <w:p>
      <w:pPr>
        <w:spacing w:after="0"/>
        <w:ind w:left="0"/>
        <w:jc w:val="both"/>
      </w:pPr>
      <w:r>
        <w:rPr>
          <w:rFonts w:ascii="Times New Roman"/>
          <w:b w:val="false"/>
          <w:i w:val="false"/>
          <w:color w:val="000000"/>
          <w:sz w:val="28"/>
        </w:rPr>
        <w:t>
      Кінәні мойындау туралы процестік келісім жасасу туралы өтінішхат жөніндегі шешім қылмыстық іс прокуратураға келіп түскен кезден бастап жеті тәулік ішінде қабылданады.</w:t>
      </w:r>
    </w:p>
    <w:p>
      <w:pPr>
        <w:spacing w:after="0"/>
        <w:ind w:left="0"/>
        <w:jc w:val="both"/>
      </w:pPr>
      <w:r>
        <w:rPr>
          <w:rFonts w:ascii="Times New Roman"/>
          <w:b w:val="false"/>
          <w:i w:val="false"/>
          <w:color w:val="000000"/>
          <w:sz w:val="28"/>
        </w:rPr>
        <w:t>
      Прокурордың процестік келісім жасасудан бас тартуы шағым жасалуға жатпайды, бірақ бұл кейіннен процестік келісім жасасуға кедергі келтірмейді.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615-бапқа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616-бап. Кінәні мойындау туралы мәміле нысанында процестік келісім жасасу тәртібі</w:t>
      </w:r>
    </w:p>
    <w:bookmarkStart w:name="z3029" w:id="2586"/>
    <w:p>
      <w:pPr>
        <w:spacing w:after="0"/>
        <w:ind w:left="0"/>
        <w:jc w:val="both"/>
      </w:pPr>
      <w:r>
        <w:rPr>
          <w:rFonts w:ascii="Times New Roman"/>
          <w:b w:val="false"/>
          <w:i w:val="false"/>
          <w:color w:val="000000"/>
          <w:sz w:val="28"/>
        </w:rPr>
        <w:t>
      1. Процестік келісімде:</w:t>
      </w:r>
    </w:p>
    <w:bookmarkEnd w:id="2586"/>
    <w:p>
      <w:pPr>
        <w:spacing w:after="0"/>
        <w:ind w:left="0"/>
        <w:jc w:val="both"/>
      </w:pPr>
      <w:r>
        <w:rPr>
          <w:rFonts w:ascii="Times New Roman"/>
          <w:b w:val="false"/>
          <w:i w:val="false"/>
          <w:color w:val="000000"/>
          <w:sz w:val="28"/>
        </w:rPr>
        <w:t>
      1) оның жасалған күні мен орны;</w:t>
      </w:r>
    </w:p>
    <w:p>
      <w:pPr>
        <w:spacing w:after="0"/>
        <w:ind w:left="0"/>
        <w:jc w:val="both"/>
      </w:pPr>
      <w:r>
        <w:rPr>
          <w:rFonts w:ascii="Times New Roman"/>
          <w:b w:val="false"/>
          <w:i w:val="false"/>
          <w:color w:val="000000"/>
          <w:sz w:val="28"/>
        </w:rPr>
        <w:t>
      2) процестік келісімді жасасушы прокуратура органының лауазымды адамы;</w:t>
      </w:r>
    </w:p>
    <w:p>
      <w:pPr>
        <w:spacing w:after="0"/>
        <w:ind w:left="0"/>
        <w:jc w:val="both"/>
      </w:pPr>
      <w:r>
        <w:rPr>
          <w:rFonts w:ascii="Times New Roman"/>
          <w:b w:val="false"/>
          <w:i w:val="false"/>
          <w:color w:val="000000"/>
          <w:sz w:val="28"/>
        </w:rPr>
        <w:t>
      3) келісім жасасушы күдіктінің, айыпталушының тегі, аты және әкесінің аты (ол болған кезде), туған күні мен жері, тұрғылықты жері және айналысатын кәсібі, оның қорғаушысының тегі, аты, әкесінің аты (ол болған кезде);</w:t>
      </w:r>
    </w:p>
    <w:p>
      <w:pPr>
        <w:spacing w:after="0"/>
        <w:ind w:left="0"/>
        <w:jc w:val="both"/>
      </w:pPr>
      <w:r>
        <w:rPr>
          <w:rFonts w:ascii="Times New Roman"/>
          <w:b w:val="false"/>
          <w:i w:val="false"/>
          <w:color w:val="000000"/>
          <w:sz w:val="28"/>
        </w:rPr>
        <w:t>
      4) қылмысты оның жасалған уақытын, орнын, сондай-ақ осы Кодекстің ережелеріне сәйкес дәлелденуге жататын басқа да мән-жайларды көрсете отырып сипаттау;</w:t>
      </w:r>
    </w:p>
    <w:p>
      <w:pPr>
        <w:spacing w:after="0"/>
        <w:ind w:left="0"/>
        <w:jc w:val="both"/>
      </w:pPr>
      <w:r>
        <w:rPr>
          <w:rFonts w:ascii="Times New Roman"/>
          <w:b w:val="false"/>
          <w:i w:val="false"/>
          <w:color w:val="000000"/>
          <w:sz w:val="28"/>
        </w:rPr>
        <w:t xml:space="preserve">
      5)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осы қылмыс үшін жауаптылық көздейтін тармағы, бөлігі, бабы;</w:t>
      </w:r>
    </w:p>
    <w:p>
      <w:pPr>
        <w:spacing w:after="0"/>
        <w:ind w:left="0"/>
        <w:jc w:val="both"/>
      </w:pPr>
      <w:r>
        <w:rPr>
          <w:rFonts w:ascii="Times New Roman"/>
          <w:b w:val="false"/>
          <w:i w:val="false"/>
          <w:color w:val="000000"/>
          <w:sz w:val="28"/>
        </w:rPr>
        <w:t>
      6) процестік келісімде көрсетілген шарттарды сақтаған және міндеттемелерді орындаған кезде күдіктіге, айыпталушыға қатысты қолданылуы мүмкін, қылмыстық жауаптылық пен жазалауды жеңілдететін мән-жайлар және қылмыстық заңның нормалары;</w:t>
      </w:r>
    </w:p>
    <w:p>
      <w:pPr>
        <w:spacing w:after="0"/>
        <w:ind w:left="0"/>
        <w:jc w:val="both"/>
      </w:pPr>
      <w:r>
        <w:rPr>
          <w:rFonts w:ascii="Times New Roman"/>
          <w:b w:val="false"/>
          <w:i w:val="false"/>
          <w:color w:val="000000"/>
          <w:sz w:val="28"/>
        </w:rPr>
        <w:t>
      7) процестік келісім жасасқаннан кейін күдікті, айыпталушы жасауға міндеттенетін әрекеттер;</w:t>
      </w:r>
    </w:p>
    <w:p>
      <w:pPr>
        <w:spacing w:after="0"/>
        <w:ind w:left="0"/>
        <w:jc w:val="both"/>
      </w:pPr>
      <w:r>
        <w:rPr>
          <w:rFonts w:ascii="Times New Roman"/>
          <w:b w:val="false"/>
          <w:i w:val="false"/>
          <w:color w:val="000000"/>
          <w:sz w:val="28"/>
        </w:rPr>
        <w:t>
      8) прокурор сот алдында ол туралы өтінішхат беретін жазаның түрі мен мөлшері;</w:t>
      </w:r>
    </w:p>
    <w:p>
      <w:pPr>
        <w:spacing w:after="0"/>
        <w:ind w:left="0"/>
        <w:jc w:val="both"/>
      </w:pPr>
      <w:r>
        <w:rPr>
          <w:rFonts w:ascii="Times New Roman"/>
          <w:b w:val="false"/>
          <w:i w:val="false"/>
          <w:color w:val="000000"/>
          <w:sz w:val="28"/>
        </w:rPr>
        <w:t xml:space="preserve">
      9) процестік келісім жасасудың осы Кодекстің </w:t>
      </w:r>
      <w:r>
        <w:rPr>
          <w:rFonts w:ascii="Times New Roman"/>
          <w:b w:val="false"/>
          <w:i w:val="false"/>
          <w:color w:val="000000"/>
          <w:sz w:val="28"/>
        </w:rPr>
        <w:t>614-бабында</w:t>
      </w:r>
      <w:r>
        <w:rPr>
          <w:rFonts w:ascii="Times New Roman"/>
          <w:b w:val="false"/>
          <w:i w:val="false"/>
          <w:color w:val="000000"/>
          <w:sz w:val="28"/>
        </w:rPr>
        <w:t xml:space="preserve"> көзделген салдары;</w:t>
      </w:r>
    </w:p>
    <w:p>
      <w:pPr>
        <w:spacing w:after="0"/>
        <w:ind w:left="0"/>
        <w:jc w:val="both"/>
      </w:pPr>
      <w:r>
        <w:rPr>
          <w:rFonts w:ascii="Times New Roman"/>
          <w:b w:val="false"/>
          <w:i w:val="false"/>
          <w:color w:val="000000"/>
          <w:sz w:val="28"/>
        </w:rPr>
        <w:t>
      10) жәбірленушінің процестік келісім жасасуға келісетіні туралы көрсетілуге тиіс.</w:t>
      </w:r>
    </w:p>
    <w:bookmarkStart w:name="z3030" w:id="2587"/>
    <w:p>
      <w:pPr>
        <w:spacing w:after="0"/>
        <w:ind w:left="0"/>
        <w:jc w:val="both"/>
      </w:pPr>
      <w:r>
        <w:rPr>
          <w:rFonts w:ascii="Times New Roman"/>
          <w:b w:val="false"/>
          <w:i w:val="false"/>
          <w:color w:val="000000"/>
          <w:sz w:val="28"/>
        </w:rPr>
        <w:t>
      2. Процестік келісімге прокурор, күдікті, айыпталушы, оның қорғаушысы қол қояды. Процестік келісімге қол қойылғанға дейін күдіктінің, айыпталушының өз қорғаушысымен бірге оның ережелерін оңаша және құпия талқылауға құқығы бар.</w:t>
      </w:r>
    </w:p>
    <w:bookmarkEnd w:id="2587"/>
    <w:p>
      <w:pPr>
        <w:spacing w:after="0"/>
        <w:ind w:left="0"/>
        <w:jc w:val="both"/>
      </w:pPr>
      <w:r>
        <w:rPr>
          <w:rFonts w:ascii="Times New Roman"/>
          <w:b/>
          <w:i w:val="false"/>
          <w:color w:val="000000"/>
          <w:sz w:val="28"/>
        </w:rPr>
        <w:t>617-бап. Кінәні мойындау туралы мәміле нысанында процестік келісім жасасқаннан кейін қылмыстық іс бойынша прокурордың, тергеушінің, анықтаушының әрекеттері</w:t>
      </w:r>
    </w:p>
    <w:bookmarkStart w:name="z3032" w:id="2588"/>
    <w:p>
      <w:pPr>
        <w:spacing w:after="0"/>
        <w:ind w:left="0"/>
        <w:jc w:val="both"/>
      </w:pPr>
      <w:r>
        <w:rPr>
          <w:rFonts w:ascii="Times New Roman"/>
          <w:b w:val="false"/>
          <w:i w:val="false"/>
          <w:color w:val="000000"/>
          <w:sz w:val="28"/>
        </w:rPr>
        <w:t>
      1. Кінәні мойындау туралы мәміле нысанында процестік келісімге қол қойғаннан кейін прокурор күдіктіге, айыпталушыға қатысты бұлтартпау шарасының күшін жою не оны өзгерту қажеттігі туралы мәселені қарайды. Іс бойынша тергеу және процестік әрекеттер жүргізу қажет болған кезде прокурор істі сотқа дейінгі тергеп-тексеру органына жібереді.</w:t>
      </w:r>
    </w:p>
    <w:bookmarkEnd w:id="2588"/>
    <w:bookmarkStart w:name="z3033" w:id="2589"/>
    <w:p>
      <w:pPr>
        <w:spacing w:after="0"/>
        <w:ind w:left="0"/>
        <w:jc w:val="both"/>
      </w:pPr>
      <w:r>
        <w:rPr>
          <w:rFonts w:ascii="Times New Roman"/>
          <w:b w:val="false"/>
          <w:i w:val="false"/>
          <w:color w:val="000000"/>
          <w:sz w:val="28"/>
        </w:rPr>
        <w:t>
      2. Тергеуші, анықтаушы күдіктінің, айыпталушының кінәсін растауға жеткілікті көлемде дәлелдемелер жинауды жүзеге асырады.</w:t>
      </w:r>
    </w:p>
    <w:bookmarkEnd w:id="2589"/>
    <w:bookmarkStart w:name="z3034" w:id="2590"/>
    <w:p>
      <w:pPr>
        <w:spacing w:after="0"/>
        <w:ind w:left="0"/>
        <w:jc w:val="both"/>
      </w:pPr>
      <w:r>
        <w:rPr>
          <w:rFonts w:ascii="Times New Roman"/>
          <w:b w:val="false"/>
          <w:i w:val="false"/>
          <w:color w:val="000000"/>
          <w:sz w:val="28"/>
        </w:rPr>
        <w:t xml:space="preserve">
      3. Егер сотқа дейінгі тергеп-тексеру нәтижесінде қылмыс жасаудың процестік келісімде көзделмеген өзге мән-жайлары белгілі болған жағдайда, осы келісім осы Кодекстің </w:t>
      </w:r>
      <w:r>
        <w:rPr>
          <w:rFonts w:ascii="Times New Roman"/>
          <w:b w:val="false"/>
          <w:i w:val="false"/>
          <w:color w:val="000000"/>
          <w:sz w:val="28"/>
        </w:rPr>
        <w:t>615</w:t>
      </w:r>
      <w:r>
        <w:rPr>
          <w:rFonts w:ascii="Times New Roman"/>
          <w:b w:val="false"/>
          <w:i w:val="false"/>
          <w:color w:val="000000"/>
          <w:sz w:val="28"/>
        </w:rPr>
        <w:t xml:space="preserve"> және </w:t>
      </w:r>
      <w:r>
        <w:rPr>
          <w:rFonts w:ascii="Times New Roman"/>
          <w:b w:val="false"/>
          <w:i w:val="false"/>
          <w:color w:val="000000"/>
          <w:sz w:val="28"/>
        </w:rPr>
        <w:t>616-баптарында</w:t>
      </w:r>
      <w:r>
        <w:rPr>
          <w:rFonts w:ascii="Times New Roman"/>
          <w:b w:val="false"/>
          <w:i w:val="false"/>
          <w:color w:val="000000"/>
          <w:sz w:val="28"/>
        </w:rPr>
        <w:t xml:space="preserve"> көзделген тәртіппен және мерзімдерде қайта қаралуға жатады не өзінің қолданысын тоқтатады.</w:t>
      </w:r>
    </w:p>
    <w:bookmarkEnd w:id="2590"/>
    <w:bookmarkStart w:name="z3035" w:id="2591"/>
    <w:p>
      <w:pPr>
        <w:spacing w:after="0"/>
        <w:ind w:left="0"/>
        <w:jc w:val="both"/>
      </w:pPr>
      <w:r>
        <w:rPr>
          <w:rFonts w:ascii="Times New Roman"/>
          <w:b w:val="false"/>
          <w:i w:val="false"/>
          <w:color w:val="000000"/>
          <w:sz w:val="28"/>
        </w:rPr>
        <w:t>
      4. Кінәні мойындау туралы мәміле нысанында процестік келісім жасалғаннан кейін тергеу және процестік әрекеттерді жүргізу қажеттігі болмаған жағдайда, іс бойынша сотқа дейінгі тергеп-тексеру аяқталды деп есептеледі және прокурор оны айыптау актісінсіз, айыптау хаттамасынсыз дереу сотқа жібереді, бұл туралы жәбірленушіге хабарланады.</w:t>
      </w:r>
    </w:p>
    <w:bookmarkEnd w:id="2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617-бапқа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617-1-бап. Кінәні мойындау және заңсыз иемденілген активтерді қайтару туралы процестік келісім жасасуға арналған шарттар</w:t>
      </w:r>
    </w:p>
    <w:bookmarkStart w:name="z3648" w:id="2592"/>
    <w:p>
      <w:pPr>
        <w:spacing w:after="0"/>
        <w:ind w:left="0"/>
        <w:jc w:val="both"/>
      </w:pPr>
      <w:r>
        <w:rPr>
          <w:rFonts w:ascii="Times New Roman"/>
          <w:b w:val="false"/>
          <w:i w:val="false"/>
          <w:color w:val="000000"/>
          <w:sz w:val="28"/>
        </w:rPr>
        <w:t>
      1. Кінәні мойындау және заңсыз иемденілген активтерді қайтару туралы процестік келісім мынадай шарттар болған:</w:t>
      </w:r>
    </w:p>
    <w:bookmarkEnd w:id="2592"/>
    <w:bookmarkStart w:name="z3649" w:id="2593"/>
    <w:p>
      <w:pPr>
        <w:spacing w:after="0"/>
        <w:ind w:left="0"/>
        <w:jc w:val="both"/>
      </w:pPr>
      <w:r>
        <w:rPr>
          <w:rFonts w:ascii="Times New Roman"/>
          <w:b w:val="false"/>
          <w:i w:val="false"/>
          <w:color w:val="000000"/>
          <w:sz w:val="28"/>
        </w:rPr>
        <w:t>
      1) күдікті, айыпталушы, сотталушы процестік келісім жасасуға ерікті түрде тілек білдірген;</w:t>
      </w:r>
    </w:p>
    <w:bookmarkEnd w:id="2593"/>
    <w:bookmarkStart w:name="z3650" w:id="2594"/>
    <w:p>
      <w:pPr>
        <w:spacing w:after="0"/>
        <w:ind w:left="0"/>
        <w:jc w:val="both"/>
      </w:pPr>
      <w:r>
        <w:rPr>
          <w:rFonts w:ascii="Times New Roman"/>
          <w:b w:val="false"/>
          <w:i w:val="false"/>
          <w:color w:val="000000"/>
          <w:sz w:val="28"/>
        </w:rPr>
        <w:t>
      2) күдікті, айыпталушы, сотталушы келтірілген күдікке, айыптауға және іс бойынша қылмысты жасағанының қолда бар дәлелдемелеріне, өзі келтірген зиянның сипаты мен мөлшеріне дауласпаған кезде жасалуы мүмкін.</w:t>
      </w:r>
    </w:p>
    <w:bookmarkEnd w:id="2594"/>
    <w:bookmarkStart w:name="z3651" w:id="2595"/>
    <w:p>
      <w:pPr>
        <w:spacing w:after="0"/>
        <w:ind w:left="0"/>
        <w:jc w:val="both"/>
      </w:pPr>
      <w:r>
        <w:rPr>
          <w:rFonts w:ascii="Times New Roman"/>
          <w:b w:val="false"/>
          <w:i w:val="false"/>
          <w:color w:val="000000"/>
          <w:sz w:val="28"/>
        </w:rPr>
        <w:t>
      2. Кінәні мойындау және заңсыз иемденілген активтерді қайтару туралы процестік келісім, егер қылмыстардың ең болмағанда біреуі осы бапта және осы Кодекстің 612-бабында көзделген талаптарға сәйкес келмесе, қылмыстардың жиынтығына қатысты жасалмайды.</w:t>
      </w:r>
    </w:p>
    <w:bookmarkEnd w:id="2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617-1-баппен толықтырылды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617-2-бап. Кінәні мойындау және заңсыз  иемденілген активтерді қайтару туралы  процестік келісім жасаудың салдары</w:t>
      </w:r>
    </w:p>
    <w:bookmarkStart w:name="z3653" w:id="2596"/>
    <w:p>
      <w:pPr>
        <w:spacing w:after="0"/>
        <w:ind w:left="0"/>
        <w:jc w:val="both"/>
      </w:pPr>
      <w:r>
        <w:rPr>
          <w:rFonts w:ascii="Times New Roman"/>
          <w:b w:val="false"/>
          <w:i w:val="false"/>
          <w:color w:val="000000"/>
          <w:sz w:val="28"/>
        </w:rPr>
        <w:t>
      1. Кінәні мойындау және заңсыз иемденілген активтерді қайтару туралы процестік келісім жасасудың салдары мыналар болып табылады:</w:t>
      </w:r>
    </w:p>
    <w:bookmarkEnd w:id="259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192-бабында</w:t>
      </w:r>
      <w:r>
        <w:rPr>
          <w:rFonts w:ascii="Times New Roman"/>
          <w:b w:val="false"/>
          <w:i w:val="false"/>
          <w:color w:val="000000"/>
          <w:sz w:val="28"/>
        </w:rPr>
        <w:t xml:space="preserve"> белгіленген мерзімдерде сотқа дейінгі тергеп-тексерудің аяқталуы;</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382-бабының</w:t>
      </w:r>
      <w:r>
        <w:rPr>
          <w:rFonts w:ascii="Times New Roman"/>
          <w:b w:val="false"/>
          <w:i w:val="false"/>
          <w:color w:val="000000"/>
          <w:sz w:val="28"/>
        </w:rPr>
        <w:t xml:space="preserve"> екінші бөлігіне және 64-тарауына сәйкес істің сот талқылауының жүргізілуі.</w:t>
      </w:r>
    </w:p>
    <w:bookmarkStart w:name="z3654" w:id="2597"/>
    <w:p>
      <w:pPr>
        <w:spacing w:after="0"/>
        <w:ind w:left="0"/>
        <w:jc w:val="both"/>
      </w:pPr>
      <w:r>
        <w:rPr>
          <w:rFonts w:ascii="Times New Roman"/>
          <w:b w:val="false"/>
          <w:i w:val="false"/>
          <w:color w:val="000000"/>
          <w:sz w:val="28"/>
        </w:rPr>
        <w:t>
      2. Тұлғаның кінәні мойындау және заңсыз иемденілген активтерді қайтару туралы жасалған процестік келісімнің шарттарын орындамауы тоқтатылған сотқа дейінгі тергеп-тексеруді немесе қылмыстық қудалауды осы Кодекстің 291-бабында көзделген тәртіппен қайта бастауға алып келеді.</w:t>
      </w:r>
    </w:p>
    <w:bookmarkEnd w:id="2597"/>
    <w:bookmarkStart w:name="z3655" w:id="2598"/>
    <w:p>
      <w:pPr>
        <w:spacing w:after="0"/>
        <w:ind w:left="0"/>
        <w:jc w:val="both"/>
      </w:pPr>
      <w:r>
        <w:rPr>
          <w:rFonts w:ascii="Times New Roman"/>
          <w:b w:val="false"/>
          <w:i w:val="false"/>
          <w:color w:val="000000"/>
          <w:sz w:val="28"/>
        </w:rPr>
        <w:t>
      3. Сот шешім қабылдау үшін кеңесу бөлмесіне кеткенге дейін күдіктінің, айыпталушының немесе сотталушының кінәні мойындау және заңсыз иемденілген активтерді қайтару туралы процестік келісімнен бас тартуға құқығы бар.</w:t>
      </w:r>
    </w:p>
    <w:bookmarkEnd w:id="2598"/>
    <w:bookmarkStart w:name="z3656" w:id="2599"/>
    <w:p>
      <w:pPr>
        <w:spacing w:after="0"/>
        <w:ind w:left="0"/>
        <w:jc w:val="both"/>
      </w:pPr>
      <w:r>
        <w:rPr>
          <w:rFonts w:ascii="Times New Roman"/>
          <w:b w:val="false"/>
          <w:i w:val="false"/>
          <w:color w:val="000000"/>
          <w:sz w:val="28"/>
        </w:rPr>
        <w:t>
      4. Тараптардың кінәні мойындау және заңсыз иемденілген активтерді қайтару туралы процестік келісім жасасудан бас тартуы оны қайтадан жасасу туралы өтінішхат мәлімдеуге кедергі келтірмейді.</w:t>
      </w:r>
    </w:p>
    <w:bookmarkEnd w:id="2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617-2-баппен толықтырылды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617-3-бап. Кінәні мойындау және заңсыз иемденілген активтерді қайтару туралы мәміле нысанында процестік келісім жасасу туралы өтінішхатты қарау тәртібі</w:t>
      </w:r>
    </w:p>
    <w:bookmarkStart w:name="z3658" w:id="2600"/>
    <w:p>
      <w:pPr>
        <w:spacing w:after="0"/>
        <w:ind w:left="0"/>
        <w:jc w:val="both"/>
      </w:pPr>
      <w:r>
        <w:rPr>
          <w:rFonts w:ascii="Times New Roman"/>
          <w:b w:val="false"/>
          <w:i w:val="false"/>
          <w:color w:val="000000"/>
          <w:sz w:val="28"/>
        </w:rPr>
        <w:t>
      1. Күдікті, айыпталушы, сотталушы қылмыстық іс бойынша іс жүргізудің кез келген сәтінде сот кеңесу бөлмесіне кеткенге дейін кінәні мойындау және заңсыз иемденілген активтерді қайтару туралы мәміле нысанында процестік келісім жасасу туралы өтінішхат мәлімдеуге құқылы. Процестік келісім прокурордың бастамасы бойынша жасалуы мүмкін.</w:t>
      </w:r>
    </w:p>
    <w:bookmarkEnd w:id="2600"/>
    <w:bookmarkStart w:name="z3659" w:id="2601"/>
    <w:p>
      <w:pPr>
        <w:spacing w:after="0"/>
        <w:ind w:left="0"/>
        <w:jc w:val="both"/>
      </w:pPr>
      <w:r>
        <w:rPr>
          <w:rFonts w:ascii="Times New Roman"/>
          <w:b w:val="false"/>
          <w:i w:val="false"/>
          <w:color w:val="000000"/>
          <w:sz w:val="28"/>
        </w:rPr>
        <w:t>
      2. Тергеп-тексеруді жүзеге асыратын орган күдіктіден, айыпталушыдан, сотталушыдан не қорғаушыдан кінәні мойындау және заңсыз иемденілген активтерді қайтару туралы мәміле нысанында іс жүргізу туралы процестік келісім жасасу туралы өтінішхатты алып, осы Кодекстің 613-бабында көзделген негіздерді ескере отырып, процестік келісім жасасу туралы мәселені шешу үшін келіп түскен өтінішхатты қылмыстық іс материалдарымен бірге үш тәулік ішінде прокурорға жібереді.</w:t>
      </w:r>
    </w:p>
    <w:bookmarkEnd w:id="2601"/>
    <w:p>
      <w:pPr>
        <w:spacing w:after="0"/>
        <w:ind w:left="0"/>
        <w:jc w:val="both"/>
      </w:pPr>
      <w:r>
        <w:rPr>
          <w:rFonts w:ascii="Times New Roman"/>
          <w:b w:val="false"/>
          <w:i w:val="false"/>
          <w:color w:val="000000"/>
          <w:sz w:val="28"/>
        </w:rPr>
        <w:t>
      Прокурор тергеп-тексеруді жүзеге асыратын органнан істі талап етіп алдырады, осы баптың үшінші және төртінші бөліктерінде көзделген әрекеттерді орындайды, істе процестік келісім жасасу мүмкіндігі барын көріп, қорғаушы тарапқа оны жасасу туралы мәселені талқылауды ұсынады не өтінішхатты қанағаттандырудан бас тарту туралы жазбаша хабарлайды.</w:t>
      </w:r>
    </w:p>
    <w:bookmarkStart w:name="z3660" w:id="2602"/>
    <w:p>
      <w:pPr>
        <w:spacing w:after="0"/>
        <w:ind w:left="0"/>
        <w:jc w:val="both"/>
      </w:pPr>
      <w:r>
        <w:rPr>
          <w:rFonts w:ascii="Times New Roman"/>
          <w:b w:val="false"/>
          <w:i w:val="false"/>
          <w:color w:val="000000"/>
          <w:sz w:val="28"/>
        </w:rPr>
        <w:t>
      3. Прокурор процестік келісім жасасу мүмкіндігі туралы мәселені қарау кезінде:</w:t>
      </w:r>
    </w:p>
    <w:bookmarkEnd w:id="2602"/>
    <w:p>
      <w:pPr>
        <w:spacing w:after="0"/>
        <w:ind w:left="0"/>
        <w:jc w:val="both"/>
      </w:pPr>
      <w:r>
        <w:rPr>
          <w:rFonts w:ascii="Times New Roman"/>
          <w:b w:val="false"/>
          <w:i w:val="false"/>
          <w:color w:val="000000"/>
          <w:sz w:val="28"/>
        </w:rPr>
        <w:t>
      1) тұлғаның жасаған іс-әрекетінің кінәні мойындау және заңсыз иемденілген активтерді қайтару туралы мәміле нысанында іс жүргізу туралы процестік келісім аясына жататын не жатпайтынын;</w:t>
      </w:r>
    </w:p>
    <w:p>
      <w:pPr>
        <w:spacing w:after="0"/>
        <w:ind w:left="0"/>
        <w:jc w:val="both"/>
      </w:pPr>
      <w:r>
        <w:rPr>
          <w:rFonts w:ascii="Times New Roman"/>
          <w:b w:val="false"/>
          <w:i w:val="false"/>
          <w:color w:val="000000"/>
          <w:sz w:val="28"/>
        </w:rPr>
        <w:t>
      2) процестік келісім жасасу туралы өтінішхатты тұлғаның ерікті түрде мәлімдегенін және оны жасасудың салдары туралы білетінін;</w:t>
      </w:r>
    </w:p>
    <w:p>
      <w:pPr>
        <w:spacing w:after="0"/>
        <w:ind w:left="0"/>
        <w:jc w:val="both"/>
      </w:pPr>
      <w:r>
        <w:rPr>
          <w:rFonts w:ascii="Times New Roman"/>
          <w:b w:val="false"/>
          <w:i w:val="false"/>
          <w:color w:val="000000"/>
          <w:sz w:val="28"/>
        </w:rPr>
        <w:t>
      3) тұлғаның жиналған дәлелдемелерге және іс-әрекеттің саралануына дауласпайтынын;</w:t>
      </w:r>
    </w:p>
    <w:p>
      <w:pPr>
        <w:spacing w:after="0"/>
        <w:ind w:left="0"/>
        <w:jc w:val="both"/>
      </w:pPr>
      <w:r>
        <w:rPr>
          <w:rFonts w:ascii="Times New Roman"/>
          <w:b w:val="false"/>
          <w:i w:val="false"/>
          <w:color w:val="000000"/>
          <w:sz w:val="28"/>
        </w:rPr>
        <w:t>
      4) тұлғаның өзі келтірген зиянның сипаты мен мөлшеріне және азаматтық талап қоюға келісетінін;</w:t>
      </w:r>
    </w:p>
    <w:p>
      <w:pPr>
        <w:spacing w:after="0"/>
        <w:ind w:left="0"/>
        <w:jc w:val="both"/>
      </w:pPr>
      <w:r>
        <w:rPr>
          <w:rFonts w:ascii="Times New Roman"/>
          <w:b w:val="false"/>
          <w:i w:val="false"/>
          <w:color w:val="000000"/>
          <w:sz w:val="28"/>
        </w:rPr>
        <w:t>
      5) істе қылмыстық қудалауды тоқтатуға алып келетін мән-жайлардың жоқ екенін тексеруге міндетті.</w:t>
      </w:r>
    </w:p>
    <w:p>
      <w:pPr>
        <w:spacing w:after="0"/>
        <w:ind w:left="0"/>
        <w:jc w:val="both"/>
      </w:pPr>
      <w:r>
        <w:rPr>
          <w:rFonts w:ascii="Times New Roman"/>
          <w:b w:val="false"/>
          <w:i w:val="false"/>
          <w:color w:val="000000"/>
          <w:sz w:val="28"/>
        </w:rPr>
        <w:t>
      Көрсетілген мән-жайларды анықтау үшін прокурор күдіктіні, айыпталушыны, сотталушыны (күзетпен ұсталып отырғанды жеткізуді талап етеді), оның қорғаушысын және жәбірленушіні шақырады, олардың процестік келісім жасасу мүмкіндігі туралы пікірін анықтайды. Прокурор өтінішхатты берген тұлғаға процестік келісім жасасудың салдарын, оны жасасудан бас тарту құқығын түсіндіреді.</w:t>
      </w:r>
    </w:p>
    <w:bookmarkStart w:name="z3661" w:id="2603"/>
    <w:p>
      <w:pPr>
        <w:spacing w:after="0"/>
        <w:ind w:left="0"/>
        <w:jc w:val="both"/>
      </w:pPr>
      <w:r>
        <w:rPr>
          <w:rFonts w:ascii="Times New Roman"/>
          <w:b w:val="false"/>
          <w:i w:val="false"/>
          <w:color w:val="000000"/>
          <w:sz w:val="28"/>
        </w:rPr>
        <w:t>
      4. Кінәні мойындау және заңсыз иемденілген активтерді қайтару туралы процестік келісім жасасуға жәбірленушінің келісімін алу талап етілмейді.</w:t>
      </w:r>
    </w:p>
    <w:bookmarkEnd w:id="2603"/>
    <w:p>
      <w:pPr>
        <w:spacing w:after="0"/>
        <w:ind w:left="0"/>
        <w:jc w:val="both"/>
      </w:pPr>
      <w:r>
        <w:rPr>
          <w:rFonts w:ascii="Times New Roman"/>
          <w:b w:val="false"/>
          <w:i w:val="false"/>
          <w:color w:val="000000"/>
          <w:sz w:val="28"/>
        </w:rPr>
        <w:t>
      Кінәні мойындау және заңсыз иемденілген активтерді қайтару туралы процестік келісім жасасу туралы өтінішхат жөніндегі шешім қылмыстық іс прокуратураға келіп түскен кезден бастап он тәулік ішінде қабылданады.</w:t>
      </w:r>
    </w:p>
    <w:p>
      <w:pPr>
        <w:spacing w:after="0"/>
        <w:ind w:left="0"/>
        <w:jc w:val="both"/>
      </w:pPr>
      <w:r>
        <w:rPr>
          <w:rFonts w:ascii="Times New Roman"/>
          <w:b w:val="false"/>
          <w:i w:val="false"/>
          <w:color w:val="000000"/>
          <w:sz w:val="28"/>
        </w:rPr>
        <w:t>
      Прокурордың процестік келісім жасасудан бас тартуы шағым жасалуға жатпайды, алайда бұл кейіннен процестік келісім жасасуға кедергі келтірмейді.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617-3-баппен толықтырылды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617-4-бап. Кінәні мойындау және заңсыз иемденілген активтерді  қайтару туралы мәміле нысанында процестік келісім жасасу тәртібі</w:t>
      </w:r>
    </w:p>
    <w:bookmarkStart w:name="z3663" w:id="2604"/>
    <w:p>
      <w:pPr>
        <w:spacing w:after="0"/>
        <w:ind w:left="0"/>
        <w:jc w:val="both"/>
      </w:pPr>
      <w:r>
        <w:rPr>
          <w:rFonts w:ascii="Times New Roman"/>
          <w:b w:val="false"/>
          <w:i w:val="false"/>
          <w:color w:val="000000"/>
          <w:sz w:val="28"/>
        </w:rPr>
        <w:t>
      1. Кінәні мойындау және заңсыз иемденілген активтерді қайтару туралы процестік келісімде:</w:t>
      </w:r>
    </w:p>
    <w:bookmarkEnd w:id="2604"/>
    <w:p>
      <w:pPr>
        <w:spacing w:after="0"/>
        <w:ind w:left="0"/>
        <w:jc w:val="both"/>
      </w:pPr>
      <w:r>
        <w:rPr>
          <w:rFonts w:ascii="Times New Roman"/>
          <w:b w:val="false"/>
          <w:i w:val="false"/>
          <w:color w:val="000000"/>
          <w:sz w:val="28"/>
        </w:rPr>
        <w:t>
      1) оның жасалған күні мен орны;</w:t>
      </w:r>
    </w:p>
    <w:p>
      <w:pPr>
        <w:spacing w:after="0"/>
        <w:ind w:left="0"/>
        <w:jc w:val="both"/>
      </w:pPr>
      <w:r>
        <w:rPr>
          <w:rFonts w:ascii="Times New Roman"/>
          <w:b w:val="false"/>
          <w:i w:val="false"/>
          <w:color w:val="000000"/>
          <w:sz w:val="28"/>
        </w:rPr>
        <w:t>
      2) прокуратура органының процестік келісімді жасасушы лауазымды адамы;</w:t>
      </w:r>
    </w:p>
    <w:p>
      <w:pPr>
        <w:spacing w:after="0"/>
        <w:ind w:left="0"/>
        <w:jc w:val="both"/>
      </w:pPr>
      <w:r>
        <w:rPr>
          <w:rFonts w:ascii="Times New Roman"/>
          <w:b w:val="false"/>
          <w:i w:val="false"/>
          <w:color w:val="000000"/>
          <w:sz w:val="28"/>
        </w:rPr>
        <w:t>
      3) процестік келісім жасасушы күдіктінің, айыпталушының немесе сотталушының тегі, аты және әкесінің аты (ол болған кезде), туған күні мен жері, тұрғылықты жері және айналысатын ісі, оның қорғаушысының тегі, аты, әкесінің аты (ол болған кезде);</w:t>
      </w:r>
    </w:p>
    <w:p>
      <w:pPr>
        <w:spacing w:after="0"/>
        <w:ind w:left="0"/>
        <w:jc w:val="both"/>
      </w:pPr>
      <w:r>
        <w:rPr>
          <w:rFonts w:ascii="Times New Roman"/>
          <w:b w:val="false"/>
          <w:i w:val="false"/>
          <w:color w:val="000000"/>
          <w:sz w:val="28"/>
        </w:rPr>
        <w:t>
      4) қылмысты оның жасалған уақытын, орнын, сондай-ақ осы Кодекстің ережелеріне сәйкес дәлелденуге жататын басқа да мән-жайларды көрсете отырып сипаттау;</w:t>
      </w:r>
    </w:p>
    <w:p>
      <w:pPr>
        <w:spacing w:after="0"/>
        <w:ind w:left="0"/>
        <w:jc w:val="both"/>
      </w:pPr>
      <w:r>
        <w:rPr>
          <w:rFonts w:ascii="Times New Roman"/>
          <w:b w:val="false"/>
          <w:i w:val="false"/>
          <w:color w:val="000000"/>
          <w:sz w:val="28"/>
        </w:rPr>
        <w:t>
      5) Қазақстан Республикасы Қылмыстық кодексінің осы қылмыс үшін жауаптылық көзделетін бабы, бөлігі, тармағы;</w:t>
      </w:r>
    </w:p>
    <w:p>
      <w:pPr>
        <w:spacing w:after="0"/>
        <w:ind w:left="0"/>
        <w:jc w:val="both"/>
      </w:pPr>
      <w:r>
        <w:rPr>
          <w:rFonts w:ascii="Times New Roman"/>
          <w:b w:val="false"/>
          <w:i w:val="false"/>
          <w:color w:val="000000"/>
          <w:sz w:val="28"/>
        </w:rPr>
        <w:t>
      6) күдіктінің, айыпталушының немесе сотталушының қылмыс жасаудағы өзінің кінәсін мойындауы және заңсыз иемденілген, оның ішінде Қазақстан Республикасының шегінен тысқары жердегі активтерін өз еркімен қайтару міндеті;</w:t>
      </w:r>
    </w:p>
    <w:p>
      <w:pPr>
        <w:spacing w:after="0"/>
        <w:ind w:left="0"/>
        <w:jc w:val="both"/>
      </w:pPr>
      <w:r>
        <w:rPr>
          <w:rFonts w:ascii="Times New Roman"/>
          <w:b w:val="false"/>
          <w:i w:val="false"/>
          <w:color w:val="000000"/>
          <w:sz w:val="28"/>
        </w:rPr>
        <w:t>
      7) қайтарылуға жататын заңсыз иемденілген активтердің, оның ішінде Қазақстан Республикасының шегінен тысқары жердегі активтердің тізбесі мен сипаттамасы, олардың тұрған жері;</w:t>
      </w:r>
    </w:p>
    <w:p>
      <w:pPr>
        <w:spacing w:after="0"/>
        <w:ind w:left="0"/>
        <w:jc w:val="both"/>
      </w:pPr>
      <w:r>
        <w:rPr>
          <w:rFonts w:ascii="Times New Roman"/>
          <w:b w:val="false"/>
          <w:i w:val="false"/>
          <w:color w:val="000000"/>
          <w:sz w:val="28"/>
        </w:rPr>
        <w:t>
      8) процестік келісімде көрсетілген шарттарды сақтаған және міндеттемелерді орындаған кезде күдіктіге, айыпталушыға немесе сотталушыға қатысты қолданылуы мүмкін, қылмыстық жауаптылықты, жазалауды жеңілдететін мән-жайлар және қылмыстық заңнаманың нормалары;</w:t>
      </w:r>
    </w:p>
    <w:p>
      <w:pPr>
        <w:spacing w:after="0"/>
        <w:ind w:left="0"/>
        <w:jc w:val="both"/>
      </w:pPr>
      <w:r>
        <w:rPr>
          <w:rFonts w:ascii="Times New Roman"/>
          <w:b w:val="false"/>
          <w:i w:val="false"/>
          <w:color w:val="000000"/>
          <w:sz w:val="28"/>
        </w:rPr>
        <w:t>
      9) прокурор өтінішхат беретін, Қазақстан Республикасы Қылмыстық кодексінің ережелеріне сәйкес тұлғаны қылмыстық жауаптылықтан босату мәселелері;</w:t>
      </w:r>
    </w:p>
    <w:p>
      <w:pPr>
        <w:spacing w:after="0"/>
        <w:ind w:left="0"/>
        <w:jc w:val="both"/>
      </w:pPr>
      <w:r>
        <w:rPr>
          <w:rFonts w:ascii="Times New Roman"/>
          <w:b w:val="false"/>
          <w:i w:val="false"/>
          <w:color w:val="000000"/>
          <w:sz w:val="28"/>
        </w:rPr>
        <w:t>
      10) процестік келісім жасасқаннан кейін күдікті, айыпталушы немесе сотталушы жасауға міндеттенетін әрекеттер;</w:t>
      </w:r>
    </w:p>
    <w:p>
      <w:pPr>
        <w:spacing w:after="0"/>
        <w:ind w:left="0"/>
        <w:jc w:val="both"/>
      </w:pPr>
      <w:r>
        <w:rPr>
          <w:rFonts w:ascii="Times New Roman"/>
          <w:b w:val="false"/>
          <w:i w:val="false"/>
          <w:color w:val="000000"/>
          <w:sz w:val="28"/>
        </w:rPr>
        <w:t>
      11) заңсыз иемденілген активтерді Қазақстан Республикасының заңсыз иемденілген активтерді мемлекетке қайтару туралы заңнамасына сәйкес құрылған Арнаулы мемлекеттік қорға немесе басқарушы компанияға аудару (аударым жасау) немесе беру мерзімдері мен тәсілдері;</w:t>
      </w:r>
    </w:p>
    <w:p>
      <w:pPr>
        <w:spacing w:after="0"/>
        <w:ind w:left="0"/>
        <w:jc w:val="both"/>
      </w:pPr>
      <w:r>
        <w:rPr>
          <w:rFonts w:ascii="Times New Roman"/>
          <w:b w:val="false"/>
          <w:i w:val="false"/>
          <w:color w:val="000000"/>
          <w:sz w:val="28"/>
        </w:rPr>
        <w:t>
      12) күдіктінің, айыпталушының немесе сотталушының қылмыстық тергеп-тексеру мәселелері және заңсыз иемденілген активтерді қайтару бойынша прокурормен өзара іс-қимыл жасау және ынтымақтасу жөніндегі міндеті;</w:t>
      </w:r>
    </w:p>
    <w:p>
      <w:pPr>
        <w:spacing w:after="0"/>
        <w:ind w:left="0"/>
        <w:jc w:val="both"/>
      </w:pPr>
      <w:r>
        <w:rPr>
          <w:rFonts w:ascii="Times New Roman"/>
          <w:b w:val="false"/>
          <w:i w:val="false"/>
          <w:color w:val="000000"/>
          <w:sz w:val="28"/>
        </w:rPr>
        <w:t>
      13) процестік келісім жасасудың салдары және кінәні мойындау және заңсыз иемденілген активтерді қайтару туралы процестік келісім жасалғаннан кейін прокурордың қылмыстық іс бойынша әрекеті;</w:t>
      </w:r>
    </w:p>
    <w:p>
      <w:pPr>
        <w:spacing w:after="0"/>
        <w:ind w:left="0"/>
        <w:jc w:val="both"/>
      </w:pPr>
      <w:r>
        <w:rPr>
          <w:rFonts w:ascii="Times New Roman"/>
          <w:b w:val="false"/>
          <w:i w:val="false"/>
          <w:color w:val="000000"/>
          <w:sz w:val="28"/>
        </w:rPr>
        <w:t>
      14) күдіктінің, айыпталушының немесе сотталушының кінәні мойындау және заңсыз иемденілген активтерді қайтару туралы процестік келісімнің шарттарын орындамауының салдары;</w:t>
      </w:r>
    </w:p>
    <w:p>
      <w:pPr>
        <w:spacing w:after="0"/>
        <w:ind w:left="0"/>
        <w:jc w:val="both"/>
      </w:pPr>
      <w:r>
        <w:rPr>
          <w:rFonts w:ascii="Times New Roman"/>
          <w:b w:val="false"/>
          <w:i w:val="false"/>
          <w:color w:val="000000"/>
          <w:sz w:val="28"/>
        </w:rPr>
        <w:t>
      15) кінәні мойындау және заңсыз иемденілген активтерді қайтару туралы процестік келісімде тараптар келіскен басқа да шарттар мен міндеттер көрсетіледі.</w:t>
      </w:r>
    </w:p>
    <w:bookmarkStart w:name="z3664" w:id="2605"/>
    <w:p>
      <w:pPr>
        <w:spacing w:after="0"/>
        <w:ind w:left="0"/>
        <w:jc w:val="both"/>
      </w:pPr>
      <w:r>
        <w:rPr>
          <w:rFonts w:ascii="Times New Roman"/>
          <w:b w:val="false"/>
          <w:i w:val="false"/>
          <w:color w:val="000000"/>
          <w:sz w:val="28"/>
        </w:rPr>
        <w:t>
      2. Процестік келісімнің шарттарында тұлға кәсіпкерлік қызметті жүргізудің, оның ішінде заңдарда және өзге де нормативтік құқықтық актілерде белгіленген бәсекелестік емес қолайлы жағдайларына байланысты, сол сияқты тиісті тауарлар, жұмыстар немесе көрсетілетін қызметтер нарығында экономикалық ресурстарды, оның ішінде тиісті тауар нарығында үстем немесе монополиялық жағдайға ие болатын және (немесе) ие болған нарық субъектілерінің акцияларын (жарғылық капиталдарға қатысу үлестерін) тікелей немесе жанама иелену жолымен іс жүзінде шоғырландыру нәтижесінде үстеме кірістерді алған жағдайларда, тұлға активтерді иеленген жалпы кезеңде алған осындай үстеме кірістердің сомаларын қайтару көзделуге тиіс.</w:t>
      </w:r>
    </w:p>
    <w:bookmarkEnd w:id="2605"/>
    <w:bookmarkStart w:name="z3665" w:id="2606"/>
    <w:p>
      <w:pPr>
        <w:spacing w:after="0"/>
        <w:ind w:left="0"/>
        <w:jc w:val="both"/>
      </w:pPr>
      <w:r>
        <w:rPr>
          <w:rFonts w:ascii="Times New Roman"/>
          <w:b w:val="false"/>
          <w:i w:val="false"/>
          <w:color w:val="000000"/>
          <w:sz w:val="28"/>
        </w:rPr>
        <w:t>
      3. Кінәні мойындау және заңсыз иемденілген активтерді қайтару туралы процестік келісім жазбаша түрде жасалады және оған прокурор, күдікті, айыпталушы немесе сотталушы, сондай-ақ оның қорғаушысы қол қояды.</w:t>
      </w:r>
    </w:p>
    <w:bookmarkEnd w:id="2606"/>
    <w:p>
      <w:pPr>
        <w:spacing w:after="0"/>
        <w:ind w:left="0"/>
        <w:jc w:val="both"/>
      </w:pPr>
      <w:r>
        <w:rPr>
          <w:rFonts w:ascii="Times New Roman"/>
          <w:b w:val="false"/>
          <w:i w:val="false"/>
          <w:color w:val="000000"/>
          <w:sz w:val="28"/>
        </w:rPr>
        <w:t>
      Процестік келісімге қол қойылғанға дейін күдіктінің, айыпталушының немесе сотталушының өз қорғаушысымен бірге оның ережелерін оңаша және құпия талқылауға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617-4-баппен толықтырылды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617-5-бап. Кінәні мойындау және заңсыз иемденілген активтерді қайтару туралы мәміле нысанында процестік келісім жасасқаннан кейін прокурордың, тергеушінің  қылмыстық іс бойынша әрекеттері</w:t>
      </w:r>
    </w:p>
    <w:bookmarkStart w:name="z3667" w:id="2607"/>
    <w:p>
      <w:pPr>
        <w:spacing w:after="0"/>
        <w:ind w:left="0"/>
        <w:jc w:val="both"/>
      </w:pPr>
      <w:r>
        <w:rPr>
          <w:rFonts w:ascii="Times New Roman"/>
          <w:b w:val="false"/>
          <w:i w:val="false"/>
          <w:color w:val="000000"/>
          <w:sz w:val="28"/>
        </w:rPr>
        <w:t>
      1. Кінәні мойындау және заңсыз иемденілген активтерді қайтару туралы мәміле нысанында процестік келісімге қол қойылғаннан кейін прокурор күдіктіге, айыпталушыға, сотталушыға қатысты бұлтартпау шарасының күшін жою не оны өзгерту қажеттігі туралы мәселені қарайды. Іс бойынша тергеу әрекеттерін және процестік әрекеттерді жүргізу қажет болған жағдайда прокурор істі сотқа дейінгі тергеп-тексеру органына жібереді.</w:t>
      </w:r>
    </w:p>
    <w:bookmarkEnd w:id="2607"/>
    <w:bookmarkStart w:name="z3668" w:id="2608"/>
    <w:p>
      <w:pPr>
        <w:spacing w:after="0"/>
        <w:ind w:left="0"/>
        <w:jc w:val="both"/>
      </w:pPr>
      <w:r>
        <w:rPr>
          <w:rFonts w:ascii="Times New Roman"/>
          <w:b w:val="false"/>
          <w:i w:val="false"/>
          <w:color w:val="000000"/>
          <w:sz w:val="28"/>
        </w:rPr>
        <w:t>
      2. Тергеуші күдіктінің, айыпталушының кінәсін растауға жеткілікті көлемде дәлелдемелер жинауды жүзеге асырады.</w:t>
      </w:r>
    </w:p>
    <w:bookmarkEnd w:id="2608"/>
    <w:bookmarkStart w:name="z3669" w:id="2609"/>
    <w:p>
      <w:pPr>
        <w:spacing w:after="0"/>
        <w:ind w:left="0"/>
        <w:jc w:val="both"/>
      </w:pPr>
      <w:r>
        <w:rPr>
          <w:rFonts w:ascii="Times New Roman"/>
          <w:b w:val="false"/>
          <w:i w:val="false"/>
          <w:color w:val="000000"/>
          <w:sz w:val="28"/>
        </w:rPr>
        <w:t>
      3. Егер сотқа дейінгі тергеп-тексеру нәтижесінде қылмыс жасаудың процестік келісімде көзделмеген өзге мән-жайлары анықталған жағдайда, осы келісім осы Кодекстің 617-3 және 617-4-баптарында көзделген тәртіппен және мерзімдерде қайта қаралуға жатады не өзінің қолданысын тоқтатады.</w:t>
      </w:r>
    </w:p>
    <w:bookmarkEnd w:id="2609"/>
    <w:bookmarkStart w:name="z3670" w:id="2610"/>
    <w:p>
      <w:pPr>
        <w:spacing w:after="0"/>
        <w:ind w:left="0"/>
        <w:jc w:val="both"/>
      </w:pPr>
      <w:r>
        <w:rPr>
          <w:rFonts w:ascii="Times New Roman"/>
          <w:b w:val="false"/>
          <w:i w:val="false"/>
          <w:color w:val="000000"/>
          <w:sz w:val="28"/>
        </w:rPr>
        <w:t>
      4. Кінәні мойындау және заңсыз иемденілген активтерді қайтару туралы мәміле нысанында процестік келісім жасалғаннан кейін тергеу әрекеттерін және процестік әрекеттерді жүргізу қажеттігі болмаған жағдайда, іс бойынша сотқа дейінгі тергеп-тексеру аяқталды деп есептеледі және прокурор оны айыптау актісінсіз дереу сотқа жібереді, бұл туралы жәбірленушіні және оның өкілін (ол болған кезде) хабардар етеді.</w:t>
      </w:r>
    </w:p>
    <w:bookmarkEnd w:id="2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617-5-баппен толықтырылды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618-бап. Ынтымақтастық туралы процестік келісім</w:t>
      </w:r>
    </w:p>
    <w:bookmarkStart w:name="z3037" w:id="2611"/>
    <w:p>
      <w:pPr>
        <w:spacing w:after="0"/>
        <w:ind w:left="0"/>
        <w:jc w:val="both"/>
      </w:pPr>
      <w:r>
        <w:rPr>
          <w:rFonts w:ascii="Times New Roman"/>
          <w:b w:val="false"/>
          <w:i w:val="false"/>
          <w:color w:val="000000"/>
          <w:sz w:val="28"/>
        </w:rPr>
        <w:t xml:space="preserve">
      1. Күдіктінің, айыпталушының, сотталушының және сотталған адамның қылмыстық процесті жүргізетін органға немесе прокурорға осы Кодекстің </w:t>
      </w:r>
      <w:r>
        <w:rPr>
          <w:rFonts w:ascii="Times New Roman"/>
          <w:b w:val="false"/>
          <w:i w:val="false"/>
          <w:color w:val="000000"/>
          <w:sz w:val="28"/>
        </w:rPr>
        <w:t>612-бабы</w:t>
      </w:r>
      <w:r>
        <w:rPr>
          <w:rFonts w:ascii="Times New Roman"/>
          <w:b w:val="false"/>
          <w:i w:val="false"/>
          <w:color w:val="000000"/>
          <w:sz w:val="28"/>
        </w:rPr>
        <w:t xml:space="preserve"> бірінші бөлігінің 2) тармағына және </w:t>
      </w:r>
      <w:r>
        <w:rPr>
          <w:rFonts w:ascii="Times New Roman"/>
          <w:b w:val="false"/>
          <w:i w:val="false"/>
          <w:color w:val="000000"/>
          <w:sz w:val="28"/>
        </w:rPr>
        <w:t>619-бабына</w:t>
      </w:r>
      <w:r>
        <w:rPr>
          <w:rFonts w:ascii="Times New Roman"/>
          <w:b w:val="false"/>
          <w:i w:val="false"/>
          <w:color w:val="000000"/>
          <w:sz w:val="28"/>
        </w:rPr>
        <w:t xml:space="preserve"> сәйкес ынтымақтастық туралы процестік келісім жасасу туралы өтінішхатпен жүгінуге құқығы бар.</w:t>
      </w:r>
    </w:p>
    <w:bookmarkEnd w:id="2611"/>
    <w:bookmarkStart w:name="z3038" w:id="2612"/>
    <w:p>
      <w:pPr>
        <w:spacing w:after="0"/>
        <w:ind w:left="0"/>
        <w:jc w:val="both"/>
      </w:pPr>
      <w:r>
        <w:rPr>
          <w:rFonts w:ascii="Times New Roman"/>
          <w:b w:val="false"/>
          <w:i w:val="false"/>
          <w:color w:val="000000"/>
          <w:sz w:val="28"/>
        </w:rPr>
        <w:t>
      2. Күдіктімен, айыпталушымен, сотталушымен, сотталған адаммен ынтымақтастық туралы процестік келісімді тиісінше Қазақстан Республикасының Бас Прокуроры, Бас әскери прокурор, Бас көлік прокуроры, облыстың прокуроры немесе оған теңестірілген прокурор, олардың орынбасарлары бекітеді.</w:t>
      </w:r>
    </w:p>
    <w:bookmarkEnd w:id="2612"/>
    <w:bookmarkStart w:name="z3039" w:id="2613"/>
    <w:p>
      <w:pPr>
        <w:spacing w:after="0"/>
        <w:ind w:left="0"/>
        <w:jc w:val="both"/>
      </w:pPr>
      <w:r>
        <w:rPr>
          <w:rFonts w:ascii="Times New Roman"/>
          <w:b w:val="false"/>
          <w:i w:val="false"/>
          <w:color w:val="000000"/>
          <w:sz w:val="28"/>
        </w:rPr>
        <w:t>
      3. Ынтымақтастық туралы процестік келісім жасасу туралы өтінішхат сотқа дейінгі тергеп-тексеру басталған кезден бастап және үкімді орындау сатысын қоса алғанға дейін мәлімделуі мүмкін.</w:t>
      </w:r>
    </w:p>
    <w:bookmarkEnd w:id="2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618-бапқа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619-бап. Ынтымақтастық туралы процестік келісімді жасасу тәртібі</w:t>
      </w:r>
    </w:p>
    <w:bookmarkStart w:name="z3041" w:id="2614"/>
    <w:p>
      <w:pPr>
        <w:spacing w:after="0"/>
        <w:ind w:left="0"/>
        <w:jc w:val="both"/>
      </w:pPr>
      <w:r>
        <w:rPr>
          <w:rFonts w:ascii="Times New Roman"/>
          <w:b w:val="false"/>
          <w:i w:val="false"/>
          <w:color w:val="000000"/>
          <w:sz w:val="28"/>
        </w:rPr>
        <w:t>
      1. Ынтымақтастық туралы процестік келісімді жасасу туралы өтінішхатты күдікті, айыпталушы, сотталушы және сотталған адам жазбаша түрде береді және ол міндетті түрде қорғаушының қойған қолымен бекемделеді.</w:t>
      </w:r>
    </w:p>
    <w:bookmarkEnd w:id="2614"/>
    <w:bookmarkStart w:name="z3042" w:id="2615"/>
    <w:p>
      <w:pPr>
        <w:spacing w:after="0"/>
        <w:ind w:left="0"/>
        <w:jc w:val="both"/>
      </w:pPr>
      <w:r>
        <w:rPr>
          <w:rFonts w:ascii="Times New Roman"/>
          <w:b w:val="false"/>
          <w:i w:val="false"/>
          <w:color w:val="000000"/>
          <w:sz w:val="28"/>
        </w:rPr>
        <w:t>
      2. Егер қорғаушыны күдікті, айыпталушы, сотталушы немесе сотталған адам, оның заңды өкілі немесе күдіктінің, айыпталушының, сотталушының немесе сотталған адамның тапсырмасы бойынша басқа адамдар шақырмаса, онда қорғаушының қатысуын қылмыстық процесті жүргізетін орган не жазаны орындайтын мекеме немесе орган қамтамасыз етеді.</w:t>
      </w:r>
    </w:p>
    <w:bookmarkEnd w:id="2615"/>
    <w:bookmarkStart w:name="z3043" w:id="2616"/>
    <w:p>
      <w:pPr>
        <w:spacing w:after="0"/>
        <w:ind w:left="0"/>
        <w:jc w:val="both"/>
      </w:pPr>
      <w:r>
        <w:rPr>
          <w:rFonts w:ascii="Times New Roman"/>
          <w:b w:val="false"/>
          <w:i w:val="false"/>
          <w:color w:val="000000"/>
          <w:sz w:val="28"/>
        </w:rPr>
        <w:t>
      3. Іс жүргізуінде қылмыстық іс жатқан тергеуші, анықтаушы, жазаны орындайтын мекеменің немесе органның басшысы ынтымақтастық туралы процестік келісім жасасу туралы өтінішхатты алған кезде оны бір тәулік ішінде прокурорға жібереді.</w:t>
      </w:r>
    </w:p>
    <w:bookmarkEnd w:id="2616"/>
    <w:bookmarkStart w:name="z3044" w:id="2617"/>
    <w:p>
      <w:pPr>
        <w:spacing w:after="0"/>
        <w:ind w:left="0"/>
        <w:jc w:val="both"/>
      </w:pPr>
      <w:r>
        <w:rPr>
          <w:rFonts w:ascii="Times New Roman"/>
          <w:b w:val="false"/>
          <w:i w:val="false"/>
          <w:color w:val="000000"/>
          <w:sz w:val="28"/>
        </w:rPr>
        <w:t>
      4. Сотталушының ынтымақтастық туралы процестік келісім жасасу туралы өтінішхатын сот ол келіп түскен кезден бастап үш тәулік ішінде прокурорға жібереді.</w:t>
      </w:r>
    </w:p>
    <w:bookmarkEnd w:id="2617"/>
    <w:bookmarkStart w:name="z3045" w:id="2618"/>
    <w:p>
      <w:pPr>
        <w:spacing w:after="0"/>
        <w:ind w:left="0"/>
        <w:jc w:val="both"/>
      </w:pPr>
      <w:r>
        <w:rPr>
          <w:rFonts w:ascii="Times New Roman"/>
          <w:b w:val="false"/>
          <w:i w:val="false"/>
          <w:color w:val="000000"/>
          <w:sz w:val="28"/>
        </w:rPr>
        <w:t>
      5. Сотталған адам өзі аумағында жазасын өтеп жүрген облыс прокурорының атына процестік келісім жасасу туралы өз өтінішхатын жазаны орындайтын орган арқылы беруге құқылы.</w:t>
      </w:r>
    </w:p>
    <w:bookmarkEnd w:id="2618"/>
    <w:bookmarkStart w:name="z3046" w:id="2619"/>
    <w:p>
      <w:pPr>
        <w:spacing w:after="0"/>
        <w:ind w:left="0"/>
        <w:jc w:val="both"/>
      </w:pPr>
      <w:r>
        <w:rPr>
          <w:rFonts w:ascii="Times New Roman"/>
          <w:b w:val="false"/>
          <w:i w:val="false"/>
          <w:color w:val="000000"/>
          <w:sz w:val="28"/>
        </w:rPr>
        <w:t xml:space="preserve">
      6. Ынтымақтастық туралы процестік келісім осы Кодекстің 615-бабы үшінші бөлігінің 2) тармағында, </w:t>
      </w:r>
      <w:r>
        <w:rPr>
          <w:rFonts w:ascii="Times New Roman"/>
          <w:b w:val="false"/>
          <w:i w:val="false"/>
          <w:color w:val="000000"/>
          <w:sz w:val="28"/>
        </w:rPr>
        <w:t>616-бабы</w:t>
      </w:r>
      <w:r>
        <w:rPr>
          <w:rFonts w:ascii="Times New Roman"/>
          <w:b w:val="false"/>
          <w:i w:val="false"/>
          <w:color w:val="000000"/>
          <w:sz w:val="28"/>
        </w:rPr>
        <w:t xml:space="preserve"> бірінші бөлігінің 1), 2), 3), 4), 5), 6) және 7) тармақтарында, екінші бөлігінде көзделген талаптар сақтала отырып, қажет болған кезде </w:t>
      </w:r>
      <w:r>
        <w:rPr>
          <w:rFonts w:ascii="Times New Roman"/>
          <w:b w:val="false"/>
          <w:i w:val="false"/>
          <w:color w:val="000000"/>
          <w:sz w:val="28"/>
        </w:rPr>
        <w:t>47-бабының</w:t>
      </w:r>
      <w:r>
        <w:rPr>
          <w:rFonts w:ascii="Times New Roman"/>
          <w:b w:val="false"/>
          <w:i w:val="false"/>
          <w:color w:val="000000"/>
          <w:sz w:val="28"/>
        </w:rPr>
        <w:t xml:space="preserve"> қағидалары бойынша оның құпиялығын сақтай отырып және 12-тарауына сәйкес қауіпсіздікті қамтамасыз ете отырып, прокурор мен күдіктінің, айыпталушының, сотталушының, сотталған адамның арасында жасалады және бекіту үшін тиісінше Қазақстан Республикасының Бас Прокурорына, Бас әскери прокурорға, Бас көлік прокурорына, облыстың прокурорына немесе оған теңестірілген прокурорға, олардың орынбасарларына жіберіледі.</w:t>
      </w:r>
    </w:p>
    <w:bookmarkEnd w:id="2619"/>
    <w:bookmarkStart w:name="z3450" w:id="2620"/>
    <w:p>
      <w:pPr>
        <w:spacing w:after="0"/>
        <w:ind w:left="0"/>
        <w:jc w:val="both"/>
      </w:pPr>
      <w:r>
        <w:rPr>
          <w:rFonts w:ascii="Times New Roman"/>
          <w:b w:val="false"/>
          <w:i w:val="false"/>
          <w:color w:val="000000"/>
          <w:sz w:val="28"/>
        </w:rPr>
        <w:t>
      7. Ынтымақтастық туралы процестік келісім жасасу туралы мәселені шешу үшін прокурор қосымша материалдарды талап етуге құқылы.</w:t>
      </w:r>
    </w:p>
    <w:bookmarkEnd w:id="2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619-бапқа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620-бап. Ынтымақтастық туралы процестік келісімді бекіту тәртібі</w:t>
      </w:r>
    </w:p>
    <w:p>
      <w:pPr>
        <w:spacing w:after="0"/>
        <w:ind w:left="0"/>
        <w:jc w:val="both"/>
      </w:pPr>
      <w:r>
        <w:rPr>
          <w:rFonts w:ascii="Times New Roman"/>
          <w:b w:val="false"/>
          <w:i w:val="false"/>
          <w:color w:val="000000"/>
          <w:sz w:val="28"/>
        </w:rPr>
        <w:t>
      Бекітуге келіп түскен процестік келісім бойынша күдіктіге, айыпталушыға, сотталушыға, сотталған адамға қатысты Қазақстан Республикасының Бас Прокуроры, Бас әскери прокурор, Бас көлік прокуроры, облыстың прокуроры немесе оған теңестірілген прокурор, олардың орынбасарлары:</w:t>
      </w:r>
    </w:p>
    <w:p>
      <w:pPr>
        <w:spacing w:after="0"/>
        <w:ind w:left="0"/>
        <w:jc w:val="both"/>
      </w:pPr>
      <w:r>
        <w:rPr>
          <w:rFonts w:ascii="Times New Roman"/>
          <w:b w:val="false"/>
          <w:i w:val="false"/>
          <w:color w:val="000000"/>
          <w:sz w:val="28"/>
        </w:rPr>
        <w:t>
      1) қылмыстық істі және ұсынылған (талап етіліп алдырылған) қосымша материалдарды зерделейді, ынтымақтастық туралы процестік келісім жасасудың заңдық және нақты негіздерін тексереді, сондай-ақ күдіктінің, айыпталушының, сотталушының, сотталған адамның келісім нысанасы болып табылған әрекеттерді орындау жөніндегі ниетінің сипатын бағалайды;</w:t>
      </w:r>
    </w:p>
    <w:p>
      <w:pPr>
        <w:spacing w:after="0"/>
        <w:ind w:left="0"/>
        <w:jc w:val="both"/>
      </w:pPr>
      <w:r>
        <w:rPr>
          <w:rFonts w:ascii="Times New Roman"/>
          <w:b w:val="false"/>
          <w:i w:val="false"/>
          <w:color w:val="000000"/>
          <w:sz w:val="28"/>
        </w:rPr>
        <w:t>
      2) күдіктінің, айыпталушының, сотталушының, сотталған адамның ынтымақтастық туралы процестік келісіммен байланысты барлық шарттармен және талаптарымен танысқанын, азаптауларға және басқа да қатыгез, адамгершілікке жатпайтын немесе қадір-қасиетті қорлайтын қарым-қатынас пен жазалау түрлеріне ұшырағанын-ұшырамағанын, ынтымақтастық туралы процестік келісімді өз еркімен жасасқанын-жасаспағанын, оның құқықтық салдарын білетінін-білмейтінін анықтайды;</w:t>
      </w:r>
    </w:p>
    <w:p>
      <w:pPr>
        <w:spacing w:after="0"/>
        <w:ind w:left="0"/>
        <w:jc w:val="both"/>
      </w:pPr>
      <w:r>
        <w:rPr>
          <w:rFonts w:ascii="Times New Roman"/>
          <w:b w:val="false"/>
          <w:i w:val="false"/>
          <w:color w:val="000000"/>
          <w:sz w:val="28"/>
        </w:rPr>
        <w:t>
      3) ынтымақтастық туралы процестік келісімді бекітеді не оны бекітуден бас тарту туралы қаулы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620-бапқа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621-бап. Ынтымақтастық туралы процестік келісімнің шарттарын орындау бойынша прокурордың әрекеттері</w:t>
      </w:r>
    </w:p>
    <w:bookmarkStart w:name="z3049" w:id="2621"/>
    <w:p>
      <w:pPr>
        <w:spacing w:after="0"/>
        <w:ind w:left="0"/>
        <w:jc w:val="both"/>
      </w:pPr>
      <w:r>
        <w:rPr>
          <w:rFonts w:ascii="Times New Roman"/>
          <w:b w:val="false"/>
          <w:i w:val="false"/>
          <w:color w:val="000000"/>
          <w:sz w:val="28"/>
        </w:rPr>
        <w:t xml:space="preserve">
      1. Қазақстан Республикасының Бас Прокуроры, Бас әскери прокурор, Бас көлік прокуроры, облыстың прокуроры немесе оған теңестірілген прокурор, олардың орынбасарлары ынтымақтастық туралы процестік келісімді бекіткеннен кейін ынтымақтастық туралы келісімге қол қойған прокурор жасалған келісімнің нысанасы болып табылатын қылмыстардың ашылуын ұйымдастыруға және кінәлі адамдардың әшкереленуіне дереу шаралар қолданады, сондай-ақ осы Кодекстің </w:t>
      </w:r>
      <w:r>
        <w:rPr>
          <w:rFonts w:ascii="Times New Roman"/>
          <w:b w:val="false"/>
          <w:i w:val="false"/>
          <w:color w:val="000000"/>
          <w:sz w:val="28"/>
        </w:rPr>
        <w:t>153-бабында</w:t>
      </w:r>
      <w:r>
        <w:rPr>
          <w:rFonts w:ascii="Times New Roman"/>
          <w:b w:val="false"/>
          <w:i w:val="false"/>
          <w:color w:val="000000"/>
          <w:sz w:val="28"/>
        </w:rPr>
        <w:t xml:space="preserve"> көзделген тәртіппен күдіктіге, айыпталушыға қатысты бұлтартпау шарасының күшін жою не оны өзгерту қажеттігі туралы мәселені қарайды.</w:t>
      </w:r>
    </w:p>
    <w:bookmarkEnd w:id="2621"/>
    <w:bookmarkStart w:name="z3050" w:id="2622"/>
    <w:p>
      <w:pPr>
        <w:spacing w:after="0"/>
        <w:ind w:left="0"/>
        <w:jc w:val="both"/>
      </w:pPr>
      <w:r>
        <w:rPr>
          <w:rFonts w:ascii="Times New Roman"/>
          <w:b w:val="false"/>
          <w:i w:val="false"/>
          <w:color w:val="000000"/>
          <w:sz w:val="28"/>
        </w:rPr>
        <w:t>
      2. Егер ынтымақтастық туралы процестік келісімнің нысанасына қатысты қылмыстарға жүргізілген тергеп-тексерудің нәтижелері бойынша күдіктінің, айыпталушының, сотталушының, сотталған адамның ықпал етуімен аса ауыр қылмыстар, қылмыстық топ құрамында қылмыстар, сондай-ақ экстремистік және террористік қылмыстар жасаған адамдар әшкереленсе және кінәлі адамдарға қатысты айыптау үкімі шығарылса, онда прокурор ынтымақтастық туралы процестік келісімнің талаптарын орындауға шаралар қолданады.</w:t>
      </w:r>
    </w:p>
    <w:bookmarkEnd w:id="2622"/>
    <w:bookmarkStart w:name="z3051" w:id="2623"/>
    <w:p>
      <w:pPr>
        <w:spacing w:after="0"/>
        <w:ind w:left="0"/>
        <w:jc w:val="both"/>
      </w:pPr>
      <w:r>
        <w:rPr>
          <w:rFonts w:ascii="Times New Roman"/>
          <w:b w:val="false"/>
          <w:i w:val="false"/>
          <w:color w:val="000000"/>
          <w:sz w:val="28"/>
        </w:rPr>
        <w:t xml:space="preserve">
      3. Прокурор ынтымақтастық туралы келісім жасасқан және оның шарттарын орындаған сотталған адамға қатысты осы Кодекстің </w:t>
      </w:r>
      <w:r>
        <w:rPr>
          <w:rFonts w:ascii="Times New Roman"/>
          <w:b w:val="false"/>
          <w:i w:val="false"/>
          <w:color w:val="000000"/>
          <w:sz w:val="28"/>
        </w:rPr>
        <w:t>476</w:t>
      </w:r>
      <w:r>
        <w:rPr>
          <w:rFonts w:ascii="Times New Roman"/>
          <w:b w:val="false"/>
          <w:i w:val="false"/>
          <w:color w:val="000000"/>
          <w:sz w:val="28"/>
        </w:rPr>
        <w:t xml:space="preserve"> – </w:t>
      </w:r>
      <w:r>
        <w:rPr>
          <w:rFonts w:ascii="Times New Roman"/>
          <w:b w:val="false"/>
          <w:i w:val="false"/>
          <w:color w:val="000000"/>
          <w:sz w:val="28"/>
        </w:rPr>
        <w:t xml:space="preserve"> 478-баптарына</w:t>
      </w:r>
      <w:r>
        <w:rPr>
          <w:rFonts w:ascii="Times New Roman"/>
          <w:b w:val="false"/>
          <w:i w:val="false"/>
          <w:color w:val="000000"/>
          <w:sz w:val="28"/>
        </w:rPr>
        <w:t xml:space="preserve"> сәйкес өтінішхатпен сотқа жүгінеді.</w:t>
      </w:r>
    </w:p>
    <w:bookmarkEnd w:id="2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621-бапқа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52" w:id="2624"/>
    <w:p>
      <w:pPr>
        <w:spacing w:after="0"/>
        <w:ind w:left="0"/>
        <w:jc w:val="left"/>
      </w:pPr>
      <w:r>
        <w:rPr>
          <w:rFonts w:ascii="Times New Roman"/>
          <w:b/>
          <w:i w:val="false"/>
          <w:color w:val="000000"/>
        </w:rPr>
        <w:t xml:space="preserve"> 64-тарау. ҚЫЛМЫСТЫҚ ІСТЕРДІ СОТТА КЕЛІСІМДІК ІС ЖҮРГІЗУДЕ ҚАРАУ</w:t>
      </w:r>
    </w:p>
    <w:bookmarkEnd w:id="2624"/>
    <w:p>
      <w:pPr>
        <w:spacing w:after="0"/>
        <w:ind w:left="0"/>
        <w:jc w:val="both"/>
      </w:pPr>
      <w:r>
        <w:rPr>
          <w:rFonts w:ascii="Times New Roman"/>
          <w:b/>
          <w:i w:val="false"/>
          <w:color w:val="000000"/>
          <w:sz w:val="28"/>
        </w:rPr>
        <w:t>622-бап. Келісімдік іс жүргізуді қолдану үшін негіздер</w:t>
      </w:r>
    </w:p>
    <w:p>
      <w:pPr>
        <w:spacing w:after="0"/>
        <w:ind w:left="0"/>
        <w:jc w:val="both"/>
      </w:pPr>
      <w:r>
        <w:rPr>
          <w:rFonts w:ascii="Times New Roman"/>
          <w:b w:val="false"/>
          <w:i w:val="false"/>
          <w:color w:val="000000"/>
          <w:sz w:val="28"/>
        </w:rPr>
        <w:t>
      Сот, егер:</w:t>
      </w:r>
    </w:p>
    <w:p>
      <w:pPr>
        <w:spacing w:after="0"/>
        <w:ind w:left="0"/>
        <w:jc w:val="both"/>
      </w:pPr>
      <w:r>
        <w:rPr>
          <w:rFonts w:ascii="Times New Roman"/>
          <w:b w:val="false"/>
          <w:i w:val="false"/>
          <w:color w:val="000000"/>
          <w:sz w:val="28"/>
        </w:rPr>
        <w:t>
      1) сотқа дейінгі іс жүргізу сатысында барлық күдіктімен, айыпталушымен кінәні мойындау туралы процестік келісім жасалса;</w:t>
      </w:r>
    </w:p>
    <w:p>
      <w:pPr>
        <w:spacing w:after="0"/>
        <w:ind w:left="0"/>
        <w:jc w:val="both"/>
      </w:pPr>
      <w:r>
        <w:rPr>
          <w:rFonts w:ascii="Times New Roman"/>
          <w:b w:val="false"/>
          <w:i w:val="false"/>
          <w:color w:val="000000"/>
          <w:sz w:val="28"/>
        </w:rPr>
        <w:t>
      2) барлық сотталушымен кінәні мойындау туралы процестік келісім сот талқылауы барысында жасалса;</w:t>
      </w:r>
    </w:p>
    <w:p>
      <w:pPr>
        <w:spacing w:after="0"/>
        <w:ind w:left="0"/>
        <w:jc w:val="both"/>
      </w:pPr>
      <w:r>
        <w:rPr>
          <w:rFonts w:ascii="Times New Roman"/>
          <w:b w:val="false"/>
          <w:i w:val="false"/>
          <w:color w:val="000000"/>
          <w:sz w:val="28"/>
        </w:rPr>
        <w:t>
      3) сотқа дейінгі іс жүргізу сатысында не сот талқылауы барысында барлық күдіктілермен, айыпталушылармен, сотталушылармен кінәні мойындау және заңсыз иемденілген активтерді қайтару туралы процестік келісім жасалса, істі келісімдік іс жүргізуде шешеді.</w:t>
      </w:r>
    </w:p>
    <w:p>
      <w:pPr>
        <w:spacing w:after="0"/>
        <w:ind w:left="0"/>
        <w:jc w:val="both"/>
      </w:pPr>
      <w:r>
        <w:rPr>
          <w:rFonts w:ascii="Times New Roman"/>
          <w:b w:val="false"/>
          <w:i w:val="false"/>
          <w:color w:val="000000"/>
          <w:sz w:val="28"/>
        </w:rPr>
        <w:t xml:space="preserve">
      Егер сот кеңесу бөлмесіне кеткенге дейін процестік келісімге келіспеушілік білдірілсе, сондай-ақ осы Кодекстің </w:t>
      </w:r>
      <w:r>
        <w:rPr>
          <w:rFonts w:ascii="Times New Roman"/>
          <w:b w:val="false"/>
          <w:i w:val="false"/>
          <w:color w:val="000000"/>
          <w:sz w:val="28"/>
        </w:rPr>
        <w:t>614-бабы</w:t>
      </w:r>
      <w:r>
        <w:rPr>
          <w:rFonts w:ascii="Times New Roman"/>
          <w:b w:val="false"/>
          <w:i w:val="false"/>
          <w:color w:val="000000"/>
          <w:sz w:val="28"/>
        </w:rPr>
        <w:t xml:space="preserve"> бірінші бөлігінің 2) тармағында көзделген шектеулер болған кезде келісімдік іс жүргізуге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622-бапқа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623-бап. Сотқа дейінгі іс жүргізу сатысында жасалған, кінәні мойындау туралы процестік келісіммен, кінәні мойындау және заңсыз иемденілген активтерді қайтару туралы процестік келісіммен бірге келіп түскен іс бойынша судьяның әрекеттері</w:t>
      </w:r>
    </w:p>
    <w:p>
      <w:pPr>
        <w:spacing w:after="0"/>
        <w:ind w:left="0"/>
        <w:jc w:val="both"/>
      </w:pPr>
      <w:r>
        <w:rPr>
          <w:rFonts w:ascii="Times New Roman"/>
          <w:b w:val="false"/>
          <w:i w:val="false"/>
          <w:color w:val="ff0000"/>
          <w:sz w:val="28"/>
        </w:rPr>
        <w:t xml:space="preserve">
      Ескерту. 623-баптың тақырыбы жаңа редакцияда – ҚР 12.07.2023 </w:t>
      </w:r>
      <w:r>
        <w:rPr>
          <w:rFonts w:ascii="Times New Roman"/>
          <w:b w:val="false"/>
          <w:i w:val="false"/>
          <w:color w:val="ff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055" w:id="2625"/>
    <w:p>
      <w:pPr>
        <w:spacing w:after="0"/>
        <w:ind w:left="0"/>
        <w:jc w:val="both"/>
      </w:pPr>
      <w:r>
        <w:rPr>
          <w:rFonts w:ascii="Times New Roman"/>
          <w:b w:val="false"/>
          <w:i w:val="false"/>
          <w:color w:val="000000"/>
          <w:sz w:val="28"/>
        </w:rPr>
        <w:t>
      1. Судья кінәні мойындау туралы процестік келісіммен, кінәні мойындау және заңсыз иемденілген активтерді қайтару туралы процестік келісіммен және істі келісімдік іс жүргізуде қарау туралы өтінішхатпен бірге қылмыстық істі алып, жасалған процестік келісімнің заң талаптарына сәйкестігін тексереді, содан кейін:</w:t>
      </w:r>
    </w:p>
    <w:bookmarkEnd w:id="2625"/>
    <w:p>
      <w:pPr>
        <w:spacing w:after="0"/>
        <w:ind w:left="0"/>
        <w:jc w:val="both"/>
      </w:pPr>
      <w:r>
        <w:rPr>
          <w:rFonts w:ascii="Times New Roman"/>
          <w:b w:val="false"/>
          <w:i w:val="false"/>
          <w:color w:val="000000"/>
          <w:sz w:val="28"/>
        </w:rPr>
        <w:t>
      1) келісімдік іс жүргізуде талқылауды тағайындау;</w:t>
      </w:r>
    </w:p>
    <w:p>
      <w:pPr>
        <w:spacing w:after="0"/>
        <w:ind w:left="0"/>
        <w:jc w:val="both"/>
      </w:pPr>
      <w:r>
        <w:rPr>
          <w:rFonts w:ascii="Times New Roman"/>
          <w:b w:val="false"/>
          <w:i w:val="false"/>
          <w:color w:val="000000"/>
          <w:sz w:val="28"/>
        </w:rPr>
        <w:t>
      2) егер келісімдік іс жүргізуді қолдану үшін негіздер болмаса, қылмыстық істі прокурорға қайтару;</w:t>
      </w:r>
    </w:p>
    <w:p>
      <w:pPr>
        <w:spacing w:after="0"/>
        <w:ind w:left="0"/>
        <w:jc w:val="both"/>
      </w:pPr>
      <w:r>
        <w:rPr>
          <w:rFonts w:ascii="Times New Roman"/>
          <w:b w:val="false"/>
          <w:i w:val="false"/>
          <w:color w:val="000000"/>
          <w:sz w:val="28"/>
        </w:rPr>
        <w:t>
      3) егер сот қылмыстың саралануымен, азаматтық талап қоюдың мөлшерімен, жазаның түрімен және (немесе) мөлшерімен келіспесе, жаңа келісім жасасу мүмкіндігін ұсына отырып, қылмыстық істі прокурорға қайтару туралы қаулы шығарады.</w:t>
      </w:r>
    </w:p>
    <w:bookmarkStart w:name="z3056" w:id="2626"/>
    <w:p>
      <w:pPr>
        <w:spacing w:after="0"/>
        <w:ind w:left="0"/>
        <w:jc w:val="both"/>
      </w:pPr>
      <w:r>
        <w:rPr>
          <w:rFonts w:ascii="Times New Roman"/>
          <w:b w:val="false"/>
          <w:i w:val="false"/>
          <w:color w:val="000000"/>
          <w:sz w:val="28"/>
        </w:rPr>
        <w:t>
      2. Тараптар соттың қылмыстың саралануы, азаматтық талап қою мөлшері, жазаның түрі немесе мөлшері мәселелері жөніндегі қаулысына сәйкес жаңа процестік келісім жасасқаннан кейін прокурор қылмыстық істі жаңа процестік келісіммен бірге оны келісімдік іс жүргізуде қарау үшін сотқа жібереді.</w:t>
      </w:r>
    </w:p>
    <w:bookmarkEnd w:id="2626"/>
    <w:bookmarkStart w:name="z3057" w:id="2627"/>
    <w:p>
      <w:pPr>
        <w:spacing w:after="0"/>
        <w:ind w:left="0"/>
        <w:jc w:val="both"/>
      </w:pPr>
      <w:r>
        <w:rPr>
          <w:rFonts w:ascii="Times New Roman"/>
          <w:b w:val="false"/>
          <w:i w:val="false"/>
          <w:color w:val="000000"/>
          <w:sz w:val="28"/>
        </w:rPr>
        <w:t>
      3. Судья жаңа процестік келісіммен келіспеген кезде ол істі келісімдік іс жүргізуде қараудан бас тарту туралы қаулы шығарады және іс бойынша жалпы тәртіппен іс жүргізуді жүзеге асыру үшін оны прокурорға жібереді.</w:t>
      </w:r>
    </w:p>
    <w:bookmarkEnd w:id="2627"/>
    <w:p>
      <w:pPr>
        <w:spacing w:after="0"/>
        <w:ind w:left="0"/>
        <w:jc w:val="both"/>
      </w:pPr>
      <w:r>
        <w:rPr>
          <w:rFonts w:ascii="Times New Roman"/>
          <w:b w:val="false"/>
          <w:i w:val="false"/>
          <w:color w:val="000000"/>
          <w:sz w:val="28"/>
        </w:rPr>
        <w:t>
      Судьяның бұл ретте шығарылған қаулысына апелляциялық тәртіппен шағым жасалуы, ол прокурордың өтінішхаты бойынша қайта қаралуы мүмкін.</w:t>
      </w:r>
    </w:p>
    <w:bookmarkStart w:name="z3058" w:id="2628"/>
    <w:p>
      <w:pPr>
        <w:spacing w:after="0"/>
        <w:ind w:left="0"/>
        <w:jc w:val="both"/>
      </w:pPr>
      <w:r>
        <w:rPr>
          <w:rFonts w:ascii="Times New Roman"/>
          <w:b w:val="false"/>
          <w:i w:val="false"/>
          <w:color w:val="000000"/>
          <w:sz w:val="28"/>
        </w:rPr>
        <w:t xml:space="preserve">
      4. Сот осы баптың бірінші бөлігінің 2) және 3) тармақтарында көрсетілген негіздер бойынша шешім қабылдау үшін осы Кодекстің </w:t>
      </w:r>
      <w:r>
        <w:rPr>
          <w:rFonts w:ascii="Times New Roman"/>
          <w:b w:val="false"/>
          <w:i w:val="false"/>
          <w:color w:val="000000"/>
          <w:sz w:val="28"/>
        </w:rPr>
        <w:t>321-бабында</w:t>
      </w:r>
      <w:r>
        <w:rPr>
          <w:rFonts w:ascii="Times New Roman"/>
          <w:b w:val="false"/>
          <w:i w:val="false"/>
          <w:color w:val="000000"/>
          <w:sz w:val="28"/>
        </w:rPr>
        <w:t xml:space="preserve"> көзделген тәртіппен істі алдын ала тыңдауды жүргізеді.</w:t>
      </w:r>
    </w:p>
    <w:bookmarkEnd w:id="2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623-бапқа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624-бап. Істі келісімдік іс жүргізуде қарау кезінде сот отырысына қатысатын адамдар</w:t>
      </w:r>
    </w:p>
    <w:p>
      <w:pPr>
        <w:spacing w:after="0"/>
        <w:ind w:left="0"/>
        <w:jc w:val="both"/>
      </w:pPr>
      <w:r>
        <w:rPr>
          <w:rFonts w:ascii="Times New Roman"/>
          <w:b w:val="false"/>
          <w:i w:val="false"/>
          <w:color w:val="000000"/>
          <w:sz w:val="28"/>
        </w:rPr>
        <w:t>
      Келісімдік іс жүргізу кезіндегі сот отырысына прокурор, сотталушы және оның қорғаушысы қатысады. Жәбірленуші, азаматтық талапкер және олардың өкілдері сот отырысына шақырылмайды.</w:t>
      </w:r>
    </w:p>
    <w:p>
      <w:pPr>
        <w:spacing w:after="0"/>
        <w:ind w:left="0"/>
        <w:jc w:val="both"/>
      </w:pPr>
      <w:r>
        <w:rPr>
          <w:rFonts w:ascii="Times New Roman"/>
          <w:b w:val="false"/>
          <w:i w:val="false"/>
          <w:color w:val="000000"/>
          <w:sz w:val="28"/>
        </w:rPr>
        <w:t>
      Сот қажет болған кезде олардың келісімдік іс жүргізудегі сот талқылауына қатысуын, оның ішінде коммуникацияның ғылыми-техникалық құралдарының көмегімен қатысуын ұйымдастыра алады.</w:t>
      </w:r>
    </w:p>
    <w:p>
      <w:pPr>
        <w:spacing w:after="0"/>
        <w:ind w:left="0"/>
        <w:jc w:val="both"/>
      </w:pPr>
      <w:r>
        <w:rPr>
          <w:rFonts w:ascii="Times New Roman"/>
          <w:b/>
          <w:i w:val="false"/>
          <w:color w:val="000000"/>
          <w:sz w:val="28"/>
        </w:rPr>
        <w:t>625-бап. Келісімдік іс жүргізудегі сот талқылауының тәртібі мен мерзімдері</w:t>
      </w:r>
    </w:p>
    <w:bookmarkStart w:name="z3061" w:id="2629"/>
    <w:p>
      <w:pPr>
        <w:spacing w:after="0"/>
        <w:ind w:left="0"/>
        <w:jc w:val="both"/>
      </w:pPr>
      <w:r>
        <w:rPr>
          <w:rFonts w:ascii="Times New Roman"/>
          <w:b w:val="false"/>
          <w:i w:val="false"/>
          <w:color w:val="000000"/>
          <w:sz w:val="28"/>
        </w:rPr>
        <w:t>
      1. Төрағалық етуші сот отырысында қарсылық білдірулер мен өтінішхаттарды шешкеннен кейін кінәні мойындау туралы процестік келісімді, кінәні мойындау және заңсыз иемденілген активтерді қайтару туралы процестік келісімді қараудың басталғаны туралы жариялайды және прокурорға оның мәнін баяндауды ұсынады.</w:t>
      </w:r>
    </w:p>
    <w:bookmarkEnd w:id="2629"/>
    <w:bookmarkStart w:name="z3062" w:id="2630"/>
    <w:p>
      <w:pPr>
        <w:spacing w:after="0"/>
        <w:ind w:left="0"/>
        <w:jc w:val="both"/>
      </w:pPr>
      <w:r>
        <w:rPr>
          <w:rFonts w:ascii="Times New Roman"/>
          <w:b w:val="false"/>
          <w:i w:val="false"/>
          <w:color w:val="000000"/>
          <w:sz w:val="28"/>
        </w:rPr>
        <w:t>
      2. Прокурордың сөзінен кейін төрағалық етуші сотталушыдан оның процестік келісімнің мәнін түсінгенін-түсінбегенін және онымен келісетінін-келіспейтінін сұрайды. Қажет болған кезде төрағалық етуші сотталушыға процестік келісімнің мәнін түсіндіреді, содан кейін оған келісім жасасудың мән-жайын сотқа хабарлауды ұсынады және процестік келісімнің оның ерік білдіруіне сәйкестігін-сәйкес еместігін және ол оны қолдайтын-қолдамайтынын және осы іс бойынша сотқа бірдеңе хабарлағысы келетін-келмейтінін анықтайды.</w:t>
      </w:r>
    </w:p>
    <w:bookmarkEnd w:id="2630"/>
    <w:bookmarkStart w:name="z3063" w:id="2631"/>
    <w:p>
      <w:pPr>
        <w:spacing w:after="0"/>
        <w:ind w:left="0"/>
        <w:jc w:val="both"/>
      </w:pPr>
      <w:r>
        <w:rPr>
          <w:rFonts w:ascii="Times New Roman"/>
          <w:b w:val="false"/>
          <w:i w:val="false"/>
          <w:color w:val="000000"/>
          <w:sz w:val="28"/>
        </w:rPr>
        <w:t>
      3. Төрағалық етуші сотталушының ұстанымын анықтап алып, қорғаушыға және прокурорға кінәні мойындау туралы мәміле нысанындағы немесе кінәні мойындау және заңсыз иемденілген активтерді қайтару туралы мәміле нысанындағы процестік келісімге қатысты өз пікірлерін хабарлауын ұсынады, сондай-ақ олардың процестік келісімді қолдайтынын не қолдамайтынын нақтылайды.</w:t>
      </w:r>
    </w:p>
    <w:bookmarkEnd w:id="2631"/>
    <w:bookmarkStart w:name="z3064" w:id="2632"/>
    <w:p>
      <w:pPr>
        <w:spacing w:after="0"/>
        <w:ind w:left="0"/>
        <w:jc w:val="both"/>
      </w:pPr>
      <w:r>
        <w:rPr>
          <w:rFonts w:ascii="Times New Roman"/>
          <w:b w:val="false"/>
          <w:i w:val="false"/>
          <w:color w:val="000000"/>
          <w:sz w:val="28"/>
        </w:rPr>
        <w:t>
      4. Сот отырысында төрағалық етуші қажет болған кезде кінәні мойындау туралы мәміле нысанындағы немесе кінәні мойындау және заңсыз иемденілген активтерді қайтару туралы мәміле нысанындағы процестік келісімді жасасудың заңда көзделген тәртібін сақтау мәселесі бойынша прокурордан, сотталушыдан және оның қорғаушысынан жауап алуы мүмкін.</w:t>
      </w:r>
    </w:p>
    <w:bookmarkEnd w:id="2632"/>
    <w:bookmarkStart w:name="z3065" w:id="2633"/>
    <w:p>
      <w:pPr>
        <w:spacing w:after="0"/>
        <w:ind w:left="0"/>
        <w:jc w:val="both"/>
      </w:pPr>
      <w:r>
        <w:rPr>
          <w:rFonts w:ascii="Times New Roman"/>
          <w:b w:val="false"/>
          <w:i w:val="false"/>
          <w:color w:val="000000"/>
          <w:sz w:val="28"/>
        </w:rPr>
        <w:t>
      5. Процестік келісімді қарау аяқталғаннан кейін төрағалық етуші сотталушыдан келісімде көзделген мүліктік өндіріп алулар бөлігінде сот актісін өз еркімен орындау үшін оған қандай мерзім қажет екенін анықтайды, бұл ретте оның отбасылық және материалдық жағдайын анықтайды. Кінәні мойындау және заңсыз иемденілген активтерді қайтару туралы процестік келісімді қарау аяқталғаннан кейін төрағалық етуші сотталушыдан оның заңсыз иемденілген активтерді қайтару бөлігінде процестік келісімді қандай мерзімде орындайтынын және оларды қайтару тәсілі мен тәртібін растайтынын не растамайтынын анықтайды.</w:t>
      </w:r>
    </w:p>
    <w:bookmarkEnd w:id="2633"/>
    <w:p>
      <w:pPr>
        <w:spacing w:after="0"/>
        <w:ind w:left="0"/>
        <w:jc w:val="both"/>
      </w:pPr>
      <w:r>
        <w:rPr>
          <w:rFonts w:ascii="Times New Roman"/>
          <w:b w:val="false"/>
          <w:i w:val="false"/>
          <w:color w:val="000000"/>
          <w:sz w:val="28"/>
        </w:rPr>
        <w:t>
      Сотталушыға сотқа қосымша бірдеңе хабарлау құқығы да берілуге тиіс. Сотталушыны тыңдап болған соң төрағалық етуші кеңесу бөлмесіне кетеді және сот шешімін жария ету уақытын хабарлайды.</w:t>
      </w:r>
    </w:p>
    <w:bookmarkStart w:name="z3066" w:id="2634"/>
    <w:p>
      <w:pPr>
        <w:spacing w:after="0"/>
        <w:ind w:left="0"/>
        <w:jc w:val="both"/>
      </w:pPr>
      <w:r>
        <w:rPr>
          <w:rFonts w:ascii="Times New Roman"/>
          <w:b w:val="false"/>
          <w:i w:val="false"/>
          <w:color w:val="000000"/>
          <w:sz w:val="28"/>
        </w:rPr>
        <w:t xml:space="preserve">
      6. Істі келісімдік іс жүргізуде қарау осы Кодекстің </w:t>
      </w:r>
      <w:r>
        <w:rPr>
          <w:rFonts w:ascii="Times New Roman"/>
          <w:b w:val="false"/>
          <w:i w:val="false"/>
          <w:color w:val="000000"/>
          <w:sz w:val="28"/>
        </w:rPr>
        <w:t>382-бабының</w:t>
      </w:r>
      <w:r>
        <w:rPr>
          <w:rFonts w:ascii="Times New Roman"/>
          <w:b w:val="false"/>
          <w:i w:val="false"/>
          <w:color w:val="000000"/>
          <w:sz w:val="28"/>
        </w:rPr>
        <w:t xml:space="preserve"> екінші бөлігінде көзделген мерзімдерде аяқталуға тиіс.</w:t>
      </w:r>
    </w:p>
    <w:bookmarkEnd w:id="2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625-бапқа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626-бап. Соттың келісімдік іс жүргізудегі шешімдері</w:t>
      </w:r>
    </w:p>
    <w:bookmarkStart w:name="z3068" w:id="2635"/>
    <w:p>
      <w:pPr>
        <w:spacing w:after="0"/>
        <w:ind w:left="0"/>
        <w:jc w:val="both"/>
      </w:pPr>
      <w:r>
        <w:rPr>
          <w:rFonts w:ascii="Times New Roman"/>
          <w:b w:val="false"/>
          <w:i w:val="false"/>
          <w:color w:val="000000"/>
          <w:sz w:val="28"/>
        </w:rPr>
        <w:t>
      1. Сот процестік келісімді келісімдік іс жүргізуде қарау қорытындылары бойынша мынадай уәжді шешімдердің бірін:</w:t>
      </w:r>
    </w:p>
    <w:bookmarkEnd w:id="2635"/>
    <w:p>
      <w:pPr>
        <w:spacing w:after="0"/>
        <w:ind w:left="0"/>
        <w:jc w:val="both"/>
      </w:pPr>
      <w:r>
        <w:rPr>
          <w:rFonts w:ascii="Times New Roman"/>
          <w:b w:val="false"/>
          <w:i w:val="false"/>
          <w:color w:val="000000"/>
          <w:sz w:val="28"/>
        </w:rPr>
        <w:t>
      1) егер келісімдік іс жүргізуді қолдануға негіздер болмаса, прокурорға қылмыстық істі қайтару туралы қаулы;</w:t>
      </w:r>
    </w:p>
    <w:p>
      <w:pPr>
        <w:spacing w:after="0"/>
        <w:ind w:left="0"/>
        <w:jc w:val="both"/>
      </w:pPr>
      <w:r>
        <w:rPr>
          <w:rFonts w:ascii="Times New Roman"/>
          <w:b w:val="false"/>
          <w:i w:val="false"/>
          <w:color w:val="000000"/>
          <w:sz w:val="28"/>
        </w:rPr>
        <w:t>
      2) егер сот процестік келісімде көрсетілген қылмыстың саралануымен, азаматтық талап қоюдың мөлшерімен не жазаның түрімен немесе мөлшерімен келіспесе, жаңа процестік келісім жасасу үшін қылмыстық істі прокурорға қайтару туралы қаулы;</w:t>
      </w:r>
    </w:p>
    <w:p>
      <w:pPr>
        <w:spacing w:after="0"/>
        <w:ind w:left="0"/>
        <w:jc w:val="both"/>
      </w:pPr>
      <w:r>
        <w:rPr>
          <w:rFonts w:ascii="Times New Roman"/>
          <w:b w:val="false"/>
          <w:i w:val="false"/>
          <w:color w:val="000000"/>
          <w:sz w:val="28"/>
        </w:rPr>
        <w:t>
      3) егер сотта сотталушының кінәлілігіне күмән туындаса, істі келісімдік іс жүргізу тәртібімен қараудан бас тарту туралы және қылмыстық істі прокурорға қайтару туралы қаулы;</w:t>
      </w:r>
    </w:p>
    <w:p>
      <w:pPr>
        <w:spacing w:after="0"/>
        <w:ind w:left="0"/>
        <w:jc w:val="both"/>
      </w:pPr>
      <w:r>
        <w:rPr>
          <w:rFonts w:ascii="Times New Roman"/>
          <w:b w:val="false"/>
          <w:i w:val="false"/>
          <w:color w:val="000000"/>
          <w:sz w:val="28"/>
        </w:rPr>
        <w:t xml:space="preserve">
      4) егер осы Кодекстің </w:t>
      </w:r>
      <w:r>
        <w:rPr>
          <w:rFonts w:ascii="Times New Roman"/>
          <w:b w:val="false"/>
          <w:i w:val="false"/>
          <w:color w:val="000000"/>
          <w:sz w:val="28"/>
        </w:rPr>
        <w:t>35-бабында</w:t>
      </w:r>
      <w:r>
        <w:rPr>
          <w:rFonts w:ascii="Times New Roman"/>
          <w:b w:val="false"/>
          <w:i w:val="false"/>
          <w:color w:val="000000"/>
          <w:sz w:val="28"/>
        </w:rPr>
        <w:t xml:space="preserve"> санамаланған мән-жайлар анықталса, қылмыстық іс бойынша іс жүргізуді тоқтату туралы қаулы;</w:t>
      </w:r>
    </w:p>
    <w:p>
      <w:pPr>
        <w:spacing w:after="0"/>
        <w:ind w:left="0"/>
        <w:jc w:val="both"/>
      </w:pPr>
      <w:r>
        <w:rPr>
          <w:rFonts w:ascii="Times New Roman"/>
          <w:b w:val="false"/>
          <w:i w:val="false"/>
          <w:color w:val="000000"/>
          <w:sz w:val="28"/>
        </w:rPr>
        <w:t>
      4-1) кінәні мойындау және заңсыз иемденілген активтерді қайтару туралы процестік келісіммен қылмыстық іс бойынша іс жүргізуді тоқтату туралы қаулы;</w:t>
      </w:r>
    </w:p>
    <w:p>
      <w:pPr>
        <w:spacing w:after="0"/>
        <w:ind w:left="0"/>
        <w:jc w:val="both"/>
      </w:pPr>
      <w:r>
        <w:rPr>
          <w:rFonts w:ascii="Times New Roman"/>
          <w:b w:val="false"/>
          <w:i w:val="false"/>
          <w:color w:val="000000"/>
          <w:sz w:val="28"/>
        </w:rPr>
        <w:t>
      5) процестік келісімге сәйкес сотталушыға жаза тағайындап, азаматтық талап қою және басқа да өндіріп алулар жөнінде шешімі бар айыптау үкімін шығарады.</w:t>
      </w:r>
    </w:p>
    <w:bookmarkStart w:name="z3069" w:id="2636"/>
    <w:p>
      <w:pPr>
        <w:spacing w:after="0"/>
        <w:ind w:left="0"/>
        <w:jc w:val="both"/>
      </w:pPr>
      <w:r>
        <w:rPr>
          <w:rFonts w:ascii="Times New Roman"/>
          <w:b w:val="false"/>
          <w:i w:val="false"/>
          <w:color w:val="000000"/>
          <w:sz w:val="28"/>
        </w:rPr>
        <w:t>
      2. Сот осы баптың бірінші бөлігінің 1) және 3) тармақтарында көрсетілген қаулыны шығарған жағдайда, қылмыстық іс жалпы тәртіппен тергеп-тексеру жүргізу үшін прокурорға қайтарылады.</w:t>
      </w:r>
    </w:p>
    <w:bookmarkEnd w:id="2636"/>
    <w:bookmarkStart w:name="z3070" w:id="2637"/>
    <w:p>
      <w:pPr>
        <w:spacing w:after="0"/>
        <w:ind w:left="0"/>
        <w:jc w:val="both"/>
      </w:pPr>
      <w:r>
        <w:rPr>
          <w:rFonts w:ascii="Times New Roman"/>
          <w:b w:val="false"/>
          <w:i w:val="false"/>
          <w:color w:val="000000"/>
          <w:sz w:val="28"/>
        </w:rPr>
        <w:t>
      3. Тараптар қылмыстың саралануы, азаматтық талап қою мөлшері не жазаның түрі немесе мөлшері мәселелері жөніндегі сот қаулысына сәйкес жаңа процестік келісім жасасқаннан кейін прокурор сотқа келісімдік іс жүргізуде қарау үшін жаңа процестік келісіммен бірге қылмыстық істі жібереді.</w:t>
      </w:r>
    </w:p>
    <w:bookmarkEnd w:id="2637"/>
    <w:bookmarkStart w:name="z3071" w:id="2638"/>
    <w:p>
      <w:pPr>
        <w:spacing w:after="0"/>
        <w:ind w:left="0"/>
        <w:jc w:val="both"/>
      </w:pPr>
      <w:r>
        <w:rPr>
          <w:rFonts w:ascii="Times New Roman"/>
          <w:b w:val="false"/>
          <w:i w:val="false"/>
          <w:color w:val="000000"/>
          <w:sz w:val="28"/>
        </w:rPr>
        <w:t>
      4. Судья жаңа процестік келісіммен келіспеген кезде істі келісімдік іс жүргізуде қараудан бас тарту туралы қаулы шығарады және қылмыстық істі жалпы тәртіппен сотқа дейінгі тергеп-тексеруді жүзеге асыру үшін прокурорға жібереді.</w:t>
      </w:r>
    </w:p>
    <w:bookmarkEnd w:id="2638"/>
    <w:p>
      <w:pPr>
        <w:spacing w:after="0"/>
        <w:ind w:left="0"/>
        <w:jc w:val="both"/>
      </w:pPr>
      <w:r>
        <w:rPr>
          <w:rFonts w:ascii="Times New Roman"/>
          <w:b w:val="false"/>
          <w:i w:val="false"/>
          <w:color w:val="000000"/>
          <w:sz w:val="28"/>
        </w:rPr>
        <w:t>
      Судьяның бұл ретте шығарылған қаулысына апелляциялық тәртіппен шағым жасалуы, ол прокурордың өтінішхаты бойынша қайта қаралуы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626-бапқа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627-бап. Келісімдік іс жүргізуде қаралған іс бойынша айыптау үкімінің құрылымы және мазмұны</w:t>
      </w:r>
    </w:p>
    <w:bookmarkStart w:name="z3073" w:id="2639"/>
    <w:p>
      <w:pPr>
        <w:spacing w:after="0"/>
        <w:ind w:left="0"/>
        <w:jc w:val="both"/>
      </w:pPr>
      <w:r>
        <w:rPr>
          <w:rFonts w:ascii="Times New Roman"/>
          <w:b w:val="false"/>
          <w:i w:val="false"/>
          <w:color w:val="000000"/>
          <w:sz w:val="28"/>
        </w:rPr>
        <w:t xml:space="preserve">
      1. Келісімдік іс жүргізуде қаралған іс бойынша шығарылған үкімнің кіріспе бөлігі осы Кодекстің </w:t>
      </w:r>
      <w:r>
        <w:rPr>
          <w:rFonts w:ascii="Times New Roman"/>
          <w:b w:val="false"/>
          <w:i w:val="false"/>
          <w:color w:val="000000"/>
          <w:sz w:val="28"/>
        </w:rPr>
        <w:t>396-бабының</w:t>
      </w:r>
      <w:r>
        <w:rPr>
          <w:rFonts w:ascii="Times New Roman"/>
          <w:b w:val="false"/>
          <w:i w:val="false"/>
          <w:color w:val="000000"/>
          <w:sz w:val="28"/>
        </w:rPr>
        <w:t xml:space="preserve"> талаптарына сәйкес келуге тиіс.</w:t>
      </w:r>
    </w:p>
    <w:bookmarkEnd w:id="2639"/>
    <w:bookmarkStart w:name="z3074" w:id="2640"/>
    <w:p>
      <w:pPr>
        <w:spacing w:after="0"/>
        <w:ind w:left="0"/>
        <w:jc w:val="both"/>
      </w:pPr>
      <w:r>
        <w:rPr>
          <w:rFonts w:ascii="Times New Roman"/>
          <w:b w:val="false"/>
          <w:i w:val="false"/>
          <w:color w:val="000000"/>
          <w:sz w:val="28"/>
        </w:rPr>
        <w:t>
      2. Келісімдік іс жүргізуде шығарылған айыптау үкімінің сипаттау-уәждеу бөлігінде процестік келісімге сілтеме қамтылуға тиіс және мыналар:</w:t>
      </w:r>
    </w:p>
    <w:bookmarkEnd w:id="2640"/>
    <w:p>
      <w:pPr>
        <w:spacing w:after="0"/>
        <w:ind w:left="0"/>
        <w:jc w:val="both"/>
      </w:pPr>
      <w:r>
        <w:rPr>
          <w:rFonts w:ascii="Times New Roman"/>
          <w:b w:val="false"/>
          <w:i w:val="false"/>
          <w:color w:val="000000"/>
          <w:sz w:val="28"/>
        </w:rPr>
        <w:t>
      1) жасалуына сотталушы кінәлі деп танылған қылмыстық іс-әрекеттің сипаты;</w:t>
      </w:r>
    </w:p>
    <w:p>
      <w:pPr>
        <w:spacing w:after="0"/>
        <w:ind w:left="0"/>
        <w:jc w:val="both"/>
      </w:pPr>
      <w:r>
        <w:rPr>
          <w:rFonts w:ascii="Times New Roman"/>
          <w:b w:val="false"/>
          <w:i w:val="false"/>
          <w:color w:val="000000"/>
          <w:sz w:val="28"/>
        </w:rPr>
        <w:t>
      2) жасалған әрекеттің саралануы;</w:t>
      </w:r>
    </w:p>
    <w:p>
      <w:pPr>
        <w:spacing w:after="0"/>
        <w:ind w:left="0"/>
        <w:jc w:val="both"/>
      </w:pPr>
      <w:r>
        <w:rPr>
          <w:rFonts w:ascii="Times New Roman"/>
          <w:b w:val="false"/>
          <w:i w:val="false"/>
          <w:color w:val="000000"/>
          <w:sz w:val="28"/>
        </w:rPr>
        <w:t>
      3) жаза тағайындаудың уәждері;</w:t>
      </w:r>
    </w:p>
    <w:p>
      <w:pPr>
        <w:spacing w:after="0"/>
        <w:ind w:left="0"/>
        <w:jc w:val="both"/>
      </w:pPr>
      <w:r>
        <w:rPr>
          <w:rFonts w:ascii="Times New Roman"/>
          <w:b w:val="false"/>
          <w:i w:val="false"/>
          <w:color w:val="000000"/>
          <w:sz w:val="28"/>
        </w:rPr>
        <w:t>
      4) азаматтық талап қою бойынша шешімнің уәждері, оны орындаудың тәртібі мен мерзімі;</w:t>
      </w:r>
    </w:p>
    <w:p>
      <w:pPr>
        <w:spacing w:after="0"/>
        <w:ind w:left="0"/>
        <w:jc w:val="both"/>
      </w:pPr>
      <w:r>
        <w:rPr>
          <w:rFonts w:ascii="Times New Roman"/>
          <w:b w:val="false"/>
          <w:i w:val="false"/>
          <w:color w:val="000000"/>
          <w:sz w:val="28"/>
        </w:rPr>
        <w:t>
      5) заттай дәлелдемелердің тағдыры және процестік шығындарды өндіріп алу көрсетіледі.</w:t>
      </w:r>
    </w:p>
    <w:bookmarkStart w:name="z3075" w:id="2641"/>
    <w:p>
      <w:pPr>
        <w:spacing w:after="0"/>
        <w:ind w:left="0"/>
        <w:jc w:val="both"/>
      </w:pPr>
      <w:r>
        <w:rPr>
          <w:rFonts w:ascii="Times New Roman"/>
          <w:b w:val="false"/>
          <w:i w:val="false"/>
          <w:color w:val="000000"/>
          <w:sz w:val="28"/>
        </w:rPr>
        <w:t>
      3. Үкімнің қарар бөлігінде:</w:t>
      </w:r>
    </w:p>
    <w:bookmarkEnd w:id="2641"/>
    <w:p>
      <w:pPr>
        <w:spacing w:after="0"/>
        <w:ind w:left="0"/>
        <w:jc w:val="both"/>
      </w:pPr>
      <w:r>
        <w:rPr>
          <w:rFonts w:ascii="Times New Roman"/>
          <w:b w:val="false"/>
          <w:i w:val="false"/>
          <w:color w:val="000000"/>
          <w:sz w:val="28"/>
        </w:rPr>
        <w:t xml:space="preserve">
      1) сотталушыны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тиісті тармағы, бөлігі және бабы бойынша кінәлі деп тану;</w:t>
      </w:r>
    </w:p>
    <w:p>
      <w:pPr>
        <w:spacing w:after="0"/>
        <w:ind w:left="0"/>
        <w:jc w:val="both"/>
      </w:pPr>
      <w:r>
        <w:rPr>
          <w:rFonts w:ascii="Times New Roman"/>
          <w:b w:val="false"/>
          <w:i w:val="false"/>
          <w:color w:val="000000"/>
          <w:sz w:val="28"/>
        </w:rPr>
        <w:t>
      2) жазалау шарасы;</w:t>
      </w:r>
    </w:p>
    <w:p>
      <w:pPr>
        <w:spacing w:after="0"/>
        <w:ind w:left="0"/>
        <w:jc w:val="both"/>
      </w:pPr>
      <w:r>
        <w:rPr>
          <w:rFonts w:ascii="Times New Roman"/>
          <w:b w:val="false"/>
          <w:i w:val="false"/>
          <w:color w:val="000000"/>
          <w:sz w:val="28"/>
        </w:rPr>
        <w:t>
      3) азаматтық талап қою және процестік шығындар туралы мәселе бойынша шешім;</w:t>
      </w:r>
    </w:p>
    <w:p>
      <w:pPr>
        <w:spacing w:after="0"/>
        <w:ind w:left="0"/>
        <w:jc w:val="both"/>
      </w:pPr>
      <w:r>
        <w:rPr>
          <w:rFonts w:ascii="Times New Roman"/>
          <w:b w:val="false"/>
          <w:i w:val="false"/>
          <w:color w:val="000000"/>
          <w:sz w:val="28"/>
        </w:rPr>
        <w:t>
      4) келтірілген залалды процестік келісімнің талаптарына сәйкес өтеу мерзімі;</w:t>
      </w:r>
    </w:p>
    <w:p>
      <w:pPr>
        <w:spacing w:after="0"/>
        <w:ind w:left="0"/>
        <w:jc w:val="both"/>
      </w:pPr>
      <w:r>
        <w:rPr>
          <w:rFonts w:ascii="Times New Roman"/>
          <w:b w:val="false"/>
          <w:i w:val="false"/>
          <w:color w:val="000000"/>
          <w:sz w:val="28"/>
        </w:rPr>
        <w:t>
      5) үкімге шағым жасау тәртібі мен мерзімі көрсетіледі.</w:t>
      </w:r>
    </w:p>
    <w:bookmarkStart w:name="z3076" w:id="2642"/>
    <w:p>
      <w:pPr>
        <w:spacing w:after="0"/>
        <w:ind w:left="0"/>
        <w:jc w:val="both"/>
      </w:pPr>
      <w:r>
        <w:rPr>
          <w:rFonts w:ascii="Times New Roman"/>
          <w:b w:val="false"/>
          <w:i w:val="false"/>
          <w:color w:val="000000"/>
          <w:sz w:val="28"/>
        </w:rPr>
        <w:t xml:space="preserve">
      4. Сот үкімді шығарумен бір мезгілде осы Кодекстің </w:t>
      </w:r>
      <w:r>
        <w:rPr>
          <w:rFonts w:ascii="Times New Roman"/>
          <w:b w:val="false"/>
          <w:i w:val="false"/>
          <w:color w:val="000000"/>
          <w:sz w:val="28"/>
        </w:rPr>
        <w:t>401-бабында</w:t>
      </w:r>
      <w:r>
        <w:rPr>
          <w:rFonts w:ascii="Times New Roman"/>
          <w:b w:val="false"/>
          <w:i w:val="false"/>
          <w:color w:val="000000"/>
          <w:sz w:val="28"/>
        </w:rPr>
        <w:t xml:space="preserve"> санамаланған мәселелерді шешуге тиіс. </w:t>
      </w:r>
    </w:p>
    <w:bookmarkEnd w:id="2642"/>
    <w:p>
      <w:pPr>
        <w:spacing w:after="0"/>
        <w:ind w:left="0"/>
        <w:jc w:val="both"/>
      </w:pPr>
      <w:r>
        <w:rPr>
          <w:rFonts w:ascii="Times New Roman"/>
          <w:b w:val="false"/>
          <w:i w:val="false"/>
          <w:color w:val="000000"/>
          <w:sz w:val="28"/>
        </w:rPr>
        <w:t xml:space="preserve">
      Үкімнің көшірмесі шығарылған күнінен бастап бес тәуліктен кешіктірілмейтін мерзімде сотталған адамға, оның қорғаушысына және прокурорға табыс етіледі. </w:t>
      </w:r>
    </w:p>
    <w:p>
      <w:pPr>
        <w:spacing w:after="0"/>
        <w:ind w:left="0"/>
        <w:jc w:val="both"/>
      </w:pPr>
      <w:r>
        <w:rPr>
          <w:rFonts w:ascii="Times New Roman"/>
          <w:b w:val="false"/>
          <w:i w:val="false"/>
          <w:color w:val="000000"/>
          <w:sz w:val="28"/>
        </w:rPr>
        <w:t>
      Келісімдік іс жүргізуде қаралған іс бойынша сот үкіміне осы Кодексте көзделген тәртіппен және мерзімдерде жалпы негіздерде шағым жасауға, оны прокурордың өтінішхаты бойынша қайта қарауға және наразылық білдіруге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627-бапқа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628-бап. Басты сот талқылауы барысында келісімдік іс жүргізуді қозғау</w:t>
      </w:r>
    </w:p>
    <w:bookmarkStart w:name="z3078" w:id="2643"/>
    <w:p>
      <w:pPr>
        <w:spacing w:after="0"/>
        <w:ind w:left="0"/>
        <w:jc w:val="both"/>
      </w:pPr>
      <w:r>
        <w:rPr>
          <w:rFonts w:ascii="Times New Roman"/>
          <w:b w:val="false"/>
          <w:i w:val="false"/>
          <w:color w:val="000000"/>
          <w:sz w:val="28"/>
        </w:rPr>
        <w:t>
      1. Мемлекеттік айыптаушы, сотталушы және оның қорғаушысы қылмыстық іс бойынша басты сот талқылауы барысында кінәні мойындау туралы процестік келісім, кінәні мойындау және заңсыз иемденілген активтерді қайтару туралы процестік келісім жасасу туралы өтінішхат мәлімдеуге құқылы.</w:t>
      </w:r>
    </w:p>
    <w:bookmarkEnd w:id="2643"/>
    <w:p>
      <w:pPr>
        <w:spacing w:after="0"/>
        <w:ind w:left="0"/>
        <w:jc w:val="both"/>
      </w:pPr>
      <w:r>
        <w:rPr>
          <w:rFonts w:ascii="Times New Roman"/>
          <w:b w:val="false"/>
          <w:i w:val="false"/>
          <w:color w:val="000000"/>
          <w:sz w:val="28"/>
        </w:rPr>
        <w:t>
      Кінәні мойындау туралы мәміле нысанында немесе кінәні мойындау және заңсыз иемденілген активтерді қайтару туралы мәміле нысанында процестік келісім жасасу туралы өтінішхат келіп түскен кезде судья сот талқылауын үзеді және тараптарға процестік келісім жасасу үшін ақылға қонымды мерзім береді.</w:t>
      </w:r>
    </w:p>
    <w:bookmarkStart w:name="z3079" w:id="2644"/>
    <w:p>
      <w:pPr>
        <w:spacing w:after="0"/>
        <w:ind w:left="0"/>
        <w:jc w:val="both"/>
      </w:pPr>
      <w:r>
        <w:rPr>
          <w:rFonts w:ascii="Times New Roman"/>
          <w:b w:val="false"/>
          <w:i w:val="false"/>
          <w:color w:val="000000"/>
          <w:sz w:val="28"/>
        </w:rPr>
        <w:t>
      2. Кінәні мойындау туралы процестік келісім немесе кінәні мойындау және заңсыз иемденілген активтерді қайтару туралы процестік келісім жасалғанынан кейін судьяға беріледі, ол оның заң талаптарына сәйкестігін тексереді және мынадай:</w:t>
      </w:r>
    </w:p>
    <w:bookmarkEnd w:id="2644"/>
    <w:p>
      <w:pPr>
        <w:spacing w:after="0"/>
        <w:ind w:left="0"/>
        <w:jc w:val="both"/>
      </w:pPr>
      <w:r>
        <w:rPr>
          <w:rFonts w:ascii="Times New Roman"/>
          <w:b w:val="false"/>
          <w:i w:val="false"/>
          <w:color w:val="000000"/>
          <w:sz w:val="28"/>
        </w:rPr>
        <w:t>
      1) істің келісімдік іс жүргізуде қаралуын жалғастыру туралы;</w:t>
      </w:r>
    </w:p>
    <w:p>
      <w:pPr>
        <w:spacing w:after="0"/>
        <w:ind w:left="0"/>
        <w:jc w:val="both"/>
      </w:pPr>
      <w:r>
        <w:rPr>
          <w:rFonts w:ascii="Times New Roman"/>
          <w:b w:val="false"/>
          <w:i w:val="false"/>
          <w:color w:val="000000"/>
          <w:sz w:val="28"/>
        </w:rPr>
        <w:t>
      2) егер сотта сотталушының кінәлі екендігіне күмән туындаса не келісімдік іс жүргізуді қолдану үшін негіздердің болмауына байланысты істі келісімдік іс жүргізуде қараудан бас тарту туралы;</w:t>
      </w:r>
    </w:p>
    <w:p>
      <w:pPr>
        <w:spacing w:after="0"/>
        <w:ind w:left="0"/>
        <w:jc w:val="both"/>
      </w:pPr>
      <w:r>
        <w:rPr>
          <w:rFonts w:ascii="Times New Roman"/>
          <w:b w:val="false"/>
          <w:i w:val="false"/>
          <w:color w:val="000000"/>
          <w:sz w:val="28"/>
        </w:rPr>
        <w:t>
      3) егер сот қылмыстың саралануына, азаматтық талап қоюдың мөлшеріне, жазаның түріне және (немесе) мөлшеріне келіспесе, жаңа процестік келісім жасауға мүмкіндік беру туралы уәжді шешімдердің бірін қабылдайды.</w:t>
      </w:r>
    </w:p>
    <w:p>
      <w:pPr>
        <w:spacing w:after="0"/>
        <w:ind w:left="0"/>
        <w:jc w:val="both"/>
      </w:pPr>
      <w:r>
        <w:rPr>
          <w:rFonts w:ascii="Times New Roman"/>
          <w:b w:val="false"/>
          <w:i w:val="false"/>
          <w:color w:val="000000"/>
          <w:sz w:val="28"/>
        </w:rPr>
        <w:t>
      Тараптар процестік келісімнің шарттары бойынша келісімге қол жеткізбеген жағдайда, соттың қылмыстық істі қарауы жалпы тәртіп бойынша жалғастырылады.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628-бапқа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629-бап. Сотта жасалатын процестік келісімнің құрылымы мен мазмұны</w:t>
      </w:r>
    </w:p>
    <w:bookmarkStart w:name="z3081" w:id="2645"/>
    <w:p>
      <w:pPr>
        <w:spacing w:after="0"/>
        <w:ind w:left="0"/>
        <w:jc w:val="both"/>
      </w:pPr>
      <w:r>
        <w:rPr>
          <w:rFonts w:ascii="Times New Roman"/>
          <w:b w:val="false"/>
          <w:i w:val="false"/>
          <w:color w:val="000000"/>
          <w:sz w:val="28"/>
        </w:rPr>
        <w:t xml:space="preserve">
      1. Сотта жасалатын процестік келісім нысаны мен мазмұны бойынша осы Кодекстің </w:t>
      </w:r>
      <w:r>
        <w:rPr>
          <w:rFonts w:ascii="Times New Roman"/>
          <w:b w:val="false"/>
          <w:i w:val="false"/>
          <w:color w:val="000000"/>
          <w:sz w:val="28"/>
        </w:rPr>
        <w:t>616-бабы</w:t>
      </w:r>
      <w:r>
        <w:rPr>
          <w:rFonts w:ascii="Times New Roman"/>
          <w:b w:val="false"/>
          <w:i w:val="false"/>
          <w:color w:val="000000"/>
          <w:sz w:val="28"/>
        </w:rPr>
        <w:t xml:space="preserve"> бірінші бөлігі 1), 2), 3), 4), 5), 6), 7) және 8) тармақтарының талаптарына және 617-4-бабына сәйкес келуге тиіс.</w:t>
      </w:r>
    </w:p>
    <w:bookmarkEnd w:id="2645"/>
    <w:bookmarkStart w:name="z3082" w:id="2646"/>
    <w:p>
      <w:pPr>
        <w:spacing w:after="0"/>
        <w:ind w:left="0"/>
        <w:jc w:val="both"/>
      </w:pPr>
      <w:r>
        <w:rPr>
          <w:rFonts w:ascii="Times New Roman"/>
          <w:b w:val="false"/>
          <w:i w:val="false"/>
          <w:color w:val="000000"/>
          <w:sz w:val="28"/>
        </w:rPr>
        <w:t>
      2. Егер сотталушы қылмыстар жиынтығын жасады деп айыпталып отырса, онда келісімде әрбір қылмыс үшін жазаның түрі мен мөлшері, сондай-ақ түпкілікті жазаның түрі мен мөлшері көрсетіледі.</w:t>
      </w:r>
    </w:p>
    <w:bookmarkEnd w:id="2646"/>
    <w:bookmarkStart w:name="z3083" w:id="2647"/>
    <w:p>
      <w:pPr>
        <w:spacing w:after="0"/>
        <w:ind w:left="0"/>
        <w:jc w:val="both"/>
      </w:pPr>
      <w:r>
        <w:rPr>
          <w:rFonts w:ascii="Times New Roman"/>
          <w:b w:val="false"/>
          <w:i w:val="false"/>
          <w:color w:val="000000"/>
          <w:sz w:val="28"/>
        </w:rPr>
        <w:t>
      3. Егер сотталушыға үкімдердің жиынтығы бойынша жаза тағайындалса, онда келісімде түпкілікті жазаның түрі мен мөлшері де көрсетіледі.</w:t>
      </w:r>
    </w:p>
    <w:bookmarkEnd w:id="2647"/>
    <w:bookmarkStart w:name="z3084" w:id="2648"/>
    <w:p>
      <w:pPr>
        <w:spacing w:after="0"/>
        <w:ind w:left="0"/>
        <w:jc w:val="both"/>
      </w:pPr>
      <w:r>
        <w:rPr>
          <w:rFonts w:ascii="Times New Roman"/>
          <w:b w:val="false"/>
          <w:i w:val="false"/>
          <w:color w:val="000000"/>
          <w:sz w:val="28"/>
        </w:rPr>
        <w:t>
      4. Келісім оған прокурор, сотталушы және оның қорғаушысы қол қойғаннан кейін жасалды деп есептеледі.</w:t>
      </w:r>
    </w:p>
    <w:bookmarkEnd w:id="2648"/>
    <w:bookmarkStart w:name="z3085" w:id="2649"/>
    <w:p>
      <w:pPr>
        <w:spacing w:after="0"/>
        <w:ind w:left="0"/>
        <w:jc w:val="both"/>
      </w:pPr>
      <w:r>
        <w:rPr>
          <w:rFonts w:ascii="Times New Roman"/>
          <w:b w:val="false"/>
          <w:i w:val="false"/>
          <w:color w:val="000000"/>
          <w:sz w:val="28"/>
        </w:rPr>
        <w:t>
      5. Прокурор қол қойылған келісімді сотқа береді және істі келісімдік іс жүргізу шеңберінде шешу туралы өтінішхат береді.</w:t>
      </w:r>
    </w:p>
    <w:bookmarkEnd w:id="2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629-бапқа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408" w:id="2650"/>
    <w:p>
      <w:pPr>
        <w:spacing w:after="0"/>
        <w:ind w:left="0"/>
        <w:jc w:val="left"/>
      </w:pPr>
      <w:r>
        <w:rPr>
          <w:rFonts w:ascii="Times New Roman"/>
          <w:b/>
          <w:i w:val="false"/>
          <w:color w:val="000000"/>
        </w:rPr>
        <w:t xml:space="preserve"> 13-1-бөлім. Бұйрықтық іс жүргізу</w:t>
      </w:r>
    </w:p>
    <w:bookmarkEnd w:id="2650"/>
    <w:p>
      <w:pPr>
        <w:spacing w:after="0"/>
        <w:ind w:left="0"/>
        <w:jc w:val="both"/>
      </w:pPr>
      <w:r>
        <w:rPr>
          <w:rFonts w:ascii="Times New Roman"/>
          <w:b w:val="false"/>
          <w:i w:val="false"/>
          <w:color w:val="ff0000"/>
          <w:sz w:val="28"/>
        </w:rPr>
        <w:t xml:space="preserve">
      Ескерту. Кодекс 13-1-бөліммен толықтырылды - ҚР 21.12.2017 </w:t>
      </w:r>
      <w:r>
        <w:rPr>
          <w:rFonts w:ascii="Times New Roman"/>
          <w:b w:val="false"/>
          <w:i w:val="false"/>
          <w:color w:val="ff0000"/>
          <w:sz w:val="28"/>
        </w:rPr>
        <w:t>№ 118-VI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409" w:id="2651"/>
    <w:p>
      <w:pPr>
        <w:spacing w:after="0"/>
        <w:ind w:left="0"/>
        <w:jc w:val="left"/>
      </w:pPr>
      <w:r>
        <w:rPr>
          <w:rFonts w:ascii="Times New Roman"/>
          <w:b/>
          <w:i w:val="false"/>
          <w:color w:val="000000"/>
        </w:rPr>
        <w:t xml:space="preserve"> 64-1-тарау. Бұйрықтық іс жүргізу тәртібі</w:t>
      </w:r>
    </w:p>
    <w:bookmarkEnd w:id="2651"/>
    <w:p>
      <w:pPr>
        <w:spacing w:after="0"/>
        <w:ind w:left="0"/>
        <w:jc w:val="both"/>
      </w:pPr>
      <w:r>
        <w:rPr>
          <w:rFonts w:ascii="Times New Roman"/>
          <w:b/>
          <w:i w:val="false"/>
          <w:color w:val="000000"/>
          <w:sz w:val="28"/>
        </w:rPr>
        <w:t>629-1-бап. Бұйрықтық іс жүргізуді қолдану негіздері</w:t>
      </w:r>
    </w:p>
    <w:p>
      <w:pPr>
        <w:spacing w:after="0"/>
        <w:ind w:left="0"/>
        <w:jc w:val="both"/>
      </w:pPr>
      <w:r>
        <w:rPr>
          <w:rFonts w:ascii="Times New Roman"/>
          <w:b w:val="false"/>
          <w:i w:val="false"/>
          <w:color w:val="000000"/>
          <w:sz w:val="28"/>
        </w:rPr>
        <w:t>
      1. Бұйрықтық іс жүргізу тәртібі, осы тарауда көзделген ерекшеліктер ескеріле отырып, осы Кодекстің жалпы қағидаларымен айқындалады.</w:t>
      </w:r>
    </w:p>
    <w:p>
      <w:pPr>
        <w:spacing w:after="0"/>
        <w:ind w:left="0"/>
        <w:jc w:val="both"/>
      </w:pPr>
      <w:r>
        <w:rPr>
          <w:rFonts w:ascii="Times New Roman"/>
          <w:b w:val="false"/>
          <w:i w:val="false"/>
          <w:color w:val="000000"/>
          <w:sz w:val="28"/>
        </w:rPr>
        <w:t>
      2. Қылмыстық теріс қылықтар және онша ауыр емес қылмыстар бойынша іс, егер:</w:t>
      </w:r>
    </w:p>
    <w:p>
      <w:pPr>
        <w:spacing w:after="0"/>
        <w:ind w:left="0"/>
        <w:jc w:val="both"/>
      </w:pPr>
      <w:r>
        <w:rPr>
          <w:rFonts w:ascii="Times New Roman"/>
          <w:b w:val="false"/>
          <w:i w:val="false"/>
          <w:color w:val="000000"/>
          <w:sz w:val="28"/>
        </w:rPr>
        <w:t xml:space="preserve">
      1) жиналған дәлелдемелер арқылы қылмыстық теріс қылық және (немесе) онша ауыр емес қылмыс фактісі және оны жасаған адам анықталса; </w:t>
      </w:r>
    </w:p>
    <w:p>
      <w:pPr>
        <w:spacing w:after="0"/>
        <w:ind w:left="0"/>
        <w:jc w:val="both"/>
      </w:pPr>
      <w:r>
        <w:rPr>
          <w:rFonts w:ascii="Times New Roman"/>
          <w:b w:val="false"/>
          <w:i w:val="false"/>
          <w:color w:val="000000"/>
          <w:sz w:val="28"/>
        </w:rPr>
        <w:t xml:space="preserve">
      2) күдікті қылмыстық құқық бұзушылық жасаудағы өз кінәсінің қолда бар дәлелдемелеріне дау айтпаса, өз әрекеттерінің (әрекетсіздігінің) саралануына, келтірілген нұқсанның (зиянның) мөлшеріне (сомасына) келіссе; </w:t>
      </w:r>
    </w:p>
    <w:p>
      <w:pPr>
        <w:spacing w:after="0"/>
        <w:ind w:left="0"/>
        <w:jc w:val="both"/>
      </w:pPr>
      <w:r>
        <w:rPr>
          <w:rFonts w:ascii="Times New Roman"/>
          <w:b w:val="false"/>
          <w:i w:val="false"/>
          <w:color w:val="000000"/>
          <w:sz w:val="28"/>
        </w:rPr>
        <w:t>
      3) жасалған қылмыстық құқық бұзушылықтың санкциясы негізгі жаза түрлерінің бірі ретінде айыппұлды, оның ішінде, егер санкцияда осы құқықтан айырудың дәл мерзімі белгіленсе, белгілі бір лауазымды атқару немесе белгілі бір қызметпен айналысу құқығынан айыру түрінде міндетті қосымша жаза түрін көздесе;</w:t>
      </w:r>
    </w:p>
    <w:p>
      <w:pPr>
        <w:spacing w:after="0"/>
        <w:ind w:left="0"/>
        <w:jc w:val="both"/>
      </w:pPr>
      <w:r>
        <w:rPr>
          <w:rFonts w:ascii="Times New Roman"/>
          <w:b w:val="false"/>
          <w:i w:val="false"/>
          <w:color w:val="000000"/>
          <w:sz w:val="28"/>
        </w:rPr>
        <w:t>
      4) күдікті істі дәлелдемелерді зерттемей, өздерін істі сотта қарауға шақырмай және қатыстырмай, бұйрықтық іс жүргізу тәртібімен қарау туралы өтінішхат мәлімдесе, ал жәбірленуші, сондай-ақ азаматтық талапкер мен азаматтық жауапкер (олар іс бойынша қатысқан жағдайда) бұған келісім білдірсе, бұйрықтық іс жүргізу тәртібімен қаралуға жатады.</w:t>
      </w:r>
    </w:p>
    <w:p>
      <w:pPr>
        <w:spacing w:after="0"/>
        <w:ind w:left="0"/>
        <w:jc w:val="both"/>
      </w:pPr>
      <w:r>
        <w:rPr>
          <w:rFonts w:ascii="Times New Roman"/>
          <w:b w:val="false"/>
          <w:i w:val="false"/>
          <w:color w:val="000000"/>
          <w:sz w:val="28"/>
        </w:rPr>
        <w:t>
      3. Бұйрықтық іс жүргізу:</w:t>
      </w:r>
    </w:p>
    <w:p>
      <w:pPr>
        <w:spacing w:after="0"/>
        <w:ind w:left="0"/>
        <w:jc w:val="both"/>
      </w:pPr>
      <w:r>
        <w:rPr>
          <w:rFonts w:ascii="Times New Roman"/>
          <w:b w:val="false"/>
          <w:i w:val="false"/>
          <w:color w:val="000000"/>
          <w:sz w:val="28"/>
        </w:rPr>
        <w:t>
      1) қылмыстық құқық бұзушылық жасағаннан кейін өз әрекеттерінің (әрекетсіздігінің) іс жүзіндегі сипаты мен қоғамдық қауіптілігін ұғыну не оларды игеру мүмкіндігінен айыратын психикасының бұзылуымен ауырған адамға;</w:t>
      </w:r>
    </w:p>
    <w:p>
      <w:pPr>
        <w:spacing w:after="0"/>
        <w:ind w:left="0"/>
        <w:jc w:val="both"/>
      </w:pPr>
      <w:r>
        <w:rPr>
          <w:rFonts w:ascii="Times New Roman"/>
          <w:b w:val="false"/>
          <w:i w:val="false"/>
          <w:color w:val="000000"/>
          <w:sz w:val="28"/>
        </w:rPr>
        <w:t>
      2) кәмелетке толмаған адамға немесе дене немесе психикалық кемістігі салдарынан өзінің қорғалу құқығын өзі жүзеге асыра алмайтын адамға;</w:t>
      </w:r>
    </w:p>
    <w:p>
      <w:pPr>
        <w:spacing w:after="0"/>
        <w:ind w:left="0"/>
        <w:jc w:val="both"/>
      </w:pPr>
      <w:r>
        <w:rPr>
          <w:rFonts w:ascii="Times New Roman"/>
          <w:b w:val="false"/>
          <w:i w:val="false"/>
          <w:color w:val="000000"/>
          <w:sz w:val="28"/>
        </w:rPr>
        <w:t>
      3) қылмыстық қудалаудан артықшылықтары мен иммунитеті бар адамға;</w:t>
      </w:r>
    </w:p>
    <w:p>
      <w:pPr>
        <w:spacing w:after="0"/>
        <w:ind w:left="0"/>
        <w:jc w:val="both"/>
      </w:pPr>
      <w:r>
        <w:rPr>
          <w:rFonts w:ascii="Times New Roman"/>
          <w:b w:val="false"/>
          <w:i w:val="false"/>
          <w:color w:val="000000"/>
          <w:sz w:val="28"/>
        </w:rPr>
        <w:t>
      4) міндетті қосымша жазалау ретінде мүлікті тәркілеу, арнаулы, әскери немесе құрметті атақтан, сыныптық шеннен, дипломатиялық дәрежеден, біліктілік сыныптан және мемлекеттік наградалардан айыру, Қазақстан Республикасының шегінен тысқары жерге шығарып жіберу қолданылуы мүмкін адамға қатысты қолданылмайды.</w:t>
      </w:r>
    </w:p>
    <w:p>
      <w:pPr>
        <w:spacing w:after="0"/>
        <w:ind w:left="0"/>
        <w:jc w:val="both"/>
      </w:pPr>
      <w:r>
        <w:rPr>
          <w:rFonts w:ascii="Times New Roman"/>
          <w:b w:val="false"/>
          <w:i w:val="false"/>
          <w:color w:val="000000"/>
          <w:sz w:val="28"/>
        </w:rPr>
        <w:t xml:space="preserve">
      4. Бұйрықтық іс жүргізу, олардың ішінде ең болмағанда біреуі айыппұл түрінде негізгі жазаны көздемейтін қылмыстық құқық бұзушылықтар жиынтығына қатысты, сондай-ақ Қазақстан Республикасы Қылмыстық кодексінің </w:t>
      </w:r>
      <w:r>
        <w:rPr>
          <w:rFonts w:ascii="Times New Roman"/>
          <w:b w:val="false"/>
          <w:i w:val="false"/>
          <w:color w:val="000000"/>
          <w:sz w:val="28"/>
        </w:rPr>
        <w:t>60-бабының</w:t>
      </w:r>
      <w:r>
        <w:rPr>
          <w:rFonts w:ascii="Times New Roman"/>
          <w:b w:val="false"/>
          <w:i w:val="false"/>
          <w:color w:val="000000"/>
          <w:sz w:val="28"/>
        </w:rPr>
        <w:t xml:space="preserve"> қағидаларын қолдануды талап ететін үкімдер жиынтығы кезінде қолданылмайды.</w:t>
      </w:r>
    </w:p>
    <w:p>
      <w:pPr>
        <w:spacing w:after="0"/>
        <w:ind w:left="0"/>
        <w:jc w:val="both"/>
      </w:pPr>
      <w:r>
        <w:rPr>
          <w:rFonts w:ascii="Times New Roman"/>
          <w:b w:val="false"/>
          <w:i w:val="false"/>
          <w:color w:val="000000"/>
          <w:sz w:val="28"/>
        </w:rPr>
        <w:t>
      5. Егер сот іс бойынша бұрын шығарылған үкімнің күшін осы Кодекстің 629-6-бабының екінші бөлігінде көзделген негіздер бойынша жойған болса, бұйрықтық іс жүргізу қолданылмайды.</w:t>
      </w:r>
    </w:p>
    <w:p>
      <w:pPr>
        <w:spacing w:after="0"/>
        <w:ind w:left="0"/>
        <w:jc w:val="both"/>
      </w:pPr>
      <w:r>
        <w:rPr>
          <w:rFonts w:ascii="Times New Roman"/>
          <w:b w:val="false"/>
          <w:i w:val="false"/>
          <w:color w:val="000000"/>
          <w:sz w:val="28"/>
        </w:rPr>
        <w:t xml:space="preserve">
      6. Сотқа дейінгі іс жүргізуді жүзеге асыратын адам осы баптың екінші бөлігінде көзделген негіздердің жиынтығы анықталған кезден бастап бес тәулік ішінде бұйрықтық іс жүргізуді қолдану туралы қаулы шығара отырып, сотқа дейінгі іс жүргізуді аяқтайды. </w:t>
      </w:r>
    </w:p>
    <w:p>
      <w:pPr>
        <w:spacing w:after="0"/>
        <w:ind w:left="0"/>
        <w:jc w:val="both"/>
      </w:pPr>
      <w:r>
        <w:rPr>
          <w:rFonts w:ascii="Times New Roman"/>
          <w:b w:val="false"/>
          <w:i w:val="false"/>
          <w:color w:val="000000"/>
          <w:sz w:val="28"/>
        </w:rPr>
        <w:t xml:space="preserve">
      Бұл ретте сотқа дейінгі тергеп-тексеруді жүзеге асыратын адам нәтижелері қылмыстық құқық бұзушылықтың іздерін және күдікті, айыпталушы кінәсінің өзге де дәлелдемелерін тіркейтін тергеу әрекеттері мен өзге де процестік әрекеттерді ғана жүргізуге құқылы. </w:t>
      </w:r>
    </w:p>
    <w:p>
      <w:pPr>
        <w:spacing w:after="0"/>
        <w:ind w:left="0"/>
        <w:jc w:val="both"/>
      </w:pPr>
      <w:r>
        <w:rPr>
          <w:rFonts w:ascii="Times New Roman"/>
          <w:b w:val="false"/>
          <w:i w:val="false"/>
          <w:color w:val="000000"/>
          <w:sz w:val="28"/>
        </w:rPr>
        <w:t>
      Күдікті, оның қорғаушысы (ол қатысқан кезде), жәбірленуші, оның өкілі, азаматтық талапкер, азаматтық жауапкер қылмыстық іс материалдарымен танысқаннан және олардың өтінішхаттары шешілгеннен кейін сотқа дейінгі іс жүргізуді жүзеге асыратын адам бұйрықтық іс жүргізуді қолдану туралы қаулы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629-1-бапқа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629-2-бап. Бұйрықтық іс жүргізуді қолдану туралы қаулының мазмұны</w:t>
      </w:r>
    </w:p>
    <w:p>
      <w:pPr>
        <w:spacing w:after="0"/>
        <w:ind w:left="0"/>
        <w:jc w:val="both"/>
      </w:pPr>
      <w:r>
        <w:rPr>
          <w:rFonts w:ascii="Times New Roman"/>
          <w:b w:val="false"/>
          <w:i w:val="false"/>
          <w:color w:val="000000"/>
          <w:sz w:val="28"/>
        </w:rPr>
        <w:t xml:space="preserve">
      Бұйрықтық іс жүргізуді қолдану туралы қаулыда: </w:t>
      </w:r>
    </w:p>
    <w:p>
      <w:pPr>
        <w:spacing w:after="0"/>
        <w:ind w:left="0"/>
        <w:jc w:val="both"/>
      </w:pPr>
      <w:r>
        <w:rPr>
          <w:rFonts w:ascii="Times New Roman"/>
          <w:b w:val="false"/>
          <w:i w:val="false"/>
          <w:color w:val="000000"/>
          <w:sz w:val="28"/>
        </w:rPr>
        <w:t>
      1) оның шығарылған уақыты, орны;</w:t>
      </w:r>
    </w:p>
    <w:p>
      <w:pPr>
        <w:spacing w:after="0"/>
        <w:ind w:left="0"/>
        <w:jc w:val="both"/>
      </w:pPr>
      <w:r>
        <w:rPr>
          <w:rFonts w:ascii="Times New Roman"/>
          <w:b w:val="false"/>
          <w:i w:val="false"/>
          <w:color w:val="000000"/>
          <w:sz w:val="28"/>
        </w:rPr>
        <w:t>
      2) қаулыны кімнің шығарғаны;</w:t>
      </w:r>
    </w:p>
    <w:p>
      <w:pPr>
        <w:spacing w:after="0"/>
        <w:ind w:left="0"/>
        <w:jc w:val="both"/>
      </w:pPr>
      <w:r>
        <w:rPr>
          <w:rFonts w:ascii="Times New Roman"/>
          <w:b w:val="false"/>
          <w:i w:val="false"/>
          <w:color w:val="000000"/>
          <w:sz w:val="28"/>
        </w:rPr>
        <w:t xml:space="preserve">
      3) күдіктінің жеке басы туралы деректер; </w:t>
      </w:r>
    </w:p>
    <w:p>
      <w:pPr>
        <w:spacing w:after="0"/>
        <w:ind w:left="0"/>
        <w:jc w:val="both"/>
      </w:pPr>
      <w:r>
        <w:rPr>
          <w:rFonts w:ascii="Times New Roman"/>
          <w:b w:val="false"/>
          <w:i w:val="false"/>
          <w:color w:val="000000"/>
          <w:sz w:val="28"/>
        </w:rPr>
        <w:t>
      4) қылмыстық құқық бұзушылықтың сипаттамасы, оның ішінде оқиға, жасалу тәсілдері, уәждері, салдары мен басқа да елеулі мән-жайлар;</w:t>
      </w:r>
    </w:p>
    <w:p>
      <w:pPr>
        <w:spacing w:after="0"/>
        <w:ind w:left="0"/>
        <w:jc w:val="both"/>
      </w:pPr>
      <w:r>
        <w:rPr>
          <w:rFonts w:ascii="Times New Roman"/>
          <w:b w:val="false"/>
          <w:i w:val="false"/>
          <w:color w:val="000000"/>
          <w:sz w:val="28"/>
        </w:rPr>
        <w:t>
      5) жәбірленуші, келтірілген зиянның сипаты мен мөлшері туралы мәліметтер;</w:t>
      </w:r>
    </w:p>
    <w:p>
      <w:pPr>
        <w:spacing w:after="0"/>
        <w:ind w:left="0"/>
        <w:jc w:val="both"/>
      </w:pPr>
      <w:r>
        <w:rPr>
          <w:rFonts w:ascii="Times New Roman"/>
          <w:b w:val="false"/>
          <w:i w:val="false"/>
          <w:color w:val="000000"/>
          <w:sz w:val="28"/>
        </w:rPr>
        <w:t>
      6) Қазақстан Республикасы Қылмыстық кодексінің Ерекше бөлігінде көзделген қылмыстық құқық бұзушылық құрамының белгілері;</w:t>
      </w:r>
    </w:p>
    <w:p>
      <w:pPr>
        <w:spacing w:after="0"/>
        <w:ind w:left="0"/>
        <w:jc w:val="both"/>
      </w:pPr>
      <w:r>
        <w:rPr>
          <w:rFonts w:ascii="Times New Roman"/>
          <w:b w:val="false"/>
          <w:i w:val="false"/>
          <w:color w:val="000000"/>
          <w:sz w:val="28"/>
        </w:rPr>
        <w:t>
      7) жауаптылықты ауырлататын және жеңілдететін мән-жайлар;</w:t>
      </w:r>
    </w:p>
    <w:p>
      <w:pPr>
        <w:spacing w:after="0"/>
        <w:ind w:left="0"/>
        <w:jc w:val="both"/>
      </w:pPr>
      <w:r>
        <w:rPr>
          <w:rFonts w:ascii="Times New Roman"/>
          <w:b w:val="false"/>
          <w:i w:val="false"/>
          <w:color w:val="000000"/>
          <w:sz w:val="28"/>
        </w:rPr>
        <w:t>
      8) бұйрықтық іс жүргізуді қолдану негіздері;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бұйрықтық іс жүргізуді қолдану туралы қаулыны бекіту және қылмыстық істі қарау үшін сотқа жіберу туралы мәселені шешу үшін қылмыстық істі прокурорға жіберу туралы көрсетіледі.</w:t>
      </w:r>
    </w:p>
    <w:p>
      <w:pPr>
        <w:spacing w:after="0"/>
        <w:ind w:left="0"/>
        <w:jc w:val="both"/>
      </w:pPr>
      <w:r>
        <w:rPr>
          <w:rFonts w:ascii="Times New Roman"/>
          <w:b w:val="false"/>
          <w:i w:val="false"/>
          <w:color w:val="000000"/>
          <w:sz w:val="28"/>
        </w:rPr>
        <w:t>
      Бұйрықтық іс жүргізуді қолдану туралы қаулыға оны жасаған адам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629-2-бапқа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629-3-бап. Бұйрықтық іс жүргізуді қолдану туралы қаулыны сотқа жіберу тәртібі </w:t>
      </w:r>
    </w:p>
    <w:p>
      <w:pPr>
        <w:spacing w:after="0"/>
        <w:ind w:left="0"/>
        <w:jc w:val="both"/>
      </w:pPr>
      <w:r>
        <w:rPr>
          <w:rFonts w:ascii="Times New Roman"/>
          <w:b w:val="false"/>
          <w:i w:val="false"/>
          <w:color w:val="000000"/>
          <w:sz w:val="28"/>
        </w:rPr>
        <w:t>
      1. Қылмыстық теріс қылықтар және онша ауыр емес қылмыстар туралы істер бойынша сотқа дейінгі тергеп-тексеруді жүзеге асыратын адам шығарған бұйрықтық іс жүргізуді қолдану туралы қаулы анықтау органының бастығына берілуге жатады, ол қылмыстық істі дереу зерделеп шығып, ол бойынша мынадай шешімдердің бірін қабылдайды:</w:t>
      </w:r>
    </w:p>
    <w:p>
      <w:pPr>
        <w:spacing w:after="0"/>
        <w:ind w:left="0"/>
        <w:jc w:val="both"/>
      </w:pPr>
      <w:r>
        <w:rPr>
          <w:rFonts w:ascii="Times New Roman"/>
          <w:b w:val="false"/>
          <w:i w:val="false"/>
          <w:color w:val="000000"/>
          <w:sz w:val="28"/>
        </w:rPr>
        <w:t>
      1) бұйрықтық іс жүргізуді қолдану туралы қаулыны келіседі және қылмыстық істі прокурорға жібереді;</w:t>
      </w:r>
    </w:p>
    <w:p>
      <w:pPr>
        <w:spacing w:after="0"/>
        <w:ind w:left="0"/>
        <w:jc w:val="both"/>
      </w:pPr>
      <w:r>
        <w:rPr>
          <w:rFonts w:ascii="Times New Roman"/>
          <w:b w:val="false"/>
          <w:i w:val="false"/>
          <w:color w:val="000000"/>
          <w:sz w:val="28"/>
        </w:rPr>
        <w:t xml:space="preserve">
      2) бұйрықтық іс жүргізуді қолдану туралы қаулыны келісуден бас тартады және осы Кодекстің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36-баптарында</w:t>
      </w:r>
      <w:r>
        <w:rPr>
          <w:rFonts w:ascii="Times New Roman"/>
          <w:b w:val="false"/>
          <w:i w:val="false"/>
          <w:color w:val="000000"/>
          <w:sz w:val="28"/>
        </w:rPr>
        <w:t xml:space="preserve"> көзделген негіздер бойынша қылмыстық істі тоқтатады;</w:t>
      </w:r>
    </w:p>
    <w:p>
      <w:pPr>
        <w:spacing w:after="0"/>
        <w:ind w:left="0"/>
        <w:jc w:val="both"/>
      </w:pPr>
      <w:r>
        <w:rPr>
          <w:rFonts w:ascii="Times New Roman"/>
          <w:b w:val="false"/>
          <w:i w:val="false"/>
          <w:color w:val="000000"/>
          <w:sz w:val="28"/>
        </w:rPr>
        <w:t>
      3) бұйрықтық іс жүргізуді қолдану туралы қаулыны келісуден бас тартады және қылмыстық істі анықтау не алдын ала тергеу жүргізу үшін қайтарады.</w:t>
      </w:r>
    </w:p>
    <w:p>
      <w:pPr>
        <w:spacing w:after="0"/>
        <w:ind w:left="0"/>
        <w:jc w:val="both"/>
      </w:pPr>
      <w:r>
        <w:rPr>
          <w:rFonts w:ascii="Times New Roman"/>
          <w:b w:val="false"/>
          <w:i w:val="false"/>
          <w:color w:val="000000"/>
          <w:sz w:val="28"/>
        </w:rPr>
        <w:t>
      Бұйрықтық іс жүргізуді қолдану туралы қаулыны келісуден бас тарту туралы шешім уәжді болуға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604" w:id="2652"/>
    <w:p>
      <w:pPr>
        <w:spacing w:after="0"/>
        <w:ind w:left="0"/>
        <w:jc w:val="both"/>
      </w:pPr>
      <w:r>
        <w:rPr>
          <w:rFonts w:ascii="Times New Roman"/>
          <w:b w:val="false"/>
          <w:i w:val="false"/>
          <w:color w:val="000000"/>
          <w:sz w:val="28"/>
        </w:rPr>
        <w:t xml:space="preserve">
      3. Тергеу бөлімінің бастығы онша ауыр емес қылмыстар туралы істер бойынша тергеуші шығарған бұйрықтық іс жүргізуді қолдану туралы қаулыны прокурорға жіберуге тиіс. </w:t>
      </w:r>
    </w:p>
    <w:bookmarkEnd w:id="2652"/>
    <w:bookmarkStart w:name="z3603" w:id="2653"/>
    <w:p>
      <w:pPr>
        <w:spacing w:after="0"/>
        <w:ind w:left="0"/>
        <w:jc w:val="both"/>
      </w:pPr>
      <w:r>
        <w:rPr>
          <w:rFonts w:ascii="Times New Roman"/>
          <w:b w:val="false"/>
          <w:i w:val="false"/>
          <w:color w:val="000000"/>
          <w:sz w:val="28"/>
        </w:rPr>
        <w:t>
      4. Прокурор қылмыстық істі зерделеп шығып, іс келіп түскен кезден бастап жиырма төрт сағаттан кешіктірмей, ол бойынша мына шешімдердің бірін қабылдайды:</w:t>
      </w:r>
    </w:p>
    <w:bookmarkEnd w:id="2653"/>
    <w:p>
      <w:pPr>
        <w:spacing w:after="0"/>
        <w:ind w:left="0"/>
        <w:jc w:val="both"/>
      </w:pPr>
      <w:r>
        <w:rPr>
          <w:rFonts w:ascii="Times New Roman"/>
          <w:b w:val="false"/>
          <w:i w:val="false"/>
          <w:color w:val="000000"/>
          <w:sz w:val="28"/>
        </w:rPr>
        <w:t>
      1) бұйрықтық іс жүргізуді қолдану туралы қаулыны бекітеді, өзінің қарарымен айыпталушыны сотқа береді және айыпталушыға, оның қорғаушысына (ол қатысқан кезде), жәбірленушіге, азаматтық талапкерге, азаматтық жауапкерге бұйрықтық іс жүргізуді қолдану туралы қаулының көшірмесін бір мезгілде жібере отырып, қылмыстық істі қарау үшін сотқа жібереді;</w:t>
      </w:r>
    </w:p>
    <w:p>
      <w:pPr>
        <w:spacing w:after="0"/>
        <w:ind w:left="0"/>
        <w:jc w:val="both"/>
      </w:pPr>
      <w:r>
        <w:rPr>
          <w:rFonts w:ascii="Times New Roman"/>
          <w:b w:val="false"/>
          <w:i w:val="false"/>
          <w:color w:val="000000"/>
          <w:sz w:val="28"/>
        </w:rPr>
        <w:t xml:space="preserve">
      2) бұйрықтық іс жүргізуді қолдану туралы қаулыны бекітуден бас тартады және қылмыстық істі осы Кодекстің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36-баптарында</w:t>
      </w:r>
      <w:r>
        <w:rPr>
          <w:rFonts w:ascii="Times New Roman"/>
          <w:b w:val="false"/>
          <w:i w:val="false"/>
          <w:color w:val="000000"/>
          <w:sz w:val="28"/>
        </w:rPr>
        <w:t xml:space="preserve"> көзделген негіздер бойынша тоқтатады; </w:t>
      </w:r>
    </w:p>
    <w:p>
      <w:pPr>
        <w:spacing w:after="0"/>
        <w:ind w:left="0"/>
        <w:jc w:val="both"/>
      </w:pPr>
      <w:r>
        <w:rPr>
          <w:rFonts w:ascii="Times New Roman"/>
          <w:b w:val="false"/>
          <w:i w:val="false"/>
          <w:color w:val="000000"/>
          <w:sz w:val="28"/>
        </w:rPr>
        <w:t>
      3) осы Кодекстің 629-1-бабының екінші бөлігінде көзделген негіздер болмаған кезде қылмыстық істі анықтау не алдын ала тергеу жүргізу үшін қайтарады;</w:t>
      </w:r>
    </w:p>
    <w:p>
      <w:pPr>
        <w:spacing w:after="0"/>
        <w:ind w:left="0"/>
        <w:jc w:val="both"/>
      </w:pPr>
      <w:r>
        <w:rPr>
          <w:rFonts w:ascii="Times New Roman"/>
          <w:b w:val="false"/>
          <w:i w:val="false"/>
          <w:color w:val="000000"/>
          <w:sz w:val="28"/>
        </w:rPr>
        <w:t>
      4) қылмыстық істі жекелеген күдіктілерге қатысты тоқтатады, бұл туралы тиісті қаулы шығарады және істі сотқа жібереді не сотқа дейінгі тергеп-тексеруді толық көлемде тоқтатады.</w:t>
      </w:r>
    </w:p>
    <w:p>
      <w:pPr>
        <w:spacing w:after="0"/>
        <w:ind w:left="0"/>
        <w:jc w:val="both"/>
      </w:pPr>
      <w:r>
        <w:rPr>
          <w:rFonts w:ascii="Times New Roman"/>
          <w:b w:val="false"/>
          <w:i w:val="false"/>
          <w:color w:val="000000"/>
          <w:sz w:val="28"/>
        </w:rPr>
        <w:t xml:space="preserve">
      Прокурор осы бөліктің бірінші абзацының 2), 3), 4) тармақтарында көзделген қабылданған шешім туралы мүдделі адамдарды хабардар етеді. </w:t>
      </w:r>
    </w:p>
    <w:p>
      <w:pPr>
        <w:spacing w:after="0"/>
        <w:ind w:left="0"/>
        <w:jc w:val="both"/>
      </w:pPr>
      <w:r>
        <w:rPr>
          <w:rFonts w:ascii="Times New Roman"/>
          <w:b w:val="false"/>
          <w:i w:val="false"/>
          <w:color w:val="000000"/>
          <w:sz w:val="28"/>
        </w:rPr>
        <w:t>
      5. Арасында қылмыстық теріс қылықтар мен онша ауыр емес қылмыстар бар екі және одан көп қылмыстық құқық бұзушылыққа қатысты қылмыстық іс осы баптың төртінші бөлігінде көзделген тәртіппен сотқа жіберілуге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629-3-бапқа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629-4-бап. Бұйрықтық іс жүргізудегі сот талқылауының тәртібі мен мерзімі</w:t>
      </w:r>
    </w:p>
    <w:p>
      <w:pPr>
        <w:spacing w:after="0"/>
        <w:ind w:left="0"/>
        <w:jc w:val="both"/>
      </w:pPr>
      <w:r>
        <w:rPr>
          <w:rFonts w:ascii="Times New Roman"/>
          <w:b w:val="false"/>
          <w:i w:val="false"/>
          <w:color w:val="000000"/>
          <w:sz w:val="28"/>
        </w:rPr>
        <w:t>
      1. Судья іс сотқа бұйрықтық іс жүргізуді қолдану туралы қаулымен бірге келіп түскен кезден бастап үш тәулікке дейінгі мерзімде істі ұсынылған материалдар негізінде, сот отырысын өткізбей, жеке-дара қарайды.</w:t>
      </w:r>
    </w:p>
    <w:p>
      <w:pPr>
        <w:spacing w:after="0"/>
        <w:ind w:left="0"/>
        <w:jc w:val="both"/>
      </w:pPr>
      <w:r>
        <w:rPr>
          <w:rFonts w:ascii="Times New Roman"/>
          <w:b w:val="false"/>
          <w:i w:val="false"/>
          <w:color w:val="000000"/>
          <w:sz w:val="28"/>
        </w:rPr>
        <w:t>
      Судья істі бұйрықтық іс жүргізу тәртібімен қарау қорытындылары бойынша мынадай уәжді шешімдердің бірін: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егер бұйрықтық іс жүргізуді қолданудың осы Кодекстің 629-1-бабының екінші бөлігінде көзделген негіздері болмаса, істі прокурорға қайтару туралы қаулы;</w:t>
      </w:r>
    </w:p>
    <w:p>
      <w:pPr>
        <w:spacing w:after="0"/>
        <w:ind w:left="0"/>
        <w:jc w:val="both"/>
      </w:pPr>
      <w:r>
        <w:rPr>
          <w:rFonts w:ascii="Times New Roman"/>
          <w:b w:val="false"/>
          <w:i w:val="false"/>
          <w:color w:val="000000"/>
          <w:sz w:val="28"/>
        </w:rPr>
        <w:t xml:space="preserve">
      3) егер осы Кодекстің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36-баптарында</w:t>
      </w:r>
      <w:r>
        <w:rPr>
          <w:rFonts w:ascii="Times New Roman"/>
          <w:b w:val="false"/>
          <w:i w:val="false"/>
          <w:color w:val="000000"/>
          <w:sz w:val="28"/>
        </w:rPr>
        <w:t xml:space="preserve"> көзделген негіздер болса, қылмыстық іс бойынша іс жүргізуді тоқтату туралы қаулы;</w:t>
      </w:r>
    </w:p>
    <w:p>
      <w:pPr>
        <w:spacing w:after="0"/>
        <w:ind w:left="0"/>
        <w:jc w:val="both"/>
      </w:pPr>
      <w:r>
        <w:rPr>
          <w:rFonts w:ascii="Times New Roman"/>
          <w:b w:val="false"/>
          <w:i w:val="false"/>
          <w:color w:val="000000"/>
          <w:sz w:val="28"/>
        </w:rPr>
        <w:t>
      4) бұйрықтық іс жүргізу тәртібіндегі айыптау үкімін;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егер сот сотталушыға айыппұлдан өзге қылмыстық жаза тағайындау қажет деген тұжырымға келетін болса, қылмыстық істі прокурорға қайтару туралы қаулы шығарады.</w:t>
      </w:r>
    </w:p>
    <w:p>
      <w:pPr>
        <w:spacing w:after="0"/>
        <w:ind w:left="0"/>
        <w:jc w:val="both"/>
      </w:pPr>
      <w:r>
        <w:rPr>
          <w:rFonts w:ascii="Times New Roman"/>
          <w:b w:val="false"/>
          <w:i w:val="false"/>
          <w:color w:val="000000"/>
          <w:sz w:val="28"/>
        </w:rPr>
        <w:t>
      2. Қылмыстық істі прокурорға қайтару туралы қаулы шағым жасалуға, прокурордың өтінішхаты бойынша қайта қаралуға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629-4-бапқа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629-5-бап. Бұйрықтық іс жүргізу тәртібіндегі айыптау үкімінің құрылымы мен мазмұны </w:t>
      </w:r>
    </w:p>
    <w:p>
      <w:pPr>
        <w:spacing w:after="0"/>
        <w:ind w:left="0"/>
        <w:jc w:val="both"/>
      </w:pPr>
      <w:r>
        <w:rPr>
          <w:rFonts w:ascii="Times New Roman"/>
          <w:b w:val="false"/>
          <w:i w:val="false"/>
          <w:color w:val="000000"/>
          <w:sz w:val="28"/>
        </w:rPr>
        <w:t>
      1. Айыптау үкімінің кіріспе бөлігінде:</w:t>
      </w:r>
    </w:p>
    <w:p>
      <w:pPr>
        <w:spacing w:after="0"/>
        <w:ind w:left="0"/>
        <w:jc w:val="both"/>
      </w:pPr>
      <w:r>
        <w:rPr>
          <w:rFonts w:ascii="Times New Roman"/>
          <w:b w:val="false"/>
          <w:i w:val="false"/>
          <w:color w:val="000000"/>
          <w:sz w:val="28"/>
        </w:rPr>
        <w:t>
      1) үкімнің Қазақстан Республикасының атынан шығарылғаны;</w:t>
      </w:r>
    </w:p>
    <w:p>
      <w:pPr>
        <w:spacing w:after="0"/>
        <w:ind w:left="0"/>
        <w:jc w:val="both"/>
      </w:pPr>
      <w:r>
        <w:rPr>
          <w:rFonts w:ascii="Times New Roman"/>
          <w:b w:val="false"/>
          <w:i w:val="false"/>
          <w:color w:val="000000"/>
          <w:sz w:val="28"/>
        </w:rPr>
        <w:t xml:space="preserve">
      2) үкімнің шығарылған уақыты мен орны; </w:t>
      </w:r>
    </w:p>
    <w:p>
      <w:pPr>
        <w:spacing w:after="0"/>
        <w:ind w:left="0"/>
        <w:jc w:val="both"/>
      </w:pPr>
      <w:r>
        <w:rPr>
          <w:rFonts w:ascii="Times New Roman"/>
          <w:b w:val="false"/>
          <w:i w:val="false"/>
          <w:color w:val="000000"/>
          <w:sz w:val="28"/>
        </w:rPr>
        <w:t>
      3) үкім шығарған соттың атауы;</w:t>
      </w:r>
    </w:p>
    <w:p>
      <w:pPr>
        <w:spacing w:after="0"/>
        <w:ind w:left="0"/>
        <w:jc w:val="both"/>
      </w:pPr>
      <w:r>
        <w:rPr>
          <w:rFonts w:ascii="Times New Roman"/>
          <w:b w:val="false"/>
          <w:i w:val="false"/>
          <w:color w:val="000000"/>
          <w:sz w:val="28"/>
        </w:rPr>
        <w:t>
      4) сотталушының тегі, аты және әкесінің аты (ол болған кезде), оның туған жылы, айы, күні және жері, тұрғылықты жері, жұмыс орны, айналысатын кәсібі, білімі, отбасылық жағдайы және сотталушының жеке басы туралы, іс үшін маңызы бар өзге де мәліметтер;</w:t>
      </w:r>
    </w:p>
    <w:p>
      <w:pPr>
        <w:spacing w:after="0"/>
        <w:ind w:left="0"/>
        <w:jc w:val="both"/>
      </w:pPr>
      <w:r>
        <w:rPr>
          <w:rFonts w:ascii="Times New Roman"/>
          <w:b w:val="false"/>
          <w:i w:val="false"/>
          <w:color w:val="000000"/>
          <w:sz w:val="28"/>
        </w:rPr>
        <w:t>
      5) жасалғанына сотталушы айыпталып отырған қылмыстық құқық бұзушылықты көздейтін қылмыстық заң (бап, бөлік, тармақ) көрсетіледі.</w:t>
      </w:r>
    </w:p>
    <w:p>
      <w:pPr>
        <w:spacing w:after="0"/>
        <w:ind w:left="0"/>
        <w:jc w:val="both"/>
      </w:pPr>
      <w:r>
        <w:rPr>
          <w:rFonts w:ascii="Times New Roman"/>
          <w:b w:val="false"/>
          <w:i w:val="false"/>
          <w:color w:val="000000"/>
          <w:sz w:val="28"/>
        </w:rPr>
        <w:t>
      2. Айыптау үкімінің сипаттау-уәждеу бөлігінде:</w:t>
      </w:r>
    </w:p>
    <w:p>
      <w:pPr>
        <w:spacing w:after="0"/>
        <w:ind w:left="0"/>
        <w:jc w:val="both"/>
      </w:pPr>
      <w:r>
        <w:rPr>
          <w:rFonts w:ascii="Times New Roman"/>
          <w:b w:val="false"/>
          <w:i w:val="false"/>
          <w:color w:val="000000"/>
          <w:sz w:val="28"/>
        </w:rPr>
        <w:t>
      1) сотталушы кінәлі деп танылған, жасалған қылмыстық құқық бұзушылықтың сипаттамасы;</w:t>
      </w:r>
    </w:p>
    <w:p>
      <w:pPr>
        <w:spacing w:after="0"/>
        <w:ind w:left="0"/>
        <w:jc w:val="both"/>
      </w:pPr>
      <w:r>
        <w:rPr>
          <w:rFonts w:ascii="Times New Roman"/>
          <w:b w:val="false"/>
          <w:i w:val="false"/>
          <w:color w:val="000000"/>
          <w:sz w:val="28"/>
        </w:rPr>
        <w:t>
      2) қылмыстық құқық бұзушылықтың саралануы;</w:t>
      </w:r>
    </w:p>
    <w:p>
      <w:pPr>
        <w:spacing w:after="0"/>
        <w:ind w:left="0"/>
        <w:jc w:val="both"/>
      </w:pPr>
      <w:r>
        <w:rPr>
          <w:rFonts w:ascii="Times New Roman"/>
          <w:b w:val="false"/>
          <w:i w:val="false"/>
          <w:color w:val="000000"/>
          <w:sz w:val="28"/>
        </w:rPr>
        <w:t>
      3) кінәсінің нысаны, қылмыстық құқық бұзушылықтың уәждері мен салдары, келтірілген нұқсанның сипаты мен мөлшері;</w:t>
      </w:r>
    </w:p>
    <w:p>
      <w:pPr>
        <w:spacing w:after="0"/>
        <w:ind w:left="0"/>
        <w:jc w:val="both"/>
      </w:pPr>
      <w:r>
        <w:rPr>
          <w:rFonts w:ascii="Times New Roman"/>
          <w:b w:val="false"/>
          <w:i w:val="false"/>
          <w:color w:val="000000"/>
          <w:sz w:val="28"/>
        </w:rPr>
        <w:t>
      4) сотталушыға айыппұл тағайындау уәждері;</w:t>
      </w:r>
    </w:p>
    <w:p>
      <w:pPr>
        <w:spacing w:after="0"/>
        <w:ind w:left="0"/>
        <w:jc w:val="both"/>
      </w:pPr>
      <w:r>
        <w:rPr>
          <w:rFonts w:ascii="Times New Roman"/>
          <w:b w:val="false"/>
          <w:i w:val="false"/>
          <w:color w:val="000000"/>
          <w:sz w:val="28"/>
        </w:rPr>
        <w:t>
      5) азаматтық талап қою бойынша шешімнің уәждері;</w:t>
      </w:r>
    </w:p>
    <w:p>
      <w:pPr>
        <w:spacing w:after="0"/>
        <w:ind w:left="0"/>
        <w:jc w:val="both"/>
      </w:pPr>
      <w:r>
        <w:rPr>
          <w:rFonts w:ascii="Times New Roman"/>
          <w:b w:val="false"/>
          <w:i w:val="false"/>
          <w:color w:val="000000"/>
          <w:sz w:val="28"/>
        </w:rPr>
        <w:t>
      6) заттай дәлелдемелердің тағдыры, процестік шығасыларды өндіріп алу көрсетіледі.</w:t>
      </w:r>
    </w:p>
    <w:p>
      <w:pPr>
        <w:spacing w:after="0"/>
        <w:ind w:left="0"/>
        <w:jc w:val="both"/>
      </w:pPr>
      <w:r>
        <w:rPr>
          <w:rFonts w:ascii="Times New Roman"/>
          <w:b w:val="false"/>
          <w:i w:val="false"/>
          <w:color w:val="000000"/>
          <w:sz w:val="28"/>
        </w:rPr>
        <w:t>
      3. Айыптау үкімінің қарар бөлігінде мыналар көрсетілуге тиіс:</w:t>
      </w:r>
    </w:p>
    <w:p>
      <w:pPr>
        <w:spacing w:after="0"/>
        <w:ind w:left="0"/>
        <w:jc w:val="both"/>
      </w:pPr>
      <w:r>
        <w:rPr>
          <w:rFonts w:ascii="Times New Roman"/>
          <w:b w:val="false"/>
          <w:i w:val="false"/>
          <w:color w:val="000000"/>
          <w:sz w:val="28"/>
        </w:rPr>
        <w:t>
      1) сотталушының тегі, аты және әкесінің аты (ол болған кезде);</w:t>
      </w:r>
    </w:p>
    <w:p>
      <w:pPr>
        <w:spacing w:after="0"/>
        <w:ind w:left="0"/>
        <w:jc w:val="both"/>
      </w:pPr>
      <w:r>
        <w:rPr>
          <w:rFonts w:ascii="Times New Roman"/>
          <w:b w:val="false"/>
          <w:i w:val="false"/>
          <w:color w:val="000000"/>
          <w:sz w:val="28"/>
        </w:rPr>
        <w:t>
      2) сотталушыны қылмыстық құқық бұзушылық жасауда кінәлі деп тану туралы шешім;</w:t>
      </w:r>
    </w:p>
    <w:p>
      <w:pPr>
        <w:spacing w:after="0"/>
        <w:ind w:left="0"/>
        <w:jc w:val="both"/>
      </w:pPr>
      <w:r>
        <w:rPr>
          <w:rFonts w:ascii="Times New Roman"/>
          <w:b w:val="false"/>
          <w:i w:val="false"/>
          <w:color w:val="000000"/>
          <w:sz w:val="28"/>
        </w:rPr>
        <w:t>
      3) сотталушы кінәлі деп танылған қылмыстық заң (бап, бөлік, тармақ);</w:t>
      </w:r>
    </w:p>
    <w:p>
      <w:pPr>
        <w:spacing w:after="0"/>
        <w:ind w:left="0"/>
        <w:jc w:val="both"/>
      </w:pPr>
      <w:r>
        <w:rPr>
          <w:rFonts w:ascii="Times New Roman"/>
          <w:b w:val="false"/>
          <w:i w:val="false"/>
          <w:color w:val="000000"/>
          <w:sz w:val="28"/>
        </w:rPr>
        <w:t xml:space="preserve">
      4) айыппұл мөлшері, оның ішінде теріс қылықтардың және (немесе) онша ауыр емес қылмыстардың жиынтығы кезінде әрбір қылмыстық құқық бұзушылық үшін Қазақстан Республикасы Қылмыстық кодексінің </w:t>
      </w:r>
      <w:r>
        <w:rPr>
          <w:rFonts w:ascii="Times New Roman"/>
          <w:b w:val="false"/>
          <w:i w:val="false"/>
          <w:color w:val="000000"/>
          <w:sz w:val="28"/>
        </w:rPr>
        <w:t>58-бабы</w:t>
      </w:r>
      <w:r>
        <w:rPr>
          <w:rFonts w:ascii="Times New Roman"/>
          <w:b w:val="false"/>
          <w:i w:val="false"/>
          <w:color w:val="000000"/>
          <w:sz w:val="28"/>
        </w:rPr>
        <w:t xml:space="preserve"> негізінде тағайындалған айыппұлдың түпкілікті мөлшері;</w:t>
      </w:r>
    </w:p>
    <w:p>
      <w:pPr>
        <w:spacing w:after="0"/>
        <w:ind w:left="0"/>
        <w:jc w:val="both"/>
      </w:pPr>
      <w:r>
        <w:rPr>
          <w:rFonts w:ascii="Times New Roman"/>
          <w:b w:val="false"/>
          <w:i w:val="false"/>
          <w:color w:val="000000"/>
          <w:sz w:val="28"/>
        </w:rPr>
        <w:t>
      4-1) сотталушыны белгілі бір лауазымды атқару немесе белгілі бір қызметпен айналысу құқығынан айыру туралы шешім;</w:t>
      </w:r>
    </w:p>
    <w:p>
      <w:pPr>
        <w:spacing w:after="0"/>
        <w:ind w:left="0"/>
        <w:jc w:val="both"/>
      </w:pPr>
      <w:r>
        <w:rPr>
          <w:rFonts w:ascii="Times New Roman"/>
          <w:b w:val="false"/>
          <w:i w:val="false"/>
          <w:color w:val="000000"/>
          <w:sz w:val="28"/>
        </w:rPr>
        <w:t>
      5) қойылған азаматтық талап бойынша шешім;</w:t>
      </w:r>
    </w:p>
    <w:p>
      <w:pPr>
        <w:spacing w:after="0"/>
        <w:ind w:left="0"/>
        <w:jc w:val="both"/>
      </w:pPr>
      <w:r>
        <w:rPr>
          <w:rFonts w:ascii="Times New Roman"/>
          <w:b w:val="false"/>
          <w:i w:val="false"/>
          <w:color w:val="000000"/>
          <w:sz w:val="28"/>
        </w:rPr>
        <w:t>
      6) заттай дәлелдемелер туралы мәселенің шешілуі;</w:t>
      </w:r>
    </w:p>
    <w:p>
      <w:pPr>
        <w:spacing w:after="0"/>
        <w:ind w:left="0"/>
        <w:jc w:val="both"/>
      </w:pPr>
      <w:r>
        <w:rPr>
          <w:rFonts w:ascii="Times New Roman"/>
          <w:b w:val="false"/>
          <w:i w:val="false"/>
          <w:color w:val="000000"/>
          <w:sz w:val="28"/>
        </w:rPr>
        <w:t>
      7) процестік шығасыларды бөлу туралы шешім;</w:t>
      </w:r>
    </w:p>
    <w:p>
      <w:pPr>
        <w:spacing w:after="0"/>
        <w:ind w:left="0"/>
        <w:jc w:val="both"/>
      </w:pPr>
      <w:r>
        <w:rPr>
          <w:rFonts w:ascii="Times New Roman"/>
          <w:b w:val="false"/>
          <w:i w:val="false"/>
          <w:color w:val="000000"/>
          <w:sz w:val="28"/>
        </w:rPr>
        <w:t>
      8) үкіммен келіспейтіні туралы өтінішхат келтіру және үкімге шағым жасау тәртібі мен мерзімі туралы көрсету.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629-5-бапқа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629-6-бап. Бұйрықтық іс жүргізу тәртібіндегі айыптау үкімінің көшірмесін жіберу </w:t>
      </w:r>
    </w:p>
    <w:p>
      <w:pPr>
        <w:spacing w:after="0"/>
        <w:ind w:left="0"/>
        <w:jc w:val="both"/>
      </w:pPr>
      <w:r>
        <w:rPr>
          <w:rFonts w:ascii="Times New Roman"/>
          <w:b w:val="false"/>
          <w:i w:val="false"/>
          <w:color w:val="000000"/>
          <w:sz w:val="28"/>
        </w:rPr>
        <w:t>
      1. Бұйрықтық іс жүргізу тәртібіндегі айыптау үкімі шығарылған күннен бастап бір тәуліктен кешіктірмей, сот оның көшірмесін сотталған адамға табыс ету туралы хабарламамен, оның қорғаушысына (ол қатысқан кезде), жәбірленушіге және прокурорға, сондай-ақ тиісті өтінішхат келіп түскен кезден бастап дәл сол мерзімде процестің басқа қатысушыларына жібереді.</w:t>
      </w:r>
    </w:p>
    <w:p>
      <w:pPr>
        <w:spacing w:after="0"/>
        <w:ind w:left="0"/>
        <w:jc w:val="both"/>
      </w:pPr>
      <w:r>
        <w:rPr>
          <w:rFonts w:ascii="Times New Roman"/>
          <w:b w:val="false"/>
          <w:i w:val="false"/>
          <w:color w:val="000000"/>
          <w:sz w:val="28"/>
        </w:rPr>
        <w:t>
      2. Сотталған адам айыптау үкімінің көшірмесін алған күннен бастап жеті тәулік ішінде бұйрықтық іс жүргізу тәртібімен үкім шығарған сотқа, айыппұл мөлшерін қоспағанда, үкіммен келіспейтіні туралы өтінішхат жіберуге құқылы.</w:t>
      </w:r>
    </w:p>
    <w:p>
      <w:pPr>
        <w:spacing w:after="0"/>
        <w:ind w:left="0"/>
        <w:jc w:val="both"/>
      </w:pPr>
      <w:r>
        <w:rPr>
          <w:rFonts w:ascii="Times New Roman"/>
          <w:b w:val="false"/>
          <w:i w:val="false"/>
          <w:color w:val="000000"/>
          <w:sz w:val="28"/>
        </w:rPr>
        <w:t>
      Егер сотталған адамнан белгіленген мерзімде үкіммен келіспейтіні туралы өтінішхат келіп түссе, судья өзі бұйрықтық іс жүргізу тәртібімен шығарған үкімнің күшін жояды және істі прокурорға қайтарады, бұл туралы қаулы шығарады.</w:t>
      </w:r>
    </w:p>
    <w:p>
      <w:pPr>
        <w:spacing w:after="0"/>
        <w:ind w:left="0"/>
        <w:jc w:val="both"/>
      </w:pPr>
      <w:r>
        <w:rPr>
          <w:rFonts w:ascii="Times New Roman"/>
          <w:b w:val="false"/>
          <w:i w:val="false"/>
          <w:color w:val="000000"/>
          <w:sz w:val="28"/>
        </w:rPr>
        <w:t>
      Прокурор қылмыстық істі алып, оны одан әрі тергеп-тексеруді жүргізу үшін сотқа дейінгі тергеп-тексеру органына жібереді.</w:t>
      </w:r>
    </w:p>
    <w:p>
      <w:pPr>
        <w:spacing w:after="0"/>
        <w:ind w:left="0"/>
        <w:jc w:val="both"/>
      </w:pPr>
      <w:r>
        <w:rPr>
          <w:rFonts w:ascii="Times New Roman"/>
          <w:b w:val="false"/>
          <w:i w:val="false"/>
          <w:color w:val="000000"/>
          <w:sz w:val="28"/>
        </w:rPr>
        <w:t>
      Бұйрықтық іс жүргізу тәртібімен шығарылған үкімнің күшін жою туралы қаулының көшірмесі ол шығарылған күні – сотталған адамға, оның қорғаушысына (ол қатысқан кезде), жәбірленушіге және прокурорға, сондай-ақ тиісті өтінішхат келіп түскен кезден бастап дәл сол мерзімде процестің басқа қатысушыларына табыс етіледі (жіберіледі).</w:t>
      </w:r>
    </w:p>
    <w:p>
      <w:pPr>
        <w:spacing w:after="0"/>
        <w:ind w:left="0"/>
        <w:jc w:val="both"/>
      </w:pPr>
      <w:r>
        <w:rPr>
          <w:rFonts w:ascii="Times New Roman"/>
          <w:b w:val="false"/>
          <w:i w:val="false"/>
          <w:color w:val="000000"/>
          <w:sz w:val="28"/>
        </w:rPr>
        <w:t>
      Бұйрықтық іс жүргізу тәртібіндегі үкімнің күшін жою туралы қаулы шағым жасалуға немесе прокурордың өтінішхаты бойынша қайта қаралуға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629-6-бапқа өзгеріс енгізілді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629-7-бап. Бұйрықтық іс жүргізу тәртібіндегі қылмыстық істі тоқтату туралы қаулыға және айыптау үкіміне шағым жасау </w:t>
      </w:r>
    </w:p>
    <w:p>
      <w:pPr>
        <w:spacing w:after="0"/>
        <w:ind w:left="0"/>
        <w:jc w:val="both"/>
      </w:pPr>
      <w:r>
        <w:rPr>
          <w:rFonts w:ascii="Times New Roman"/>
          <w:b w:val="false"/>
          <w:i w:val="false"/>
          <w:color w:val="000000"/>
          <w:sz w:val="28"/>
        </w:rPr>
        <w:t xml:space="preserve">
      Бұйрықтық іс жүргізу тәртібімен шығарылған қылмыстық іс бойынша іс жүргізуді тоқтату туралы қаулыға және айыптау үкіміне – көрсетілген сот актілерінің көшірмесі алынған кезден бастап жеті тәулік ішінде жәбірленушінің шағымы және (немесе) прокурордың өтінішхаты келтірілуі мүмкін, олар осы Кодекстің 8-бөлімінде көзделген апелляциялық тәртіппен қаралуға жатады. </w:t>
      </w:r>
    </w:p>
    <w:p>
      <w:pPr>
        <w:spacing w:after="0"/>
        <w:ind w:left="0"/>
        <w:jc w:val="both"/>
      </w:pPr>
      <w:r>
        <w:rPr>
          <w:rFonts w:ascii="Times New Roman"/>
          <w:b w:val="false"/>
          <w:i w:val="false"/>
          <w:color w:val="000000"/>
          <w:sz w:val="28"/>
        </w:rPr>
        <w:t xml:space="preserve">
      Азаматтық талапкер, азаматтық жауапкер бұйрықтық іс жүргізу тәртібімен шығарылған қылмыстық іс бойынша іс жүргізуді тоқтату туралы қаулыға және айыптау үкіміне, азаматтық талап қоюға қатысты бөлігінде, көрсетілген сот актілерінің көшірмесі алынған кезден бастап жеті тәулік ішінде апелляциялық тәртіппен шағым жасауға құқылы. </w:t>
      </w:r>
    </w:p>
    <w:p>
      <w:pPr>
        <w:spacing w:after="0"/>
        <w:ind w:left="0"/>
        <w:jc w:val="both"/>
      </w:pPr>
      <w:r>
        <w:rPr>
          <w:rFonts w:ascii="Times New Roman"/>
          <w:b w:val="false"/>
          <w:i w:val="false"/>
          <w:color w:val="000000"/>
          <w:sz w:val="28"/>
        </w:rPr>
        <w:t xml:space="preserve">
      Бұйрықтық іс жүргізу тәртібімен шығарылған қылмыстық іс бойынша іс жүргізуді тоқтату туралы қаулыны және айыптау үкімін қайта қарау туралы өтінішхаттарды қарау осы Кодекстің </w:t>
      </w:r>
      <w:r>
        <w:rPr>
          <w:rFonts w:ascii="Times New Roman"/>
          <w:b w:val="false"/>
          <w:i w:val="false"/>
          <w:color w:val="000000"/>
          <w:sz w:val="28"/>
        </w:rPr>
        <w:t>8-бөлімінде</w:t>
      </w:r>
      <w:r>
        <w:rPr>
          <w:rFonts w:ascii="Times New Roman"/>
          <w:b w:val="false"/>
          <w:i w:val="false"/>
          <w:color w:val="000000"/>
          <w:sz w:val="28"/>
        </w:rPr>
        <w:t xml:space="preserve"> көзделген тәртіппен жүзеге асырылады.</w:t>
      </w:r>
    </w:p>
    <w:p>
      <w:pPr>
        <w:spacing w:after="0"/>
        <w:ind w:left="0"/>
        <w:jc w:val="both"/>
      </w:pPr>
      <w:r>
        <w:rPr>
          <w:rFonts w:ascii="Times New Roman"/>
          <w:b w:val="false"/>
          <w:i w:val="false"/>
          <w:color w:val="000000"/>
          <w:sz w:val="28"/>
        </w:rPr>
        <w:t>
      Сотталған адам тағайындалған айыппұл мөлшеріне келіспеген жағдайда ғана айыптау үкіміне өтінішхат келтіре алады.</w:t>
      </w:r>
    </w:p>
    <w:p>
      <w:pPr>
        <w:spacing w:after="0"/>
        <w:ind w:left="0"/>
        <w:jc w:val="both"/>
      </w:pPr>
      <w:r>
        <w:rPr>
          <w:rFonts w:ascii="Times New Roman"/>
          <w:b w:val="false"/>
          <w:i w:val="false"/>
          <w:color w:val="000000"/>
          <w:sz w:val="28"/>
        </w:rPr>
        <w:t xml:space="preserve">
      Бұйрықтық іс жүргізу тәртібімен шығарылған қылмыстық іс бойынша іс жүргізуді тоқтату туралы қаулы да және айыптау үкімі де осы Кодекстің </w:t>
      </w:r>
      <w:r>
        <w:rPr>
          <w:rFonts w:ascii="Times New Roman"/>
          <w:b w:val="false"/>
          <w:i w:val="false"/>
          <w:color w:val="000000"/>
          <w:sz w:val="28"/>
        </w:rPr>
        <w:t>10-бөлімінде</w:t>
      </w:r>
      <w:r>
        <w:rPr>
          <w:rFonts w:ascii="Times New Roman"/>
          <w:b w:val="false"/>
          <w:i w:val="false"/>
          <w:color w:val="000000"/>
          <w:sz w:val="28"/>
        </w:rPr>
        <w:t xml:space="preserve"> көзделген тәртіппен қайта қаралуы мүмкін.</w:t>
      </w:r>
    </w:p>
    <w:p>
      <w:pPr>
        <w:spacing w:after="0"/>
        <w:ind w:left="0"/>
        <w:jc w:val="both"/>
      </w:pPr>
      <w:r>
        <w:rPr>
          <w:rFonts w:ascii="Times New Roman"/>
          <w:b/>
          <w:i w:val="false"/>
          <w:color w:val="000000"/>
          <w:sz w:val="28"/>
        </w:rPr>
        <w:t xml:space="preserve">629-8-бап. Бұйрықтық іс жүргізу тәртібіндегі істі тоқтату туралы қаулының және айыптау үкімінің заңды күшіне енуі </w:t>
      </w:r>
    </w:p>
    <w:p>
      <w:pPr>
        <w:spacing w:after="0"/>
        <w:ind w:left="0"/>
        <w:jc w:val="both"/>
      </w:pPr>
      <w:r>
        <w:rPr>
          <w:rFonts w:ascii="Times New Roman"/>
          <w:b w:val="false"/>
          <w:i w:val="false"/>
          <w:color w:val="000000"/>
          <w:sz w:val="28"/>
        </w:rPr>
        <w:t>
      Егер белгіленген мерзімде сотталған адамнан, жәбірленушіден, азаматтық талапкерден, азаматтық жауапкерден немесе прокурордан өтінішхат келіп түспесе, бұйрықтық іс жүргізу тәртібімен шығарылған істі тоқтату туралы қаулы және айыптау үкімі орындауға жіберіледі, бұл туралы сотталған адамға, оның қорғаушысына (ол қатысқан кезде), жәбірленушіге және прокурорға хабарланады.</w:t>
      </w:r>
    </w:p>
    <w:bookmarkStart w:name="z3086" w:id="2654"/>
    <w:p>
      <w:pPr>
        <w:spacing w:after="0"/>
        <w:ind w:left="0"/>
        <w:jc w:val="left"/>
      </w:pPr>
      <w:r>
        <w:rPr>
          <w:rFonts w:ascii="Times New Roman"/>
          <w:b/>
          <w:i w:val="false"/>
          <w:color w:val="000000"/>
        </w:rPr>
        <w:t xml:space="preserve"> 14-БӨЛIМ. ІСТЕР БОЙЫНША АЛҚАБИЛЕРДIҢ ҚАТЫСУЫМЕН IС ЖҮРГIЗУ</w:t>
      </w:r>
      <w:r>
        <w:br/>
      </w:r>
      <w:r>
        <w:rPr>
          <w:rFonts w:ascii="Times New Roman"/>
          <w:b/>
          <w:i w:val="false"/>
          <w:color w:val="000000"/>
        </w:rPr>
        <w:t>65-тарау. ЖАЛПЫ ЕРЕЖЕЛЕР</w:t>
      </w:r>
    </w:p>
    <w:bookmarkEnd w:id="2654"/>
    <w:p>
      <w:pPr>
        <w:spacing w:after="0"/>
        <w:ind w:left="0"/>
        <w:jc w:val="both"/>
      </w:pPr>
      <w:r>
        <w:rPr>
          <w:rFonts w:ascii="Times New Roman"/>
          <w:b/>
          <w:i w:val="false"/>
          <w:color w:val="000000"/>
          <w:sz w:val="28"/>
        </w:rPr>
        <w:t>630-бап. Істер бойынша алқабилердің қатысуымен іс жүргізу тәртібі</w:t>
      </w:r>
    </w:p>
    <w:p>
      <w:pPr>
        <w:spacing w:after="0"/>
        <w:ind w:left="0"/>
        <w:jc w:val="both"/>
      </w:pPr>
      <w:r>
        <w:rPr>
          <w:rFonts w:ascii="Times New Roman"/>
          <w:b w:val="false"/>
          <w:i w:val="false"/>
          <w:color w:val="000000"/>
          <w:sz w:val="28"/>
        </w:rPr>
        <w:t>
      Сот алқабилердің қатысуымен қарайтын қылмыстық істер бойынша іс жүргізу осы бөлімде белгіленген ерекшеліктер ескеріле отырып, осы Кодекстің қағидаларына сәйкес жүргізіледі.</w:t>
      </w:r>
    </w:p>
    <w:p>
      <w:pPr>
        <w:spacing w:after="0"/>
        <w:ind w:left="0"/>
        <w:jc w:val="both"/>
      </w:pPr>
      <w:r>
        <w:rPr>
          <w:rFonts w:ascii="Times New Roman"/>
          <w:b/>
          <w:i w:val="false"/>
          <w:color w:val="000000"/>
          <w:sz w:val="28"/>
        </w:rPr>
        <w:t>631-бап. Істердің алқабилер қатысатын сотқа соттылығы</w:t>
      </w:r>
    </w:p>
    <w:bookmarkStart w:name="z3090" w:id="2655"/>
    <w:p>
      <w:pPr>
        <w:spacing w:after="0"/>
        <w:ind w:left="0"/>
        <w:jc w:val="both"/>
      </w:pPr>
      <w:r>
        <w:rPr>
          <w:rFonts w:ascii="Times New Roman"/>
          <w:b w:val="false"/>
          <w:i w:val="false"/>
          <w:color w:val="000000"/>
          <w:sz w:val="28"/>
        </w:rPr>
        <w:t>
      1. Сот алқабилердің қатысуымен:</w:t>
      </w:r>
    </w:p>
    <w:bookmarkEnd w:id="2655"/>
    <w:p>
      <w:pPr>
        <w:spacing w:after="0"/>
        <w:ind w:left="0"/>
        <w:jc w:val="both"/>
      </w:pPr>
      <w:r>
        <w:rPr>
          <w:rFonts w:ascii="Times New Roman"/>
          <w:b w:val="false"/>
          <w:i w:val="false"/>
          <w:color w:val="000000"/>
          <w:sz w:val="28"/>
        </w:rPr>
        <w:t>
      1) төтенше ахуал жағдайларында және жаппай тәртіпсіздіктер барысында жасалған адам өлтіру;</w:t>
      </w:r>
    </w:p>
    <w:p>
      <w:pPr>
        <w:spacing w:after="0"/>
        <w:ind w:left="0"/>
        <w:jc w:val="both"/>
      </w:pPr>
      <w:r>
        <w:rPr>
          <w:rFonts w:ascii="Times New Roman"/>
          <w:b w:val="false"/>
          <w:i w:val="false"/>
          <w:color w:val="000000"/>
          <w:sz w:val="28"/>
        </w:rPr>
        <w:t>
      2) бейбітшілікке және адамзат қауіпсіздігіне қарсы, конституциялық құрылыс негіздеріне және мемлекеттің ұлттық қауіпсіздігіне қарсы қылмыстар;</w:t>
      </w:r>
    </w:p>
    <w:p>
      <w:pPr>
        <w:spacing w:after="0"/>
        <w:ind w:left="0"/>
        <w:jc w:val="both"/>
      </w:pPr>
      <w:r>
        <w:rPr>
          <w:rFonts w:ascii="Times New Roman"/>
          <w:b w:val="false"/>
          <w:i w:val="false"/>
          <w:color w:val="000000"/>
          <w:sz w:val="28"/>
        </w:rPr>
        <w:t>
      3) террористік және экстремистік қылмыстар;</w:t>
      </w:r>
    </w:p>
    <w:p>
      <w:pPr>
        <w:spacing w:after="0"/>
        <w:ind w:left="0"/>
        <w:jc w:val="both"/>
      </w:pPr>
      <w:r>
        <w:rPr>
          <w:rFonts w:ascii="Times New Roman"/>
          <w:b w:val="false"/>
          <w:i w:val="false"/>
          <w:color w:val="000000"/>
          <w:sz w:val="28"/>
        </w:rPr>
        <w:t>
      4) соғыс уақытында немесе ұрыс жағдайында жасалған әскери қылмыстар;</w:t>
      </w:r>
    </w:p>
    <w:p>
      <w:pPr>
        <w:spacing w:after="0"/>
        <w:ind w:left="0"/>
        <w:jc w:val="both"/>
      </w:pPr>
      <w:r>
        <w:rPr>
          <w:rFonts w:ascii="Times New Roman"/>
          <w:b w:val="false"/>
          <w:i w:val="false"/>
          <w:color w:val="000000"/>
          <w:sz w:val="28"/>
        </w:rPr>
        <w:t>
      5) қылмыстық топ құрамында жасалған қылмыстар;</w:t>
      </w:r>
    </w:p>
    <w:p>
      <w:pPr>
        <w:spacing w:after="0"/>
        <w:ind w:left="0"/>
        <w:jc w:val="both"/>
      </w:pPr>
      <w:r>
        <w:rPr>
          <w:rFonts w:ascii="Times New Roman"/>
          <w:b w:val="false"/>
          <w:i w:val="false"/>
          <w:color w:val="000000"/>
          <w:sz w:val="28"/>
        </w:rPr>
        <w:t>
      6) кәмелетке толмағандардың жыныстық тиіспеушілігіне қарсы аса ауыр қылмыстар туралы істерді қоспағанда, аса ауыр қылмыстар туралы істерді қарайды.</w:t>
      </w:r>
    </w:p>
    <w:p>
      <w:pPr>
        <w:spacing w:after="0"/>
        <w:ind w:left="0"/>
        <w:jc w:val="both"/>
      </w:pPr>
      <w:r>
        <w:rPr>
          <w:rFonts w:ascii="Times New Roman"/>
          <w:b w:val="false"/>
          <w:i w:val="false"/>
          <w:color w:val="000000"/>
          <w:sz w:val="28"/>
        </w:rPr>
        <w:t xml:space="preserve">
      Қазақстан Республикасы Қылмыстық кодексінің </w:t>
      </w:r>
      <w:r>
        <w:rPr>
          <w:rFonts w:ascii="Times New Roman"/>
          <w:b w:val="false"/>
          <w:i w:val="false"/>
          <w:color w:val="000000"/>
          <w:sz w:val="28"/>
        </w:rPr>
        <w:t>116</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125</w:t>
      </w:r>
      <w:r>
        <w:rPr>
          <w:rFonts w:ascii="Times New Roman"/>
          <w:b w:val="false"/>
          <w:i w:val="false"/>
          <w:color w:val="000000"/>
          <w:sz w:val="28"/>
        </w:rPr>
        <w:t xml:space="preserve"> (үшінші бөлігінің 1) тармағында), </w:t>
      </w:r>
      <w:r>
        <w:rPr>
          <w:rFonts w:ascii="Times New Roman"/>
          <w:b w:val="false"/>
          <w:i w:val="false"/>
          <w:color w:val="000000"/>
          <w:sz w:val="28"/>
        </w:rPr>
        <w:t>128</w:t>
      </w:r>
      <w:r>
        <w:rPr>
          <w:rFonts w:ascii="Times New Roman"/>
          <w:b w:val="false"/>
          <w:i w:val="false"/>
          <w:color w:val="000000"/>
          <w:sz w:val="28"/>
        </w:rPr>
        <w:t xml:space="preserve"> (төртінші бөлігінің 1) тармағында), </w:t>
      </w:r>
      <w:r>
        <w:rPr>
          <w:rFonts w:ascii="Times New Roman"/>
          <w:b w:val="false"/>
          <w:i w:val="false"/>
          <w:color w:val="000000"/>
          <w:sz w:val="28"/>
        </w:rPr>
        <w:t>132</w:t>
      </w:r>
      <w:r>
        <w:rPr>
          <w:rFonts w:ascii="Times New Roman"/>
          <w:b w:val="false"/>
          <w:i w:val="false"/>
          <w:color w:val="000000"/>
          <w:sz w:val="28"/>
        </w:rPr>
        <w:t xml:space="preserve"> (бесінші бөлігінде), </w:t>
      </w:r>
      <w:r>
        <w:rPr>
          <w:rFonts w:ascii="Times New Roman"/>
          <w:b w:val="false"/>
          <w:i w:val="false"/>
          <w:color w:val="000000"/>
          <w:sz w:val="28"/>
        </w:rPr>
        <w:t>135</w:t>
      </w:r>
      <w:r>
        <w:rPr>
          <w:rFonts w:ascii="Times New Roman"/>
          <w:b w:val="false"/>
          <w:i w:val="false"/>
          <w:color w:val="000000"/>
          <w:sz w:val="28"/>
        </w:rPr>
        <w:t xml:space="preserve"> (төртінші бөлігінің 1) тармағында), 146 (үшінші және төртінші бөліктерінде),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(екінші бөлігінде),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(екінші бөлігінде), </w:t>
      </w:r>
      <w:r>
        <w:rPr>
          <w:rFonts w:ascii="Times New Roman"/>
          <w:b w:val="false"/>
          <w:i w:val="false"/>
          <w:color w:val="000000"/>
          <w:sz w:val="28"/>
        </w:rPr>
        <w:t>317</w:t>
      </w:r>
      <w:r>
        <w:rPr>
          <w:rFonts w:ascii="Times New Roman"/>
          <w:b w:val="false"/>
          <w:i w:val="false"/>
          <w:color w:val="000000"/>
          <w:sz w:val="28"/>
        </w:rPr>
        <w:t xml:space="preserve"> (төртінші бөлігінде), </w:t>
      </w:r>
      <w:r>
        <w:rPr>
          <w:rFonts w:ascii="Times New Roman"/>
          <w:b w:val="false"/>
          <w:i w:val="false"/>
          <w:color w:val="000000"/>
          <w:sz w:val="28"/>
        </w:rPr>
        <w:t>335</w:t>
      </w:r>
      <w:r>
        <w:rPr>
          <w:rFonts w:ascii="Times New Roman"/>
          <w:b w:val="false"/>
          <w:i w:val="false"/>
          <w:color w:val="000000"/>
          <w:sz w:val="28"/>
        </w:rPr>
        <w:t xml:space="preserve"> (төртінші бөлігінде), </w:t>
      </w:r>
      <w:r>
        <w:rPr>
          <w:rFonts w:ascii="Times New Roman"/>
          <w:b w:val="false"/>
          <w:i w:val="false"/>
          <w:color w:val="000000"/>
          <w:sz w:val="28"/>
        </w:rPr>
        <w:t>337</w:t>
      </w:r>
      <w:r>
        <w:rPr>
          <w:rFonts w:ascii="Times New Roman"/>
          <w:b w:val="false"/>
          <w:i w:val="false"/>
          <w:color w:val="000000"/>
          <w:sz w:val="28"/>
        </w:rPr>
        <w:t xml:space="preserve"> (төртінші және алтыншы бөліктерінде), </w:t>
      </w:r>
      <w:r>
        <w:rPr>
          <w:rFonts w:ascii="Times New Roman"/>
          <w:b w:val="false"/>
          <w:i w:val="false"/>
          <w:color w:val="000000"/>
          <w:sz w:val="28"/>
        </w:rPr>
        <w:t>345</w:t>
      </w:r>
      <w:r>
        <w:rPr>
          <w:rFonts w:ascii="Times New Roman"/>
          <w:b w:val="false"/>
          <w:i w:val="false"/>
          <w:color w:val="000000"/>
          <w:sz w:val="28"/>
        </w:rPr>
        <w:t xml:space="preserve"> (төртінші бөлігінде), </w:t>
      </w:r>
      <w:r>
        <w:rPr>
          <w:rFonts w:ascii="Times New Roman"/>
          <w:b w:val="false"/>
          <w:i w:val="false"/>
          <w:color w:val="000000"/>
          <w:sz w:val="28"/>
        </w:rPr>
        <w:t>345-1</w:t>
      </w:r>
      <w:r>
        <w:rPr>
          <w:rFonts w:ascii="Times New Roman"/>
          <w:b w:val="false"/>
          <w:i w:val="false"/>
          <w:color w:val="000000"/>
          <w:sz w:val="28"/>
        </w:rPr>
        <w:t xml:space="preserve"> (төртінші бөлігінде), </w:t>
      </w:r>
      <w:r>
        <w:rPr>
          <w:rFonts w:ascii="Times New Roman"/>
          <w:b w:val="false"/>
          <w:i w:val="false"/>
          <w:color w:val="000000"/>
          <w:sz w:val="28"/>
        </w:rPr>
        <w:t>346</w:t>
      </w:r>
      <w:r>
        <w:rPr>
          <w:rFonts w:ascii="Times New Roman"/>
          <w:b w:val="false"/>
          <w:i w:val="false"/>
          <w:color w:val="000000"/>
          <w:sz w:val="28"/>
        </w:rPr>
        <w:t xml:space="preserve"> (бесінші және алтыншы бөліктерінде), </w:t>
      </w:r>
      <w:r>
        <w:rPr>
          <w:rFonts w:ascii="Times New Roman"/>
          <w:b w:val="false"/>
          <w:i w:val="false"/>
          <w:color w:val="000000"/>
          <w:sz w:val="28"/>
        </w:rPr>
        <w:t>380-1</w:t>
      </w:r>
      <w:r>
        <w:rPr>
          <w:rFonts w:ascii="Times New Roman"/>
          <w:b w:val="false"/>
          <w:i w:val="false"/>
          <w:color w:val="000000"/>
          <w:sz w:val="28"/>
        </w:rPr>
        <w:t xml:space="preserve"> (екінші бөлігінің 6) тармағында)-баптарында көзделген қылмыстар туралы қылмыстық істерді де сот алқабилердің қатысуымен қарайды.</w:t>
      </w:r>
    </w:p>
    <w:bookmarkStart w:name="z3091" w:id="2656"/>
    <w:p>
      <w:pPr>
        <w:spacing w:after="0"/>
        <w:ind w:left="0"/>
        <w:jc w:val="both"/>
      </w:pPr>
      <w:r>
        <w:rPr>
          <w:rFonts w:ascii="Times New Roman"/>
          <w:b w:val="false"/>
          <w:i w:val="false"/>
          <w:color w:val="000000"/>
          <w:sz w:val="28"/>
        </w:rPr>
        <w:t xml:space="preserve">
      2. Егер адам Қазақстан Республикасы Қылмыстық кодексінің бірнеше бабында көзделген қылмыстарды жасады деп айыпталса, егер қылмыстардың мұндай жиынтығына Қазақстан Республикасы Қылмыстық кодексінің </w:t>
      </w:r>
      <w:r>
        <w:rPr>
          <w:rFonts w:ascii="Times New Roman"/>
          <w:b w:val="false"/>
          <w:i w:val="false"/>
          <w:color w:val="000000"/>
          <w:sz w:val="28"/>
        </w:rPr>
        <w:t>116</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125</w:t>
      </w:r>
      <w:r>
        <w:rPr>
          <w:rFonts w:ascii="Times New Roman"/>
          <w:b w:val="false"/>
          <w:i w:val="false"/>
          <w:color w:val="000000"/>
          <w:sz w:val="28"/>
        </w:rPr>
        <w:t xml:space="preserve"> (үшінші бөлігінің 1) тармағында), </w:t>
      </w:r>
      <w:r>
        <w:rPr>
          <w:rFonts w:ascii="Times New Roman"/>
          <w:b w:val="false"/>
          <w:i w:val="false"/>
          <w:color w:val="000000"/>
          <w:sz w:val="28"/>
        </w:rPr>
        <w:t>128</w:t>
      </w:r>
      <w:r>
        <w:rPr>
          <w:rFonts w:ascii="Times New Roman"/>
          <w:b w:val="false"/>
          <w:i w:val="false"/>
          <w:color w:val="000000"/>
          <w:sz w:val="28"/>
        </w:rPr>
        <w:t xml:space="preserve"> (төртінші бөлігінің 1) тармағында), </w:t>
      </w:r>
      <w:r>
        <w:rPr>
          <w:rFonts w:ascii="Times New Roman"/>
          <w:b w:val="false"/>
          <w:i w:val="false"/>
          <w:color w:val="000000"/>
          <w:sz w:val="28"/>
        </w:rPr>
        <w:t>132</w:t>
      </w:r>
      <w:r>
        <w:rPr>
          <w:rFonts w:ascii="Times New Roman"/>
          <w:b w:val="false"/>
          <w:i w:val="false"/>
          <w:color w:val="000000"/>
          <w:sz w:val="28"/>
        </w:rPr>
        <w:t xml:space="preserve"> (бесінші бөлігінде), </w:t>
      </w:r>
      <w:r>
        <w:rPr>
          <w:rFonts w:ascii="Times New Roman"/>
          <w:b w:val="false"/>
          <w:i w:val="false"/>
          <w:color w:val="000000"/>
          <w:sz w:val="28"/>
        </w:rPr>
        <w:t>135</w:t>
      </w:r>
      <w:r>
        <w:rPr>
          <w:rFonts w:ascii="Times New Roman"/>
          <w:b w:val="false"/>
          <w:i w:val="false"/>
          <w:color w:val="000000"/>
          <w:sz w:val="28"/>
        </w:rPr>
        <w:t xml:space="preserve"> (төртінші бөлігінің 1) тармағында), 146 (үшінші және төртінші бөліктерінде),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(екінші бөлігінде),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(екінші бөлігінде), </w:t>
      </w:r>
      <w:r>
        <w:rPr>
          <w:rFonts w:ascii="Times New Roman"/>
          <w:b w:val="false"/>
          <w:i w:val="false"/>
          <w:color w:val="000000"/>
          <w:sz w:val="28"/>
        </w:rPr>
        <w:t>317</w:t>
      </w:r>
      <w:r>
        <w:rPr>
          <w:rFonts w:ascii="Times New Roman"/>
          <w:b w:val="false"/>
          <w:i w:val="false"/>
          <w:color w:val="000000"/>
          <w:sz w:val="28"/>
        </w:rPr>
        <w:t xml:space="preserve"> (төртінші бөлігінде), </w:t>
      </w:r>
      <w:r>
        <w:rPr>
          <w:rFonts w:ascii="Times New Roman"/>
          <w:b w:val="false"/>
          <w:i w:val="false"/>
          <w:color w:val="000000"/>
          <w:sz w:val="28"/>
        </w:rPr>
        <w:t>335</w:t>
      </w:r>
      <w:r>
        <w:rPr>
          <w:rFonts w:ascii="Times New Roman"/>
          <w:b w:val="false"/>
          <w:i w:val="false"/>
          <w:color w:val="000000"/>
          <w:sz w:val="28"/>
        </w:rPr>
        <w:t xml:space="preserve"> (төртінші бөлігінде), </w:t>
      </w:r>
      <w:r>
        <w:rPr>
          <w:rFonts w:ascii="Times New Roman"/>
          <w:b w:val="false"/>
          <w:i w:val="false"/>
          <w:color w:val="000000"/>
          <w:sz w:val="28"/>
        </w:rPr>
        <w:t>337</w:t>
      </w:r>
      <w:r>
        <w:rPr>
          <w:rFonts w:ascii="Times New Roman"/>
          <w:b w:val="false"/>
          <w:i w:val="false"/>
          <w:color w:val="000000"/>
          <w:sz w:val="28"/>
        </w:rPr>
        <w:t xml:space="preserve"> (төртінші және алтыншы бөліктерінде), </w:t>
      </w:r>
      <w:r>
        <w:rPr>
          <w:rFonts w:ascii="Times New Roman"/>
          <w:b w:val="false"/>
          <w:i w:val="false"/>
          <w:color w:val="000000"/>
          <w:sz w:val="28"/>
        </w:rPr>
        <w:t>345</w:t>
      </w:r>
      <w:r>
        <w:rPr>
          <w:rFonts w:ascii="Times New Roman"/>
          <w:b w:val="false"/>
          <w:i w:val="false"/>
          <w:color w:val="000000"/>
          <w:sz w:val="28"/>
        </w:rPr>
        <w:t xml:space="preserve"> (төртінші бөлігінде), </w:t>
      </w:r>
      <w:r>
        <w:rPr>
          <w:rFonts w:ascii="Times New Roman"/>
          <w:b w:val="false"/>
          <w:i w:val="false"/>
          <w:color w:val="000000"/>
          <w:sz w:val="28"/>
        </w:rPr>
        <w:t>345-1</w:t>
      </w:r>
      <w:r>
        <w:rPr>
          <w:rFonts w:ascii="Times New Roman"/>
          <w:b w:val="false"/>
          <w:i w:val="false"/>
          <w:color w:val="000000"/>
          <w:sz w:val="28"/>
        </w:rPr>
        <w:t xml:space="preserve"> (төртінші бөлігінде), </w:t>
      </w:r>
      <w:r>
        <w:rPr>
          <w:rFonts w:ascii="Times New Roman"/>
          <w:b w:val="false"/>
          <w:i w:val="false"/>
          <w:color w:val="000000"/>
          <w:sz w:val="28"/>
        </w:rPr>
        <w:t>346</w:t>
      </w:r>
      <w:r>
        <w:rPr>
          <w:rFonts w:ascii="Times New Roman"/>
          <w:b w:val="false"/>
          <w:i w:val="false"/>
          <w:color w:val="000000"/>
          <w:sz w:val="28"/>
        </w:rPr>
        <w:t xml:space="preserve"> (бесінші және алтыншы бөліктерінде), </w:t>
      </w:r>
      <w:r>
        <w:rPr>
          <w:rFonts w:ascii="Times New Roman"/>
          <w:b w:val="false"/>
          <w:i w:val="false"/>
          <w:color w:val="000000"/>
          <w:sz w:val="28"/>
        </w:rPr>
        <w:t>380-1</w:t>
      </w:r>
      <w:r>
        <w:rPr>
          <w:rFonts w:ascii="Times New Roman"/>
          <w:b w:val="false"/>
          <w:i w:val="false"/>
          <w:color w:val="000000"/>
          <w:sz w:val="28"/>
        </w:rPr>
        <w:t xml:space="preserve"> (екінші бөлігінің 6) тармағында)-баптарында көзделген қылмыстың, сондай-ақ:</w:t>
      </w:r>
    </w:p>
    <w:bookmarkEnd w:id="2656"/>
    <w:p>
      <w:pPr>
        <w:spacing w:after="0"/>
        <w:ind w:left="0"/>
        <w:jc w:val="both"/>
      </w:pPr>
      <w:r>
        <w:rPr>
          <w:rFonts w:ascii="Times New Roman"/>
          <w:b w:val="false"/>
          <w:i w:val="false"/>
          <w:color w:val="000000"/>
          <w:sz w:val="28"/>
        </w:rPr>
        <w:t>
      1) төтенше ахуал жағдайларында және жаппай тәртіпсіздіктер барысында жасалған адам өлтіру;</w:t>
      </w:r>
    </w:p>
    <w:p>
      <w:pPr>
        <w:spacing w:after="0"/>
        <w:ind w:left="0"/>
        <w:jc w:val="both"/>
      </w:pPr>
      <w:r>
        <w:rPr>
          <w:rFonts w:ascii="Times New Roman"/>
          <w:b w:val="false"/>
          <w:i w:val="false"/>
          <w:color w:val="000000"/>
          <w:sz w:val="28"/>
        </w:rPr>
        <w:t>
      2) бейбітшілікке және адамзат қауіпсіздігіне қарсы, конституциялық құрылыс негіздеріне және мемлекет қауіпсіздігіне қарсы қылмыстар;</w:t>
      </w:r>
    </w:p>
    <w:p>
      <w:pPr>
        <w:spacing w:after="0"/>
        <w:ind w:left="0"/>
        <w:jc w:val="both"/>
      </w:pPr>
      <w:r>
        <w:rPr>
          <w:rFonts w:ascii="Times New Roman"/>
          <w:b w:val="false"/>
          <w:i w:val="false"/>
          <w:color w:val="000000"/>
          <w:sz w:val="28"/>
        </w:rPr>
        <w:t>
      3) террористік және экстремистік қылмыстар;</w:t>
      </w:r>
    </w:p>
    <w:p>
      <w:pPr>
        <w:spacing w:after="0"/>
        <w:ind w:left="0"/>
        <w:jc w:val="both"/>
      </w:pPr>
      <w:r>
        <w:rPr>
          <w:rFonts w:ascii="Times New Roman"/>
          <w:b w:val="false"/>
          <w:i w:val="false"/>
          <w:color w:val="000000"/>
          <w:sz w:val="28"/>
        </w:rPr>
        <w:t xml:space="preserve">
      4) соғыс уақытында немесе ұрыс жағдайында жасалған әскери қылмыстар; </w:t>
      </w:r>
    </w:p>
    <w:p>
      <w:pPr>
        <w:spacing w:after="0"/>
        <w:ind w:left="0"/>
        <w:jc w:val="both"/>
      </w:pPr>
      <w:r>
        <w:rPr>
          <w:rFonts w:ascii="Times New Roman"/>
          <w:b w:val="false"/>
          <w:i w:val="false"/>
          <w:color w:val="000000"/>
          <w:sz w:val="28"/>
        </w:rPr>
        <w:t>
      5) қылмыстық топ құрамында жасалған қылмыстар;</w:t>
      </w:r>
    </w:p>
    <w:p>
      <w:pPr>
        <w:spacing w:after="0"/>
        <w:ind w:left="0"/>
        <w:jc w:val="both"/>
      </w:pPr>
      <w:r>
        <w:rPr>
          <w:rFonts w:ascii="Times New Roman"/>
          <w:b w:val="false"/>
          <w:i w:val="false"/>
          <w:color w:val="000000"/>
          <w:sz w:val="28"/>
        </w:rPr>
        <w:t>
      6) кәмелетке толмағандардың жыныстық тиіспеушілігіне қарсы аса ауыр қылмыстар туралы істерді қоспағанда, аса ауыр қылмыстар санатына жатқызылған қылмыстың ең болмағанда біреуі кірсе, айыпталушының өз ісін сотқа алқабилердің қатысуымен қаратуға құқығы бар.</w:t>
      </w:r>
    </w:p>
    <w:bookmarkStart w:name="z3092" w:id="2657"/>
    <w:p>
      <w:pPr>
        <w:spacing w:after="0"/>
        <w:ind w:left="0"/>
        <w:jc w:val="both"/>
      </w:pPr>
      <w:r>
        <w:rPr>
          <w:rFonts w:ascii="Times New Roman"/>
          <w:b w:val="false"/>
          <w:i w:val="false"/>
          <w:color w:val="000000"/>
          <w:sz w:val="28"/>
        </w:rPr>
        <w:t>
      3. Егер іс бойынша бірнеше адам айыпталса, егер олардың ең болмағанда біреуі қылмыстық істі алқабилердің қатысуымен қарау туралы өтінішхат мәлімдесе, соттың оны алқабилердің қатысуымен қарауы барлық сотталушыларға қатысты осы бөлімде көзделген қағидалар бойынша жүргізіледі.</w:t>
      </w:r>
    </w:p>
    <w:bookmarkEnd w:id="2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631-бапқа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(01.01.2023 бастап қолданысқа енгізілетін, қылмыстық құқық бұзушылықтар құрамдарын алқабилер қатысатын соттың қарауына жатқызу туралы ережелерді қоспағанда,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175-VII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632-бап. Алқабилер қатысатын сот құрамы</w:t>
      </w:r>
    </w:p>
    <w:p>
      <w:pPr>
        <w:spacing w:after="0"/>
        <w:ind w:left="0"/>
        <w:jc w:val="both"/>
      </w:pPr>
      <w:r>
        <w:rPr>
          <w:rFonts w:ascii="Times New Roman"/>
          <w:b w:val="false"/>
          <w:i w:val="false"/>
          <w:color w:val="000000"/>
          <w:sz w:val="28"/>
        </w:rPr>
        <w:t>
      Қылмыстық істер жөніндегі мамандандырылған ауданаралық сотта және қылмыстық істер жөніндегі мамандандырылған ауданаралық әскери сотта алқабилер қатысатын сот бір судьяның және он алқабидің құрамында әрекет етеді.</w:t>
      </w:r>
    </w:p>
    <w:p>
      <w:pPr>
        <w:spacing w:after="0"/>
        <w:ind w:left="0"/>
        <w:jc w:val="both"/>
      </w:pPr>
      <w:r>
        <w:rPr>
          <w:rFonts w:ascii="Times New Roman"/>
          <w:b/>
          <w:i w:val="false"/>
          <w:color w:val="000000"/>
          <w:sz w:val="28"/>
        </w:rPr>
        <w:t>633-бап. Алқабиге ықпал етуге жол бермеу</w:t>
      </w:r>
    </w:p>
    <w:p>
      <w:pPr>
        <w:spacing w:after="0"/>
        <w:ind w:left="0"/>
        <w:jc w:val="both"/>
      </w:pPr>
      <w:r>
        <w:rPr>
          <w:rFonts w:ascii="Times New Roman"/>
          <w:b w:val="false"/>
          <w:i w:val="false"/>
          <w:color w:val="000000"/>
          <w:sz w:val="28"/>
        </w:rPr>
        <w:t>
      Бүкіл сот талқылауы барысында іс бойынша төрағалық етушінің, мемлекеттік айыптаушының, жәбірленушінің, сотталушының және оның қорғаушысының, сондай-ақ процестің басқа да қатысушыларының осы істі қарауға қатысатын алқабилермен белгіленген тәртіптен бөлек қарым-қатынас жасауына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633-бап жаңа редакцияда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634-бап. Соттың істі алқабилердің қатысуымен қарауы туралы өтінішхат</w:t>
      </w:r>
    </w:p>
    <w:bookmarkStart w:name="z3096" w:id="2658"/>
    <w:p>
      <w:pPr>
        <w:spacing w:after="0"/>
        <w:ind w:left="0"/>
        <w:jc w:val="both"/>
      </w:pPr>
      <w:r>
        <w:rPr>
          <w:rFonts w:ascii="Times New Roman"/>
          <w:b w:val="false"/>
          <w:i w:val="false"/>
          <w:color w:val="000000"/>
          <w:sz w:val="28"/>
        </w:rPr>
        <w:t>
      1. Қылмыстық сот ісін жүргізуді осы бөлімде көзделген қағидаларға сәйкес жүзеге асыру күдіктінің, айыпталушының өз ісін соттың алқабилердің қатысуымен қарауы туралы өтінішхаты бойынша жүргізіледі.</w:t>
      </w:r>
    </w:p>
    <w:bookmarkEnd w:id="2658"/>
    <w:bookmarkStart w:name="z3097" w:id="2659"/>
    <w:p>
      <w:pPr>
        <w:spacing w:after="0"/>
        <w:ind w:left="0"/>
        <w:jc w:val="both"/>
      </w:pPr>
      <w:r>
        <w:rPr>
          <w:rFonts w:ascii="Times New Roman"/>
          <w:b w:val="false"/>
          <w:i w:val="false"/>
          <w:color w:val="000000"/>
          <w:sz w:val="28"/>
        </w:rPr>
        <w:t>
      2. Сотқа дейінгі тергеп-тексеруді жүзеге асыратын адам тергеу әрекеттерін жүргізу аяқталғаннан кейін күдіктіні істің барлық материалдарымен таныстыру кезінде оған соттың істі алқабилердің қатысуымен қарауы туралы өтінішхат беру құқығын, сондай-ақ алқабилер қатысқан соттың үкіміне шағым жасау және шағымды қарау ерекшеліктерін қоса алғанда, осындай өтінішхатты қанағаттандырудың құқықтық салдарын түсіндіруге міндетті.</w:t>
      </w:r>
    </w:p>
    <w:bookmarkEnd w:id="2659"/>
    <w:bookmarkStart w:name="z3098" w:id="2660"/>
    <w:p>
      <w:pPr>
        <w:spacing w:after="0"/>
        <w:ind w:left="0"/>
        <w:jc w:val="both"/>
      </w:pPr>
      <w:r>
        <w:rPr>
          <w:rFonts w:ascii="Times New Roman"/>
          <w:b w:val="false"/>
          <w:i w:val="false"/>
          <w:color w:val="000000"/>
          <w:sz w:val="28"/>
        </w:rPr>
        <w:t>
      3. Істің барлық материалдары танысу үшін ұсынылған кезде, сондай-ақ келесі кезеңде, оның ішінде сотта істі алдын ала тыңдауда, бірақ сот басты сот талқылауын тағайындағанға дейін күдіктінің, айыпталушының істі соттың алқабилердің қатысуымен қарауы туралы өтінішхат мәлімдеуге құқығы бар.</w:t>
      </w:r>
    </w:p>
    <w:bookmarkEnd w:id="2660"/>
    <w:bookmarkStart w:name="z3099" w:id="2661"/>
    <w:p>
      <w:pPr>
        <w:spacing w:after="0"/>
        <w:ind w:left="0"/>
        <w:jc w:val="both"/>
      </w:pPr>
      <w:r>
        <w:rPr>
          <w:rFonts w:ascii="Times New Roman"/>
          <w:b w:val="false"/>
          <w:i w:val="false"/>
          <w:color w:val="000000"/>
          <w:sz w:val="28"/>
        </w:rPr>
        <w:t>
      4. Күдіктінің, айыпталушының өз ісін соттың алқабилердің қатысуымен қарауы туралы не өз ісін соттың алқабилердің қатысуымен қарату құқығын пайдаланудан бас тартуы туралы өтінішхаты күдіктіге тергеу әрекеттерінің аяқталғанын хабарлау және оның құқықтарын түсіндіру туралы хаттамада көрсетіледі. Кейіннен мәлімделген өтінішхатты күдікті, айыпталушы жазбаша түрде баяндайды және ол осы іс соттылығы бойынша сотқа дереу жіберіледі. Істі алдын ала тыңдау барысында мәлімделген өтінішхат жазбаша және ауызша болуы мүмкін.</w:t>
      </w:r>
    </w:p>
    <w:bookmarkEnd w:id="2661"/>
    <w:bookmarkStart w:name="z3100" w:id="2662"/>
    <w:p>
      <w:pPr>
        <w:spacing w:after="0"/>
        <w:ind w:left="0"/>
        <w:jc w:val="both"/>
      </w:pPr>
      <w:r>
        <w:rPr>
          <w:rFonts w:ascii="Times New Roman"/>
          <w:b w:val="false"/>
          <w:i w:val="false"/>
          <w:color w:val="000000"/>
          <w:sz w:val="28"/>
        </w:rPr>
        <w:t>
      5. Сот басты сот талқылауын тағайындағаннан кейін айыпталушының өз ісін соттың алқабилердің қатысуымен қарауы туралы өтінішхаты қабылданбайды.</w:t>
      </w:r>
    </w:p>
    <w:bookmarkEnd w:id="2662"/>
    <w:bookmarkStart w:name="z3101" w:id="2663"/>
    <w:p>
      <w:pPr>
        <w:spacing w:after="0"/>
        <w:ind w:left="0"/>
        <w:jc w:val="both"/>
      </w:pPr>
      <w:r>
        <w:rPr>
          <w:rFonts w:ascii="Times New Roman"/>
          <w:b w:val="false"/>
          <w:i w:val="false"/>
          <w:color w:val="000000"/>
          <w:sz w:val="28"/>
        </w:rPr>
        <w:t>
      6. Айыпталушы алдын ала тыңдау жүргізілгенге дейін және алдын ала тыңдау барысында өз ісін алқабилердің қатысуымен қарау туралы мәлімдеген өтінішхатынан бас тартуға құқылы. Айыпталушының өз ісін соттың алқабилердің қатысуымен қарауы туралы өтінішхаты алдын ала тыңдау барысында расталғаннан кейін оның одан бас тартуы қабылданбайды.</w:t>
      </w:r>
    </w:p>
    <w:bookmarkEnd w:id="2663"/>
    <w:bookmarkStart w:name="z3102" w:id="2664"/>
    <w:p>
      <w:pPr>
        <w:spacing w:after="0"/>
        <w:ind w:left="0"/>
        <w:jc w:val="left"/>
      </w:pPr>
      <w:r>
        <w:rPr>
          <w:rFonts w:ascii="Times New Roman"/>
          <w:b/>
          <w:i w:val="false"/>
          <w:color w:val="000000"/>
        </w:rPr>
        <w:t xml:space="preserve"> 66-тарау. СОТ ОТЫРЫСЫН ТАҒАЙЫНДАУ ЕРЕКШЕЛIКТЕРI</w:t>
      </w:r>
    </w:p>
    <w:bookmarkEnd w:id="2664"/>
    <w:p>
      <w:pPr>
        <w:spacing w:after="0"/>
        <w:ind w:left="0"/>
        <w:jc w:val="both"/>
      </w:pPr>
      <w:r>
        <w:rPr>
          <w:rFonts w:ascii="Times New Roman"/>
          <w:b/>
          <w:i w:val="false"/>
          <w:color w:val="000000"/>
          <w:sz w:val="28"/>
        </w:rPr>
        <w:t>635-бап. Алдын ала тыңдауды өткізу</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631-бабының</w:t>
      </w:r>
      <w:r>
        <w:rPr>
          <w:rFonts w:ascii="Times New Roman"/>
          <w:b w:val="false"/>
          <w:i w:val="false"/>
          <w:color w:val="000000"/>
          <w:sz w:val="28"/>
        </w:rPr>
        <w:t xml:space="preserve"> бірінші бөлігінде көрсетілген істер бойынша алдын ала тыңдау өткізу күдіктінің, айыпталушының істі алқабилердің қатысуымен қарау туралы өтінішхатының болуына немесе болмауына қарамастан міндетті.</w:t>
      </w:r>
    </w:p>
    <w:p>
      <w:pPr>
        <w:spacing w:after="0"/>
        <w:ind w:left="0"/>
        <w:jc w:val="both"/>
      </w:pPr>
      <w:r>
        <w:rPr>
          <w:rFonts w:ascii="Times New Roman"/>
          <w:b/>
          <w:i w:val="false"/>
          <w:color w:val="000000"/>
          <w:sz w:val="28"/>
        </w:rPr>
        <w:t>636-бап. Алдын ала тыңдау өткізудің ерекшеліктері</w:t>
      </w:r>
    </w:p>
    <w:bookmarkStart w:name="z3105" w:id="2665"/>
    <w:p>
      <w:pPr>
        <w:spacing w:after="0"/>
        <w:ind w:left="0"/>
        <w:jc w:val="both"/>
      </w:pPr>
      <w:r>
        <w:rPr>
          <w:rFonts w:ascii="Times New Roman"/>
          <w:b w:val="false"/>
          <w:i w:val="false"/>
          <w:color w:val="000000"/>
          <w:sz w:val="28"/>
        </w:rPr>
        <w:t>
      1. Судья алдын ала тыңдауды сотталушыларды, оның ішінде өздеріне істі алқабилердің қатысуымен қарау құқығы тиесілі емес сотталушыларды және олардың қорғаушыларын міндетті түрде қатыстыра отырып, жеке-дара өткізеді.</w:t>
      </w:r>
    </w:p>
    <w:bookmarkEnd w:id="2665"/>
    <w:bookmarkStart w:name="z3106" w:id="2666"/>
    <w:p>
      <w:pPr>
        <w:spacing w:after="0"/>
        <w:ind w:left="0"/>
        <w:jc w:val="both"/>
      </w:pPr>
      <w:r>
        <w:rPr>
          <w:rFonts w:ascii="Times New Roman"/>
          <w:b w:val="false"/>
          <w:i w:val="false"/>
          <w:color w:val="000000"/>
          <w:sz w:val="28"/>
        </w:rPr>
        <w:t>
      2. Судья сот отырысының басында қай істің қаралуға жататынын хабарлайды, отырысқа қатысатын адамдарға өзін таныстырады, кімнің мемлекеттік айыптаушы, қорғаушы, хатшы екенін хабарлайды, сотталушының жеке басын анықтайды, мәлімделген қарсылық білдірулерді шешеді. Мемлекеттік айыптаушы айыптау актісін жария етеді. Судья сотталушыға айыптаудың түсінікті-түсініксіз екенін анықтайды, қажет болған жағдайларда оған айыптаудың мәнін түсіндіреді және оның өз ісін алқабилер қатысатын сотқа қарату туралы берген өтінішхатын растайтын-растамайтынын сұрайды. Егер істі алқабилердің қатысуымен қарау туралы өтінішхат мәлімделмесе, судья сотталушыға оның осы сот отырысында тікелей мәлімделуі мүмкін екенін түсіндіреді. Сотталушының ауызша өтінішхаты сот отырысының хаттамасына енгізіледі, жазбаша өтінішхат іске қоса тігіледі. Сотталушының істі алқабилердің қатысуымен қарау туралы өз өтінішхатынан бас тартуы, сондай-ақ оның осындай өтінішхатты мәлімдегісі келмейтіні сот отырысының хаттамасында не іске қоса тігілетін сотталушының жазбаша өтінішхатында көрсетіледі.</w:t>
      </w:r>
    </w:p>
    <w:bookmarkEnd w:id="2666"/>
    <w:bookmarkStart w:name="z3107" w:id="2667"/>
    <w:p>
      <w:pPr>
        <w:spacing w:after="0"/>
        <w:ind w:left="0"/>
        <w:jc w:val="both"/>
      </w:pPr>
      <w:r>
        <w:rPr>
          <w:rFonts w:ascii="Times New Roman"/>
          <w:b w:val="false"/>
          <w:i w:val="false"/>
          <w:color w:val="000000"/>
          <w:sz w:val="28"/>
        </w:rPr>
        <w:t>
      3. Егер сотталушы өз ісін алқабилер қатысатын сотқа қарату туралы өз өтінішхатын растаса, онда судья осы өтінішхатты қанағаттандыру туралы шешім қабылдайды, бұл ретте басқа сотталушылардың пікірі ескерілмейді және мемлекеттік айыптаушы, жәбірленуші, сотталушы және оның қорғаушысы мәлімдеген басқа өтінішхаттарды қарауға көшеді.</w:t>
      </w:r>
    </w:p>
    <w:bookmarkEnd w:id="2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09" w:id="2668"/>
    <w:p>
      <w:pPr>
        <w:spacing w:after="0"/>
        <w:ind w:left="0"/>
        <w:jc w:val="both"/>
      </w:pPr>
      <w:r>
        <w:rPr>
          <w:rFonts w:ascii="Times New Roman"/>
          <w:b w:val="false"/>
          <w:i w:val="false"/>
          <w:color w:val="000000"/>
          <w:sz w:val="28"/>
        </w:rPr>
        <w:t xml:space="preserve">
      5. Егер сотталушы өз ісін алқабилер қатысатын сотқа қарату туралы өз өтінішхатын растамаса, судья осы Кодекстің </w:t>
      </w:r>
      <w:r>
        <w:rPr>
          <w:rFonts w:ascii="Times New Roman"/>
          <w:b w:val="false"/>
          <w:i w:val="false"/>
          <w:color w:val="000000"/>
          <w:sz w:val="28"/>
        </w:rPr>
        <w:t>321-бабының</w:t>
      </w:r>
      <w:r>
        <w:rPr>
          <w:rFonts w:ascii="Times New Roman"/>
          <w:b w:val="false"/>
          <w:i w:val="false"/>
          <w:color w:val="000000"/>
          <w:sz w:val="28"/>
        </w:rPr>
        <w:t xml:space="preserve"> бірінші бөлігінде көзделген басқа негіздер болмаған кезде алдын ала тыңдау аяқталды деп хабарлайды. Iс бойынша одан әрі іс жүргізу осы Кодекстің 42-тарауында көзделген қағидалар бойынша жүзеге асырылады.</w:t>
      </w:r>
    </w:p>
    <w:bookmarkEnd w:id="2668"/>
    <w:bookmarkStart w:name="z3110" w:id="2669"/>
    <w:p>
      <w:pPr>
        <w:spacing w:after="0"/>
        <w:ind w:left="0"/>
        <w:jc w:val="both"/>
      </w:pPr>
      <w:r>
        <w:rPr>
          <w:rFonts w:ascii="Times New Roman"/>
          <w:b w:val="false"/>
          <w:i w:val="false"/>
          <w:color w:val="000000"/>
          <w:sz w:val="28"/>
        </w:rPr>
        <w:t>
      6. Судьяның істі алқабилер қатысатын соттың қарауы туралы мәселе жөніндегі қаулысы түпкілікті болып табылады. Одан әрі қаулы сотталушының ұстанымының өзгеруіне орай қайта қаралмайды.</w:t>
      </w:r>
    </w:p>
    <w:bookmarkEnd w:id="2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636-бапқа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637-бап. Алқабилер қатысатын сот отырысын тағайындау кезінде алдын ала тыңдау тәртібімен шығарылатын шешімдердің ерекшеліктері</w:t>
      </w:r>
    </w:p>
    <w:bookmarkStart w:name="z3112" w:id="2670"/>
    <w:p>
      <w:pPr>
        <w:spacing w:after="0"/>
        <w:ind w:left="0"/>
        <w:jc w:val="both"/>
      </w:pPr>
      <w:r>
        <w:rPr>
          <w:rFonts w:ascii="Times New Roman"/>
          <w:b w:val="false"/>
          <w:i w:val="false"/>
          <w:color w:val="000000"/>
          <w:sz w:val="28"/>
        </w:rPr>
        <w:t xml:space="preserve">
      1. Судья алдын ала тыңдау қорытындысы бойынша осы Кодекстің </w:t>
      </w:r>
      <w:r>
        <w:rPr>
          <w:rFonts w:ascii="Times New Roman"/>
          <w:b w:val="false"/>
          <w:i w:val="false"/>
          <w:color w:val="000000"/>
          <w:sz w:val="28"/>
        </w:rPr>
        <w:t>322</w:t>
      </w:r>
      <w:r>
        <w:rPr>
          <w:rFonts w:ascii="Times New Roman"/>
          <w:b w:val="false"/>
          <w:i w:val="false"/>
          <w:color w:val="000000"/>
          <w:sz w:val="28"/>
        </w:rPr>
        <w:t xml:space="preserve"> – </w:t>
      </w:r>
      <w:r>
        <w:rPr>
          <w:rFonts w:ascii="Times New Roman"/>
          <w:b w:val="false"/>
          <w:i w:val="false"/>
          <w:color w:val="000000"/>
          <w:sz w:val="28"/>
        </w:rPr>
        <w:t>327-баптарында</w:t>
      </w:r>
      <w:r>
        <w:rPr>
          <w:rFonts w:ascii="Times New Roman"/>
          <w:b w:val="false"/>
          <w:i w:val="false"/>
          <w:color w:val="000000"/>
          <w:sz w:val="28"/>
        </w:rPr>
        <w:t xml:space="preserve"> көзделген шешімдердің бірін қабылдайды.</w:t>
      </w:r>
    </w:p>
    <w:bookmarkEnd w:id="2670"/>
    <w:bookmarkStart w:name="z3113" w:id="2671"/>
    <w:p>
      <w:pPr>
        <w:spacing w:after="0"/>
        <w:ind w:left="0"/>
        <w:jc w:val="both"/>
      </w:pPr>
      <w:r>
        <w:rPr>
          <w:rFonts w:ascii="Times New Roman"/>
          <w:b w:val="false"/>
          <w:i w:val="false"/>
          <w:color w:val="000000"/>
          <w:sz w:val="28"/>
        </w:rPr>
        <w:t>
      2. Егер сотталушы істі алқабилердің қатысуымен қарау туралы өтінішхат мәлімдесе немесе бұл туралы бұрын мәлімделген өтінішхатты растаса, судья сот отырысын тағайындау туралы қаулыда істі алқабилер қатысатын соттың қарайтынын көрсетеді және осы сот отырысына шақырылуға жататын алқабиге кандидаттардың санын айқындайды, олардың саны жиырма бестен кем болмауға тиіс.</w:t>
      </w:r>
    </w:p>
    <w:bookmarkEnd w:id="2671"/>
    <w:bookmarkStart w:name="z3114" w:id="2672"/>
    <w:p>
      <w:pPr>
        <w:spacing w:after="0"/>
        <w:ind w:left="0"/>
        <w:jc w:val="both"/>
      </w:pPr>
      <w:r>
        <w:rPr>
          <w:rFonts w:ascii="Times New Roman"/>
          <w:b w:val="false"/>
          <w:i w:val="false"/>
          <w:color w:val="000000"/>
          <w:sz w:val="28"/>
        </w:rPr>
        <w:t xml:space="preserve">
      3. Судья алдын ала тыңдау нәтижелері бойынша осы Кодекстің </w:t>
      </w:r>
      <w:r>
        <w:rPr>
          <w:rFonts w:ascii="Times New Roman"/>
          <w:b w:val="false"/>
          <w:i w:val="false"/>
          <w:color w:val="000000"/>
          <w:sz w:val="28"/>
        </w:rPr>
        <w:t>112-бабына</w:t>
      </w:r>
      <w:r>
        <w:rPr>
          <w:rFonts w:ascii="Times New Roman"/>
          <w:b w:val="false"/>
          <w:i w:val="false"/>
          <w:color w:val="000000"/>
          <w:sz w:val="28"/>
        </w:rPr>
        <w:t xml:space="preserve"> сәйкес іс материалдарынан дәлелдемелер ретінде жарамсыз деп танылған нақты деректерді алып тастайды.</w:t>
      </w:r>
    </w:p>
    <w:bookmarkEnd w:id="2672"/>
    <w:p>
      <w:pPr>
        <w:spacing w:after="0"/>
        <w:ind w:left="0"/>
        <w:jc w:val="both"/>
      </w:pPr>
      <w:r>
        <w:rPr>
          <w:rFonts w:ascii="Times New Roman"/>
          <w:b/>
          <w:i w:val="false"/>
          <w:color w:val="000000"/>
          <w:sz w:val="28"/>
        </w:rPr>
        <w:t>638-бап. Сот талқылауына қатысу үшін алқабиге кандидаттарды алдын ала кездейсоқ таңдау тәртібі</w:t>
      </w:r>
    </w:p>
    <w:bookmarkStart w:name="z3116" w:id="2673"/>
    <w:p>
      <w:pPr>
        <w:spacing w:after="0"/>
        <w:ind w:left="0"/>
        <w:jc w:val="both"/>
      </w:pPr>
      <w:r>
        <w:rPr>
          <w:rFonts w:ascii="Times New Roman"/>
          <w:b w:val="false"/>
          <w:i w:val="false"/>
          <w:color w:val="000000"/>
          <w:sz w:val="28"/>
        </w:rPr>
        <w:t>
      1. Судья істі алқабилер қатысатын соттың қарауына тағайындау туралы қаулы шығарылғаннан кейін сот отырысының хатшысына саны қаулыда көрсетілген алқабиге кандидаттарды алқабиге іріктеу үшін олардың сот отырысына келуін қамтамасыз ету туралы өкім береді.</w:t>
      </w:r>
    </w:p>
    <w:bookmarkEnd w:id="2673"/>
    <w:bookmarkStart w:name="z3117" w:id="2674"/>
    <w:p>
      <w:pPr>
        <w:spacing w:after="0"/>
        <w:ind w:left="0"/>
        <w:jc w:val="both"/>
      </w:pPr>
      <w:r>
        <w:rPr>
          <w:rFonts w:ascii="Times New Roman"/>
          <w:b w:val="false"/>
          <w:i w:val="false"/>
          <w:color w:val="000000"/>
          <w:sz w:val="28"/>
        </w:rPr>
        <w:t>
      2. Басты сот талқылауы тағайындалғаннан кейін төрағалық етушінің өкімі бойынша сот отырысының хатшысы соттағы алқабиге кандидаттардың бірыңғай тізімінен алқабиге кандидаттарды алдын ала кездейсоқ таңдауды жүргізеді.</w:t>
      </w:r>
    </w:p>
    <w:bookmarkEnd w:id="2674"/>
    <w:bookmarkStart w:name="z3118" w:id="2675"/>
    <w:p>
      <w:pPr>
        <w:spacing w:after="0"/>
        <w:ind w:left="0"/>
        <w:jc w:val="both"/>
      </w:pPr>
      <w:r>
        <w:rPr>
          <w:rFonts w:ascii="Times New Roman"/>
          <w:b w:val="false"/>
          <w:i w:val="false"/>
          <w:color w:val="000000"/>
          <w:sz w:val="28"/>
        </w:rPr>
        <w:t>
      3. Бір сол адам сот отырыстарына алқаби ретінде жылына бір реттен артық қатыса алмайды.</w:t>
      </w:r>
    </w:p>
    <w:bookmarkEnd w:id="2675"/>
    <w:bookmarkStart w:name="z3119" w:id="2676"/>
    <w:p>
      <w:pPr>
        <w:spacing w:after="0"/>
        <w:ind w:left="0"/>
        <w:jc w:val="both"/>
      </w:pPr>
      <w:r>
        <w:rPr>
          <w:rFonts w:ascii="Times New Roman"/>
          <w:b w:val="false"/>
          <w:i w:val="false"/>
          <w:color w:val="000000"/>
          <w:sz w:val="28"/>
        </w:rPr>
        <w:t>
      4. Қылмыстық істі қарауға қатысу үшін алқабиге кандидаттарды алдын ала кездейсоқ таңдау аяқталғаннан кейін олардың тегі, аты, әкесінің аты және үйінің мекенжайлары көрсетіле отырып, алдын ала тізім жасалады, оған сот отырысының хатшысы қол қояды.</w:t>
      </w:r>
    </w:p>
    <w:bookmarkEnd w:id="2676"/>
    <w:bookmarkStart w:name="z3120" w:id="2677"/>
    <w:p>
      <w:pPr>
        <w:spacing w:after="0"/>
        <w:ind w:left="0"/>
        <w:jc w:val="both"/>
      </w:pPr>
      <w:r>
        <w:rPr>
          <w:rFonts w:ascii="Times New Roman"/>
          <w:b w:val="false"/>
          <w:i w:val="false"/>
          <w:color w:val="000000"/>
          <w:sz w:val="28"/>
        </w:rPr>
        <w:t>
      5. Алдын ала тізімге енгізілген алқабиге кандидаттарға сот талқылауы басталғанға дейін жеті тәуліктен кешіктірілмей, сотқа келетін күні мен уақыты көрсетілген хабарлама табыс етіледі.</w:t>
      </w:r>
    </w:p>
    <w:bookmarkEnd w:id="2677"/>
    <w:bookmarkStart w:name="z3121" w:id="2678"/>
    <w:p>
      <w:pPr>
        <w:spacing w:after="0"/>
        <w:ind w:left="0"/>
        <w:jc w:val="both"/>
      </w:pPr>
      <w:r>
        <w:rPr>
          <w:rFonts w:ascii="Times New Roman"/>
          <w:b w:val="false"/>
          <w:i w:val="false"/>
          <w:color w:val="000000"/>
          <w:sz w:val="28"/>
        </w:rPr>
        <w:t>
      6. Хабарлама алған азаматтар алқабилерді іріктеу рәсіміне қатысу үшін сотқа келуге міндетті.</w:t>
      </w:r>
    </w:p>
    <w:bookmarkEnd w:id="2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638-бапқа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22" w:id="2679"/>
    <w:p>
      <w:pPr>
        <w:spacing w:after="0"/>
        <w:ind w:left="0"/>
        <w:jc w:val="left"/>
      </w:pPr>
      <w:r>
        <w:rPr>
          <w:rFonts w:ascii="Times New Roman"/>
          <w:b/>
          <w:i w:val="false"/>
          <w:color w:val="000000"/>
        </w:rPr>
        <w:t xml:space="preserve"> 67-тарау. СОТ ТАЛҚЫЛАУЫНА ҚАТЫСУ ҮШIН АЛҚАБИГЕ</w:t>
      </w:r>
      <w:r>
        <w:br/>
      </w:r>
      <w:r>
        <w:rPr>
          <w:rFonts w:ascii="Times New Roman"/>
          <w:b/>
          <w:i w:val="false"/>
          <w:color w:val="000000"/>
        </w:rPr>
        <w:t>КАНДИДАТТАРДЫ IРIКТЕУ</w:t>
      </w:r>
    </w:p>
    <w:bookmarkEnd w:id="2679"/>
    <w:p>
      <w:pPr>
        <w:spacing w:after="0"/>
        <w:ind w:left="0"/>
        <w:jc w:val="both"/>
      </w:pPr>
      <w:r>
        <w:rPr>
          <w:rFonts w:ascii="Times New Roman"/>
          <w:b/>
          <w:i w:val="false"/>
          <w:color w:val="000000"/>
          <w:sz w:val="28"/>
        </w:rPr>
        <w:t>639-бап. Жалпы ережелер</w:t>
      </w:r>
    </w:p>
    <w:bookmarkStart w:name="z3124" w:id="2680"/>
    <w:p>
      <w:pPr>
        <w:spacing w:after="0"/>
        <w:ind w:left="0"/>
        <w:jc w:val="both"/>
      </w:pPr>
      <w:r>
        <w:rPr>
          <w:rFonts w:ascii="Times New Roman"/>
          <w:b w:val="false"/>
          <w:i w:val="false"/>
          <w:color w:val="000000"/>
          <w:sz w:val="28"/>
        </w:rPr>
        <w:t xml:space="preserve">
      1. Кандидаттар ішінен алқабилерді іріктеу осы Кодекстің </w:t>
      </w:r>
      <w:r>
        <w:rPr>
          <w:rFonts w:ascii="Times New Roman"/>
          <w:b w:val="false"/>
          <w:i w:val="false"/>
          <w:color w:val="000000"/>
          <w:sz w:val="28"/>
        </w:rPr>
        <w:t>350</w:t>
      </w:r>
      <w:r>
        <w:rPr>
          <w:rFonts w:ascii="Times New Roman"/>
          <w:b w:val="false"/>
          <w:i w:val="false"/>
          <w:color w:val="000000"/>
          <w:sz w:val="28"/>
        </w:rPr>
        <w:t xml:space="preserve"> – </w:t>
      </w:r>
      <w:r>
        <w:rPr>
          <w:rFonts w:ascii="Times New Roman"/>
          <w:b w:val="false"/>
          <w:i w:val="false"/>
          <w:color w:val="000000"/>
          <w:sz w:val="28"/>
        </w:rPr>
        <w:t>363-баптарының</w:t>
      </w:r>
      <w:r>
        <w:rPr>
          <w:rFonts w:ascii="Times New Roman"/>
          <w:b w:val="false"/>
          <w:i w:val="false"/>
          <w:color w:val="000000"/>
          <w:sz w:val="28"/>
        </w:rPr>
        <w:t xml:space="preserve"> талаптары орындалғаннан кейін жабық сот отырысында:</w:t>
      </w:r>
    </w:p>
    <w:bookmarkEnd w:id="2680"/>
    <w:p>
      <w:pPr>
        <w:spacing w:after="0"/>
        <w:ind w:left="0"/>
        <w:jc w:val="both"/>
      </w:pPr>
      <w:r>
        <w:rPr>
          <w:rFonts w:ascii="Times New Roman"/>
          <w:b w:val="false"/>
          <w:i w:val="false"/>
          <w:color w:val="000000"/>
          <w:sz w:val="28"/>
        </w:rPr>
        <w:t>
      1) төрағалық етушінің алқабиге кандидаттарды істі қарауға қатысудан босатуы;</w:t>
      </w:r>
    </w:p>
    <w:p>
      <w:pPr>
        <w:spacing w:after="0"/>
        <w:ind w:left="0"/>
        <w:jc w:val="both"/>
      </w:pPr>
      <w:r>
        <w:rPr>
          <w:rFonts w:ascii="Times New Roman"/>
          <w:b w:val="false"/>
          <w:i w:val="false"/>
          <w:color w:val="000000"/>
          <w:sz w:val="28"/>
        </w:rPr>
        <w:t>
      2) өздігінен бас тарту туралы мәселелерді шешу;</w:t>
      </w:r>
    </w:p>
    <w:p>
      <w:pPr>
        <w:spacing w:after="0"/>
        <w:ind w:left="0"/>
        <w:jc w:val="both"/>
      </w:pPr>
      <w:r>
        <w:rPr>
          <w:rFonts w:ascii="Times New Roman"/>
          <w:b w:val="false"/>
          <w:i w:val="false"/>
          <w:color w:val="000000"/>
          <w:sz w:val="28"/>
        </w:rPr>
        <w:t>
      3) қарсылық білдіру туралы мәселелерді шешу;</w:t>
      </w:r>
    </w:p>
    <w:p>
      <w:pPr>
        <w:spacing w:after="0"/>
        <w:ind w:left="0"/>
        <w:jc w:val="both"/>
      </w:pPr>
      <w:r>
        <w:rPr>
          <w:rFonts w:ascii="Times New Roman"/>
          <w:b w:val="false"/>
          <w:i w:val="false"/>
          <w:color w:val="000000"/>
          <w:sz w:val="28"/>
        </w:rPr>
        <w:t>
      4) алқабиге кандидаттарға уәжсіз қарсылық білдіру арқылы жүзеге асырылады.</w:t>
      </w:r>
    </w:p>
    <w:bookmarkStart w:name="z3125" w:id="2681"/>
    <w:p>
      <w:pPr>
        <w:spacing w:after="0"/>
        <w:ind w:left="0"/>
        <w:jc w:val="both"/>
      </w:pPr>
      <w:r>
        <w:rPr>
          <w:rFonts w:ascii="Times New Roman"/>
          <w:b w:val="false"/>
          <w:i w:val="false"/>
          <w:color w:val="000000"/>
          <w:sz w:val="28"/>
        </w:rPr>
        <w:t>
      2. Сот отырысының хатшысы төрағалық етушіге алқабиге кандидаттардың сот отырысына келуі туралы баяндайды және алқабиге кандидаттың әрқайсысына оның тегін көрсете отырып билет жазып береді.</w:t>
      </w:r>
    </w:p>
    <w:bookmarkEnd w:id="2681"/>
    <w:bookmarkStart w:name="z3126" w:id="2682"/>
    <w:p>
      <w:pPr>
        <w:spacing w:after="0"/>
        <w:ind w:left="0"/>
        <w:jc w:val="both"/>
      </w:pPr>
      <w:r>
        <w:rPr>
          <w:rFonts w:ascii="Times New Roman"/>
          <w:b w:val="false"/>
          <w:i w:val="false"/>
          <w:color w:val="000000"/>
          <w:sz w:val="28"/>
        </w:rPr>
        <w:t>
      3. Төрағалық етуші алқабиге кандидаттар алдында:</w:t>
      </w:r>
    </w:p>
    <w:bookmarkEnd w:id="2682"/>
    <w:p>
      <w:pPr>
        <w:spacing w:after="0"/>
        <w:ind w:left="0"/>
        <w:jc w:val="both"/>
      </w:pPr>
      <w:r>
        <w:rPr>
          <w:rFonts w:ascii="Times New Roman"/>
          <w:b w:val="false"/>
          <w:i w:val="false"/>
          <w:color w:val="000000"/>
          <w:sz w:val="28"/>
        </w:rPr>
        <w:t>
      1) өзін таныстырып;</w:t>
      </w:r>
    </w:p>
    <w:p>
      <w:pPr>
        <w:spacing w:after="0"/>
        <w:ind w:left="0"/>
        <w:jc w:val="both"/>
      </w:pPr>
      <w:r>
        <w:rPr>
          <w:rFonts w:ascii="Times New Roman"/>
          <w:b w:val="false"/>
          <w:i w:val="false"/>
          <w:color w:val="000000"/>
          <w:sz w:val="28"/>
        </w:rPr>
        <w:t>
      2) тараптарды таныстырып;</w:t>
      </w:r>
    </w:p>
    <w:p>
      <w:pPr>
        <w:spacing w:after="0"/>
        <w:ind w:left="0"/>
        <w:jc w:val="both"/>
      </w:pPr>
      <w:r>
        <w:rPr>
          <w:rFonts w:ascii="Times New Roman"/>
          <w:b w:val="false"/>
          <w:i w:val="false"/>
          <w:color w:val="000000"/>
          <w:sz w:val="28"/>
        </w:rPr>
        <w:t>
      3) қандай іс қаралуға жататынын хабарлап;</w:t>
      </w:r>
    </w:p>
    <w:p>
      <w:pPr>
        <w:spacing w:after="0"/>
        <w:ind w:left="0"/>
        <w:jc w:val="both"/>
      </w:pPr>
      <w:r>
        <w:rPr>
          <w:rFonts w:ascii="Times New Roman"/>
          <w:b w:val="false"/>
          <w:i w:val="false"/>
          <w:color w:val="000000"/>
          <w:sz w:val="28"/>
        </w:rPr>
        <w:t>
      4) заңға сәйкес алқабилердің міндеттері және олардың осы қылмыстық істі қарауға қатысу тәртібі туралы хабарлап, қысқаша кіріспе сөз сөйлейді.</w:t>
      </w:r>
    </w:p>
    <w:bookmarkStart w:name="z3127" w:id="2683"/>
    <w:p>
      <w:pPr>
        <w:spacing w:after="0"/>
        <w:ind w:left="0"/>
        <w:jc w:val="both"/>
      </w:pPr>
      <w:r>
        <w:rPr>
          <w:rFonts w:ascii="Times New Roman"/>
          <w:b w:val="false"/>
          <w:i w:val="false"/>
          <w:color w:val="000000"/>
          <w:sz w:val="28"/>
        </w:rPr>
        <w:t>
      4. Алқабилерге кандидатты істі қарауға қатысудан босату туралы мәселені объективті түрде шешу мақсатында төрағалық етуші, сондай-ақ тараптар алқабилерді іріктеу кезінде кандидаттарға алқабилер алқасын қалыптастыру үшін маңызы бар сұрақтарды қоя алады. Сұрақтарды қою тәртібін төрағалық етуші айқындайды.</w:t>
      </w:r>
    </w:p>
    <w:bookmarkEnd w:id="2683"/>
    <w:bookmarkStart w:name="z3128" w:id="2684"/>
    <w:p>
      <w:pPr>
        <w:spacing w:after="0"/>
        <w:ind w:left="0"/>
        <w:jc w:val="both"/>
      </w:pPr>
      <w:r>
        <w:rPr>
          <w:rFonts w:ascii="Times New Roman"/>
          <w:b w:val="false"/>
          <w:i w:val="false"/>
          <w:color w:val="000000"/>
          <w:sz w:val="28"/>
        </w:rPr>
        <w:t>
      5. Алқабиге кандидат істі қарауға қатысу үшін іріктеу кезінде төрағалық етуші және тараптар қойған сұрақтарға шынайы жауап беруге, сондай-ақ оның талабы бойынша өзі туралы және іске қатысатын басқа адамдармен қарым-қатынасы туралы өзге де қажетті ақпараттар беруге тиіс.</w:t>
      </w:r>
    </w:p>
    <w:bookmarkEnd w:id="2684"/>
    <w:bookmarkStart w:name="z3129" w:id="2685"/>
    <w:p>
      <w:pPr>
        <w:spacing w:after="0"/>
        <w:ind w:left="0"/>
        <w:jc w:val="both"/>
      </w:pPr>
      <w:r>
        <w:rPr>
          <w:rFonts w:ascii="Times New Roman"/>
          <w:b w:val="false"/>
          <w:i w:val="false"/>
          <w:color w:val="000000"/>
          <w:sz w:val="28"/>
        </w:rPr>
        <w:t>
      6. Төрағалық етуші алқабиге кандидаттардың абыройы мен қадір-қасиетін түсіретін сұрақтар қоймайды.</w:t>
      </w:r>
    </w:p>
    <w:bookmarkEnd w:id="2685"/>
    <w:p>
      <w:pPr>
        <w:spacing w:after="0"/>
        <w:ind w:left="0"/>
        <w:jc w:val="both"/>
      </w:pPr>
      <w:r>
        <w:rPr>
          <w:rFonts w:ascii="Times New Roman"/>
          <w:b w:val="false"/>
          <w:i w:val="false"/>
          <w:color w:val="000000"/>
          <w:sz w:val="28"/>
        </w:rPr>
        <w:t>
      Төрағалық етуші сұрақ пен жауаптың процеске басқа да қатысушылар мен залда қатысып отырған адамдар үшін қолжетімді болмауын сақтай отырып, алқабиге кандидатқа кейбір сұрақтарды қоюға құқылы, ал кандидат оған жауап беруге құқылы.</w:t>
      </w:r>
    </w:p>
    <w:bookmarkStart w:name="z3130" w:id="2686"/>
    <w:p>
      <w:pPr>
        <w:spacing w:after="0"/>
        <w:ind w:left="0"/>
        <w:jc w:val="both"/>
      </w:pPr>
      <w:r>
        <w:rPr>
          <w:rFonts w:ascii="Times New Roman"/>
          <w:b w:val="false"/>
          <w:i w:val="false"/>
          <w:color w:val="000000"/>
          <w:sz w:val="28"/>
        </w:rPr>
        <w:t>
      7. Төрағалық етуші алқабиге кандидатты істі қарауға қатысудан босатуға байланысты барлық мәселелерді, сондай-ақ өздігінен бас тартуларды және алқабиге кандидаттарға мәлімделген қарсылық білдірулерді кеңесу бөлмесіне кетпей тұрып, сот отырысының хаттамасына судьяның қаулысын енгізе отырып жеке-дара шешеді.</w:t>
      </w:r>
    </w:p>
    <w:bookmarkEnd w:id="2686"/>
    <w:bookmarkStart w:name="z3131" w:id="2687"/>
    <w:p>
      <w:pPr>
        <w:spacing w:after="0"/>
        <w:ind w:left="0"/>
        <w:jc w:val="both"/>
      </w:pPr>
      <w:r>
        <w:rPr>
          <w:rFonts w:ascii="Times New Roman"/>
          <w:b w:val="false"/>
          <w:i w:val="false"/>
          <w:color w:val="000000"/>
          <w:sz w:val="28"/>
        </w:rPr>
        <w:t>
      8. Егер сотқа шақырылған алқабиге кандидаттардың жиырма бесінен азы келсе не олардың кейбірін сот талқылауына қатысудан босатқаннан кейін немесе төрағалық етуші судья өздігінен бас тартулар мен қарсылық білдірулерді қанағаттандырғаннан кейін олар он жетіден азайып қалса, төрағалық етуші сот отырысының хатшысына алқабиге кандидаттар құрамының жетіспейтін санын бірыңғай тізімнен толықтыру туралы өкім береді. Бұл жағдайда сот отырысында алқабиге бірыңғай кандидаттарды шақыру үшін үзіліс жарияланады.</w:t>
      </w:r>
    </w:p>
    <w:bookmarkEnd w:id="2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639-бапқа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640-бап. Төрағалық етушінің алқабиге кандидаттарды істіқарауға қатысудан босатуы</w:t>
      </w:r>
    </w:p>
    <w:bookmarkStart w:name="z3133" w:id="2688"/>
    <w:p>
      <w:pPr>
        <w:spacing w:after="0"/>
        <w:ind w:left="0"/>
        <w:jc w:val="both"/>
      </w:pPr>
      <w:r>
        <w:rPr>
          <w:rFonts w:ascii="Times New Roman"/>
          <w:b w:val="false"/>
          <w:i w:val="false"/>
          <w:color w:val="000000"/>
          <w:sz w:val="28"/>
        </w:rPr>
        <w:t>
      1. Төрағалық етуші алқабиге кандидаттарға олардың осы Кодексте белгіленген міндеттерін түсіндіреді, содан кейін алқабиге кандидаттардан істі қарауға өздерінің алқаби ретінде қатысуына кедергі келтіретін мән-жайлардың бар-жоғы туралы сұрайды.</w:t>
      </w:r>
    </w:p>
    <w:bookmarkEnd w:id="2688"/>
    <w:bookmarkStart w:name="z3134" w:id="2689"/>
    <w:p>
      <w:pPr>
        <w:spacing w:after="0"/>
        <w:ind w:left="0"/>
        <w:jc w:val="both"/>
      </w:pPr>
      <w:r>
        <w:rPr>
          <w:rFonts w:ascii="Times New Roman"/>
          <w:b w:val="false"/>
          <w:i w:val="false"/>
          <w:color w:val="000000"/>
          <w:sz w:val="28"/>
        </w:rPr>
        <w:t>
      2. Төрағалық етуші:</w:t>
      </w:r>
    </w:p>
    <w:bookmarkEnd w:id="2689"/>
    <w:p>
      <w:pPr>
        <w:spacing w:after="0"/>
        <w:ind w:left="0"/>
        <w:jc w:val="both"/>
      </w:pPr>
      <w:r>
        <w:rPr>
          <w:rFonts w:ascii="Times New Roman"/>
          <w:b w:val="false"/>
          <w:i w:val="false"/>
          <w:color w:val="000000"/>
          <w:sz w:val="28"/>
        </w:rPr>
        <w:t>
      1) қылмыстық құқық бұзушылық жасады деп күдік келтірілетін немесе айыпталатын;</w:t>
      </w:r>
    </w:p>
    <w:p>
      <w:pPr>
        <w:spacing w:after="0"/>
        <w:ind w:left="0"/>
        <w:jc w:val="both"/>
      </w:pPr>
      <w:r>
        <w:rPr>
          <w:rFonts w:ascii="Times New Roman"/>
          <w:b w:val="false"/>
          <w:i w:val="false"/>
          <w:color w:val="000000"/>
          <w:sz w:val="28"/>
        </w:rPr>
        <w:t>
      2) сот ісі жүргізілетін тілді білмейтін адамдарды, сөйлеу қабілетінен толық айырылған адамдарды, есту қабілетінен толық айырылған адамдарды және көру қабілетінен толық айырылған адамдарды;</w:t>
      </w:r>
    </w:p>
    <w:p>
      <w:pPr>
        <w:spacing w:after="0"/>
        <w:ind w:left="0"/>
        <w:jc w:val="both"/>
      </w:pPr>
      <w:r>
        <w:rPr>
          <w:rFonts w:ascii="Times New Roman"/>
          <w:b w:val="false"/>
          <w:i w:val="false"/>
          <w:color w:val="000000"/>
          <w:sz w:val="28"/>
        </w:rPr>
        <w:t>
      3) мүгедектігі бар адамдардың сот отырысына толыққанды қатысуын қамтамасыз ету бойынша ұйымдастырушылық не техникалық мүмкіндіктер болмаған кезде, оларды процеске қатысушылармен талқыламастан, алқаби міндеттерін атқарудан босатады.</w:t>
      </w:r>
    </w:p>
    <w:bookmarkStart w:name="z3135" w:id="2690"/>
    <w:p>
      <w:pPr>
        <w:spacing w:after="0"/>
        <w:ind w:left="0"/>
        <w:jc w:val="both"/>
      </w:pPr>
      <w:r>
        <w:rPr>
          <w:rFonts w:ascii="Times New Roman"/>
          <w:b w:val="false"/>
          <w:i w:val="false"/>
          <w:color w:val="000000"/>
          <w:sz w:val="28"/>
        </w:rPr>
        <w:t>
      3. Төрағалық етуші:</w:t>
      </w:r>
    </w:p>
    <w:bookmarkEnd w:id="2690"/>
    <w:p>
      <w:pPr>
        <w:spacing w:after="0"/>
        <w:ind w:left="0"/>
        <w:jc w:val="both"/>
      </w:pPr>
      <w:r>
        <w:rPr>
          <w:rFonts w:ascii="Times New Roman"/>
          <w:b w:val="false"/>
          <w:i w:val="false"/>
          <w:color w:val="000000"/>
          <w:sz w:val="28"/>
        </w:rPr>
        <w:t>
      1) алпыс бес жастан асқан адамдарды;</w:t>
      </w:r>
    </w:p>
    <w:p>
      <w:pPr>
        <w:spacing w:after="0"/>
        <w:ind w:left="0"/>
        <w:jc w:val="both"/>
      </w:pPr>
      <w:r>
        <w:rPr>
          <w:rFonts w:ascii="Times New Roman"/>
          <w:b w:val="false"/>
          <w:i w:val="false"/>
          <w:color w:val="000000"/>
          <w:sz w:val="28"/>
        </w:rPr>
        <w:t>
      2) үш жасқа толмаған балалары бар әйелдерді;</w:t>
      </w:r>
    </w:p>
    <w:p>
      <w:pPr>
        <w:spacing w:after="0"/>
        <w:ind w:left="0"/>
        <w:jc w:val="both"/>
      </w:pPr>
      <w:r>
        <w:rPr>
          <w:rFonts w:ascii="Times New Roman"/>
          <w:b w:val="false"/>
          <w:i w:val="false"/>
          <w:color w:val="000000"/>
          <w:sz w:val="28"/>
        </w:rPr>
        <w:t>
      3) өзінің діни нанымына байланысты өзінің сот төрелігін жүзеге асыруға қатысуы мүмкін емес деп есептейтін адамдарды;</w:t>
      </w:r>
    </w:p>
    <w:p>
      <w:pPr>
        <w:spacing w:after="0"/>
        <w:ind w:left="0"/>
        <w:jc w:val="both"/>
      </w:pPr>
      <w:r>
        <w:rPr>
          <w:rFonts w:ascii="Times New Roman"/>
          <w:b w:val="false"/>
          <w:i w:val="false"/>
          <w:color w:val="000000"/>
          <w:sz w:val="28"/>
        </w:rPr>
        <w:t>
      4) қызметтік міндеттерін орындаудан алаңдатылуы қоғамдық және мемлекеттік мүдделерге едәуір зиян келтіруі мүмкін адамдарды (дәрігерлер, мұғалімдер, әуежолдарының ұшқыштары және басқалар);</w:t>
      </w:r>
    </w:p>
    <w:p>
      <w:pPr>
        <w:spacing w:after="0"/>
        <w:ind w:left="0"/>
        <w:jc w:val="both"/>
      </w:pPr>
      <w:r>
        <w:rPr>
          <w:rFonts w:ascii="Times New Roman"/>
          <w:b w:val="false"/>
          <w:i w:val="false"/>
          <w:color w:val="000000"/>
          <w:sz w:val="28"/>
        </w:rPr>
        <w:t>
      5) сот отырысына қатыспау үшін дәлелді себептері бар өзге де адамдарды, олардың ауызша немесе жазбаша өтініші бойынша, процеске қатысушылармен талқыламастан, алқаби міндеттерін атқарудан босатуы мүмкін.</w:t>
      </w:r>
    </w:p>
    <w:bookmarkStart w:name="z3136" w:id="2691"/>
    <w:p>
      <w:pPr>
        <w:spacing w:after="0"/>
        <w:ind w:left="0"/>
        <w:jc w:val="both"/>
      </w:pPr>
      <w:r>
        <w:rPr>
          <w:rFonts w:ascii="Times New Roman"/>
          <w:b w:val="false"/>
          <w:i w:val="false"/>
          <w:color w:val="000000"/>
          <w:sz w:val="28"/>
        </w:rPr>
        <w:t>
      4. Төрағалық етуші алқабиге кандидаттардан сотта қаралатын істің мән-жайлары туралы хабардар екенін анықтайды.</w:t>
      </w:r>
    </w:p>
    <w:bookmarkEnd w:id="2691"/>
    <w:bookmarkStart w:name="z3137" w:id="2692"/>
    <w:p>
      <w:pPr>
        <w:spacing w:after="0"/>
        <w:ind w:left="0"/>
        <w:jc w:val="both"/>
      </w:pPr>
      <w:r>
        <w:rPr>
          <w:rFonts w:ascii="Times New Roman"/>
          <w:b w:val="false"/>
          <w:i w:val="false"/>
          <w:color w:val="000000"/>
          <w:sz w:val="28"/>
        </w:rPr>
        <w:t>
      5. Төрағалық етуші алқабиге кез келген кандидатты осы адамға заңсыз көрсетілген ықпал ету, онда теріс пікірдің болуы, ол істің мән-жайларын процестік емес көздерден емес, басқа көздерден білуі салдарынан оның объективтілігіне негізді күмән келтірілсе, сондай-ақ алқабиге кандидат алқаби ретінде істі қарауға қатысқан кезде объективті болмау мүмкіндігін көрсететін басқа да себептермен іс бойынша алқабидің міндеттерін атқарудан босатады.</w:t>
      </w:r>
    </w:p>
    <w:bookmarkEnd w:id="2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640-бапқа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641-бап. Алқабиге кандидаттардың өздігінен бас тартуы туралы мәселелерді шешу</w:t>
      </w:r>
    </w:p>
    <w:p>
      <w:pPr>
        <w:spacing w:after="0"/>
        <w:ind w:left="0"/>
        <w:jc w:val="both"/>
      </w:pPr>
      <w:r>
        <w:rPr>
          <w:rFonts w:ascii="Times New Roman"/>
          <w:b w:val="false"/>
          <w:i w:val="false"/>
          <w:color w:val="000000"/>
          <w:sz w:val="28"/>
        </w:rPr>
        <w:t>
      Төрағалық етуші алқабиге кандидаттардан олардың қайсыбірін істі қарауға қатысудан босату үшін заңда көзделген себептердің бар-жоғы туралы сұрайды. Келген алқабиге кандидаттардың әрқайсысы өзінің алқаби міндеттерін орындауына кедергі келтіретін дәлелді себептерін көрсетуге, сондай-ақ өздігінен бас тартуды мәлімдеуге құқылы. Төрағалық етуші тараптардың пікірін тыңдап, алқабиге кандидаттың өздігінен бас тартуын қанағаттандыру не қанағаттандырудан бас тарту туралы қаулы шығарады.</w:t>
      </w:r>
    </w:p>
    <w:p>
      <w:pPr>
        <w:spacing w:after="0"/>
        <w:ind w:left="0"/>
        <w:jc w:val="both"/>
      </w:pPr>
      <w:r>
        <w:rPr>
          <w:rFonts w:ascii="Times New Roman"/>
          <w:b/>
          <w:i w:val="false"/>
          <w:color w:val="000000"/>
          <w:sz w:val="28"/>
        </w:rPr>
        <w:t>642-бап. Алқабиге кандидаттарға қарсылық білдіру туралы мәселелерді шешу</w:t>
      </w:r>
    </w:p>
    <w:p>
      <w:pPr>
        <w:spacing w:after="0"/>
        <w:ind w:left="0"/>
        <w:jc w:val="both"/>
      </w:pPr>
      <w:r>
        <w:rPr>
          <w:rFonts w:ascii="Times New Roman"/>
          <w:b w:val="false"/>
          <w:i w:val="false"/>
          <w:color w:val="000000"/>
          <w:sz w:val="28"/>
        </w:rPr>
        <w:t>
      Алқабиге кандидаттардың әрқайсысына мынадай жағдайларда, егер:</w:t>
      </w:r>
    </w:p>
    <w:p>
      <w:pPr>
        <w:spacing w:after="0"/>
        <w:ind w:left="0"/>
        <w:jc w:val="both"/>
      </w:pPr>
      <w:r>
        <w:rPr>
          <w:rFonts w:ascii="Times New Roman"/>
          <w:b w:val="false"/>
          <w:i w:val="false"/>
          <w:color w:val="000000"/>
          <w:sz w:val="28"/>
        </w:rPr>
        <w:t>
      1) алқабиге кандидат осы іс бойынша жәбірленуші, азаматтық талапкер, азаматтық жауапкер болып табылса, куә ретінде шақырылса не шақырылуы мүмкін болса;</w:t>
      </w:r>
    </w:p>
    <w:p>
      <w:pPr>
        <w:spacing w:after="0"/>
        <w:ind w:left="0"/>
        <w:jc w:val="both"/>
      </w:pPr>
      <w:r>
        <w:rPr>
          <w:rFonts w:ascii="Times New Roman"/>
          <w:b w:val="false"/>
          <w:i w:val="false"/>
          <w:color w:val="000000"/>
          <w:sz w:val="28"/>
        </w:rPr>
        <w:t>
      2) алқабиге кандидат осы қылмыстық іс бойынша іс жүргізуге сарапшы, маман, аудармашы, куәгер, сот отырысының хатшысы, анықтаушы, тергеуші, прокурор, қорғаушы, күдіктінің, айыпталушының заңды өкілі, жәбірленушінің өкілі, азаматтық талапкер немесе азаматтық жауапкер ретінде қатысса;</w:t>
      </w:r>
    </w:p>
    <w:p>
      <w:pPr>
        <w:spacing w:after="0"/>
        <w:ind w:left="0"/>
        <w:jc w:val="both"/>
      </w:pPr>
      <w:r>
        <w:rPr>
          <w:rFonts w:ascii="Times New Roman"/>
          <w:b w:val="false"/>
          <w:i w:val="false"/>
          <w:color w:val="000000"/>
          <w:sz w:val="28"/>
        </w:rPr>
        <w:t>
      3) алқабиге кандидат жәбірленушінің, азаматтық талапкердің, азаматтық жауапкердің немесе олардың өкілдерінің, айыпталушының, сотталушының немесе оның заңды өкілінің, прокурордың, қорғаушының, тергеушінің немесе анықтаушының туысы немесе жекжаты (аға-інісі, апа-қарындасы-сіңлісі, ата-анасы және ерлі-зайыптылардың баласы) болып табылса;</w:t>
      </w:r>
    </w:p>
    <w:p>
      <w:pPr>
        <w:spacing w:after="0"/>
        <w:ind w:left="0"/>
        <w:jc w:val="both"/>
      </w:pPr>
      <w:r>
        <w:rPr>
          <w:rFonts w:ascii="Times New Roman"/>
          <w:b w:val="false"/>
          <w:i w:val="false"/>
          <w:color w:val="000000"/>
          <w:sz w:val="28"/>
        </w:rPr>
        <w:t>
      4) алқабиге кандидат осы іске жеке, тікелей немесе жанама мүдделі деп санауға негіз беретін өзге де мән-жайлар болса, прокурор, жәбірленуші, азаматтық талапкер, азаматтық жауапкер және олардың өкілдері, сотталушы және оның қорғаушысы оған қарсылық білдіруді мәлімдеуге тиіс.</w:t>
      </w:r>
    </w:p>
    <w:p>
      <w:pPr>
        <w:spacing w:after="0"/>
        <w:ind w:left="0"/>
        <w:jc w:val="both"/>
      </w:pPr>
      <w:r>
        <w:rPr>
          <w:rFonts w:ascii="Times New Roman"/>
          <w:b w:val="false"/>
          <w:i w:val="false"/>
          <w:color w:val="000000"/>
          <w:sz w:val="28"/>
        </w:rPr>
        <w:t>
      Төрағалық етуші тараптардың пікірін тыңдап, алқабиге кандидатқа қарсылық білдіруді қанағаттандыру не қанағаттандырудан бас тарту туралы қаулы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642-бапқа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643-бап. Алқабиге кандидаттарға уәжсіз қарсылық білдіру</w:t>
      </w:r>
    </w:p>
    <w:bookmarkStart w:name="z3141" w:id="2693"/>
    <w:p>
      <w:pPr>
        <w:spacing w:after="0"/>
        <w:ind w:left="0"/>
        <w:jc w:val="both"/>
      </w:pPr>
      <w:r>
        <w:rPr>
          <w:rFonts w:ascii="Times New Roman"/>
          <w:b w:val="false"/>
          <w:i w:val="false"/>
          <w:color w:val="000000"/>
          <w:sz w:val="28"/>
        </w:rPr>
        <w:t xml:space="preserve">
      1. Егер осы Кодекстің </w:t>
      </w:r>
      <w:r>
        <w:rPr>
          <w:rFonts w:ascii="Times New Roman"/>
          <w:b w:val="false"/>
          <w:i w:val="false"/>
          <w:color w:val="000000"/>
          <w:sz w:val="28"/>
        </w:rPr>
        <w:t>642-бабының</w:t>
      </w:r>
      <w:r>
        <w:rPr>
          <w:rFonts w:ascii="Times New Roman"/>
          <w:b w:val="false"/>
          <w:i w:val="false"/>
          <w:color w:val="000000"/>
          <w:sz w:val="28"/>
        </w:rPr>
        <w:t xml:space="preserve"> талаптарын орындау нәтижесінде сот отырысына қатысу үшін алқабиге кандидаттардың он жетіден астамы қалса, төрағалық етуші алқабиге кандидаттардың қалған санын жариялайды, одан кейін олардың тегі көрсетілген билеттерді жәшікке салады, билеттерді араластырады және жәшікте он жеті билет қалу үшін одан қанша қажет болса, сонша билетті алып тастайды.</w:t>
      </w:r>
    </w:p>
    <w:bookmarkEnd w:id="2693"/>
    <w:bookmarkStart w:name="z3142" w:id="2694"/>
    <w:p>
      <w:pPr>
        <w:spacing w:after="0"/>
        <w:ind w:left="0"/>
        <w:jc w:val="both"/>
      </w:pPr>
      <w:r>
        <w:rPr>
          <w:rFonts w:ascii="Times New Roman"/>
          <w:b w:val="false"/>
          <w:i w:val="false"/>
          <w:color w:val="000000"/>
          <w:sz w:val="28"/>
        </w:rPr>
        <w:t>
      2. Төрағалық етуші осы баптың бірінші бөлігінің талаптары орындалғаннан кейін мемлекеттік айыптаушының, сондай-ақ сотталушының және (немесе) оның қорғаушысының уәжсіз қарсылық білдіруді жүргізуі үшін алқабиге кандидаттардың тегі көрсетілген қалған он жеті билетті береді, оның нәтижесінде алқабиге он екі кандидат қалуға тиіс.</w:t>
      </w:r>
    </w:p>
    <w:bookmarkEnd w:id="2694"/>
    <w:bookmarkStart w:name="z3143" w:id="2695"/>
    <w:p>
      <w:pPr>
        <w:spacing w:after="0"/>
        <w:ind w:left="0"/>
        <w:jc w:val="both"/>
      </w:pPr>
      <w:r>
        <w:rPr>
          <w:rFonts w:ascii="Times New Roman"/>
          <w:b w:val="false"/>
          <w:i w:val="false"/>
          <w:color w:val="000000"/>
          <w:sz w:val="28"/>
        </w:rPr>
        <w:t>
      3. Мемлекеттік айыптаушы, сотталушы және оның қорғаушысы төрағалық етуші арқылы алқабиге кандидаттардың қайсыбірінен өзін таныстыруын сұрауға құқылы.</w:t>
      </w:r>
    </w:p>
    <w:bookmarkEnd w:id="2695"/>
    <w:bookmarkStart w:name="z3144" w:id="2696"/>
    <w:p>
      <w:pPr>
        <w:spacing w:after="0"/>
        <w:ind w:left="0"/>
        <w:jc w:val="both"/>
      </w:pPr>
      <w:r>
        <w:rPr>
          <w:rFonts w:ascii="Times New Roman"/>
          <w:b w:val="false"/>
          <w:i w:val="false"/>
          <w:color w:val="000000"/>
          <w:sz w:val="28"/>
        </w:rPr>
        <w:t>
      4. Егер іске бір сотталушы қатысса, алқабиге екі кандидатқа уәжсіз қарсылық білдіруді – мемлекеттік айыптаушы, одан кейін алқабиге үш кандидатқа уәждеусіз қарсылық білдіруді сотталушы және (немесе) оның қорғаушысы көрсетілген кезектілікпен жүргізеді.</w:t>
      </w:r>
    </w:p>
    <w:bookmarkEnd w:id="2696"/>
    <w:bookmarkStart w:name="z3145" w:id="2697"/>
    <w:p>
      <w:pPr>
        <w:spacing w:after="0"/>
        <w:ind w:left="0"/>
        <w:jc w:val="both"/>
      </w:pPr>
      <w:r>
        <w:rPr>
          <w:rFonts w:ascii="Times New Roman"/>
          <w:b w:val="false"/>
          <w:i w:val="false"/>
          <w:color w:val="000000"/>
          <w:sz w:val="28"/>
        </w:rPr>
        <w:t>
      5. Егер іске бірнеше сотталушы қатысса, мемлекеттік айыптаушы әрі кеткенде алқабиге екі кандидатқа қарсылық білдіруге құқылы. Бұл ретте алқабиге кандидаттарға қарсылық білдіру – сотталушылардың өзара келісуі бойынша, ал мұндай келісу болмаған жағдайда, егер мүмкін болса, қарсылық білдірілетін алқабиге кандидаттардың санын олардың арасында тең бөлу арқылы жүргізіледі.</w:t>
      </w:r>
    </w:p>
    <w:bookmarkEnd w:id="2697"/>
    <w:bookmarkStart w:name="z3146" w:id="2698"/>
    <w:p>
      <w:pPr>
        <w:spacing w:after="0"/>
        <w:ind w:left="0"/>
        <w:jc w:val="both"/>
      </w:pPr>
      <w:r>
        <w:rPr>
          <w:rFonts w:ascii="Times New Roman"/>
          <w:b w:val="false"/>
          <w:i w:val="false"/>
          <w:color w:val="000000"/>
          <w:sz w:val="28"/>
        </w:rPr>
        <w:t>
      6. Осы баптың бесінші бөлігінің талаптарын орындау мүмкін болмаған жағдайда, бірнеше сотталушының алқабиге кандидаттарға қарсылық білдіруі барлық сотталушының тегі көрсетілген билеттерді жәшікке салып, жеребе тастау арқылы жүргізілуге тиіс. Жеребе тастау қарсылық білдірілмеген алқабиге кандидаттардың санына тең санда жүргізіледі. Төрағалық етуші сотталушының тегі көрсетілген билетті жәшіктен қанша рет алса, алқабиге сонша кандидатқа сотталушы қарсылық білдіруге құқылы.</w:t>
      </w:r>
    </w:p>
    <w:bookmarkEnd w:id="2698"/>
    <w:bookmarkStart w:name="z3147" w:id="2699"/>
    <w:p>
      <w:pPr>
        <w:spacing w:after="0"/>
        <w:ind w:left="0"/>
        <w:jc w:val="both"/>
      </w:pPr>
      <w:r>
        <w:rPr>
          <w:rFonts w:ascii="Times New Roman"/>
          <w:b w:val="false"/>
          <w:i w:val="false"/>
          <w:color w:val="000000"/>
          <w:sz w:val="28"/>
        </w:rPr>
        <w:t>
      7. Сотталушылардың қайсыбірінің алқабиге кандидаттарға қарсылық білдіру құқығынан бас тартуы басқа сотталушылардың алқабиге кандидаттардың кемінде он екісі қалғанға дейін оларға қарсылық білдіру құқығына шек қоюға әкеп соқпайды.</w:t>
      </w:r>
    </w:p>
    <w:bookmarkEnd w:id="2699"/>
    <w:bookmarkStart w:name="z3148" w:id="2700"/>
    <w:p>
      <w:pPr>
        <w:spacing w:after="0"/>
        <w:ind w:left="0"/>
        <w:jc w:val="both"/>
      </w:pPr>
      <w:r>
        <w:rPr>
          <w:rFonts w:ascii="Times New Roman"/>
          <w:b w:val="false"/>
          <w:i w:val="false"/>
          <w:color w:val="000000"/>
          <w:sz w:val="28"/>
        </w:rPr>
        <w:t>
      8. Мемлекеттік айыптаушы, сотталушы немесе оның қорғаушысы алқабиге кандидаттардың тегі көрсетілген билеттерге уәждерін көрсетпей-ақ, қойылған қолдарымен бекітілген "қарсылық білдіру" деген жазу арқылы алқабиге кандидаттарға қарсылық білдіруді мәлімдеуі мүмкін.</w:t>
      </w:r>
    </w:p>
    <w:bookmarkEnd w:id="2700"/>
    <w:bookmarkStart w:name="z3149" w:id="2701"/>
    <w:p>
      <w:pPr>
        <w:spacing w:after="0"/>
        <w:ind w:left="0"/>
        <w:jc w:val="both"/>
      </w:pPr>
      <w:r>
        <w:rPr>
          <w:rFonts w:ascii="Times New Roman"/>
          <w:b w:val="false"/>
          <w:i w:val="false"/>
          <w:color w:val="000000"/>
          <w:sz w:val="28"/>
        </w:rPr>
        <w:t>
      9. Сотталушы өзінің қорғаушысына алқабиге кандидаттарға қарсылық білдіру құқығын жүзеге асыруды тапсыруға құқылы. Егер сотталушы өзінің алқабиге кандидаттарға қарсылық білдіру құқығынан бас тартса, онда қорғаушы оның келісімінсіз алқабиге кандидаттарға қарсылық білдіруге өз бетінше қатысуға құқылы емес.</w:t>
      </w:r>
    </w:p>
    <w:bookmarkEnd w:id="2701"/>
    <w:bookmarkStart w:name="z3150" w:id="2702"/>
    <w:p>
      <w:pPr>
        <w:spacing w:after="0"/>
        <w:ind w:left="0"/>
        <w:jc w:val="both"/>
      </w:pPr>
      <w:r>
        <w:rPr>
          <w:rFonts w:ascii="Times New Roman"/>
          <w:b w:val="false"/>
          <w:i w:val="false"/>
          <w:color w:val="000000"/>
          <w:sz w:val="28"/>
        </w:rPr>
        <w:t>
      10. Сотталушы немесе іске бірнеше сотталушы қатысса, барлық сотталушы өздерінің алқабиге кандидаттарға қарсылық білдіру құқығынан бас тартқан жағдайда, олардың қарсылық білдіруі жеребе тастау арқылы жүргізіледі, оның барысында сот отырысының төрағалық етушісі не хатшысы алқабиге кандидаттың қаншасына қарсылық білдірілуі мүмкін болса, қарсылық білдірілмеген сонша алқабиге кандидаттардың тегі көрсетілген билеттерді жәшіктен алып тастайды.</w:t>
      </w:r>
    </w:p>
    <w:bookmarkEnd w:id="2702"/>
    <w:bookmarkStart w:name="z3151" w:id="2703"/>
    <w:p>
      <w:pPr>
        <w:spacing w:after="0"/>
        <w:ind w:left="0"/>
        <w:jc w:val="both"/>
      </w:pPr>
      <w:r>
        <w:rPr>
          <w:rFonts w:ascii="Times New Roman"/>
          <w:b w:val="false"/>
          <w:i w:val="false"/>
          <w:color w:val="000000"/>
          <w:sz w:val="28"/>
        </w:rPr>
        <w:t>
      11. Тараптар уәжсіз қарсылық білдірген алқабиге кандидаттардың тегі көрсетілген билеттер іс материалдарына қоса тігіледі.</w:t>
      </w:r>
    </w:p>
    <w:bookmarkEnd w:id="2703"/>
    <w:p>
      <w:pPr>
        <w:spacing w:after="0"/>
        <w:ind w:left="0"/>
        <w:jc w:val="both"/>
      </w:pPr>
      <w:r>
        <w:rPr>
          <w:rFonts w:ascii="Times New Roman"/>
          <w:b/>
          <w:i w:val="false"/>
          <w:color w:val="000000"/>
          <w:sz w:val="28"/>
        </w:rPr>
        <w:t>644-бап. Жеребе тастау арқылы алқабилер алқасын құру</w:t>
      </w:r>
    </w:p>
    <w:bookmarkStart w:name="z3153" w:id="2704"/>
    <w:p>
      <w:pPr>
        <w:spacing w:after="0"/>
        <w:ind w:left="0"/>
        <w:jc w:val="both"/>
      </w:pPr>
      <w:r>
        <w:rPr>
          <w:rFonts w:ascii="Times New Roman"/>
          <w:b w:val="false"/>
          <w:i w:val="false"/>
          <w:color w:val="000000"/>
          <w:sz w:val="28"/>
        </w:rPr>
        <w:t>
      1. Сотта істі қарайтын алқабилер алқасы негізгі құрамдағы (алқабилер алқасының құрамын құрайтын) он және қосалқы екі алқаби құрамында жеребе тастау арқылы құрылады.</w:t>
      </w:r>
    </w:p>
    <w:bookmarkEnd w:id="2704"/>
    <w:bookmarkStart w:name="z3154" w:id="2705"/>
    <w:p>
      <w:pPr>
        <w:spacing w:after="0"/>
        <w:ind w:left="0"/>
        <w:jc w:val="both"/>
      </w:pPr>
      <w:r>
        <w:rPr>
          <w:rFonts w:ascii="Times New Roman"/>
          <w:b w:val="false"/>
          <w:i w:val="false"/>
          <w:color w:val="000000"/>
          <w:sz w:val="28"/>
        </w:rPr>
        <w:t>
      2. Алқабилер алқасын құру үшін төрағалық етуші қарсылық білдірілмеген алқабиге кандидаттардың тегі көрсетілген билеттерді жәшікке салады, оларды араластырады және бір-бірлеп он екі билетті алады, әрбір ретте билетте көрсетілген алқабиге кандидаттың тегін жариялайды. Егер алқабилер алқасын құрудың дұрыстығына ықпал ететін қандай да бір бұзушылыққа жол берілмесе, алқабилер алқасы құрылды деп танылады. Бұл ретте жеребе тастау арқылы іріктелген алғашқы он алқаби – негізгі құрамның алқабиі, ал соңғы екеуі қосалқы алқаби болып есептеледі.</w:t>
      </w:r>
    </w:p>
    <w:bookmarkEnd w:id="2705"/>
    <w:bookmarkStart w:name="z3155" w:id="2706"/>
    <w:p>
      <w:pPr>
        <w:spacing w:after="0"/>
        <w:ind w:left="0"/>
        <w:jc w:val="both"/>
      </w:pPr>
      <w:r>
        <w:rPr>
          <w:rFonts w:ascii="Times New Roman"/>
          <w:b w:val="false"/>
          <w:i w:val="false"/>
          <w:color w:val="000000"/>
          <w:sz w:val="28"/>
        </w:rPr>
        <w:t>
      3. Қарсылық білдіру туралы мәселені шешу кезінде немесе алқабилер алқасын құру кезінде оның құрылуының дұрыстығына ықпал еткен қандай да бір бұзушылыққа жол берілсе, сондай-ақ бір немесе одан да көп алқабиді мемлекеттік құпияға жіберуден бас тартылған жағдайда, төрағалық етуші алқабилер алқасының құрылуын жарамсыз немесе ол құрылған жоқ деп жариялайды және алқабиге кандидаттарға толық көлемінде қайта іріктеу жүргізеді.</w:t>
      </w:r>
    </w:p>
    <w:bookmarkEnd w:id="2706"/>
    <w:bookmarkStart w:name="z3156" w:id="2707"/>
    <w:p>
      <w:pPr>
        <w:spacing w:after="0"/>
        <w:ind w:left="0"/>
        <w:jc w:val="both"/>
      </w:pPr>
      <w:r>
        <w:rPr>
          <w:rFonts w:ascii="Times New Roman"/>
          <w:b w:val="false"/>
          <w:i w:val="false"/>
          <w:color w:val="000000"/>
          <w:sz w:val="28"/>
        </w:rPr>
        <w:t>
      4. Сот отырысының хатшысы жеребе тастау арқылы іріктелген он екі алқабидің тегін жәшіктен билеттер қалай алынса, сол тәртіппен сот отырысының хаттамасына енгізеді. Жеребе тастау арқылы іріктелген алқабилердің тегі және олардың саналатын реттік нөмірі көрсетілген билеттер іс материалдарына қоса тігіледі.</w:t>
      </w:r>
    </w:p>
    <w:bookmarkEnd w:id="2707"/>
    <w:p>
      <w:pPr>
        <w:spacing w:after="0"/>
        <w:ind w:left="0"/>
        <w:jc w:val="both"/>
      </w:pPr>
      <w:r>
        <w:rPr>
          <w:rFonts w:ascii="Times New Roman"/>
          <w:b/>
          <w:i w:val="false"/>
          <w:color w:val="000000"/>
          <w:sz w:val="28"/>
        </w:rPr>
        <w:t>645-бап. Алқабилердің сот талқылауына қатысуының жалпы шарттары</w:t>
      </w:r>
    </w:p>
    <w:bookmarkStart w:name="z3158" w:id="2708"/>
    <w:p>
      <w:pPr>
        <w:spacing w:after="0"/>
        <w:ind w:left="0"/>
        <w:jc w:val="both"/>
      </w:pPr>
      <w:r>
        <w:rPr>
          <w:rFonts w:ascii="Times New Roman"/>
          <w:b w:val="false"/>
          <w:i w:val="false"/>
          <w:color w:val="000000"/>
          <w:sz w:val="28"/>
        </w:rPr>
        <w:t>
      1. Алқабилер алқасын құру аяқталғаннан кейін төрағалық етуші алқабилердің негізгі құрамына алқабилердің орындығында оларға бөлінген орындарға жеребе тастаумен айқындалған тәртіпке сәйкес отыруды ұсынады. Алқабилердің орындығы сот отырысы залында қатысып отырғандардан бөлек болуға және, әдетте, сотталушылардың орындығына қарама-қарсы орналасуға тиіс. Қосалқы екі алқаби алқабилердің орындығынан өздері үшін арнайы бөлінген орындарға отырады.</w:t>
      </w:r>
    </w:p>
    <w:bookmarkEnd w:id="2708"/>
    <w:bookmarkStart w:name="z3159" w:id="2709"/>
    <w:p>
      <w:pPr>
        <w:spacing w:after="0"/>
        <w:ind w:left="0"/>
        <w:jc w:val="both"/>
      </w:pPr>
      <w:r>
        <w:rPr>
          <w:rFonts w:ascii="Times New Roman"/>
          <w:b w:val="false"/>
          <w:i w:val="false"/>
          <w:color w:val="000000"/>
          <w:sz w:val="28"/>
        </w:rPr>
        <w:t>
      2. Осы Кодексте көзделген жағдайларды қоспағанда, алқабилер және қосалқы алқабилер сот талқылауы кезінде сот отырысы залында ұдайы болады.</w:t>
      </w:r>
    </w:p>
    <w:bookmarkEnd w:id="2709"/>
    <w:bookmarkStart w:name="z3160" w:id="2710"/>
    <w:p>
      <w:pPr>
        <w:spacing w:after="0"/>
        <w:ind w:left="0"/>
        <w:jc w:val="both"/>
      </w:pPr>
      <w:r>
        <w:rPr>
          <w:rFonts w:ascii="Times New Roman"/>
          <w:b w:val="false"/>
          <w:i w:val="false"/>
          <w:color w:val="000000"/>
          <w:sz w:val="28"/>
        </w:rPr>
        <w:t>
      3. Егер сот талқылауы барысында, бірақ алқабилер мен судья кесім шығару үшін кеңесу бөлмесіне кеткенге дейін алқабилердің қайсыбіреуінің сот отырысына одан әрі қатыса алмайтыны немесе төрағалық етушінің оны сот отырысына қатысудан шеттеткені анықталса, онда ол қосалқы алқабилердің тегі көрсетілген билет жәшіктен қандай тәртіппен алынса, сол тәртіппен қосалқы алқабимен ауыстырылады. Егер шығып қалған алқабилерді қосалқы алқабилермен ауыстыру мүмкіндігі таусылған жағдайда, төрағалық етуші өткен сот талқылауын жарамсыз деп жариялайды және сот талқылауын осы Кодекстің 638-бабына сәйкес алқабиге кандидаттарды алдын ала таңдау кезеңіне қайтарады.</w:t>
      </w:r>
    </w:p>
    <w:bookmarkEnd w:id="2710"/>
    <w:bookmarkStart w:name="z3161" w:id="2711"/>
    <w:p>
      <w:pPr>
        <w:spacing w:after="0"/>
        <w:ind w:left="0"/>
        <w:jc w:val="both"/>
      </w:pPr>
      <w:r>
        <w:rPr>
          <w:rFonts w:ascii="Times New Roman"/>
          <w:b w:val="false"/>
          <w:i w:val="false"/>
          <w:color w:val="000000"/>
          <w:sz w:val="28"/>
        </w:rPr>
        <w:t>
      4. Егер алқабилердің қайсыбіреуінің сот отырысына қатысу мүмкіндігінің жоқтығы кеңесу бөлмесіне кеткеннен кейін анықталса, онда судья мен алқабилер сот отырысы залына кіріп, алқабиді қосалқы алқабимен ауыстыруға және қайтадан кеңесу бөлмесіне кетуге тиіс. Егер шығып қалған алқабиді қосалқы алқабимен ауыстыру мүмкіндігі таусылған болса, төрағалық етуші өткен сот талқылауын жарамсыз деп жариялайды және сот талқылауын осы Кодекстің 638-бабына сәйкес алқабиге кандидаттарды алдын ала таңдау кезеңіне қайтарады.</w:t>
      </w:r>
    </w:p>
    <w:bookmarkEnd w:id="2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ҚР Конституциялық Сотының 29.01.2025 </w:t>
      </w:r>
      <w:r>
        <w:rPr>
          <w:rFonts w:ascii="Times New Roman"/>
          <w:b w:val="false"/>
          <w:i w:val="false"/>
          <w:color w:val="ff0000"/>
          <w:sz w:val="28"/>
        </w:rPr>
        <w:t>№ 63-НҚ</w:t>
      </w:r>
      <w:r>
        <w:rPr>
          <w:rFonts w:ascii="Times New Roman"/>
          <w:b w:val="false"/>
          <w:i w:val="false"/>
          <w:color w:val="ff0000"/>
          <w:sz w:val="28"/>
        </w:rPr>
        <w:t xml:space="preserve"> нормативтік қаулысымен </w:t>
      </w:r>
      <w:r>
        <w:rPr>
          <w:rFonts w:ascii="Times New Roman"/>
          <w:b w:val="false"/>
          <w:i w:val="false"/>
          <w:color w:val="ff0000"/>
          <w:sz w:val="28"/>
        </w:rPr>
        <w:t xml:space="preserve">осы кодекстің </w:t>
      </w:r>
      <w:r>
        <w:rPr>
          <w:rFonts w:ascii="Times New Roman"/>
          <w:b w:val="false"/>
          <w:i w:val="false"/>
          <w:color w:val="ff0000"/>
          <w:sz w:val="28"/>
        </w:rPr>
        <w:t>645-бабының</w:t>
      </w:r>
      <w:r>
        <w:rPr>
          <w:rFonts w:ascii="Times New Roman"/>
          <w:b w:val="false"/>
          <w:i w:val="false"/>
          <w:color w:val="ff0000"/>
          <w:sz w:val="28"/>
        </w:rPr>
        <w:t xml:space="preserve"> төртінші бөлігі Қазақстан Республикасының Конституциясына сәйкес келеді деп танылды.</w:t>
      </w:r>
      <w:r>
        <w:br/>
      </w:r>
      <w:r>
        <w:rPr>
          <w:rFonts w:ascii="Times New Roman"/>
          <w:b w:val="false"/>
          <w:i w:val="false"/>
          <w:color w:val="000000"/>
          <w:sz w:val="28"/>
        </w:rPr>
        <w:t>
</w:t>
      </w:r>
    </w:p>
    <w:bookmarkStart w:name="z3162" w:id="2712"/>
    <w:p>
      <w:pPr>
        <w:spacing w:after="0"/>
        <w:ind w:left="0"/>
        <w:jc w:val="both"/>
      </w:pPr>
      <w:r>
        <w:rPr>
          <w:rFonts w:ascii="Times New Roman"/>
          <w:b w:val="false"/>
          <w:i w:val="false"/>
          <w:color w:val="000000"/>
          <w:sz w:val="28"/>
        </w:rPr>
        <w:t xml:space="preserve">
      5. Кез келген алқаби осы Кодекстің </w:t>
      </w:r>
      <w:r>
        <w:rPr>
          <w:rFonts w:ascii="Times New Roman"/>
          <w:b w:val="false"/>
          <w:i w:val="false"/>
          <w:color w:val="000000"/>
          <w:sz w:val="28"/>
        </w:rPr>
        <w:t>647-бабының</w:t>
      </w:r>
      <w:r>
        <w:rPr>
          <w:rFonts w:ascii="Times New Roman"/>
          <w:b w:val="false"/>
          <w:i w:val="false"/>
          <w:color w:val="000000"/>
          <w:sz w:val="28"/>
        </w:rPr>
        <w:t xml:space="preserve"> төртінші бөлігінде белгіленген шектеулерді сақтамаған жағдайда, істі қараудың кез келген кезеңінде іске одан әрі қатысудан шеттетілуі мүмкін.</w:t>
      </w:r>
    </w:p>
    <w:bookmarkEnd w:id="2712"/>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638-бабына</w:t>
      </w:r>
      <w:r>
        <w:rPr>
          <w:rFonts w:ascii="Times New Roman"/>
          <w:b w:val="false"/>
          <w:i w:val="false"/>
          <w:color w:val="000000"/>
          <w:sz w:val="28"/>
        </w:rPr>
        <w:t xml:space="preserve"> сәйкес алқабиге кандидаттарды алдын ала таңдау кезеңіне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ҚР Конституциялық Сотының 29.01.2025 </w:t>
      </w:r>
      <w:r>
        <w:rPr>
          <w:rFonts w:ascii="Times New Roman"/>
          <w:b w:val="false"/>
          <w:i w:val="false"/>
          <w:color w:val="ff0000"/>
          <w:sz w:val="28"/>
        </w:rPr>
        <w:t>№ 63-НҚ</w:t>
      </w:r>
      <w:r>
        <w:rPr>
          <w:rFonts w:ascii="Times New Roman"/>
          <w:b w:val="false"/>
          <w:i w:val="false"/>
          <w:color w:val="ff0000"/>
          <w:sz w:val="28"/>
        </w:rPr>
        <w:t xml:space="preserve"> нормативтік қаулысымен </w:t>
      </w:r>
      <w:r>
        <w:rPr>
          <w:rFonts w:ascii="Times New Roman"/>
          <w:b w:val="false"/>
          <w:i w:val="false"/>
          <w:color w:val="ff0000"/>
          <w:sz w:val="28"/>
        </w:rPr>
        <w:t xml:space="preserve">осы кодекстің </w:t>
      </w:r>
      <w:r>
        <w:rPr>
          <w:rFonts w:ascii="Times New Roman"/>
          <w:b w:val="false"/>
          <w:i w:val="false"/>
          <w:color w:val="ff0000"/>
          <w:sz w:val="28"/>
        </w:rPr>
        <w:t>645-бабының</w:t>
      </w:r>
      <w:r>
        <w:rPr>
          <w:rFonts w:ascii="Times New Roman"/>
          <w:b w:val="false"/>
          <w:i w:val="false"/>
          <w:color w:val="ff0000"/>
          <w:sz w:val="28"/>
        </w:rPr>
        <w:t xml:space="preserve"> бесінші бөлігі Қазақстан Республикасының Конституциясына сәйкес келеді деп танылды.</w:t>
      </w:r>
      <w:r>
        <w:br/>
      </w:r>
      <w:r>
        <w:rPr>
          <w:rFonts w:ascii="Times New Roman"/>
          <w:b w:val="false"/>
          <w:i w:val="false"/>
          <w:color w:val="000000"/>
          <w:sz w:val="28"/>
        </w:rPr>
        <w:t>
</w:t>
      </w:r>
    </w:p>
    <w:bookmarkStart w:name="z3163" w:id="2713"/>
    <w:p>
      <w:pPr>
        <w:spacing w:after="0"/>
        <w:ind w:left="0"/>
        <w:jc w:val="both"/>
      </w:pPr>
      <w:r>
        <w:rPr>
          <w:rFonts w:ascii="Times New Roman"/>
          <w:b w:val="false"/>
          <w:i w:val="false"/>
          <w:color w:val="000000"/>
          <w:sz w:val="28"/>
        </w:rPr>
        <w:t>
      6. Алқабиді шеттетуді төрағалық етуші тараптардың қатысуымен жүзеге асырады, бұл туралы сот отырысының хаттамасында жазба жасалады.</w:t>
      </w:r>
    </w:p>
    <w:bookmarkEnd w:id="2713"/>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638-бабына</w:t>
      </w:r>
      <w:r>
        <w:rPr>
          <w:rFonts w:ascii="Times New Roman"/>
          <w:b w:val="false"/>
          <w:i w:val="false"/>
          <w:color w:val="000000"/>
          <w:sz w:val="28"/>
        </w:rPr>
        <w:t xml:space="preserve"> сәйкес алқабиге кандидаттарды алдын ала таңдау кезеңіне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ҚР Конституциялық Сотының 29.01.2025 </w:t>
      </w:r>
      <w:r>
        <w:rPr>
          <w:rFonts w:ascii="Times New Roman"/>
          <w:b w:val="false"/>
          <w:i w:val="false"/>
          <w:color w:val="ff0000"/>
          <w:sz w:val="28"/>
        </w:rPr>
        <w:t>№ 63-НҚ</w:t>
      </w:r>
      <w:r>
        <w:rPr>
          <w:rFonts w:ascii="Times New Roman"/>
          <w:b w:val="false"/>
          <w:i w:val="false"/>
          <w:color w:val="ff0000"/>
          <w:sz w:val="28"/>
        </w:rPr>
        <w:t xml:space="preserve"> нормативтік қаулысымен </w:t>
      </w:r>
      <w:r>
        <w:rPr>
          <w:rFonts w:ascii="Times New Roman"/>
          <w:b w:val="false"/>
          <w:i w:val="false"/>
          <w:color w:val="ff0000"/>
          <w:sz w:val="28"/>
        </w:rPr>
        <w:t xml:space="preserve">осы кодекстің </w:t>
      </w:r>
      <w:r>
        <w:rPr>
          <w:rFonts w:ascii="Times New Roman"/>
          <w:b w:val="false"/>
          <w:i w:val="false"/>
          <w:color w:val="ff0000"/>
          <w:sz w:val="28"/>
        </w:rPr>
        <w:t>645-бабының</w:t>
      </w:r>
      <w:r>
        <w:rPr>
          <w:rFonts w:ascii="Times New Roman"/>
          <w:b w:val="false"/>
          <w:i w:val="false"/>
          <w:color w:val="ff0000"/>
          <w:sz w:val="28"/>
        </w:rPr>
        <w:t xml:space="preserve"> алтыншы бөлігі Қазақстан Республикасының Конституциясына сәйкес келеді деп танылды.</w:t>
      </w:r>
      <w:r>
        <w:br/>
      </w:r>
      <w:r>
        <w:rPr>
          <w:rFonts w:ascii="Times New Roman"/>
          <w:b w:val="false"/>
          <w:i w:val="false"/>
          <w:color w:val="000000"/>
          <w:sz w:val="28"/>
        </w:rPr>
        <w:t>
</w:t>
      </w:r>
    </w:p>
    <w:p>
      <w:pPr>
        <w:spacing w:after="0"/>
        <w:ind w:left="0"/>
        <w:jc w:val="both"/>
      </w:pPr>
      <w:r>
        <w:rPr>
          <w:rFonts w:ascii="Times New Roman"/>
          <w:b/>
          <w:i w:val="false"/>
          <w:color w:val="000000"/>
          <w:sz w:val="28"/>
        </w:rPr>
        <w:t>646-бап. Алқабилердің ант қабылдауы</w:t>
      </w:r>
    </w:p>
    <w:bookmarkStart w:name="z3165" w:id="2714"/>
    <w:p>
      <w:pPr>
        <w:spacing w:after="0"/>
        <w:ind w:left="0"/>
        <w:jc w:val="both"/>
      </w:pPr>
      <w:r>
        <w:rPr>
          <w:rFonts w:ascii="Times New Roman"/>
          <w:b w:val="false"/>
          <w:i w:val="false"/>
          <w:color w:val="000000"/>
          <w:sz w:val="28"/>
        </w:rPr>
        <w:t>
      1. Алқабилер алқасы құрылып болғаннан кейін сот отырысының төрағалық етушісі немесе хатшысы сот отырысының залында қатысып отырғандардың барлығына орындарынан тұруды ұсынады. Төрағалық етуші алқабилерге ант қабылдауды ұсынып, өтініш жасайды.</w:t>
      </w:r>
    </w:p>
    <w:bookmarkEnd w:id="2714"/>
    <w:bookmarkStart w:name="z3166" w:id="2715"/>
    <w:p>
      <w:pPr>
        <w:spacing w:after="0"/>
        <w:ind w:left="0"/>
        <w:jc w:val="both"/>
      </w:pPr>
      <w:r>
        <w:rPr>
          <w:rFonts w:ascii="Times New Roman"/>
          <w:b w:val="false"/>
          <w:i w:val="false"/>
          <w:color w:val="000000"/>
          <w:sz w:val="28"/>
        </w:rPr>
        <w:t>
      2. Қылмыстық сот ісін жүргізуге алқаби ретінде қатысу үшін осы Кодексте белгіленген тәртіппен іріктеліп алынған адам мынадай мазмұндағы мәтінін айтып, ант қабылдайды: "Алқабидің міндеттерін атқаруға кірісе отырып, өз міндеттерімді адал және бейтарап атқаруға, сотта қаралған істің барлық дәлелдемелерін, дәлелдерін, мән-жайларын назарға алуға, ерікті азамат және әділ адам ретінде істі өзімнің ішкі нанымым мен ар-ожданым бойынша шешуге салтанатты түрде ант етемін".</w:t>
      </w:r>
    </w:p>
    <w:bookmarkEnd w:id="2715"/>
    <w:p>
      <w:pPr>
        <w:spacing w:after="0"/>
        <w:ind w:left="0"/>
        <w:jc w:val="both"/>
      </w:pPr>
      <w:r>
        <w:rPr>
          <w:rFonts w:ascii="Times New Roman"/>
          <w:b w:val="false"/>
          <w:i w:val="false"/>
          <w:color w:val="000000"/>
          <w:sz w:val="28"/>
        </w:rPr>
        <w:t>
      Алқаби "Ант етемін" деген сөздерді айтып, ант қабылдағанын растайды.</w:t>
      </w:r>
    </w:p>
    <w:bookmarkStart w:name="z3167" w:id="2716"/>
    <w:p>
      <w:pPr>
        <w:spacing w:after="0"/>
        <w:ind w:left="0"/>
        <w:jc w:val="both"/>
      </w:pPr>
      <w:r>
        <w:rPr>
          <w:rFonts w:ascii="Times New Roman"/>
          <w:b w:val="false"/>
          <w:i w:val="false"/>
          <w:color w:val="000000"/>
          <w:sz w:val="28"/>
        </w:rPr>
        <w:t>
      3. Алқабилердің ант қабылдағаны туралы сот отырысының хаттамасына жазба жасалады.</w:t>
      </w:r>
    </w:p>
    <w:bookmarkEnd w:id="2716"/>
    <w:bookmarkStart w:name="z3168" w:id="2717"/>
    <w:p>
      <w:pPr>
        <w:spacing w:after="0"/>
        <w:ind w:left="0"/>
        <w:jc w:val="left"/>
      </w:pPr>
      <w:r>
        <w:rPr>
          <w:rFonts w:ascii="Times New Roman"/>
          <w:b/>
          <w:i w:val="false"/>
          <w:color w:val="000000"/>
        </w:rPr>
        <w:t xml:space="preserve"> 68-тарау. АЛҚАБИЛЕР ҚАТЫСАТЫН СОТТЫҢ IСТI ТАЛҚЫЛАУ</w:t>
      </w:r>
      <w:r>
        <w:br/>
      </w:r>
      <w:r>
        <w:rPr>
          <w:rFonts w:ascii="Times New Roman"/>
          <w:b/>
          <w:i w:val="false"/>
          <w:color w:val="000000"/>
        </w:rPr>
        <w:t>ЕРЕКШЕЛIКТЕРI</w:t>
      </w:r>
    </w:p>
    <w:bookmarkEnd w:id="2717"/>
    <w:p>
      <w:pPr>
        <w:spacing w:after="0"/>
        <w:ind w:left="0"/>
        <w:jc w:val="both"/>
      </w:pPr>
      <w:r>
        <w:rPr>
          <w:rFonts w:ascii="Times New Roman"/>
          <w:b/>
          <w:i w:val="false"/>
          <w:color w:val="000000"/>
          <w:sz w:val="28"/>
        </w:rPr>
        <w:t>647-бап. Алқабидің құқықтары, міндеттері және оның әрекеттеріне істі қарауға байланысты қойылатын шектеулер</w:t>
      </w:r>
    </w:p>
    <w:bookmarkStart w:name="z3170" w:id="2718"/>
    <w:p>
      <w:pPr>
        <w:spacing w:after="0"/>
        <w:ind w:left="0"/>
        <w:jc w:val="both"/>
      </w:pPr>
      <w:r>
        <w:rPr>
          <w:rFonts w:ascii="Times New Roman"/>
          <w:b w:val="false"/>
          <w:i w:val="false"/>
          <w:color w:val="000000"/>
          <w:sz w:val="28"/>
        </w:rPr>
        <w:t>
      1. Төрағалық етуші алқабилерге олардың құқықтарын, міндеттерін және олардың әрекеттеріне істі қарауға байланысты қойылатын шектеулерді түсіндіреді, сондай-ақ міндеттерді бұзу мен шектеулерді сақтамаудың салдарлары туралы ескертеді.</w:t>
      </w:r>
    </w:p>
    <w:bookmarkEnd w:id="2718"/>
    <w:bookmarkStart w:name="z3171" w:id="2719"/>
    <w:p>
      <w:pPr>
        <w:spacing w:after="0"/>
        <w:ind w:left="0"/>
        <w:jc w:val="both"/>
      </w:pPr>
      <w:r>
        <w:rPr>
          <w:rFonts w:ascii="Times New Roman"/>
          <w:b w:val="false"/>
          <w:i w:val="false"/>
          <w:color w:val="000000"/>
          <w:sz w:val="28"/>
        </w:rPr>
        <w:t>
      2. Алқабидің:</w:t>
      </w:r>
    </w:p>
    <w:bookmarkEnd w:id="2719"/>
    <w:p>
      <w:pPr>
        <w:spacing w:after="0"/>
        <w:ind w:left="0"/>
        <w:jc w:val="both"/>
      </w:pPr>
      <w:r>
        <w:rPr>
          <w:rFonts w:ascii="Times New Roman"/>
          <w:b w:val="false"/>
          <w:i w:val="false"/>
          <w:color w:val="000000"/>
          <w:sz w:val="28"/>
        </w:rPr>
        <w:t>
      1) істің мән-жайларын өзінің ішкі нанымы бойынша өз бетінше бағалау және алқабилер алқасының алдына қойылатын сұрақтарға жауап беру мүмкіндігін алу үшін сотта қаралатын дәлелдемелерді зерттеуге қатысуға;</w:t>
      </w:r>
    </w:p>
    <w:p>
      <w:pPr>
        <w:spacing w:after="0"/>
        <w:ind w:left="0"/>
        <w:jc w:val="both"/>
      </w:pPr>
      <w:r>
        <w:rPr>
          <w:rFonts w:ascii="Times New Roman"/>
          <w:b w:val="false"/>
          <w:i w:val="false"/>
          <w:color w:val="000000"/>
          <w:sz w:val="28"/>
        </w:rPr>
        <w:t>
      2) процеске қатысушыларға төрағалық етуші арқылы сұрақтар қоюға;</w:t>
      </w:r>
    </w:p>
    <w:p>
      <w:pPr>
        <w:spacing w:after="0"/>
        <w:ind w:left="0"/>
        <w:jc w:val="both"/>
      </w:pPr>
      <w:r>
        <w:rPr>
          <w:rFonts w:ascii="Times New Roman"/>
          <w:b w:val="false"/>
          <w:i w:val="false"/>
          <w:color w:val="000000"/>
          <w:sz w:val="28"/>
        </w:rPr>
        <w:t>
      3) заттай дәлелдемелерді, құжаттарды тексеріп қарауға, жергілікті жерді және үй-жайларды тексеріп-қарауды жүргізуге, сот тергеуіндегі барлық басқа да әрекеттерге қатысуға;</w:t>
      </w:r>
    </w:p>
    <w:p>
      <w:pPr>
        <w:spacing w:after="0"/>
        <w:ind w:left="0"/>
        <w:jc w:val="both"/>
      </w:pPr>
      <w:r>
        <w:rPr>
          <w:rFonts w:ascii="Times New Roman"/>
          <w:b w:val="false"/>
          <w:i w:val="false"/>
          <w:color w:val="000000"/>
          <w:sz w:val="28"/>
        </w:rPr>
        <w:t>
      4) төрағалық етушіге заңнама нормаларын, сондай-ақ сот отырысында жария етілген құжаттардың мазмұнын және іске қатысты өзіне түсініксіз басқа мәселелерді түсіндіруді сұрап өтініш жасауға;</w:t>
      </w:r>
    </w:p>
    <w:p>
      <w:pPr>
        <w:spacing w:after="0"/>
        <w:ind w:left="0"/>
        <w:jc w:val="both"/>
      </w:pPr>
      <w:r>
        <w:rPr>
          <w:rFonts w:ascii="Times New Roman"/>
          <w:b w:val="false"/>
          <w:i w:val="false"/>
          <w:color w:val="000000"/>
          <w:sz w:val="28"/>
        </w:rPr>
        <w:t>
      5) сот отырысы кезінде жазбалар жасауға құқығы бар.</w:t>
      </w:r>
    </w:p>
    <w:bookmarkStart w:name="z3172" w:id="2720"/>
    <w:p>
      <w:pPr>
        <w:spacing w:after="0"/>
        <w:ind w:left="0"/>
        <w:jc w:val="both"/>
      </w:pPr>
      <w:r>
        <w:rPr>
          <w:rFonts w:ascii="Times New Roman"/>
          <w:b w:val="false"/>
          <w:i w:val="false"/>
          <w:color w:val="000000"/>
          <w:sz w:val="28"/>
        </w:rPr>
        <w:t>
      3. Алқаби:</w:t>
      </w:r>
    </w:p>
    <w:bookmarkEnd w:id="2720"/>
    <w:p>
      <w:pPr>
        <w:spacing w:after="0"/>
        <w:ind w:left="0"/>
        <w:jc w:val="both"/>
      </w:pPr>
      <w:r>
        <w:rPr>
          <w:rFonts w:ascii="Times New Roman"/>
          <w:b w:val="false"/>
          <w:i w:val="false"/>
          <w:color w:val="000000"/>
          <w:sz w:val="28"/>
        </w:rPr>
        <w:t>
      1) сот отырысында тәртіп сақтауға және төрағалық етушінің заңды өкімдеріне бағынуға;</w:t>
      </w:r>
    </w:p>
    <w:p>
      <w:pPr>
        <w:spacing w:after="0"/>
        <w:ind w:left="0"/>
        <w:jc w:val="both"/>
      </w:pPr>
      <w:r>
        <w:rPr>
          <w:rFonts w:ascii="Times New Roman"/>
          <w:b w:val="false"/>
          <w:i w:val="false"/>
          <w:color w:val="000000"/>
          <w:sz w:val="28"/>
        </w:rPr>
        <w:t>
      2) алқабидің міндеттерін атқару үшін, сондай-ақ сот отырысында үзіліс жарияланса немесе істі тыңдау кейінге қалдырылса, сот талқылауын жалғастыру үшін сот көрсеткен уақытта келуге;</w:t>
      </w:r>
    </w:p>
    <w:p>
      <w:pPr>
        <w:spacing w:after="0"/>
        <w:ind w:left="0"/>
        <w:jc w:val="both"/>
      </w:pPr>
      <w:r>
        <w:rPr>
          <w:rFonts w:ascii="Times New Roman"/>
          <w:b w:val="false"/>
          <w:i w:val="false"/>
          <w:color w:val="000000"/>
          <w:sz w:val="28"/>
        </w:rPr>
        <w:t>
      3) сотқа келуге мүмкіндігі болмаған жағдайда, төрағалық етушіге келмеудің себептері туралы алдын ала құлағдар етуге міндетті.</w:t>
      </w:r>
    </w:p>
    <w:bookmarkStart w:name="z3173" w:id="2721"/>
    <w:p>
      <w:pPr>
        <w:spacing w:after="0"/>
        <w:ind w:left="0"/>
        <w:jc w:val="both"/>
      </w:pPr>
      <w:r>
        <w:rPr>
          <w:rFonts w:ascii="Times New Roman"/>
          <w:b w:val="false"/>
          <w:i w:val="false"/>
          <w:color w:val="000000"/>
          <w:sz w:val="28"/>
        </w:rPr>
        <w:t>
      4. Алқаби:</w:t>
      </w:r>
    </w:p>
    <w:bookmarkEnd w:id="2721"/>
    <w:p>
      <w:pPr>
        <w:spacing w:after="0"/>
        <w:ind w:left="0"/>
        <w:jc w:val="both"/>
      </w:pPr>
      <w:r>
        <w:rPr>
          <w:rFonts w:ascii="Times New Roman"/>
          <w:b w:val="false"/>
          <w:i w:val="false"/>
          <w:color w:val="000000"/>
          <w:sz w:val="28"/>
        </w:rPr>
        <w:t>
      1) істі тыңдау кезінде сот отырысының залынан кетуге;</w:t>
      </w:r>
    </w:p>
    <w:p>
      <w:pPr>
        <w:spacing w:after="0"/>
        <w:ind w:left="0"/>
        <w:jc w:val="both"/>
      </w:pPr>
      <w:r>
        <w:rPr>
          <w:rFonts w:ascii="Times New Roman"/>
          <w:b w:val="false"/>
          <w:i w:val="false"/>
          <w:color w:val="000000"/>
          <w:sz w:val="28"/>
        </w:rPr>
        <w:t>
      2) істі тыңдау кезінде сот құрамына кірмейтін адамдармен төрағалық етушінің рұқсатынсыз іс бойынша сөйлесуге;</w:t>
      </w:r>
    </w:p>
    <w:p>
      <w:pPr>
        <w:spacing w:after="0"/>
        <w:ind w:left="0"/>
        <w:jc w:val="both"/>
      </w:pPr>
      <w:r>
        <w:rPr>
          <w:rFonts w:ascii="Times New Roman"/>
          <w:b w:val="false"/>
          <w:i w:val="false"/>
          <w:color w:val="000000"/>
          <w:sz w:val="28"/>
        </w:rPr>
        <w:t>
      3) істі талқылау барысында мәліметтерді сот отырысынан тыс жинауға;</w:t>
      </w:r>
    </w:p>
    <w:p>
      <w:pPr>
        <w:spacing w:after="0"/>
        <w:ind w:left="0"/>
        <w:jc w:val="both"/>
      </w:pPr>
      <w:r>
        <w:rPr>
          <w:rFonts w:ascii="Times New Roman"/>
          <w:b w:val="false"/>
          <w:i w:val="false"/>
          <w:color w:val="000000"/>
          <w:sz w:val="28"/>
        </w:rPr>
        <w:t>
      4) жабық сот отырысына қатысуына байланысты өзіне белгілі болған мән-жайлар туралы мәліметтерді жария етуге, сондай-ақ кеңесу бөлмесінің құпиясын бұзуға құқылы емес.</w:t>
      </w:r>
    </w:p>
    <w:bookmarkStart w:name="z3174" w:id="2722"/>
    <w:p>
      <w:pPr>
        <w:spacing w:after="0"/>
        <w:ind w:left="0"/>
        <w:jc w:val="both"/>
      </w:pPr>
      <w:r>
        <w:rPr>
          <w:rFonts w:ascii="Times New Roman"/>
          <w:b w:val="false"/>
          <w:i w:val="false"/>
          <w:color w:val="000000"/>
          <w:sz w:val="28"/>
        </w:rPr>
        <w:t>
      5. Алқабидің өз міндеттерін атқармауы, сондай-ақ осы бапта көзделген шектеулерді сақтамауы заңда белгіленген жауаптылыққа, сондай-ақ төрағалық етушінің алқабиді істі қарауға одан әрі қатысудан шеттету мүмкіндігіне әкеп соғады.</w:t>
      </w:r>
    </w:p>
    <w:bookmarkEnd w:id="2722"/>
    <w:p>
      <w:pPr>
        <w:spacing w:after="0"/>
        <w:ind w:left="0"/>
        <w:jc w:val="both"/>
      </w:pPr>
      <w:r>
        <w:rPr>
          <w:rFonts w:ascii="Times New Roman"/>
          <w:b/>
          <w:i w:val="false"/>
          <w:color w:val="000000"/>
          <w:sz w:val="28"/>
        </w:rPr>
        <w:t>648-бап. Алқабилер қатысатын соттың құзыреті</w:t>
      </w:r>
    </w:p>
    <w:bookmarkStart w:name="z3176" w:id="2723"/>
    <w:p>
      <w:pPr>
        <w:spacing w:after="0"/>
        <w:ind w:left="0"/>
        <w:jc w:val="both"/>
      </w:pPr>
      <w:r>
        <w:rPr>
          <w:rFonts w:ascii="Times New Roman"/>
          <w:b w:val="false"/>
          <w:i w:val="false"/>
          <w:color w:val="000000"/>
          <w:sz w:val="28"/>
        </w:rPr>
        <w:t xml:space="preserve">
      1. Алқабилер қатысатын сот істі талқылаған кезде осы Кодекстің </w:t>
      </w:r>
      <w:r>
        <w:rPr>
          <w:rFonts w:ascii="Times New Roman"/>
          <w:b w:val="false"/>
          <w:i w:val="false"/>
          <w:color w:val="000000"/>
          <w:sz w:val="28"/>
        </w:rPr>
        <w:t>390-бабы</w:t>
      </w:r>
      <w:r>
        <w:rPr>
          <w:rFonts w:ascii="Times New Roman"/>
          <w:b w:val="false"/>
          <w:i w:val="false"/>
          <w:color w:val="000000"/>
          <w:sz w:val="28"/>
        </w:rPr>
        <w:t xml:space="preserve"> бірінші бөлігінің 1), 2), 3), 4), 5), 6), 7), 8) және 14) тармақтарында көзделген мәселелер шешіледі.</w:t>
      </w:r>
    </w:p>
    <w:bookmarkEnd w:id="2723"/>
    <w:bookmarkStart w:name="z3177" w:id="2724"/>
    <w:p>
      <w:pPr>
        <w:spacing w:after="0"/>
        <w:ind w:left="0"/>
        <w:jc w:val="both"/>
      </w:pPr>
      <w:r>
        <w:rPr>
          <w:rFonts w:ascii="Times New Roman"/>
          <w:b w:val="false"/>
          <w:i w:val="false"/>
          <w:color w:val="000000"/>
          <w:sz w:val="28"/>
        </w:rPr>
        <w:t xml:space="preserve">
      2. Судья алқабилерді дәлелдемелер ретінде жарамсыз нақты деректермен таныстыруға тиіс емес. Егер сот талқылауы барысында осы Кодекстің </w:t>
      </w:r>
      <w:r>
        <w:rPr>
          <w:rFonts w:ascii="Times New Roman"/>
          <w:b w:val="false"/>
          <w:i w:val="false"/>
          <w:color w:val="000000"/>
          <w:sz w:val="28"/>
        </w:rPr>
        <w:t>112-бабына</w:t>
      </w:r>
      <w:r>
        <w:rPr>
          <w:rFonts w:ascii="Times New Roman"/>
          <w:b w:val="false"/>
          <w:i w:val="false"/>
          <w:color w:val="000000"/>
          <w:sz w:val="28"/>
        </w:rPr>
        <w:t xml:space="preserve"> сәйкес дәлелдемелер ретінде жарамсыз нақты деректер табылса, төрағалық етуші оларды дәлелдемелер қатарынан алып тастау туралы мәселені алқабилер бар кезде шешуге, ал мұндай дәлелдемелер зерттелген жағдайда, олардың заңдық күші жоқ деп, ал оларға жасалған зерттеуді жарамсыз деп тануға және алқабилерге шешімдер қабылдау кезінде оларды ескермеуін түсіндіруге міндетті.</w:t>
      </w:r>
    </w:p>
    <w:bookmarkEnd w:id="2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Ескерту. 648-бапқа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649-бап. Алқабилер қатысатын сотта істің тоқтатылуы</w:t>
      </w:r>
    </w:p>
    <w:p>
      <w:pPr>
        <w:spacing w:after="0"/>
        <w:ind w:left="0"/>
        <w:jc w:val="both"/>
      </w:pPr>
      <w:r>
        <w:rPr>
          <w:rFonts w:ascii="Times New Roman"/>
          <w:b w:val="false"/>
          <w:i w:val="false"/>
          <w:color w:val="000000"/>
          <w:sz w:val="28"/>
        </w:rPr>
        <w:t xml:space="preserve">
      Төрағалық етуші, егер сот талқылауы кезінде осы Кодекстің </w:t>
      </w:r>
      <w:r>
        <w:rPr>
          <w:rFonts w:ascii="Times New Roman"/>
          <w:b w:val="false"/>
          <w:i w:val="false"/>
          <w:color w:val="000000"/>
          <w:sz w:val="28"/>
        </w:rPr>
        <w:t>35-бабының</w:t>
      </w:r>
      <w:r>
        <w:rPr>
          <w:rFonts w:ascii="Times New Roman"/>
          <w:b w:val="false"/>
          <w:i w:val="false"/>
          <w:color w:val="000000"/>
          <w:sz w:val="28"/>
        </w:rPr>
        <w:t xml:space="preserve"> бірінші бөлігінде көзделген мән-жайлар анықталса, сондай-ақ мемлекеттік айыптаушы осы Кодекстің </w:t>
      </w:r>
      <w:r>
        <w:rPr>
          <w:rFonts w:ascii="Times New Roman"/>
          <w:b w:val="false"/>
          <w:i w:val="false"/>
          <w:color w:val="000000"/>
          <w:sz w:val="28"/>
        </w:rPr>
        <w:t>337-бабының</w:t>
      </w:r>
      <w:r>
        <w:rPr>
          <w:rFonts w:ascii="Times New Roman"/>
          <w:b w:val="false"/>
          <w:i w:val="false"/>
          <w:color w:val="000000"/>
          <w:sz w:val="28"/>
        </w:rPr>
        <w:t xml:space="preserve"> жетінші бөлігіне сәйкес айыптаудан бас тартқан кезде істі алқабилер қатысатын сотта талқылаудың кез келген кезеңінде тоқтатады.</w:t>
      </w:r>
    </w:p>
    <w:p>
      <w:pPr>
        <w:spacing w:after="0"/>
        <w:ind w:left="0"/>
        <w:jc w:val="both"/>
      </w:pPr>
      <w:r>
        <w:rPr>
          <w:rFonts w:ascii="Times New Roman"/>
          <w:b w:val="false"/>
          <w:i w:val="false"/>
          <w:color w:val="000000"/>
          <w:sz w:val="28"/>
        </w:rPr>
        <w:t>
      Алқабилерді сот талқылауына қатысудан босатқаннан кейін төрағалық етуші іс бойынша тиісті қаулыны жеке-дара шығарады.</w:t>
      </w:r>
    </w:p>
    <w:p>
      <w:pPr>
        <w:spacing w:after="0"/>
        <w:ind w:left="0"/>
        <w:jc w:val="both"/>
      </w:pPr>
      <w:r>
        <w:rPr>
          <w:rFonts w:ascii="Times New Roman"/>
          <w:b/>
          <w:i w:val="false"/>
          <w:color w:val="000000"/>
          <w:sz w:val="28"/>
        </w:rPr>
        <w:t>650-бап. Алқабилер қатысатын соттағы сот тергеуінің ерекшеліктері</w:t>
      </w:r>
    </w:p>
    <w:bookmarkStart w:name="z3181" w:id="2725"/>
    <w:p>
      <w:pPr>
        <w:spacing w:after="0"/>
        <w:ind w:left="0"/>
        <w:jc w:val="both"/>
      </w:pPr>
      <w:r>
        <w:rPr>
          <w:rFonts w:ascii="Times New Roman"/>
          <w:b w:val="false"/>
          <w:i w:val="false"/>
          <w:color w:val="000000"/>
          <w:sz w:val="28"/>
        </w:rPr>
        <w:t xml:space="preserve">
      1. Алқабилер қатысатын соттағы сот тергеуі осы Кодекстің </w:t>
      </w:r>
      <w:r>
        <w:rPr>
          <w:rFonts w:ascii="Times New Roman"/>
          <w:b w:val="false"/>
          <w:i w:val="false"/>
          <w:color w:val="000000"/>
          <w:sz w:val="28"/>
        </w:rPr>
        <w:t>364</w:t>
      </w:r>
      <w:r>
        <w:rPr>
          <w:rFonts w:ascii="Times New Roman"/>
          <w:b w:val="false"/>
          <w:i w:val="false"/>
          <w:color w:val="000000"/>
          <w:sz w:val="28"/>
        </w:rPr>
        <w:t xml:space="preserve"> –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381-баптарында</w:t>
      </w:r>
      <w:r>
        <w:rPr>
          <w:rFonts w:ascii="Times New Roman"/>
          <w:b w:val="false"/>
          <w:i w:val="false"/>
          <w:color w:val="000000"/>
          <w:sz w:val="28"/>
        </w:rPr>
        <w:t xml:space="preserve"> белгіленген тәртіппен жүргізіледі.</w:t>
      </w:r>
    </w:p>
    <w:bookmarkEnd w:id="2725"/>
    <w:bookmarkStart w:name="z3182" w:id="2726"/>
    <w:p>
      <w:pPr>
        <w:spacing w:after="0"/>
        <w:ind w:left="0"/>
        <w:jc w:val="both"/>
      </w:pPr>
      <w:r>
        <w:rPr>
          <w:rFonts w:ascii="Times New Roman"/>
          <w:b w:val="false"/>
          <w:i w:val="false"/>
          <w:color w:val="000000"/>
          <w:sz w:val="28"/>
        </w:rPr>
        <w:t>
      2. Мемлекеттік айыптаушы айыптау актісінің қарар бөлімін жария еткен кезде сотталушының сотталғандық фактілері туралы еске салуға құқылы емес.</w:t>
      </w:r>
    </w:p>
    <w:bookmarkEnd w:id="2726"/>
    <w:bookmarkStart w:name="z3183" w:id="2727"/>
    <w:p>
      <w:pPr>
        <w:spacing w:after="0"/>
        <w:ind w:left="0"/>
        <w:jc w:val="both"/>
      </w:pPr>
      <w:r>
        <w:rPr>
          <w:rFonts w:ascii="Times New Roman"/>
          <w:b w:val="false"/>
          <w:i w:val="false"/>
          <w:color w:val="000000"/>
          <w:sz w:val="28"/>
        </w:rPr>
        <w:t>
      3. Алқабилер төрағалық етуші арқылы сотталушыға, жәбірленушіге, куәларға және сарапшыларға осы адамдардан тараптар жауап алғаннан кейін сұрақтар қоюы мүмкін. Алқабилер сұрақтарды жазбаша түрде жазып, төрағалық етушіге береді.</w:t>
      </w:r>
    </w:p>
    <w:bookmarkEnd w:id="2727"/>
    <w:bookmarkStart w:name="z3184" w:id="2728"/>
    <w:p>
      <w:pPr>
        <w:spacing w:after="0"/>
        <w:ind w:left="0"/>
        <w:jc w:val="both"/>
      </w:pPr>
      <w:r>
        <w:rPr>
          <w:rFonts w:ascii="Times New Roman"/>
          <w:b w:val="false"/>
          <w:i w:val="false"/>
          <w:color w:val="000000"/>
          <w:sz w:val="28"/>
        </w:rPr>
        <w:t>
      4. Төрағалық етуші сұрақ қойған алқабиге өзінің бас тарту уәжін хабарлай отырып, өзі іске қатысы жоқ, сондай-ақ жетелеуші немесе тіл тигізу сипатында деп есептейтін сұрақтарды қабылдамауға құқылы.</w:t>
      </w:r>
    </w:p>
    <w:bookmarkEnd w:id="2728"/>
    <w:bookmarkStart w:name="z3185" w:id="2729"/>
    <w:p>
      <w:pPr>
        <w:spacing w:after="0"/>
        <w:ind w:left="0"/>
        <w:jc w:val="both"/>
      </w:pPr>
      <w:r>
        <w:rPr>
          <w:rFonts w:ascii="Times New Roman"/>
          <w:b w:val="false"/>
          <w:i w:val="false"/>
          <w:color w:val="000000"/>
          <w:sz w:val="28"/>
        </w:rPr>
        <w:t>
      5. Тараптар алқабилер алқасының қатысуынсыз, судья бұрын іс талқылауынан алып тастаған дәлелдемелерді, бұл ретте олардың мәнін баяндамай-ақ зерттеу туралы өтінішхат беруі мүмкін. Судья осындай өтінішхатқа байланысты іс бойынша сот талқылауына қатысушылардың пікірін тыңдауды алқабилер жоқ кезде жүргізеді.</w:t>
      </w:r>
    </w:p>
    <w:bookmarkEnd w:id="2729"/>
    <w:p>
      <w:pPr>
        <w:spacing w:after="0"/>
        <w:ind w:left="0"/>
        <w:jc w:val="both"/>
      </w:pPr>
      <w:r>
        <w:rPr>
          <w:rFonts w:ascii="Times New Roman"/>
          <w:b w:val="false"/>
          <w:i w:val="false"/>
          <w:color w:val="000000"/>
          <w:sz w:val="28"/>
        </w:rPr>
        <w:t>
      Төрағалық етуші қабылдайтын, көрсетілген шаралар туралы сот отырысының хаттамасына тиісті жазба жасалады.</w:t>
      </w:r>
    </w:p>
    <w:bookmarkStart w:name="z3186" w:id="2730"/>
    <w:p>
      <w:pPr>
        <w:spacing w:after="0"/>
        <w:ind w:left="0"/>
        <w:jc w:val="both"/>
      </w:pPr>
      <w:r>
        <w:rPr>
          <w:rFonts w:ascii="Times New Roman"/>
          <w:b w:val="false"/>
          <w:i w:val="false"/>
          <w:color w:val="000000"/>
          <w:sz w:val="28"/>
        </w:rPr>
        <w:t>
      6. Сотталушының және жәбірленушінің бұрынғы сотталғандығымен байланысты, оларды психикаға белсенді әсер ететін заттарды тұтынуға байланысты психикалық, мінез-құлықтық бұзылушылығы (ауруы) бар адам деп тану туралы мән-жайлар, сондай-ақ алқабилердің сотталушыға да, сондай-ақ жәбірленушіге де қатысты теріс түсінігін туғызуға ықпал ететін өзге де мән-жайлар алқабилердің қатысуымен зерттеуге жатпайды.</w:t>
      </w:r>
    </w:p>
    <w:bookmarkEnd w:id="2730"/>
    <w:bookmarkStart w:name="z3187" w:id="2731"/>
    <w:p>
      <w:pPr>
        <w:spacing w:after="0"/>
        <w:ind w:left="0"/>
        <w:jc w:val="both"/>
      </w:pPr>
      <w:r>
        <w:rPr>
          <w:rFonts w:ascii="Times New Roman"/>
          <w:b w:val="false"/>
          <w:i w:val="false"/>
          <w:color w:val="000000"/>
          <w:sz w:val="28"/>
        </w:rPr>
        <w:t>
      7. Осы бапта көзделген тәртіп бұзылған кезде төрағалық етуші процеске тиісті қатысушыға мұндай мінез-құлыққа жол берілмейтіндігі туралы ескертпе жасауға және алқабилерге процеске қатысушылардың айтқанына мән бермеуді түсіндіруге міндетті. Төрағалық етушінің өкіміне бағынбаған кезде процеске қатысушыға осы Кодексте көзделген тәртіппен ақшалай өндіріп алу қолданылуы мүмкін.</w:t>
      </w:r>
    </w:p>
    <w:bookmarkEnd w:id="2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650-бапқа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651-бап. Алқабилер қатысатын соттағы тараптардың жарыссөзі</w:t>
      </w:r>
    </w:p>
    <w:bookmarkStart w:name="z3189" w:id="2732"/>
    <w:p>
      <w:pPr>
        <w:spacing w:after="0"/>
        <w:ind w:left="0"/>
        <w:jc w:val="both"/>
      </w:pPr>
      <w:r>
        <w:rPr>
          <w:rFonts w:ascii="Times New Roman"/>
          <w:b w:val="false"/>
          <w:i w:val="false"/>
          <w:color w:val="000000"/>
          <w:sz w:val="28"/>
        </w:rPr>
        <w:t>
      1. Сот тергеуі аяқталғаннан кейін алқабилер қатысатын сот тараптардың жарыссөзін тыңдауға көшеді. Алқабилер қатысатын сотта тараптардың жарыссөзі екі бөліктен тұрады.</w:t>
      </w:r>
    </w:p>
    <w:bookmarkEnd w:id="2732"/>
    <w:bookmarkStart w:name="z3190" w:id="2733"/>
    <w:p>
      <w:pPr>
        <w:spacing w:after="0"/>
        <w:ind w:left="0"/>
        <w:jc w:val="both"/>
      </w:pPr>
      <w:r>
        <w:rPr>
          <w:rFonts w:ascii="Times New Roman"/>
          <w:b w:val="false"/>
          <w:i w:val="false"/>
          <w:color w:val="000000"/>
          <w:sz w:val="28"/>
        </w:rPr>
        <w:t>
      2. Жарыссөздің бірінші бөлігі мемлекеттік айыптаушының, жәбірленушінің, қорғаушының және сотталушының сөздерінен тұрады, олар сотталушының бұрынғы сотталғандығын еске салмай, оның кінәсінің дәлелденгені немесе дәлелденбегені жөніндегі өз ұстанымдарын баяндайды.</w:t>
      </w:r>
    </w:p>
    <w:bookmarkEnd w:id="2733"/>
    <w:bookmarkStart w:name="z3191" w:id="2734"/>
    <w:p>
      <w:pPr>
        <w:spacing w:after="0"/>
        <w:ind w:left="0"/>
        <w:jc w:val="both"/>
      </w:pPr>
      <w:r>
        <w:rPr>
          <w:rFonts w:ascii="Times New Roman"/>
          <w:b w:val="false"/>
          <w:i w:val="false"/>
          <w:color w:val="000000"/>
          <w:sz w:val="28"/>
        </w:rPr>
        <w:t>
      3. Тараптар алқабилер қатысатын соттың қарауына жатпайтын мән-жайларды еске салмауға және сот отырысында зерттелмеген дәлелдемелерге сілтеме жасамауға тиіс. Төрағалық етуші мұндай сөздерді үзіп тастайды және алқабилердің үкім шығару кезінде осы мән-жайларды есепке алмауға тиіс екендігін оларға түсіндіреді. Төрағалық етушінің өкіміне бағынбаған кезде процеске қатысушыға осы Кодексте көзделген тәртіппен ақшалай өндіріп алу қолданылуы мүмкін.</w:t>
      </w:r>
    </w:p>
    <w:bookmarkEnd w:id="2734"/>
    <w:bookmarkStart w:name="z3192" w:id="2735"/>
    <w:p>
      <w:pPr>
        <w:spacing w:after="0"/>
        <w:ind w:left="0"/>
        <w:jc w:val="both"/>
      </w:pPr>
      <w:r>
        <w:rPr>
          <w:rFonts w:ascii="Times New Roman"/>
          <w:b w:val="false"/>
          <w:i w:val="false"/>
          <w:color w:val="000000"/>
          <w:sz w:val="28"/>
        </w:rPr>
        <w:t>
      4. Жарыссөздің екінші бөлігі мемлекеттік айыптаушының, сондай-ақ жәбірленушінің, азаматтық талапкердің және жауапкердің немесе олардың өкілдерінің, қорғаушының және сотталушының сөздерінен тұрады, оларда сотталушының әрекеттерін саралау, жаза тағайындау, азаматтық талап қою мәселелері бойынша ұстанымдары баяндалады. Жарыссөздің екінші бөлігі алқабилердің қатысуынсыз өткізіледі.</w:t>
      </w:r>
    </w:p>
    <w:bookmarkEnd w:id="2735"/>
    <w:p>
      <w:pPr>
        <w:spacing w:after="0"/>
        <w:ind w:left="0"/>
        <w:jc w:val="both"/>
      </w:pPr>
      <w:r>
        <w:rPr>
          <w:rFonts w:ascii="Times New Roman"/>
          <w:b/>
          <w:i w:val="false"/>
          <w:color w:val="000000"/>
          <w:sz w:val="28"/>
        </w:rPr>
        <w:t>652-бап. Алқабилер қатысатын соттағы репликалар және сотталушының соңғы сөзі</w:t>
      </w:r>
    </w:p>
    <w:bookmarkStart w:name="z3194" w:id="2736"/>
    <w:p>
      <w:pPr>
        <w:spacing w:after="0"/>
        <w:ind w:left="0"/>
        <w:jc w:val="both"/>
      </w:pPr>
      <w:r>
        <w:rPr>
          <w:rFonts w:ascii="Times New Roman"/>
          <w:b w:val="false"/>
          <w:i w:val="false"/>
          <w:color w:val="000000"/>
          <w:sz w:val="28"/>
        </w:rPr>
        <w:t>
      1. Жарыссөздің әрбір бөлігінде сөз сөйленіп болысымен жарыссөзге қатысушылардың бәрінің реплика айтуға құқығы бар. Соңғы реплика айту құқығы қорғаушыға тиесілі. Сот жарыссөздерінің екінші бөлігінде репликалар алқабилер жоқ кезде айтылады.</w:t>
      </w:r>
    </w:p>
    <w:bookmarkEnd w:id="2736"/>
    <w:bookmarkStart w:name="z3195" w:id="2737"/>
    <w:p>
      <w:pPr>
        <w:spacing w:after="0"/>
        <w:ind w:left="0"/>
        <w:jc w:val="both"/>
      </w:pPr>
      <w:r>
        <w:rPr>
          <w:rFonts w:ascii="Times New Roman"/>
          <w:b w:val="false"/>
          <w:i w:val="false"/>
          <w:color w:val="000000"/>
          <w:sz w:val="28"/>
        </w:rPr>
        <w:t xml:space="preserve">
      2. Сотталушыға осы Кодекстің </w:t>
      </w:r>
      <w:r>
        <w:rPr>
          <w:rFonts w:ascii="Times New Roman"/>
          <w:b w:val="false"/>
          <w:i w:val="false"/>
          <w:color w:val="000000"/>
          <w:sz w:val="28"/>
        </w:rPr>
        <w:t>384-бабына</w:t>
      </w:r>
      <w:r>
        <w:rPr>
          <w:rFonts w:ascii="Times New Roman"/>
          <w:b w:val="false"/>
          <w:i w:val="false"/>
          <w:color w:val="000000"/>
          <w:sz w:val="28"/>
        </w:rPr>
        <w:t xml:space="preserve"> сәйкес соңғы сөз беріледі.</w:t>
      </w:r>
    </w:p>
    <w:bookmarkEnd w:id="2737"/>
    <w:p>
      <w:pPr>
        <w:spacing w:after="0"/>
        <w:ind w:left="0"/>
        <w:jc w:val="both"/>
      </w:pPr>
      <w:r>
        <w:rPr>
          <w:rFonts w:ascii="Times New Roman"/>
          <w:b/>
          <w:i w:val="false"/>
          <w:color w:val="000000"/>
          <w:sz w:val="28"/>
        </w:rPr>
        <w:t>653-бап. Алқабилер қатысатын соттың шешуіне жататын сұрақтардың қойылуы</w:t>
      </w:r>
    </w:p>
    <w:bookmarkStart w:name="z3197" w:id="2738"/>
    <w:p>
      <w:pPr>
        <w:spacing w:after="0"/>
        <w:ind w:left="0"/>
        <w:jc w:val="both"/>
      </w:pPr>
      <w:r>
        <w:rPr>
          <w:rFonts w:ascii="Times New Roman"/>
          <w:b w:val="false"/>
          <w:i w:val="false"/>
          <w:color w:val="000000"/>
          <w:sz w:val="28"/>
        </w:rPr>
        <w:t>
      1. Сұрақтарды талқылау және тұжырымдау уақытында алқабилер сот отырысы залынан шығып кетеді.</w:t>
      </w:r>
    </w:p>
    <w:bookmarkEnd w:id="2738"/>
    <w:bookmarkStart w:name="z3198" w:id="2739"/>
    <w:p>
      <w:pPr>
        <w:spacing w:after="0"/>
        <w:ind w:left="0"/>
        <w:jc w:val="both"/>
      </w:pPr>
      <w:r>
        <w:rPr>
          <w:rFonts w:ascii="Times New Roman"/>
          <w:b w:val="false"/>
          <w:i w:val="false"/>
          <w:color w:val="000000"/>
          <w:sz w:val="28"/>
        </w:rPr>
        <w:t>
      2. Тараптар сұрақтардың мазмұны мен тұжырымдалуы бойынша өздерінің ескертулерін айтуға және жаңа сұрақтар қою туралы ұсыныстар енгізуге құқылы.</w:t>
      </w:r>
    </w:p>
    <w:bookmarkEnd w:id="2739"/>
    <w:bookmarkStart w:name="z3199" w:id="2740"/>
    <w:p>
      <w:pPr>
        <w:spacing w:after="0"/>
        <w:ind w:left="0"/>
        <w:jc w:val="both"/>
      </w:pPr>
      <w:r>
        <w:rPr>
          <w:rFonts w:ascii="Times New Roman"/>
          <w:b w:val="false"/>
          <w:i w:val="false"/>
          <w:color w:val="000000"/>
          <w:sz w:val="28"/>
        </w:rPr>
        <w:t>
      3. Төрағалық етуші сот тергеуінің нәтижелерін, тараптардың жарыссөзін ескере отырып, судья мен алқабилердің кеңесу бөлмесінде шешуіне жататын сұрақтарды жазбаша түрде тұжырымдайды, оларды оқиды және тараптарға береді.</w:t>
      </w:r>
    </w:p>
    <w:bookmarkEnd w:id="2740"/>
    <w:bookmarkStart w:name="z3200" w:id="2741"/>
    <w:p>
      <w:pPr>
        <w:spacing w:after="0"/>
        <w:ind w:left="0"/>
        <w:jc w:val="both"/>
      </w:pPr>
      <w:r>
        <w:rPr>
          <w:rFonts w:ascii="Times New Roman"/>
          <w:b w:val="false"/>
          <w:i w:val="false"/>
          <w:color w:val="000000"/>
          <w:sz w:val="28"/>
        </w:rPr>
        <w:t>
      4. Төрағалық етуші кеңесу бөлмесінде алқабилер қатысатын соттың шешуіне жататын сұрақтарды тараптардың ескертулері мен ұсыныстарын ескере отырып, түпкілікті қалыптастырады, оларды сұрақ парағына енгізеді және оған қол қояды.</w:t>
      </w:r>
    </w:p>
    <w:bookmarkEnd w:id="2741"/>
    <w:bookmarkStart w:name="z3201" w:id="2742"/>
    <w:p>
      <w:pPr>
        <w:spacing w:after="0"/>
        <w:ind w:left="0"/>
        <w:jc w:val="both"/>
      </w:pPr>
      <w:r>
        <w:rPr>
          <w:rFonts w:ascii="Times New Roman"/>
          <w:b w:val="false"/>
          <w:i w:val="false"/>
          <w:color w:val="000000"/>
          <w:sz w:val="28"/>
        </w:rPr>
        <w:t>
      5. Сұрақ парағы алқабилер мен тараптар қатысып отырған кезде жария етіледі. Содан кейін сұрақтардың тұжырымдалуын өзгертуге, сұрақ парағынан сұрақтарды алып тастауға, оған жаңа сұрақтар енгізуге жол берілмейді.</w:t>
      </w:r>
    </w:p>
    <w:bookmarkEnd w:id="2742"/>
    <w:p>
      <w:pPr>
        <w:spacing w:after="0"/>
        <w:ind w:left="0"/>
        <w:jc w:val="both"/>
      </w:pPr>
      <w:r>
        <w:rPr>
          <w:rFonts w:ascii="Times New Roman"/>
          <w:b/>
          <w:i w:val="false"/>
          <w:color w:val="000000"/>
          <w:sz w:val="28"/>
        </w:rPr>
        <w:t>654-бап. Алқабилер қатысатын соттың шешуіне жататын сұрақтардың мазмұны</w:t>
      </w:r>
    </w:p>
    <w:bookmarkStart w:name="z3203" w:id="2743"/>
    <w:p>
      <w:pPr>
        <w:spacing w:after="0"/>
        <w:ind w:left="0"/>
        <w:jc w:val="both"/>
      </w:pPr>
      <w:r>
        <w:rPr>
          <w:rFonts w:ascii="Times New Roman"/>
          <w:b w:val="false"/>
          <w:i w:val="false"/>
          <w:color w:val="000000"/>
          <w:sz w:val="28"/>
        </w:rPr>
        <w:t>
      1. Сотталушы жасады деп айыпталып отырған іс-әрекеттердің әрқайсысы бойынша мынадай:</w:t>
      </w:r>
    </w:p>
    <w:bookmarkEnd w:id="2743"/>
    <w:p>
      <w:pPr>
        <w:spacing w:after="0"/>
        <w:ind w:left="0"/>
        <w:jc w:val="both"/>
      </w:pPr>
      <w:r>
        <w:rPr>
          <w:rFonts w:ascii="Times New Roman"/>
          <w:b w:val="false"/>
          <w:i w:val="false"/>
          <w:color w:val="000000"/>
          <w:sz w:val="28"/>
        </w:rPr>
        <w:t>
      1) іс-әрекеттің орын алғаны дәлелденді ме;</w:t>
      </w:r>
    </w:p>
    <w:p>
      <w:pPr>
        <w:spacing w:after="0"/>
        <w:ind w:left="0"/>
        <w:jc w:val="both"/>
      </w:pPr>
      <w:r>
        <w:rPr>
          <w:rFonts w:ascii="Times New Roman"/>
          <w:b w:val="false"/>
          <w:i w:val="false"/>
          <w:color w:val="000000"/>
          <w:sz w:val="28"/>
        </w:rPr>
        <w:t>
      2) бұл іс-әрекетті сотталушының жасағаны дәлелденді ме;</w:t>
      </w:r>
    </w:p>
    <w:p>
      <w:pPr>
        <w:spacing w:after="0"/>
        <w:ind w:left="0"/>
        <w:jc w:val="both"/>
      </w:pPr>
      <w:r>
        <w:rPr>
          <w:rFonts w:ascii="Times New Roman"/>
          <w:b w:val="false"/>
          <w:i w:val="false"/>
          <w:color w:val="000000"/>
          <w:sz w:val="28"/>
        </w:rPr>
        <w:t>
      3) бұл іс-әрекеттің жасалуына сотталушы кінәлі ме, – деген үш негізгі сұрақ қойылады.</w:t>
      </w:r>
    </w:p>
    <w:bookmarkStart w:name="z3204" w:id="2744"/>
    <w:p>
      <w:pPr>
        <w:spacing w:after="0"/>
        <w:ind w:left="0"/>
        <w:jc w:val="both"/>
      </w:pPr>
      <w:r>
        <w:rPr>
          <w:rFonts w:ascii="Times New Roman"/>
          <w:b w:val="false"/>
          <w:i w:val="false"/>
          <w:color w:val="000000"/>
          <w:sz w:val="28"/>
        </w:rPr>
        <w:t>
      2. Сотталушының кінәлілігі туралы негізгі сұрақтан кейін кінәлілік дәрежесін арттыратын немесе төмендететін не оның сипатын өзгертетін, сотталушыны жауаптылықтан босатуға әкеп соқтыратын осындай мән-жайлар туралы жекеше сұрақтар қойылуы мүмкін. Қажет болған жағдайларда қылмыстық ниеттің жүзеге асырылу дәрежесі, іс-әрекеттің соңына дейін жеткізілмеуіне түрткі болған себептер, сотталушылардың әрқайсысының қылмысты жасауға сыбайласа қатысу дәрежесі мен сипаты туралы сұрақтар да жеке қойылады. Егер бұл сотталушының қорғалу құқығын бұзбаса, оның неғұрлым жеңіл қылмыс жасаудағы кінәсін анықтауға мүмкіндік беретін сұрақтар қоюға жол беріледі.</w:t>
      </w:r>
    </w:p>
    <w:bookmarkEnd w:id="2744"/>
    <w:bookmarkStart w:name="z3205" w:id="2745"/>
    <w:p>
      <w:pPr>
        <w:spacing w:after="0"/>
        <w:ind w:left="0"/>
        <w:jc w:val="both"/>
      </w:pPr>
      <w:r>
        <w:rPr>
          <w:rFonts w:ascii="Times New Roman"/>
          <w:b w:val="false"/>
          <w:i w:val="false"/>
          <w:color w:val="000000"/>
          <w:sz w:val="28"/>
        </w:rPr>
        <w:t>
      3. Шешілуге жататын сұрақтар әрбір сотталушыға қатысты жеке қойылады.</w:t>
      </w:r>
    </w:p>
    <w:bookmarkEnd w:id="2745"/>
    <w:p>
      <w:pPr>
        <w:spacing w:after="0"/>
        <w:ind w:left="0"/>
        <w:jc w:val="both"/>
      </w:pPr>
      <w:r>
        <w:rPr>
          <w:rFonts w:ascii="Times New Roman"/>
          <w:b/>
          <w:i w:val="false"/>
          <w:color w:val="000000"/>
          <w:sz w:val="28"/>
        </w:rPr>
        <w:t>655-бап. Алқабилер кеңесінің құпиясы</w:t>
      </w:r>
    </w:p>
    <w:bookmarkStart w:name="z3207" w:id="2746"/>
    <w:p>
      <w:pPr>
        <w:spacing w:after="0"/>
        <w:ind w:left="0"/>
        <w:jc w:val="both"/>
      </w:pPr>
      <w:r>
        <w:rPr>
          <w:rFonts w:ascii="Times New Roman"/>
          <w:b w:val="false"/>
          <w:i w:val="false"/>
          <w:color w:val="000000"/>
          <w:sz w:val="28"/>
        </w:rPr>
        <w:t>
      1. Жарыссөз аяқталғаннан және сұрақтар тұжырымдалғаннан кейін судья және негізгі алқабилер үкім шығару үшін кеңесу бөлмесіне кетеді.</w:t>
      </w:r>
    </w:p>
    <w:bookmarkEnd w:id="2746"/>
    <w:bookmarkStart w:name="z3208" w:id="2747"/>
    <w:p>
      <w:pPr>
        <w:spacing w:after="0"/>
        <w:ind w:left="0"/>
        <w:jc w:val="both"/>
      </w:pPr>
      <w:r>
        <w:rPr>
          <w:rFonts w:ascii="Times New Roman"/>
          <w:b w:val="false"/>
          <w:i w:val="false"/>
          <w:color w:val="000000"/>
          <w:sz w:val="28"/>
        </w:rPr>
        <w:t>
      2. Кеңесу бөлмесінде судья мен алқабилерден басқа, өзге адамдардың болуына жол берілмейді. Төрағалық етуші алқабилердің кеңесу бөлмесінен шығуына болатын, сондай-ақ жұмыс уақыты аяқталған соң келесі күні ол басталғанға дейін демалыс үшін үзіліс жариялауға құқылы. Демалыс және мереке күндеріне байланысты үзіліс жасауға жол берілмейді.</w:t>
      </w:r>
    </w:p>
    <w:bookmarkEnd w:id="2747"/>
    <w:p>
      <w:pPr>
        <w:spacing w:after="0"/>
        <w:ind w:left="0"/>
        <w:jc w:val="both"/>
      </w:pPr>
      <w:r>
        <w:rPr>
          <w:rFonts w:ascii="Times New Roman"/>
          <w:b/>
          <w:i w:val="false"/>
          <w:color w:val="000000"/>
          <w:sz w:val="28"/>
        </w:rPr>
        <w:t>656-бап. Кеңесу бөлмесінде кеңесу мен дауыс берудіжүргізу тәртібі</w:t>
      </w:r>
    </w:p>
    <w:bookmarkStart w:name="z3210" w:id="2748"/>
    <w:p>
      <w:pPr>
        <w:spacing w:after="0"/>
        <w:ind w:left="0"/>
        <w:jc w:val="both"/>
      </w:pPr>
      <w:r>
        <w:rPr>
          <w:rFonts w:ascii="Times New Roman"/>
          <w:b w:val="false"/>
          <w:i w:val="false"/>
          <w:color w:val="000000"/>
          <w:sz w:val="28"/>
        </w:rPr>
        <w:t>
      1. Төрағалық етуші алқабилер кеңесіне басшылық етеді, шешілуге жататын сұрақтарды рет-ретімен талқылауға қояды, жауаптар бойынша дауыс беруді және дауыстардың есебін жүргізеді.</w:t>
      </w:r>
    </w:p>
    <w:bookmarkEnd w:id="2748"/>
    <w:bookmarkStart w:name="z3366" w:id="2749"/>
    <w:p>
      <w:pPr>
        <w:spacing w:after="0"/>
        <w:ind w:left="0"/>
        <w:jc w:val="both"/>
      </w:pPr>
      <w:r>
        <w:rPr>
          <w:rFonts w:ascii="Times New Roman"/>
          <w:b w:val="false"/>
          <w:i w:val="false"/>
          <w:color w:val="000000"/>
          <w:sz w:val="28"/>
        </w:rPr>
        <w:t>
      1-1. Төрағалық етуші айыптаудың мазмұнын келтіреді; қылмыстық заңның мазмұнын хабарлайды; мемлекеттік айыптаушы мен қорғаушының ұстанымдарын баяндайды; бюллетеньдерді толтыру тәртібін, сондай-ақ жазалауды тағайындауға арналған дауыс беру тәртібін түсіндіреді.</w:t>
      </w:r>
    </w:p>
    <w:bookmarkEnd w:id="2749"/>
    <w:bookmarkStart w:name="z3211" w:id="2750"/>
    <w:p>
      <w:pPr>
        <w:spacing w:after="0"/>
        <w:ind w:left="0"/>
        <w:jc w:val="both"/>
      </w:pPr>
      <w:r>
        <w:rPr>
          <w:rFonts w:ascii="Times New Roman"/>
          <w:b w:val="false"/>
          <w:i w:val="false"/>
          <w:color w:val="000000"/>
          <w:sz w:val="28"/>
        </w:rPr>
        <w:t>
      2. Алқабилер қойылған сұрақтарға байланысты өздерінде туындаған түсінбеушіліктер бойынша төрағалық етушіден кеңесу бөлмесінде түсіндірме алуға құқылы.</w:t>
      </w:r>
    </w:p>
    <w:bookmarkEnd w:id="2750"/>
    <w:bookmarkStart w:name="z3212" w:id="2751"/>
    <w:p>
      <w:pPr>
        <w:spacing w:after="0"/>
        <w:ind w:left="0"/>
        <w:jc w:val="both"/>
      </w:pPr>
      <w:r>
        <w:rPr>
          <w:rFonts w:ascii="Times New Roman"/>
          <w:b w:val="false"/>
          <w:i w:val="false"/>
          <w:color w:val="000000"/>
          <w:sz w:val="28"/>
        </w:rPr>
        <w:t xml:space="preserve">
      3. Негізгі және қосымша сұрақтар бойынша дауыс беру жасырын және жазбаша жүргізіледі. Судья мен алқабилердің дауыс беру кезінде қалыс қалуға құқығы жоқ. Судья мен алқабилердің дауыстары тең. </w:t>
      </w:r>
    </w:p>
    <w:bookmarkEnd w:id="2751"/>
    <w:bookmarkStart w:name="z3213" w:id="2752"/>
    <w:p>
      <w:pPr>
        <w:spacing w:after="0"/>
        <w:ind w:left="0"/>
        <w:jc w:val="both"/>
      </w:pPr>
      <w:r>
        <w:rPr>
          <w:rFonts w:ascii="Times New Roman"/>
          <w:b w:val="false"/>
          <w:i w:val="false"/>
          <w:color w:val="000000"/>
          <w:sz w:val="28"/>
        </w:rPr>
        <w:t>
      4. Судья мен алқабилер сотталушылардың саны бойынша және олар жауап беруге тиіс сұрақтардың саны бойынша соттың мөртабаны басылған, дауыс беруге арналған таза бюллетеньді алады, олардың әрқайсысында мынадай: "Өзімнің абыройым, ар-ожданым бойынша және ішкі нанымым бойынша менің түйінім…" деген сөздер болады. Олардың әрқайсысы дауыс беру құпиясын қамтамасыз ете отырып, сұрақ парағында қойылған және шешілуге жататын әрбір сұраққа бюллетеньге жауап жазады. Жауап міндетті түрде жауаптың мәнін ашатын ("ия, дәлелденді", "жоқ, дәлелденген жоқ", "ия, кінәлі", "жоқ, кінәсіз") түсіндірме сөзі немесе сөз тіркестері болатын мақұлдаған "ия" немесе құптамаған "жоқ" дегенді білдіруге тиіс. Судья мен алқабилер өз бюллетеньдерін дауыс беруге арналған жәшікке салады.</w:t>
      </w:r>
    </w:p>
    <w:bookmarkEnd w:id="2752"/>
    <w:bookmarkStart w:name="z3214" w:id="2753"/>
    <w:p>
      <w:pPr>
        <w:spacing w:after="0"/>
        <w:ind w:left="0"/>
        <w:jc w:val="both"/>
      </w:pPr>
      <w:r>
        <w:rPr>
          <w:rFonts w:ascii="Times New Roman"/>
          <w:b w:val="false"/>
          <w:i w:val="false"/>
          <w:color w:val="000000"/>
          <w:sz w:val="28"/>
        </w:rPr>
        <w:t>
      5. Қойылған сұрақтардың ішінен біріншісі бойынша дауыс беру аяқталғаннан кейін төрағалық етуші алқабилердің қатысуымен жәшікті ашады және әрбір бюллетеньдегі дауыстарды санайды, дауыстарды санау нәтижесін сұрақ парағында көрсетілген негізгі үш сұрақтың біріншісінің тұсына дереу жазады.</w:t>
      </w:r>
    </w:p>
    <w:bookmarkEnd w:id="2753"/>
    <w:p>
      <w:pPr>
        <w:spacing w:after="0"/>
        <w:ind w:left="0"/>
        <w:jc w:val="both"/>
      </w:pPr>
      <w:r>
        <w:rPr>
          <w:rFonts w:ascii="Times New Roman"/>
          <w:b w:val="false"/>
          <w:i w:val="false"/>
          <w:color w:val="000000"/>
          <w:sz w:val="28"/>
        </w:rPr>
        <w:t>
      Алқабилер мен судьялар сұрақ парағында қойылған сұрақтардың әрқайсысы бойынша негізгі, одан кейін қосымша сұрақтарға сол тәртіппен рет-ретімен дауыс береді.</w:t>
      </w:r>
    </w:p>
    <w:bookmarkStart w:name="z3215" w:id="2754"/>
    <w:p>
      <w:pPr>
        <w:spacing w:after="0"/>
        <w:ind w:left="0"/>
        <w:jc w:val="both"/>
      </w:pPr>
      <w:r>
        <w:rPr>
          <w:rFonts w:ascii="Times New Roman"/>
          <w:b w:val="false"/>
          <w:i w:val="false"/>
          <w:color w:val="000000"/>
          <w:sz w:val="28"/>
        </w:rPr>
        <w:t>
      6. Алқабилер мен судьяның жауаптары бар бюллетеньдер қылмыстық істе сақталатын конвертке салынып, желімделеді.</w:t>
      </w:r>
    </w:p>
    <w:bookmarkEnd w:id="2754"/>
    <w:bookmarkStart w:name="z3216" w:id="2755"/>
    <w:p>
      <w:pPr>
        <w:spacing w:after="0"/>
        <w:ind w:left="0"/>
        <w:jc w:val="both"/>
      </w:pPr>
      <w:r>
        <w:rPr>
          <w:rFonts w:ascii="Times New Roman"/>
          <w:b w:val="false"/>
          <w:i w:val="false"/>
          <w:color w:val="000000"/>
          <w:sz w:val="28"/>
        </w:rPr>
        <w:t>
      7. Егер алдыңғы сұраққа берілген жауап кейінгі сұраққа жауап берудің қажеттігін жойса, төрағалық етуші алқабилердің көпшілігінің келісуімен сол сұрақтан кейін "жауабы жоқ" деген сөздерді жазады.</w:t>
      </w:r>
    </w:p>
    <w:bookmarkEnd w:id="2755"/>
    <w:bookmarkStart w:name="z3217" w:id="2756"/>
    <w:p>
      <w:pPr>
        <w:spacing w:after="0"/>
        <w:ind w:left="0"/>
        <w:jc w:val="both"/>
      </w:pPr>
      <w:r>
        <w:rPr>
          <w:rFonts w:ascii="Times New Roman"/>
          <w:b w:val="false"/>
          <w:i w:val="false"/>
          <w:color w:val="000000"/>
          <w:sz w:val="28"/>
        </w:rPr>
        <w:t xml:space="preserve">
      8. Егер осы Кодекстің </w:t>
      </w:r>
      <w:r>
        <w:rPr>
          <w:rFonts w:ascii="Times New Roman"/>
          <w:b w:val="false"/>
          <w:i w:val="false"/>
          <w:color w:val="000000"/>
          <w:sz w:val="28"/>
        </w:rPr>
        <w:t>654-бабының</w:t>
      </w:r>
      <w:r>
        <w:rPr>
          <w:rFonts w:ascii="Times New Roman"/>
          <w:b w:val="false"/>
          <w:i w:val="false"/>
          <w:color w:val="000000"/>
          <w:sz w:val="28"/>
        </w:rPr>
        <w:t xml:space="preserve"> бірінші бөлігінде көрсетілген үш сұрақтың әрқайсысына мақұлдаған жауаптарға дауыс берушілердің көпшілігі дауыс берсе, айыптау кесімі қабылданған болып есептеледі.</w:t>
      </w:r>
    </w:p>
    <w:bookmarkEnd w:id="2756"/>
    <w:bookmarkStart w:name="z3218" w:id="2757"/>
    <w:p>
      <w:pPr>
        <w:spacing w:after="0"/>
        <w:ind w:left="0"/>
        <w:jc w:val="both"/>
      </w:pPr>
      <w:r>
        <w:rPr>
          <w:rFonts w:ascii="Times New Roman"/>
          <w:b w:val="false"/>
          <w:i w:val="false"/>
          <w:color w:val="000000"/>
          <w:sz w:val="28"/>
        </w:rPr>
        <w:t>
      9. Егер қойылған негізгі сұрақтардың кез келгеніне берілген құпталмаған жауапқа дауыс берушілердің алтауы және одан да көбі дауыс берсе, ақтау кесімі қабылданған болып есептеледі.</w:t>
      </w:r>
    </w:p>
    <w:bookmarkEnd w:id="2757"/>
    <w:bookmarkStart w:name="z3219" w:id="2758"/>
    <w:p>
      <w:pPr>
        <w:spacing w:after="0"/>
        <w:ind w:left="0"/>
        <w:jc w:val="both"/>
      </w:pPr>
      <w:r>
        <w:rPr>
          <w:rFonts w:ascii="Times New Roman"/>
          <w:b w:val="false"/>
          <w:i w:val="false"/>
          <w:color w:val="000000"/>
          <w:sz w:val="28"/>
        </w:rPr>
        <w:t>
      10. Егер сотталушының кінәсі туралы мәселе оң шешілсе, онда судья бұл іс-әрекеттің қылмыс болып табылатын-табылмайтыны туралы және оның дәл қандай қылмыстық заңда көзделгені (бабы, бөлігі, тармағы) туралы мәселені шешеді, сондай-ақ осы іс-әрекеттер үшін қандай жазалау шаралары көзделгенін алқабилерге түсіндіреді.</w:t>
      </w:r>
    </w:p>
    <w:bookmarkEnd w:id="2758"/>
    <w:p>
      <w:pPr>
        <w:spacing w:after="0"/>
        <w:ind w:left="0"/>
        <w:jc w:val="both"/>
      </w:pPr>
      <w:r>
        <w:rPr>
          <w:rFonts w:ascii="Times New Roman"/>
          <w:b w:val="false"/>
          <w:i w:val="false"/>
          <w:color w:val="000000"/>
          <w:sz w:val="28"/>
        </w:rPr>
        <w:t xml:space="preserve">
      Егер судья осы Кодекстің </w:t>
      </w:r>
      <w:r>
        <w:rPr>
          <w:rFonts w:ascii="Times New Roman"/>
          <w:b w:val="false"/>
          <w:i w:val="false"/>
          <w:color w:val="000000"/>
          <w:sz w:val="28"/>
        </w:rPr>
        <w:t>654-бабының</w:t>
      </w:r>
      <w:r>
        <w:rPr>
          <w:rFonts w:ascii="Times New Roman"/>
          <w:b w:val="false"/>
          <w:i w:val="false"/>
          <w:color w:val="000000"/>
          <w:sz w:val="28"/>
        </w:rPr>
        <w:t xml:space="preserve"> бірінші бөлігінде көрсетілген сұрақтарға алқабилер мақұлдап жауап берген кезде іс-әрекетте қылмыс құрамы белгілерінің жоқтығы, осыған байланысты оның қылмыс болып табылмайтыны туралы түйінге келген, сол сияқты осы Кодекстің </w:t>
      </w:r>
      <w:r>
        <w:rPr>
          <w:rFonts w:ascii="Times New Roman"/>
          <w:b w:val="false"/>
          <w:i w:val="false"/>
          <w:color w:val="000000"/>
          <w:sz w:val="28"/>
        </w:rPr>
        <w:t>36-бабында</w:t>
      </w:r>
      <w:r>
        <w:rPr>
          <w:rFonts w:ascii="Times New Roman"/>
          <w:b w:val="false"/>
          <w:i w:val="false"/>
          <w:color w:val="000000"/>
          <w:sz w:val="28"/>
        </w:rPr>
        <w:t xml:space="preserve"> көзделген өзге де мән-жайларды анықтаған болса, ол осы Кодекстің </w:t>
      </w:r>
      <w:r>
        <w:rPr>
          <w:rFonts w:ascii="Times New Roman"/>
          <w:b w:val="false"/>
          <w:i w:val="false"/>
          <w:color w:val="000000"/>
          <w:sz w:val="28"/>
        </w:rPr>
        <w:t>657-бабының</w:t>
      </w:r>
      <w:r>
        <w:rPr>
          <w:rFonts w:ascii="Times New Roman"/>
          <w:b w:val="false"/>
          <w:i w:val="false"/>
          <w:color w:val="000000"/>
          <w:sz w:val="28"/>
        </w:rPr>
        <w:t xml:space="preserve"> 1) тармағына сәйкес қылмыстық істі тоқтату туралы қаулы шығарады.</w:t>
      </w:r>
    </w:p>
    <w:bookmarkStart w:name="z3220" w:id="2759"/>
    <w:p>
      <w:pPr>
        <w:spacing w:after="0"/>
        <w:ind w:left="0"/>
        <w:jc w:val="both"/>
      </w:pPr>
      <w:r>
        <w:rPr>
          <w:rFonts w:ascii="Times New Roman"/>
          <w:b w:val="false"/>
          <w:i w:val="false"/>
          <w:color w:val="000000"/>
          <w:sz w:val="28"/>
        </w:rPr>
        <w:t xml:space="preserve">
      11. Судья сотталушының іс-әрекетін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тиісті бабы бойынша саралауды алқабилердің қатысуынсыз айқындайды. Одан әрі судья осы Кодекстің </w:t>
      </w:r>
      <w:r>
        <w:rPr>
          <w:rFonts w:ascii="Times New Roman"/>
          <w:b w:val="false"/>
          <w:i w:val="false"/>
          <w:color w:val="000000"/>
          <w:sz w:val="28"/>
        </w:rPr>
        <w:t>390-бабы</w:t>
      </w:r>
      <w:r>
        <w:rPr>
          <w:rFonts w:ascii="Times New Roman"/>
          <w:b w:val="false"/>
          <w:i w:val="false"/>
          <w:color w:val="000000"/>
          <w:sz w:val="28"/>
        </w:rPr>
        <w:t xml:space="preserve"> бірінші бөлігінің 5), 6), 7), 8) және 14) тармақтарында көзделген, олар бойынша шешім ашық дауыс беру арқылы қабылданатын мәселелерді алқабилердің қатысуымен үзіліс жасамай шешеді. Егер шешімге дауыс берушілердің көпшілігі жақтап дауыс берсе, ол қабылданды деп есептеледі.</w:t>
      </w:r>
    </w:p>
    <w:bookmarkEnd w:id="2759"/>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390-бабы</w:t>
      </w:r>
      <w:r>
        <w:rPr>
          <w:rFonts w:ascii="Times New Roman"/>
          <w:b w:val="false"/>
          <w:i w:val="false"/>
          <w:color w:val="000000"/>
          <w:sz w:val="28"/>
        </w:rPr>
        <w:t xml:space="preserve"> бірінші бөлігінің 9), 10), 11), 12), 13), 15), 16), 17) және 18) тармақтарында және бесінші бөлігінде көзделген мәселелерді судья дербес қарайды.</w:t>
      </w:r>
    </w:p>
    <w:bookmarkStart w:name="z3221" w:id="2760"/>
    <w:p>
      <w:pPr>
        <w:spacing w:after="0"/>
        <w:ind w:left="0"/>
        <w:jc w:val="both"/>
      </w:pPr>
      <w:r>
        <w:rPr>
          <w:rFonts w:ascii="Times New Roman"/>
          <w:b w:val="false"/>
          <w:i w:val="false"/>
          <w:color w:val="000000"/>
          <w:sz w:val="28"/>
        </w:rPr>
        <w:t>
      12. Он бес жылдан астам мерзімге бас бостандығынан айыру түріндегі жаза, егер осындай шешімге дауыс берушілердің сегізі және одан да көбі дауыс берсе, тағайындалуы мүмкін.</w:t>
      </w:r>
    </w:p>
    <w:bookmarkEnd w:id="2760"/>
    <w:bookmarkStart w:name="z3222" w:id="2761"/>
    <w:p>
      <w:pPr>
        <w:spacing w:after="0"/>
        <w:ind w:left="0"/>
        <w:jc w:val="both"/>
      </w:pPr>
      <w:r>
        <w:rPr>
          <w:rFonts w:ascii="Times New Roman"/>
          <w:b w:val="false"/>
          <w:i w:val="false"/>
          <w:color w:val="000000"/>
          <w:sz w:val="28"/>
        </w:rPr>
        <w:t>
      13. Өмір бойына бас бостандығынан айыру судья мен алқабилердің бірауызды шешімі болған кезде ғана тағайындалуы мүмкін.</w:t>
      </w:r>
    </w:p>
    <w:bookmarkEnd w:id="2761"/>
    <w:bookmarkStart w:name="z3223" w:id="2762"/>
    <w:p>
      <w:pPr>
        <w:spacing w:after="0"/>
        <w:ind w:left="0"/>
        <w:jc w:val="both"/>
      </w:pPr>
      <w:r>
        <w:rPr>
          <w:rFonts w:ascii="Times New Roman"/>
          <w:b w:val="false"/>
          <w:i w:val="false"/>
          <w:color w:val="000000"/>
          <w:sz w:val="28"/>
        </w:rPr>
        <w:t>
      14. Судья мен алқабилердің жауаптары бар сұрақ парағына судья мен алқабилер қол қояды және ол іс материалдарына қоса тігіледі.</w:t>
      </w:r>
    </w:p>
    <w:bookmarkEnd w:id="2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656-бапқа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657-бап. Алқабилер қатысатын сот қабылдайтын шешімдердің түрлері</w:t>
      </w:r>
    </w:p>
    <w:p>
      <w:pPr>
        <w:spacing w:after="0"/>
        <w:ind w:left="0"/>
        <w:jc w:val="both"/>
      </w:pPr>
      <w:r>
        <w:rPr>
          <w:rFonts w:ascii="Times New Roman"/>
          <w:b w:val="false"/>
          <w:i w:val="false"/>
          <w:color w:val="000000"/>
          <w:sz w:val="28"/>
        </w:rPr>
        <w:t>
      Алқабилер қатысатын сотта қылмыстық істі талқылау мынадай шешімдердің бірін:</w:t>
      </w:r>
    </w:p>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327-бабында</w:t>
      </w:r>
      <w:r>
        <w:rPr>
          <w:rFonts w:ascii="Times New Roman"/>
          <w:b w:val="false"/>
          <w:i w:val="false"/>
          <w:color w:val="000000"/>
          <w:sz w:val="28"/>
        </w:rPr>
        <w:t xml:space="preserve"> көзделген жағдайларда, істі тоқтату туралы қаулыны;</w:t>
      </w:r>
    </w:p>
    <w:p>
      <w:pPr>
        <w:spacing w:after="0"/>
        <w:ind w:left="0"/>
        <w:jc w:val="both"/>
      </w:pPr>
      <w:r>
        <w:rPr>
          <w:rFonts w:ascii="Times New Roman"/>
          <w:b w:val="false"/>
          <w:i w:val="false"/>
          <w:color w:val="000000"/>
          <w:sz w:val="28"/>
        </w:rPr>
        <w:t xml:space="preserve">
      2) алқабилер қатысатын сот осы Кодекстің </w:t>
      </w:r>
      <w:r>
        <w:rPr>
          <w:rFonts w:ascii="Times New Roman"/>
          <w:b w:val="false"/>
          <w:i w:val="false"/>
          <w:color w:val="000000"/>
          <w:sz w:val="28"/>
        </w:rPr>
        <w:t>654-бабының</w:t>
      </w:r>
      <w:r>
        <w:rPr>
          <w:rFonts w:ascii="Times New Roman"/>
          <w:b w:val="false"/>
          <w:i w:val="false"/>
          <w:color w:val="000000"/>
          <w:sz w:val="28"/>
        </w:rPr>
        <w:t xml:space="preserve"> бірінші бөлігінде көрсетілген негізгі үш сұрақтың ең болмағанда біреуіне теріс жауап берген жағдайларда, ақтау үкімін;</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393-бабының</w:t>
      </w:r>
      <w:r>
        <w:rPr>
          <w:rFonts w:ascii="Times New Roman"/>
          <w:b w:val="false"/>
          <w:i w:val="false"/>
          <w:color w:val="000000"/>
          <w:sz w:val="28"/>
        </w:rPr>
        <w:t xml:space="preserve"> екінші бөлігіне сәйкес айыптау үкімін қабылдаумен аяқталады.</w:t>
      </w:r>
    </w:p>
    <w:p>
      <w:pPr>
        <w:spacing w:after="0"/>
        <w:ind w:left="0"/>
        <w:jc w:val="both"/>
      </w:pPr>
      <w:r>
        <w:rPr>
          <w:rFonts w:ascii="Times New Roman"/>
          <w:b/>
          <w:i w:val="false"/>
          <w:color w:val="000000"/>
          <w:sz w:val="28"/>
        </w:rPr>
        <w:t>658-бап. Үкім шығару</w:t>
      </w:r>
    </w:p>
    <w:bookmarkStart w:name="z3226" w:id="2763"/>
    <w:p>
      <w:pPr>
        <w:spacing w:after="0"/>
        <w:ind w:left="0"/>
        <w:jc w:val="both"/>
      </w:pPr>
      <w:r>
        <w:rPr>
          <w:rFonts w:ascii="Times New Roman"/>
          <w:b w:val="false"/>
          <w:i w:val="false"/>
          <w:color w:val="000000"/>
          <w:sz w:val="28"/>
        </w:rPr>
        <w:t>
      1. Үкімді төрағалық етуші осы Кодекстің 46-тарауында белгіленген тәртіппен, мынадай ерекшеліктерді ескере отырып шығарады:</w:t>
      </w:r>
    </w:p>
    <w:bookmarkEnd w:id="2763"/>
    <w:p>
      <w:pPr>
        <w:spacing w:after="0"/>
        <w:ind w:left="0"/>
        <w:jc w:val="both"/>
      </w:pPr>
      <w:r>
        <w:rPr>
          <w:rFonts w:ascii="Times New Roman"/>
          <w:b w:val="false"/>
          <w:i w:val="false"/>
          <w:color w:val="000000"/>
          <w:sz w:val="28"/>
        </w:rPr>
        <w:t>
      1) үкімнің кіріспе бөлігінде алқабилердің тегі көрсетілмейді;</w:t>
      </w:r>
    </w:p>
    <w:p>
      <w:pPr>
        <w:spacing w:after="0"/>
        <w:ind w:left="0"/>
        <w:jc w:val="both"/>
      </w:pPr>
      <w:r>
        <w:rPr>
          <w:rFonts w:ascii="Times New Roman"/>
          <w:b w:val="false"/>
          <w:i w:val="false"/>
          <w:color w:val="000000"/>
          <w:sz w:val="28"/>
        </w:rPr>
        <w:t>
      2) ақтау үкімінің сипаттау-уәждеу бөлігінде алқабилер қатысатын сот ақтау кесімін шығарған айыптаудың мәні жазылады және кесімге сілтеме болады;</w:t>
      </w:r>
    </w:p>
    <w:p>
      <w:pPr>
        <w:spacing w:after="0"/>
        <w:ind w:left="0"/>
        <w:jc w:val="both"/>
      </w:pPr>
      <w:r>
        <w:rPr>
          <w:rFonts w:ascii="Times New Roman"/>
          <w:b w:val="false"/>
          <w:i w:val="false"/>
          <w:color w:val="000000"/>
          <w:sz w:val="28"/>
        </w:rPr>
        <w:t>
      3) айыптау үкімінің сипаттау-уәждеу бөлігінде жасалуына сотталушы кінәлі деп танылған қылмыстық іс-әрекеттің сипаттамасы, жасалған іс-әрекеттің саралануы, жаза тағайындаудың уәждері және соттың азаматтық талап қоюға қатысты шешімінің негіздемесі болуға тиіс;</w:t>
      </w:r>
    </w:p>
    <w:p>
      <w:pPr>
        <w:spacing w:after="0"/>
        <w:ind w:left="0"/>
        <w:jc w:val="both"/>
      </w:pPr>
      <w:r>
        <w:rPr>
          <w:rFonts w:ascii="Times New Roman"/>
          <w:b w:val="false"/>
          <w:i w:val="false"/>
          <w:color w:val="000000"/>
          <w:sz w:val="28"/>
        </w:rPr>
        <w:t>
      4) үкімнің қарар бөлігінде үкімге шағым жасау және оны прокурордың өтінішхаты бойынша қайта қарау тәртібі туралы түсіндіру қамтылуға тиіс.</w:t>
      </w:r>
    </w:p>
    <w:bookmarkStart w:name="z3227" w:id="2764"/>
    <w:p>
      <w:pPr>
        <w:spacing w:after="0"/>
        <w:ind w:left="0"/>
        <w:jc w:val="both"/>
      </w:pPr>
      <w:r>
        <w:rPr>
          <w:rFonts w:ascii="Times New Roman"/>
          <w:b w:val="false"/>
          <w:i w:val="false"/>
          <w:color w:val="000000"/>
          <w:sz w:val="28"/>
        </w:rPr>
        <w:t>
      2. Yкімге іс бойынша төрағалық етуші қол қояды.</w:t>
      </w:r>
    </w:p>
    <w:bookmarkEnd w:id="2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658-бапқа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659-бап. Қылмыстық істі қарауды сотталушының есі дұрыс емес екендігінің анықталуына байланысты тоқтату</w:t>
      </w:r>
    </w:p>
    <w:bookmarkStart w:name="z3229" w:id="2765"/>
    <w:p>
      <w:pPr>
        <w:spacing w:after="0"/>
        <w:ind w:left="0"/>
        <w:jc w:val="both"/>
      </w:pPr>
      <w:r>
        <w:rPr>
          <w:rFonts w:ascii="Times New Roman"/>
          <w:b w:val="false"/>
          <w:i w:val="false"/>
          <w:color w:val="000000"/>
          <w:sz w:val="28"/>
        </w:rPr>
        <w:t xml:space="preserve">
      1. Егер алқабилер қатысатын соттың істі талқылауы барысында сотталушы өзінің психикалық жағдайы бойынша қылмыстық жауаптылыққа тартылуы мүмкін емес не оны өзінің әрекеттеріне есеп беру немесе оларды игеру мүмкіндігінен айыратын, сот-психиатриялық сараптаманың тиісті қорытындысымен расталған, жүйке ауруымен ауырды деп есептеуге негіз болатын мән-жайлар анықталса, төрағалық етуші қылмыстық істі осы Кодекстің </w:t>
      </w:r>
      <w:r>
        <w:rPr>
          <w:rFonts w:ascii="Times New Roman"/>
          <w:b w:val="false"/>
          <w:i w:val="false"/>
          <w:color w:val="000000"/>
          <w:sz w:val="28"/>
        </w:rPr>
        <w:t>657-бабының</w:t>
      </w:r>
      <w:r>
        <w:rPr>
          <w:rFonts w:ascii="Times New Roman"/>
          <w:b w:val="false"/>
          <w:i w:val="false"/>
          <w:color w:val="000000"/>
          <w:sz w:val="28"/>
        </w:rPr>
        <w:t xml:space="preserve"> 1) тармағына сәйкес тоқтату туралы қаулы шығарады және есі дұрыс емес адамға медициналық сипаттағы мәжбүрлеу шараларын қолдану туралы мәселені осы Кодекстің </w:t>
      </w:r>
      <w:r>
        <w:rPr>
          <w:rFonts w:ascii="Times New Roman"/>
          <w:b w:val="false"/>
          <w:i w:val="false"/>
          <w:color w:val="000000"/>
          <w:sz w:val="28"/>
        </w:rPr>
        <w:t>11-бөлімінде</w:t>
      </w:r>
      <w:r>
        <w:rPr>
          <w:rFonts w:ascii="Times New Roman"/>
          <w:b w:val="false"/>
          <w:i w:val="false"/>
          <w:color w:val="000000"/>
          <w:sz w:val="28"/>
        </w:rPr>
        <w:t xml:space="preserve"> көзделген тәртіппен жеке-дара қарайды.</w:t>
      </w:r>
    </w:p>
    <w:bookmarkEnd w:id="2765"/>
    <w:bookmarkStart w:name="z3230" w:id="2766"/>
    <w:p>
      <w:pPr>
        <w:spacing w:after="0"/>
        <w:ind w:left="0"/>
        <w:jc w:val="both"/>
      </w:pPr>
      <w:r>
        <w:rPr>
          <w:rFonts w:ascii="Times New Roman"/>
          <w:b w:val="false"/>
          <w:i w:val="false"/>
          <w:color w:val="000000"/>
          <w:sz w:val="28"/>
        </w:rPr>
        <w:t>
      2. Қылмыстық істі сотталушының есі дұрыс еместігін анықтауға байланысты тоқтату және оған медициналық сипаттағы мәжбүрлеу шараларын қолдану не қолданбау туралы қаулыға осы Кодексте көзделген тәртіппен шағым жасалуы, ол прокурордың өтінішхаты бойынша қайта қаралуы мүмкін.</w:t>
      </w:r>
    </w:p>
    <w:bookmarkEnd w:id="2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659-бапқа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660-бап. Сот отырысының хаттамасын жүргізу ерекшеліктері</w:t>
      </w:r>
    </w:p>
    <w:bookmarkStart w:name="z3232" w:id="2767"/>
    <w:p>
      <w:pPr>
        <w:spacing w:after="0"/>
        <w:ind w:left="0"/>
        <w:jc w:val="both"/>
      </w:pPr>
      <w:r>
        <w:rPr>
          <w:rFonts w:ascii="Times New Roman"/>
          <w:b w:val="false"/>
          <w:i w:val="false"/>
          <w:color w:val="000000"/>
          <w:sz w:val="28"/>
        </w:rPr>
        <w:t xml:space="preserve">
      1. Сот отырысының хаттамасы осы бапта көзделген ерекшеліктер ескеріле отырып, осы Кодекстің </w:t>
      </w:r>
      <w:r>
        <w:rPr>
          <w:rFonts w:ascii="Times New Roman"/>
          <w:b w:val="false"/>
          <w:i w:val="false"/>
          <w:color w:val="000000"/>
          <w:sz w:val="28"/>
        </w:rPr>
        <w:t>347-бабының</w:t>
      </w:r>
      <w:r>
        <w:rPr>
          <w:rFonts w:ascii="Times New Roman"/>
          <w:b w:val="false"/>
          <w:i w:val="false"/>
          <w:color w:val="000000"/>
          <w:sz w:val="28"/>
        </w:rPr>
        <w:t xml:space="preserve"> талаптарына сәйкес жүргізіледі.</w:t>
      </w:r>
    </w:p>
    <w:bookmarkEnd w:id="2767"/>
    <w:bookmarkStart w:name="z3233" w:id="2768"/>
    <w:p>
      <w:pPr>
        <w:spacing w:after="0"/>
        <w:ind w:left="0"/>
        <w:jc w:val="both"/>
      </w:pPr>
      <w:r>
        <w:rPr>
          <w:rFonts w:ascii="Times New Roman"/>
          <w:b w:val="false"/>
          <w:i w:val="false"/>
          <w:color w:val="000000"/>
          <w:sz w:val="28"/>
        </w:rPr>
        <w:t>
      2. Хаттамада сот отырысына шақырылған алқабиге кандидаттар құрамы және алқабилер алқасын қалыптастыру барысы міндетті түрде көрсетіледі.</w:t>
      </w:r>
    </w:p>
    <w:bookmarkEnd w:id="2768"/>
    <w:bookmarkStart w:name="z3234" w:id="27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07.11.2014 </w:t>
      </w:r>
      <w:r>
        <w:rPr>
          <w:rFonts w:ascii="Times New Roman"/>
          <w:b w:val="false"/>
          <w:i w:val="false"/>
          <w:color w:val="000000"/>
          <w:sz w:val="28"/>
        </w:rPr>
        <w:t>№ 248-V</w:t>
      </w:r>
      <w:r>
        <w:rPr>
          <w:rFonts w:ascii="Times New Roman"/>
          <w:b w:val="false"/>
          <w:i w:val="false"/>
          <w:color w:val="000000"/>
          <w:sz w:val="28"/>
        </w:rPr>
        <w:t xml:space="preserve"> Заңымен (01.01.2015 бастап қолданысқа енгізіледі).</w:t>
      </w:r>
    </w:p>
    <w:bookmarkEnd w:id="2769"/>
    <w:bookmarkStart w:name="z3235" w:id="2770"/>
    <w:p>
      <w:pPr>
        <w:spacing w:after="0"/>
        <w:ind w:left="0"/>
        <w:jc w:val="both"/>
      </w:pPr>
      <w:r>
        <w:rPr>
          <w:rFonts w:ascii="Times New Roman"/>
          <w:b w:val="false"/>
          <w:i w:val="false"/>
          <w:color w:val="000000"/>
          <w:sz w:val="28"/>
        </w:rPr>
        <w:t>
      4. Сот отырысының хаттамасында сот талқылауының бүкіл барысы оның өтуінің дұрыстығын куәландыратындай етіп көрсетілуге тиіс. Атап айтқанда, сот отырысының хаттамасында алқабилерді шеттету немесе алмастыру туралы; осы Кодексте көзделген жағдайларда алқабилерді сот залынан шығару туралы; процеске қатысушылардың заңда алқабилердің қатысуымен мәселелерді талқылауына жол берілмейтіні туралы белгіленген талаптарды сақтамауына байланысты төрағалық етушінің оларға қатысты қабылдайтын шаралары туралы; айыптаушы тараптың дәлелдемелерді беру және оларды зерттеу туралы өтінішхаты немесе мұндай өтінішхаттарының жоқтығы туралы; сұрақ парағына енгізуге жататын сұрақтарды тұжырымдау барысы туралы; алқабиді алмастыру үшін немесе сот тергеуін қайта бастау үшін судья мен алқабилердің кеңесу бөлмесінен шығуы туралы мәліметтер көрсетілуге тиіс.</w:t>
      </w:r>
    </w:p>
    <w:bookmarkEnd w:id="27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660-бапқа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3236" w:id="2771"/>
    <w:p>
      <w:pPr>
        <w:spacing w:after="0"/>
        <w:ind w:left="0"/>
        <w:jc w:val="left"/>
      </w:pPr>
      <w:r>
        <w:rPr>
          <w:rFonts w:ascii="Times New Roman"/>
          <w:b/>
          <w:i w:val="false"/>
          <w:color w:val="000000"/>
        </w:rPr>
        <w:t xml:space="preserve">  69-тарау. АЛҚАБИЛЕРДIҢ ҚАТЫСУЫМЕН ҚАРАЛҒАН IСТЕР БОЙЫНША ЗАҢДЫ</w:t>
      </w:r>
      <w:r>
        <w:br/>
      </w:r>
      <w:r>
        <w:rPr>
          <w:rFonts w:ascii="Times New Roman"/>
          <w:b/>
          <w:i w:val="false"/>
          <w:color w:val="000000"/>
        </w:rPr>
        <w:t>КҮШIНЕ ЕНБЕГЕН ҮКIМДЕРДI, ҚАУЛЫЛАРДЫ ҚАЙТА ҚАРАУ ЖӨНIНДЕГI</w:t>
      </w:r>
      <w:r>
        <w:br/>
      </w:r>
      <w:r>
        <w:rPr>
          <w:rFonts w:ascii="Times New Roman"/>
          <w:b/>
          <w:i w:val="false"/>
          <w:color w:val="000000"/>
        </w:rPr>
        <w:t>IС ЖҮРГIЗУ ЕРЕКШЕЛIКТЕРI</w:t>
      </w:r>
    </w:p>
    <w:bookmarkEnd w:id="2771"/>
    <w:p>
      <w:pPr>
        <w:spacing w:after="0"/>
        <w:ind w:left="0"/>
        <w:jc w:val="both"/>
      </w:pPr>
      <w:r>
        <w:rPr>
          <w:rFonts w:ascii="Times New Roman"/>
          <w:b/>
          <w:i w:val="false"/>
          <w:color w:val="000000"/>
          <w:sz w:val="28"/>
        </w:rPr>
        <w:t>661-бап. Алқабилер қатысатын сот шығарған, заңды күшіне енбеген үкімдер мен қаулыларға шағым жасау және оларды прокурордың өтінішхаты бойынша қайта қарау</w:t>
      </w:r>
    </w:p>
    <w:p>
      <w:pPr>
        <w:spacing w:after="0"/>
        <w:ind w:left="0"/>
        <w:jc w:val="both"/>
      </w:pPr>
      <w:r>
        <w:rPr>
          <w:rFonts w:ascii="Times New Roman"/>
          <w:b w:val="false"/>
          <w:i w:val="false"/>
          <w:color w:val="000000"/>
          <w:sz w:val="28"/>
        </w:rPr>
        <w:t>
      Алқабилер қатысатын соттың заңды күшіне енбеген үкімдері мен қаулыларына шағым жасау, оларды прокурордың өтінішхаты бойынша қайта қарау тәртібі осы тарауда белгіленген ерекшеліктер ескеріліп, осы Кодексте көзделген қағидалармен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661-бап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662-бап. Алқабилер қатысатын сот қараған істерді апелляциялық сатыда жүргізу ерекшеліктері</w:t>
      </w:r>
    </w:p>
    <w:bookmarkStart w:name="z3239" w:id="2772"/>
    <w:p>
      <w:pPr>
        <w:spacing w:after="0"/>
        <w:ind w:left="0"/>
        <w:jc w:val="both"/>
      </w:pPr>
      <w:r>
        <w:rPr>
          <w:rFonts w:ascii="Times New Roman"/>
          <w:b w:val="false"/>
          <w:i w:val="false"/>
          <w:color w:val="000000"/>
          <w:sz w:val="28"/>
        </w:rPr>
        <w:t>
      1. Апелляциялық сатыдағы сот алқабилер қатысатын соттың үкімдеріне, қаулыларына шағымдарды, прокурордың өтінішхаттарын қараған кезде үкім, қаулы шығарған соттың қылмыстық және қылмыстық-процестік заңның нормаларын сақтағанын тексереді және осының негізінде үкімнің, қаулының заңдылығын, негізділігін және әділдігін тексереді.</w:t>
      </w:r>
    </w:p>
    <w:bookmarkEnd w:id="2772"/>
    <w:bookmarkStart w:name="z3240" w:id="2773"/>
    <w:p>
      <w:pPr>
        <w:spacing w:after="0"/>
        <w:ind w:left="0"/>
        <w:jc w:val="both"/>
      </w:pPr>
      <w:r>
        <w:rPr>
          <w:rFonts w:ascii="Times New Roman"/>
          <w:b w:val="false"/>
          <w:i w:val="false"/>
          <w:color w:val="000000"/>
          <w:sz w:val="28"/>
        </w:rPr>
        <w:t>
      2. Апелляциялық сатыда сот шешімдерінің күшін жоюға немесе оларды өзгертуге:</w:t>
      </w:r>
    </w:p>
    <w:bookmarkEnd w:id="2773"/>
    <w:p>
      <w:pPr>
        <w:spacing w:after="0"/>
        <w:ind w:left="0"/>
        <w:jc w:val="both"/>
      </w:pPr>
      <w:r>
        <w:rPr>
          <w:rFonts w:ascii="Times New Roman"/>
          <w:b w:val="false"/>
          <w:i w:val="false"/>
          <w:color w:val="000000"/>
          <w:sz w:val="28"/>
        </w:rPr>
        <w:t>
      1) істің нәтижесі үшін елеулі маңызы болуы мүмкін, жол берілетін дәлелдемелерді талқылаудан негізсіз алып тастау;</w:t>
      </w:r>
    </w:p>
    <w:p>
      <w:pPr>
        <w:spacing w:after="0"/>
        <w:ind w:left="0"/>
        <w:jc w:val="both"/>
      </w:pPr>
      <w:r>
        <w:rPr>
          <w:rFonts w:ascii="Times New Roman"/>
          <w:b w:val="false"/>
          <w:i w:val="false"/>
          <w:color w:val="000000"/>
          <w:sz w:val="28"/>
        </w:rPr>
        <w:t>
      2) тарапқа істің нәтижесі үшін елеулі маңызы болуы мүмкін дәлелдемелерді зерттеуден негізсіз бас тартуды білдіру;</w:t>
      </w:r>
    </w:p>
    <w:p>
      <w:pPr>
        <w:spacing w:after="0"/>
        <w:ind w:left="0"/>
        <w:jc w:val="both"/>
      </w:pPr>
      <w:r>
        <w:rPr>
          <w:rFonts w:ascii="Times New Roman"/>
          <w:b w:val="false"/>
          <w:i w:val="false"/>
          <w:color w:val="000000"/>
          <w:sz w:val="28"/>
        </w:rPr>
        <w:t>
      3) сот отырысында дәлелдемелер ретінде жарамсыз, істің нәтижесіне ықпал еткен нақты деректерді зерттеу;</w:t>
      </w:r>
    </w:p>
    <w:p>
      <w:pPr>
        <w:spacing w:after="0"/>
        <w:ind w:left="0"/>
        <w:jc w:val="both"/>
      </w:pPr>
      <w:r>
        <w:rPr>
          <w:rFonts w:ascii="Times New Roman"/>
          <w:b w:val="false"/>
          <w:i w:val="false"/>
          <w:color w:val="000000"/>
          <w:sz w:val="28"/>
        </w:rPr>
        <w:t>
      4) осы Кодексте көзделген қылмыстық-процестік заңды елеулі түрде бұзу;</w:t>
      </w:r>
    </w:p>
    <w:p>
      <w:pPr>
        <w:spacing w:after="0"/>
        <w:ind w:left="0"/>
        <w:jc w:val="both"/>
      </w:pPr>
      <w:r>
        <w:rPr>
          <w:rFonts w:ascii="Times New Roman"/>
          <w:b w:val="false"/>
          <w:i w:val="false"/>
          <w:color w:val="000000"/>
          <w:sz w:val="28"/>
        </w:rPr>
        <w:t>
      5) мыналар:</w:t>
      </w:r>
    </w:p>
    <w:p>
      <w:pPr>
        <w:spacing w:after="0"/>
        <w:ind w:left="0"/>
        <w:jc w:val="both"/>
      </w:pPr>
      <w:r>
        <w:rPr>
          <w:rFonts w:ascii="Times New Roman"/>
          <w:b w:val="false"/>
          <w:i w:val="false"/>
          <w:color w:val="000000"/>
          <w:sz w:val="28"/>
        </w:rPr>
        <w:t>
      алқабилер алқасын қалыптастыру;</w:t>
      </w:r>
    </w:p>
    <w:p>
      <w:pPr>
        <w:spacing w:after="0"/>
        <w:ind w:left="0"/>
        <w:jc w:val="both"/>
      </w:pPr>
      <w:r>
        <w:rPr>
          <w:rFonts w:ascii="Times New Roman"/>
          <w:b w:val="false"/>
          <w:i w:val="false"/>
          <w:color w:val="000000"/>
          <w:sz w:val="28"/>
        </w:rPr>
        <w:t>
      алқабилердің қатысуымен талқылануға жатпайтын мәселелерді талқылау;</w:t>
      </w:r>
    </w:p>
    <w:p>
      <w:pPr>
        <w:spacing w:after="0"/>
        <w:ind w:left="0"/>
        <w:jc w:val="both"/>
      </w:pPr>
      <w:r>
        <w:rPr>
          <w:rFonts w:ascii="Times New Roman"/>
          <w:b w:val="false"/>
          <w:i w:val="false"/>
          <w:color w:val="000000"/>
          <w:sz w:val="28"/>
        </w:rPr>
        <w:t>
      алқабилердің шешуіне жататын сұрақтарды тұжырымдау;</w:t>
      </w:r>
    </w:p>
    <w:p>
      <w:pPr>
        <w:spacing w:after="0"/>
        <w:ind w:left="0"/>
        <w:jc w:val="both"/>
      </w:pPr>
      <w:r>
        <w:rPr>
          <w:rFonts w:ascii="Times New Roman"/>
          <w:b w:val="false"/>
          <w:i w:val="false"/>
          <w:color w:val="000000"/>
          <w:sz w:val="28"/>
        </w:rPr>
        <w:t>
      сот жарыссөздерін жүргізу кезінде жол берілген, сот төрелігі үкімінің шығарылуына ықпал еткен немесе ықпал етуі мүмкін бұзушылықтар негіз болып табылады.</w:t>
      </w:r>
    </w:p>
    <w:bookmarkStart w:name="z3241" w:id="2774"/>
    <w:p>
      <w:pPr>
        <w:spacing w:after="0"/>
        <w:ind w:left="0"/>
        <w:jc w:val="both"/>
      </w:pPr>
      <w:r>
        <w:rPr>
          <w:rFonts w:ascii="Times New Roman"/>
          <w:b w:val="false"/>
          <w:i w:val="false"/>
          <w:color w:val="000000"/>
          <w:sz w:val="28"/>
        </w:rPr>
        <w:t>
      3. Апелляциялық саты сотталған адамға неғұрлым жеңіл қылмыс туралы қылмыстық заңды қолдануға және жасалған іс-әрекеттің өзгертілген саралануына сәйкес не жаза тағайындалған кезде Қазақстан Республикасы Қылмыстық кодексінің Жалпы және Ерекше бөліктерінің нормаларын дұрыс қолданбауға байланысты жазаны азайтуға құқылы. Бұл ретте апелляциялық саты неғұрлым ауыр қылмыс туралы қылмыстық заңды қолдануға немесе тағайындалған жазаны күшейтуге құқылы емес.</w:t>
      </w:r>
    </w:p>
    <w:bookmarkEnd w:id="2774"/>
    <w:bookmarkStart w:name="z3242" w:id="2775"/>
    <w:p>
      <w:pPr>
        <w:spacing w:after="0"/>
        <w:ind w:left="0"/>
        <w:jc w:val="both"/>
      </w:pPr>
      <w:r>
        <w:rPr>
          <w:rFonts w:ascii="Times New Roman"/>
          <w:b w:val="false"/>
          <w:i w:val="false"/>
          <w:color w:val="000000"/>
          <w:sz w:val="28"/>
        </w:rPr>
        <w:t>
      4. Қылмыстық-процестік заңды бұзу прокурордың, жәбірленушінің немесе оның өкілінің дәлелдемелерді ұсыну құқығын шектеген, сондай-ақ осы баптың екінші бөлігінің 5) тармағында көзделген, оның ішінде жол берілетін дәлелдемелер негізсіз алып тасталған жағдайлардан басқа, алқабилер қатысатын соттың ақтау үкімінің күшін апелляциялық сатыда жоюға болмайды.</w:t>
      </w:r>
    </w:p>
    <w:bookmarkEnd w:id="2775"/>
    <w:bookmarkStart w:name="z3243" w:id="27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31.10.2015 </w:t>
      </w:r>
      <w:r>
        <w:rPr>
          <w:rFonts w:ascii="Times New Roman"/>
          <w:b w:val="false"/>
          <w:i w:val="false"/>
          <w:color w:val="000000"/>
          <w:sz w:val="28"/>
        </w:rPr>
        <w:t>№ 378-V</w:t>
      </w:r>
      <w:r>
        <w:rPr>
          <w:rFonts w:ascii="Times New Roman"/>
          <w:b w:val="false"/>
          <w:i w:val="false"/>
          <w:color w:val="000000"/>
          <w:sz w:val="28"/>
        </w:rPr>
        <w:t xml:space="preserve"> Заңымен (01.01.2016 бастап қолданысқа енгізіледі).</w:t>
      </w:r>
    </w:p>
    <w:bookmarkEnd w:id="27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662-бапқа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663-бап. Істі жаңа сот талқылауына жібере отырып алқабилердің қатысуымен шығарылған үкімнің күшін жою</w:t>
      </w:r>
    </w:p>
    <w:bookmarkStart w:name="z3245" w:id="2777"/>
    <w:p>
      <w:pPr>
        <w:spacing w:after="0"/>
        <w:ind w:left="0"/>
        <w:jc w:val="both"/>
      </w:pPr>
      <w:r>
        <w:rPr>
          <w:rFonts w:ascii="Times New Roman"/>
          <w:b w:val="false"/>
          <w:i w:val="false"/>
          <w:color w:val="000000"/>
          <w:sz w:val="28"/>
        </w:rPr>
        <w:t xml:space="preserve">
      1. Алқабилердің қатысуымен шығарылған үкімнің күші осы Кодекстің </w:t>
      </w:r>
      <w:r>
        <w:rPr>
          <w:rFonts w:ascii="Times New Roman"/>
          <w:b w:val="false"/>
          <w:i w:val="false"/>
          <w:color w:val="000000"/>
          <w:sz w:val="28"/>
        </w:rPr>
        <w:t>662-бабында</w:t>
      </w:r>
      <w:r>
        <w:rPr>
          <w:rFonts w:ascii="Times New Roman"/>
          <w:b w:val="false"/>
          <w:i w:val="false"/>
          <w:color w:val="000000"/>
          <w:sz w:val="28"/>
        </w:rPr>
        <w:t xml:space="preserve"> көрсетілген негіздер бойынша істі үкім шығарған сотқа, бірақ өзге құрамда жаңа сот талқылауына жібере отырып, толық немесе бір бөлігінде жойылуға жатады.</w:t>
      </w:r>
    </w:p>
    <w:bookmarkEnd w:id="2777"/>
    <w:bookmarkStart w:name="z3246" w:id="2778"/>
    <w:p>
      <w:pPr>
        <w:spacing w:after="0"/>
        <w:ind w:left="0"/>
        <w:jc w:val="both"/>
      </w:pPr>
      <w:r>
        <w:rPr>
          <w:rFonts w:ascii="Times New Roman"/>
          <w:b w:val="false"/>
          <w:i w:val="false"/>
          <w:color w:val="000000"/>
          <w:sz w:val="28"/>
        </w:rPr>
        <w:t>
      2. Бұл ретте апелляциялық сатыдағы сот айыптаудың дәлелденгені немесе дәлелденбегені, сол немесе өзге де дәлелдеменің анықтығы немесе анық еместігі, бір дәлелдемелердің екіншісінің алдында артықшылығы, бірінші сатыдағы соттың сол немесе өзге де қылмыстық заңды және жазалау шарасын қолдануы туралы мәселелерді алдын ала шешуге, сондай-ақ сот жасай алатын түйінді алдын ала шешуге құқылы емес.</w:t>
      </w:r>
    </w:p>
    <w:bookmarkEnd w:id="2778"/>
    <w:bookmarkStart w:name="z3247" w:id="2779"/>
    <w:p>
      <w:pPr>
        <w:spacing w:after="0"/>
        <w:ind w:left="0"/>
        <w:jc w:val="both"/>
      </w:pPr>
      <w:r>
        <w:rPr>
          <w:rFonts w:ascii="Times New Roman"/>
          <w:b w:val="false"/>
          <w:i w:val="false"/>
          <w:color w:val="000000"/>
          <w:sz w:val="28"/>
        </w:rPr>
        <w:t xml:space="preserve">
      3. Үкімнің күші жойылғаннан кейін қылмыстық істі жаңадан қарау кезінде сот осы Кодекстің </w:t>
      </w:r>
      <w:r>
        <w:rPr>
          <w:rFonts w:ascii="Times New Roman"/>
          <w:b w:val="false"/>
          <w:i w:val="false"/>
          <w:color w:val="000000"/>
          <w:sz w:val="28"/>
        </w:rPr>
        <w:t>447-бабында</w:t>
      </w:r>
      <w:r>
        <w:rPr>
          <w:rFonts w:ascii="Times New Roman"/>
          <w:b w:val="false"/>
          <w:i w:val="false"/>
          <w:color w:val="000000"/>
          <w:sz w:val="28"/>
        </w:rPr>
        <w:t xml:space="preserve"> көзделген талаптарды сақтайды.</w:t>
      </w:r>
    </w:p>
    <w:bookmarkEnd w:id="2779"/>
    <w:bookmarkStart w:name="z3248" w:id="2780"/>
    <w:p>
      <w:pPr>
        <w:spacing w:after="0"/>
        <w:ind w:left="0"/>
        <w:jc w:val="left"/>
      </w:pPr>
      <w:r>
        <w:rPr>
          <w:rFonts w:ascii="Times New Roman"/>
          <w:b/>
          <w:i w:val="false"/>
          <w:color w:val="000000"/>
        </w:rPr>
        <w:t xml:space="preserve"> 70-тарау. АЛҚАБИЛЕРДІҢ ҚАТЫСУЫМЕН ҚАРАЛҒАН ІСТЕР БОЙЫНША</w:t>
      </w:r>
      <w:r>
        <w:br/>
      </w:r>
      <w:r>
        <w:rPr>
          <w:rFonts w:ascii="Times New Roman"/>
          <w:b/>
          <w:i w:val="false"/>
          <w:color w:val="000000"/>
        </w:rPr>
        <w:t>ЗАҢДЫ КҮШІНЕ ЕНГЕН ҮКІМДЕРДІ, ҚАУЛЫЛАРДЫ ҚАЙТА ҚАРАУ ЖӨНІНДЕГІ</w:t>
      </w:r>
      <w:r>
        <w:br/>
      </w:r>
      <w:r>
        <w:rPr>
          <w:rFonts w:ascii="Times New Roman"/>
          <w:b/>
          <w:i w:val="false"/>
          <w:color w:val="000000"/>
        </w:rPr>
        <w:t>ІС ЖҮРГІЗУ ЕРЕКШЕЛІКТЕРІ</w:t>
      </w:r>
    </w:p>
    <w:bookmarkEnd w:id="2780"/>
    <w:p>
      <w:pPr>
        <w:spacing w:after="0"/>
        <w:ind w:left="0"/>
        <w:jc w:val="both"/>
      </w:pPr>
      <w:r>
        <w:rPr>
          <w:rFonts w:ascii="Times New Roman"/>
          <w:b/>
          <w:i w:val="false"/>
          <w:color w:val="000000"/>
          <w:sz w:val="28"/>
        </w:rPr>
        <w:t>664-бап. Алқабилер қатысатын соттың заңды күшіне енген үкімдері мен қаулыларын кассациялық сатыдағы сотта қайта қарау</w:t>
      </w:r>
    </w:p>
    <w:p>
      <w:pPr>
        <w:spacing w:after="0"/>
        <w:ind w:left="0"/>
        <w:jc w:val="both"/>
      </w:pPr>
      <w:r>
        <w:rPr>
          <w:rFonts w:ascii="Times New Roman"/>
          <w:b w:val="false"/>
          <w:i w:val="false"/>
          <w:color w:val="ff0000"/>
          <w:sz w:val="28"/>
        </w:rPr>
        <w:t xml:space="preserve">
      Ескерту. 664-бап алып тасталды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p>
    <w:p>
      <w:pPr>
        <w:spacing w:after="0"/>
        <w:ind w:left="0"/>
        <w:jc w:val="both"/>
      </w:pPr>
      <w:r>
        <w:rPr>
          <w:rFonts w:ascii="Times New Roman"/>
          <w:b/>
          <w:i w:val="false"/>
          <w:color w:val="000000"/>
          <w:sz w:val="28"/>
        </w:rPr>
        <w:t>665-бап. Алқабилер қатысатын соттың заңды күшіне енген үкімдері мен қаулыларын кассациялық тәртіппен қайта қарау</w:t>
      </w:r>
    </w:p>
    <w:bookmarkStart w:name="z2362" w:id="2781"/>
    <w:p>
      <w:pPr>
        <w:spacing w:after="0"/>
        <w:ind w:left="0"/>
        <w:jc w:val="both"/>
      </w:pPr>
      <w:r>
        <w:rPr>
          <w:rFonts w:ascii="Times New Roman"/>
          <w:b w:val="false"/>
          <w:i w:val="false"/>
          <w:color w:val="000000"/>
          <w:sz w:val="28"/>
        </w:rPr>
        <w:t>
      Алқабилердің қатысуымен қаралған істер бойынша шығарылған үкімдерді, қаулыларды кассациялық тәртіппен қайта қарауды кассациялық сот осы Кодекстің 485-бабы бірінші бөлігінің 1) тармағында және екінші бөлігінде көзделген негіздер бойынша не жаза тағайындалған кезде Қазақстан Республикасы Қылмыстық кодексінің Жалпы және Ерекше бөліктері нормаларының дұрыс қолданылмағанына байланысты жүзеге асырады.</w:t>
      </w:r>
    </w:p>
    <w:bookmarkEnd w:id="2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665-бап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666-бап. Алқабилер қатысатын соттың заңды күшіне енген үкімін, қаулысын кассациялық тәртіппен қайта қарау кезінде сотталған адамның жағдайын нашарлатуға жол бермеу</w:t>
      </w:r>
    </w:p>
    <w:bookmarkStart w:name="z2363" w:id="2782"/>
    <w:p>
      <w:pPr>
        <w:spacing w:after="0"/>
        <w:ind w:left="0"/>
        <w:jc w:val="both"/>
      </w:pPr>
      <w:r>
        <w:rPr>
          <w:rFonts w:ascii="Times New Roman"/>
          <w:b w:val="false"/>
          <w:i w:val="false"/>
          <w:color w:val="000000"/>
          <w:sz w:val="28"/>
        </w:rPr>
        <w:t>
      Соттың айыптау үкімін, сондай-ақ қаулысын жазаның жеңілдігіне орай неғұрлым ауыр қылмыс туралы қылмыстық заңды қолдану қажеттігіне байланысты немесе сотталған адамның жағдайын нашарлатуға әкеп соғатын өзге де негіздер бойынша кассациялық тәртіппен қайта қарауға, сондай-ақ соттың ақтау үкімін не қылмыстық істі тоқтату туралы қаулысын қайта қарауға жол берілмейді.</w:t>
      </w:r>
    </w:p>
    <w:bookmarkEnd w:id="2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666-бап жаңа редакцияда - ҚР 31.10.2015 </w:t>
      </w:r>
      <w:r>
        <w:rPr>
          <w:rFonts w:ascii="Times New Roman"/>
          <w:b w:val="false"/>
          <w:i w:val="false"/>
          <w:color w:val="ff0000"/>
          <w:sz w:val="28"/>
        </w:rPr>
        <w:t>№ 378-V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bookmarkStart w:name="z3257" w:id="2783"/>
    <w:p>
      <w:pPr>
        <w:spacing w:after="0"/>
        <w:ind w:left="0"/>
        <w:jc w:val="left"/>
      </w:pPr>
      <w:r>
        <w:rPr>
          <w:rFonts w:ascii="Times New Roman"/>
          <w:b/>
          <w:i w:val="false"/>
          <w:color w:val="000000"/>
        </w:rPr>
        <w:t xml:space="preserve"> 15-БӨЛІМ. ҮКІМ ШЫҒАРЫЛҒАНҒА ДЕЙІН ТӘРКІЛЕУ ТУРАЛЫ ІС ЖҮРГІЗУ</w:t>
      </w:r>
      <w:r>
        <w:br/>
      </w:r>
      <w:r>
        <w:rPr>
          <w:rFonts w:ascii="Times New Roman"/>
          <w:b/>
          <w:i w:val="false"/>
          <w:color w:val="000000"/>
        </w:rPr>
        <w:t>71-тарау. ЗАҢСЫЗ ЖОЛМЕН АЛЫНҒАН МҮЛІКТІ ҮКІМ ШЫҒАРЫЛҒАНҒА ДЕЙІН</w:t>
      </w:r>
      <w:r>
        <w:br/>
      </w:r>
      <w:r>
        <w:rPr>
          <w:rFonts w:ascii="Times New Roman"/>
          <w:b/>
          <w:i w:val="false"/>
          <w:color w:val="000000"/>
        </w:rPr>
        <w:t>ТӘРКІЛЕУ ТУРАЛЫ ІС ЖҮРГІЗУДІ ЖҮЗЕГЕ АСЫРУ ТӘРТІБІ ТУРАЛЫ</w:t>
      </w:r>
    </w:p>
    <w:bookmarkEnd w:id="2783"/>
    <w:p>
      <w:pPr>
        <w:spacing w:after="0"/>
        <w:ind w:left="0"/>
        <w:jc w:val="both"/>
      </w:pPr>
      <w:r>
        <w:rPr>
          <w:rFonts w:ascii="Times New Roman"/>
          <w:b/>
          <w:i w:val="false"/>
          <w:color w:val="000000"/>
          <w:sz w:val="28"/>
        </w:rPr>
        <w:t>667-бап. Заңсыз жолмен алынған мүлікті үкім шығарылғанға дейін тәркілеу туралы іс жүргізуді қозғау</w:t>
      </w:r>
    </w:p>
    <w:bookmarkStart w:name="z3260" w:id="2784"/>
    <w:p>
      <w:pPr>
        <w:spacing w:after="0"/>
        <w:ind w:left="0"/>
        <w:jc w:val="both"/>
      </w:pPr>
      <w:r>
        <w:rPr>
          <w:rFonts w:ascii="Times New Roman"/>
          <w:b w:val="false"/>
          <w:i w:val="false"/>
          <w:color w:val="000000"/>
          <w:sz w:val="28"/>
        </w:rPr>
        <w:t>
      1. Күдіктіге, айыпталушыға халықаралық іздестіру жарияланған не оларға қатысты қылмыстық қудалау осы Кодекстің 35-бабы бірінші бөлігінің 3), 4), 9), 10), 11) және 12) тармақтары, 36-бабының бірінші бөлігі негізінде тоқтатылған жағдайларда, сотқа дейінгі тергеп-тексеруді жүзеге асыратын адам заңсыз жолмен алынған мүлік туралы мәліметтер болған кезде, осы тарауда белгіленген тәртіппен мүлікті тәркілеу туралы іс жүргізуді қозғайды.</w:t>
      </w:r>
    </w:p>
    <w:bookmarkEnd w:id="2784"/>
    <w:bookmarkStart w:name="z3261" w:id="2785"/>
    <w:p>
      <w:pPr>
        <w:spacing w:after="0"/>
        <w:ind w:left="0"/>
        <w:jc w:val="both"/>
      </w:pPr>
      <w:r>
        <w:rPr>
          <w:rFonts w:ascii="Times New Roman"/>
          <w:b w:val="false"/>
          <w:i w:val="false"/>
          <w:color w:val="000000"/>
          <w:sz w:val="28"/>
        </w:rPr>
        <w:t xml:space="preserve">
      2. Сотқа дейінгі тергеп-тексеруді жүзеге асыратын адам тәркілеу туралы іс жүргізу үшін материалдарды бөліп шығару туралы қаулы шығарады, оған тәркілеу үшін негіз болған қылмыс туралы қылмыстық іс материалдарының, оның ішінде осы Кодекстің </w:t>
      </w:r>
      <w:r>
        <w:rPr>
          <w:rFonts w:ascii="Times New Roman"/>
          <w:b w:val="false"/>
          <w:i w:val="false"/>
          <w:color w:val="000000"/>
          <w:sz w:val="28"/>
        </w:rPr>
        <w:t>113-бабының</w:t>
      </w:r>
      <w:r>
        <w:rPr>
          <w:rFonts w:ascii="Times New Roman"/>
          <w:b w:val="false"/>
          <w:i w:val="false"/>
          <w:color w:val="000000"/>
          <w:sz w:val="28"/>
        </w:rPr>
        <w:t xml:space="preserve"> үшінші бөлігінде көзделген мән-жайларды растайтын материалдардың көшірмелері қоса тігіледі.</w:t>
      </w:r>
    </w:p>
    <w:bookmarkEnd w:id="2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667-бапқа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668-бап. Тәркілеу туралы сотқа дейінгі іс жүргізу</w:t>
      </w:r>
    </w:p>
    <w:bookmarkStart w:name="z3263" w:id="2786"/>
    <w:p>
      <w:pPr>
        <w:spacing w:after="0"/>
        <w:ind w:left="0"/>
        <w:jc w:val="both"/>
      </w:pPr>
      <w:r>
        <w:rPr>
          <w:rFonts w:ascii="Times New Roman"/>
          <w:b w:val="false"/>
          <w:i w:val="false"/>
          <w:color w:val="000000"/>
          <w:sz w:val="28"/>
        </w:rPr>
        <w:t>
      1. Егер осы тарауда өзгеше белгіленбесе, тәркілеу туралы сотқа дейінгі іс жүргізу осы Кодекстің ережелерін сақтай отырып жүзеге асырылады.</w:t>
      </w:r>
    </w:p>
    <w:bookmarkEnd w:id="2786"/>
    <w:bookmarkStart w:name="z3264" w:id="2787"/>
    <w:p>
      <w:pPr>
        <w:spacing w:after="0"/>
        <w:ind w:left="0"/>
        <w:jc w:val="both"/>
      </w:pPr>
      <w:r>
        <w:rPr>
          <w:rFonts w:ascii="Times New Roman"/>
          <w:b w:val="false"/>
          <w:i w:val="false"/>
          <w:color w:val="000000"/>
          <w:sz w:val="28"/>
        </w:rPr>
        <w:t xml:space="preserve">
      2. Тәркілеу туралы сотқа дейінгі іс жүргізуде осы Кодекстің </w:t>
      </w:r>
      <w:r>
        <w:rPr>
          <w:rFonts w:ascii="Times New Roman"/>
          <w:b w:val="false"/>
          <w:i w:val="false"/>
          <w:color w:val="000000"/>
          <w:sz w:val="28"/>
        </w:rPr>
        <w:t>113-бабының</w:t>
      </w:r>
      <w:r>
        <w:rPr>
          <w:rFonts w:ascii="Times New Roman"/>
          <w:b w:val="false"/>
          <w:i w:val="false"/>
          <w:color w:val="000000"/>
          <w:sz w:val="28"/>
        </w:rPr>
        <w:t xml:space="preserve"> бірінші және үшінші бөліктерінде көзделген мән-жайлардан басқа, мыналар:</w:t>
      </w:r>
    </w:p>
    <w:bookmarkEnd w:id="2787"/>
    <w:p>
      <w:pPr>
        <w:spacing w:after="0"/>
        <w:ind w:left="0"/>
        <w:jc w:val="both"/>
      </w:pPr>
      <w:r>
        <w:rPr>
          <w:rFonts w:ascii="Times New Roman"/>
          <w:b w:val="false"/>
          <w:i w:val="false"/>
          <w:color w:val="000000"/>
          <w:sz w:val="28"/>
        </w:rPr>
        <w:t>
      1) мүліктің күдіктіге, айыпталушыға немесе үшінші адамға тиесілігі;</w:t>
      </w:r>
    </w:p>
    <w:p>
      <w:pPr>
        <w:spacing w:after="0"/>
        <w:ind w:left="0"/>
        <w:jc w:val="both"/>
      </w:pPr>
      <w:r>
        <w:rPr>
          <w:rFonts w:ascii="Times New Roman"/>
          <w:b w:val="false"/>
          <w:i w:val="false"/>
          <w:color w:val="000000"/>
          <w:sz w:val="28"/>
        </w:rPr>
        <w:t>
      2) мүліктің тәркілеуді қолдануға негіз болып табылатын қылмыспен байланысы;</w:t>
      </w:r>
    </w:p>
    <w:p>
      <w:pPr>
        <w:spacing w:after="0"/>
        <w:ind w:left="0"/>
        <w:jc w:val="both"/>
      </w:pPr>
      <w:r>
        <w:rPr>
          <w:rFonts w:ascii="Times New Roman"/>
          <w:b w:val="false"/>
          <w:i w:val="false"/>
          <w:color w:val="000000"/>
          <w:sz w:val="28"/>
        </w:rPr>
        <w:t>
      3) мүлікті үшінші адамның сатып алуының не мүлік құқық бұзушылық нәтижесінде сатып алынған деп пайымдауға негіз болатын мән-жайлар дәлелденуге жатады.</w:t>
      </w:r>
    </w:p>
    <w:bookmarkStart w:name="z3265" w:id="2788"/>
    <w:p>
      <w:pPr>
        <w:spacing w:after="0"/>
        <w:ind w:left="0"/>
        <w:jc w:val="both"/>
      </w:pPr>
      <w:r>
        <w:rPr>
          <w:rFonts w:ascii="Times New Roman"/>
          <w:b w:val="false"/>
          <w:i w:val="false"/>
          <w:color w:val="000000"/>
          <w:sz w:val="28"/>
        </w:rPr>
        <w:t>
      3. Күдіктінің, айыпталушының мүлікті басқа адамдарға қайта ресімдеу арқылы оны жасырғаны туралы куәландыратын мән-жайлар анықталған жағдайда, сотқа дейінгі тергеп-тексеруді жүзеге асыратын адам қылмыстық іс бойынша мемлекеттің немесе жәбірленушілердің мүддесінде мәмілелерді (сатып алу-сату, сыйға тарту, жалға, сенімгерлік басқаруға беру және басқаларын) азаматтық сот ісін жүргізу тәртібімен жарамсыз деп тану туралы талап қоюмен сотқа өтініш жасау туралы мәселені шешу туралы өтінішхатпен прокурорға жүгінеді.</w:t>
      </w:r>
    </w:p>
    <w:bookmarkEnd w:id="2788"/>
    <w:bookmarkStart w:name="z3266" w:id="2789"/>
    <w:p>
      <w:pPr>
        <w:spacing w:after="0"/>
        <w:ind w:left="0"/>
        <w:jc w:val="both"/>
      </w:pPr>
      <w:r>
        <w:rPr>
          <w:rFonts w:ascii="Times New Roman"/>
          <w:b w:val="false"/>
          <w:i w:val="false"/>
          <w:color w:val="000000"/>
          <w:sz w:val="28"/>
        </w:rPr>
        <w:t>
      4. Сотқа дейінгі тергеп-тексеруді жүзеге асыратын адам тәркілеу туралы іс жүргізуде мүліктің заңсыз жолмен алынғаны туралы жеткілікті дәлелдемелер жиналды деп тани отырып, қорытынды жасайды, онда:</w:t>
      </w:r>
    </w:p>
    <w:bookmarkEnd w:id="2789"/>
    <w:p>
      <w:pPr>
        <w:spacing w:after="0"/>
        <w:ind w:left="0"/>
        <w:jc w:val="both"/>
      </w:pPr>
      <w:r>
        <w:rPr>
          <w:rFonts w:ascii="Times New Roman"/>
          <w:b w:val="false"/>
          <w:i w:val="false"/>
          <w:color w:val="000000"/>
          <w:sz w:val="28"/>
        </w:rPr>
        <w:t>
      1) күдіктінің, айыпталушының тегі, аты, әкесінің аты (ол болған кезде), тұрғылықты немесе тұрған жері мен мекенжайы, туған жылы, айы, күні;</w:t>
      </w:r>
    </w:p>
    <w:p>
      <w:pPr>
        <w:spacing w:after="0"/>
        <w:ind w:left="0"/>
        <w:jc w:val="both"/>
      </w:pPr>
      <w:r>
        <w:rPr>
          <w:rFonts w:ascii="Times New Roman"/>
          <w:b w:val="false"/>
          <w:i w:val="false"/>
          <w:color w:val="000000"/>
          <w:sz w:val="28"/>
        </w:rPr>
        <w:t>
      2) тәркілеуді қолдануға негіз болып табылатын қылмыс туралы мәліметтер, қылмысты саралау, оны жасаудың мән-жайы, қылмыспен келтірілген зиянның сипаты мен мөлшері;</w:t>
      </w:r>
    </w:p>
    <w:p>
      <w:pPr>
        <w:spacing w:after="0"/>
        <w:ind w:left="0"/>
        <w:jc w:val="both"/>
      </w:pPr>
      <w:r>
        <w:rPr>
          <w:rFonts w:ascii="Times New Roman"/>
          <w:b w:val="false"/>
          <w:i w:val="false"/>
          <w:color w:val="000000"/>
          <w:sz w:val="28"/>
        </w:rPr>
        <w:t>
      3) тәркіленуге жататын мүліктің сипаты мен тұрған жері;</w:t>
      </w:r>
    </w:p>
    <w:p>
      <w:pPr>
        <w:spacing w:after="0"/>
        <w:ind w:left="0"/>
        <w:jc w:val="both"/>
      </w:pPr>
      <w:r>
        <w:rPr>
          <w:rFonts w:ascii="Times New Roman"/>
          <w:b w:val="false"/>
          <w:i w:val="false"/>
          <w:color w:val="000000"/>
          <w:sz w:val="28"/>
        </w:rPr>
        <w:t>
      4) осы баптың екінші бөлігінде көзделген, мән-жайларды растайтын дәлелдемелер;</w:t>
      </w:r>
    </w:p>
    <w:p>
      <w:pPr>
        <w:spacing w:after="0"/>
        <w:ind w:left="0"/>
        <w:jc w:val="both"/>
      </w:pPr>
      <w:r>
        <w:rPr>
          <w:rFonts w:ascii="Times New Roman"/>
          <w:b w:val="false"/>
          <w:i w:val="false"/>
          <w:color w:val="000000"/>
          <w:sz w:val="28"/>
        </w:rPr>
        <w:t>
      5) тәркілеу туралы өтінішхатпен сотқа жүгінудің қажеттігі туралы түйін көрсетіледі.</w:t>
      </w:r>
    </w:p>
    <w:bookmarkStart w:name="z3267" w:id="2790"/>
    <w:p>
      <w:pPr>
        <w:spacing w:after="0"/>
        <w:ind w:left="0"/>
        <w:jc w:val="both"/>
      </w:pPr>
      <w:r>
        <w:rPr>
          <w:rFonts w:ascii="Times New Roman"/>
          <w:b w:val="false"/>
          <w:i w:val="false"/>
          <w:color w:val="000000"/>
          <w:sz w:val="28"/>
        </w:rPr>
        <w:t>
      5. Тәркілеу туралы іс жүргізу аяқталғаннан кейін ол бойынша қорытынды материалдарымен бірге дереу прокурорға жіберіледі.</w:t>
      </w:r>
    </w:p>
    <w:bookmarkEnd w:id="2790"/>
    <w:bookmarkStart w:name="z3268" w:id="2791"/>
    <w:p>
      <w:pPr>
        <w:spacing w:after="0"/>
        <w:ind w:left="0"/>
        <w:jc w:val="both"/>
      </w:pPr>
      <w:r>
        <w:rPr>
          <w:rFonts w:ascii="Times New Roman"/>
          <w:b w:val="false"/>
          <w:i w:val="false"/>
          <w:color w:val="000000"/>
          <w:sz w:val="28"/>
        </w:rPr>
        <w:t>
      6. Прокурор қорытындыны қарап шығып, қылмыстық қудалау органы тергейтін қылмыс туралы қылмыстық іс соттылығына жататын сотқа тәркілеу туралы өтінішхатпен жүгінеді.</w:t>
      </w:r>
    </w:p>
    <w:bookmarkEnd w:id="2791"/>
    <w:p>
      <w:pPr>
        <w:spacing w:after="0"/>
        <w:ind w:left="0"/>
        <w:jc w:val="both"/>
      </w:pPr>
      <w:r>
        <w:rPr>
          <w:rFonts w:ascii="Times New Roman"/>
          <w:b w:val="false"/>
          <w:i w:val="false"/>
          <w:color w:val="000000"/>
          <w:sz w:val="28"/>
        </w:rPr>
        <w:t>
      Тәркілеу туралы өтінішхатта:</w:t>
      </w:r>
    </w:p>
    <w:p>
      <w:pPr>
        <w:spacing w:after="0"/>
        <w:ind w:left="0"/>
        <w:jc w:val="both"/>
      </w:pPr>
      <w:r>
        <w:rPr>
          <w:rFonts w:ascii="Times New Roman"/>
          <w:b w:val="false"/>
          <w:i w:val="false"/>
          <w:color w:val="000000"/>
          <w:sz w:val="28"/>
        </w:rPr>
        <w:t>
      1) өтінішхаттың жасалған уақыты мен орны;</w:t>
      </w:r>
    </w:p>
    <w:p>
      <w:pPr>
        <w:spacing w:after="0"/>
        <w:ind w:left="0"/>
        <w:jc w:val="both"/>
      </w:pPr>
      <w:r>
        <w:rPr>
          <w:rFonts w:ascii="Times New Roman"/>
          <w:b w:val="false"/>
          <w:i w:val="false"/>
          <w:color w:val="000000"/>
          <w:sz w:val="28"/>
        </w:rPr>
        <w:t>
      2) өтінішхатты жасаған адамның лауазымы, тегі мен аты-жөні;</w:t>
      </w:r>
    </w:p>
    <w:p>
      <w:pPr>
        <w:spacing w:after="0"/>
        <w:ind w:left="0"/>
        <w:jc w:val="both"/>
      </w:pPr>
      <w:r>
        <w:rPr>
          <w:rFonts w:ascii="Times New Roman"/>
          <w:b w:val="false"/>
          <w:i w:val="false"/>
          <w:color w:val="000000"/>
          <w:sz w:val="28"/>
        </w:rPr>
        <w:t>
      3) тәркілеуді қолдануға негіз болып табылатын қылмыс туралы мәліметтер, қылмыстың саралануы, оны жасаудың мән-жайлары;</w:t>
      </w:r>
    </w:p>
    <w:p>
      <w:pPr>
        <w:spacing w:after="0"/>
        <w:ind w:left="0"/>
        <w:jc w:val="both"/>
      </w:pPr>
      <w:r>
        <w:rPr>
          <w:rFonts w:ascii="Times New Roman"/>
          <w:b w:val="false"/>
          <w:i w:val="false"/>
          <w:color w:val="000000"/>
          <w:sz w:val="28"/>
        </w:rPr>
        <w:t>
      4) күдіктінің, айыпталушының аты, әкесінің аты (ол болған кезде), тұрғылықты жері мен мекенжайы, туған жылы, айы, күні;</w:t>
      </w:r>
    </w:p>
    <w:p>
      <w:pPr>
        <w:spacing w:after="0"/>
        <w:ind w:left="0"/>
        <w:jc w:val="both"/>
      </w:pPr>
      <w:r>
        <w:rPr>
          <w:rFonts w:ascii="Times New Roman"/>
          <w:b w:val="false"/>
          <w:i w:val="false"/>
          <w:color w:val="000000"/>
          <w:sz w:val="28"/>
        </w:rPr>
        <w:t>
      5) қылмыспен келтірілген зиянның сипаты мен мөлшері;</w:t>
      </w:r>
    </w:p>
    <w:p>
      <w:pPr>
        <w:spacing w:after="0"/>
        <w:ind w:left="0"/>
        <w:jc w:val="both"/>
      </w:pPr>
      <w:r>
        <w:rPr>
          <w:rFonts w:ascii="Times New Roman"/>
          <w:b w:val="false"/>
          <w:i w:val="false"/>
          <w:color w:val="000000"/>
          <w:sz w:val="28"/>
        </w:rPr>
        <w:t>
      6) тәркіленуге жататын мүлікке тыйым салу туралы мәліметтер;</w:t>
      </w:r>
    </w:p>
    <w:p>
      <w:pPr>
        <w:spacing w:after="0"/>
        <w:ind w:left="0"/>
        <w:jc w:val="both"/>
      </w:pPr>
      <w:r>
        <w:rPr>
          <w:rFonts w:ascii="Times New Roman"/>
          <w:b w:val="false"/>
          <w:i w:val="false"/>
          <w:color w:val="000000"/>
          <w:sz w:val="28"/>
        </w:rPr>
        <w:t>
      7) тәркіленуге жататын мүліктің сипаттамасы және тұрған жері;</w:t>
      </w:r>
    </w:p>
    <w:p>
      <w:pPr>
        <w:spacing w:after="0"/>
        <w:ind w:left="0"/>
        <w:jc w:val="both"/>
      </w:pPr>
      <w:r>
        <w:rPr>
          <w:rFonts w:ascii="Times New Roman"/>
          <w:b w:val="false"/>
          <w:i w:val="false"/>
          <w:color w:val="000000"/>
          <w:sz w:val="28"/>
        </w:rPr>
        <w:t>
      8) осы баптың екінші бөлігінде көзделген мән-жайларды растайтын дәлелдемелердің тізбесі;</w:t>
      </w:r>
    </w:p>
    <w:p>
      <w:pPr>
        <w:spacing w:after="0"/>
        <w:ind w:left="0"/>
        <w:jc w:val="both"/>
      </w:pPr>
      <w:r>
        <w:rPr>
          <w:rFonts w:ascii="Times New Roman"/>
          <w:b w:val="false"/>
          <w:i w:val="false"/>
          <w:color w:val="000000"/>
          <w:sz w:val="28"/>
        </w:rPr>
        <w:t>
      9) тәркілеу туралы өтінішхатпен сотқа жүгінуге негіз болатын дәлелдер;</w:t>
      </w:r>
    </w:p>
    <w:p>
      <w:pPr>
        <w:spacing w:after="0"/>
        <w:ind w:left="0"/>
        <w:jc w:val="both"/>
      </w:pPr>
      <w:r>
        <w:rPr>
          <w:rFonts w:ascii="Times New Roman"/>
          <w:b w:val="false"/>
          <w:i w:val="false"/>
          <w:color w:val="000000"/>
          <w:sz w:val="28"/>
        </w:rPr>
        <w:t>
      10) тәркілеу туралы іс жүргізу шығыстарының болжамды мөлшері көрсетіледі.</w:t>
      </w:r>
    </w:p>
    <w:p>
      <w:pPr>
        <w:spacing w:after="0"/>
        <w:ind w:left="0"/>
        <w:jc w:val="both"/>
      </w:pPr>
      <w:r>
        <w:rPr>
          <w:rFonts w:ascii="Times New Roman"/>
          <w:b w:val="false"/>
          <w:i w:val="false"/>
          <w:color w:val="000000"/>
          <w:sz w:val="28"/>
        </w:rPr>
        <w:t>
      Өтінішхаттың жіберілгендігі туралы қорғаушыға (ол қатысқан кезде), жәбірленушіге, оның өкіліне хабарланады.</w:t>
      </w:r>
    </w:p>
    <w:p>
      <w:pPr>
        <w:spacing w:after="0"/>
        <w:ind w:left="0"/>
        <w:jc w:val="both"/>
      </w:pPr>
      <w:r>
        <w:rPr>
          <w:rFonts w:ascii="Times New Roman"/>
          <w:b w:val="false"/>
          <w:i w:val="false"/>
          <w:color w:val="000000"/>
          <w:sz w:val="28"/>
        </w:rPr>
        <w:t>
      Өтінішхатқа сот отырысына шақырылуға жататын адамдардың тізімі қоса беріледі. Тізімде адамның тегі, аты, әкесінің аты, оның процестік жағдайы, тұрғылықты жері көрсетіледі.</w:t>
      </w:r>
    </w:p>
    <w:bookmarkStart w:name="z3269" w:id="2792"/>
    <w:p>
      <w:pPr>
        <w:spacing w:after="0"/>
        <w:ind w:left="0"/>
        <w:jc w:val="both"/>
      </w:pPr>
      <w:r>
        <w:rPr>
          <w:rFonts w:ascii="Times New Roman"/>
          <w:b w:val="false"/>
          <w:i w:val="false"/>
          <w:color w:val="000000"/>
          <w:sz w:val="28"/>
        </w:rPr>
        <w:t>
      7. Өтінішхатпен сотқа жүгінуге негіздер болмаған жағдайда, прокурор қосымша дәлелдемелер жинау қажеттігі немесе тәркілеу туралы іс жүргізуді тоқтату туралы көрсете отырып, қорытынды мен материалдарды сотқа дейінгі тергеп-тексеруді жүзеге асыратын адамға қайтарады.</w:t>
      </w:r>
    </w:p>
    <w:bookmarkEnd w:id="2792"/>
    <w:bookmarkStart w:name="z3270" w:id="2793"/>
    <w:p>
      <w:pPr>
        <w:spacing w:after="0"/>
        <w:ind w:left="0"/>
        <w:jc w:val="both"/>
      </w:pPr>
      <w:r>
        <w:rPr>
          <w:rFonts w:ascii="Times New Roman"/>
          <w:b w:val="false"/>
          <w:i w:val="false"/>
          <w:color w:val="000000"/>
          <w:sz w:val="28"/>
        </w:rPr>
        <w:t>
      8. Осы баптың алтыншы және жетінші бөліктерінде көзделген әрекеттерді прокурор он тәулік ішінде жүзеге асырады.</w:t>
      </w:r>
    </w:p>
    <w:bookmarkEnd w:id="2793"/>
    <w:p>
      <w:pPr>
        <w:spacing w:after="0"/>
        <w:ind w:left="0"/>
        <w:jc w:val="both"/>
      </w:pPr>
      <w:r>
        <w:rPr>
          <w:rFonts w:ascii="Times New Roman"/>
          <w:b/>
          <w:i w:val="false"/>
          <w:color w:val="000000"/>
          <w:sz w:val="28"/>
        </w:rPr>
        <w:t>669-бап. Соттың тәркілеу туралы өтінішхатты қарауы</w:t>
      </w:r>
    </w:p>
    <w:bookmarkStart w:name="z3272" w:id="2794"/>
    <w:p>
      <w:pPr>
        <w:spacing w:after="0"/>
        <w:ind w:left="0"/>
        <w:jc w:val="both"/>
      </w:pPr>
      <w:r>
        <w:rPr>
          <w:rFonts w:ascii="Times New Roman"/>
          <w:b w:val="false"/>
          <w:i w:val="false"/>
          <w:color w:val="000000"/>
          <w:sz w:val="28"/>
        </w:rPr>
        <w:t>
      1. Судья тәркілеуді қолдану туралы мәселені жеке-дара шешеді.</w:t>
      </w:r>
    </w:p>
    <w:bookmarkEnd w:id="2794"/>
    <w:bookmarkStart w:name="z3273" w:id="2795"/>
    <w:p>
      <w:pPr>
        <w:spacing w:after="0"/>
        <w:ind w:left="0"/>
        <w:jc w:val="both"/>
      </w:pPr>
      <w:r>
        <w:rPr>
          <w:rFonts w:ascii="Times New Roman"/>
          <w:b w:val="false"/>
          <w:i w:val="false"/>
          <w:color w:val="000000"/>
          <w:sz w:val="28"/>
        </w:rPr>
        <w:t>
      2. Сот талқылауы осы тарауда көзделген ерекшеліктер ескеріліп, осы Кодекстің ережелері сақтала отырып жүргізіледі.</w:t>
      </w:r>
    </w:p>
    <w:bookmarkEnd w:id="2795"/>
    <w:p>
      <w:pPr>
        <w:spacing w:after="0"/>
        <w:ind w:left="0"/>
        <w:jc w:val="both"/>
      </w:pPr>
      <w:r>
        <w:rPr>
          <w:rFonts w:ascii="Times New Roman"/>
          <w:b w:val="false"/>
          <w:i w:val="false"/>
          <w:color w:val="000000"/>
          <w:sz w:val="28"/>
        </w:rPr>
        <w:t>
      Судья қосымша материалдарды зерттеу қажет болған кезде қылмыстық істі талап етіп алдыруға құқылы.</w:t>
      </w:r>
    </w:p>
    <w:bookmarkStart w:name="z3274" w:id="2796"/>
    <w:p>
      <w:pPr>
        <w:spacing w:after="0"/>
        <w:ind w:left="0"/>
        <w:jc w:val="both"/>
      </w:pPr>
      <w:r>
        <w:rPr>
          <w:rFonts w:ascii="Times New Roman"/>
          <w:b w:val="false"/>
          <w:i w:val="false"/>
          <w:color w:val="000000"/>
          <w:sz w:val="28"/>
        </w:rPr>
        <w:t>
      3. Сот отырысына өтінішхатпен жүгінген прокурор қатысады.</w:t>
      </w:r>
    </w:p>
    <w:bookmarkEnd w:id="2796"/>
    <w:bookmarkStart w:name="z3275" w:id="2797"/>
    <w:p>
      <w:pPr>
        <w:spacing w:after="0"/>
        <w:ind w:left="0"/>
        <w:jc w:val="both"/>
      </w:pPr>
      <w:r>
        <w:rPr>
          <w:rFonts w:ascii="Times New Roman"/>
          <w:b w:val="false"/>
          <w:i w:val="false"/>
          <w:color w:val="000000"/>
          <w:sz w:val="28"/>
        </w:rPr>
        <w:t>
      4. Сот отырысына қаралып отырған өтінішхатқа қатысты айғақтар беру үшін күдіктінің, айыпталушының қорғаушысы қатысып отырған кезде – оның өтінішхаты бойынша басқа адамдар да шақырылуы мүмкін.</w:t>
      </w:r>
    </w:p>
    <w:bookmarkEnd w:id="2797"/>
    <w:p>
      <w:pPr>
        <w:spacing w:after="0"/>
        <w:ind w:left="0"/>
        <w:jc w:val="both"/>
      </w:pPr>
      <w:r>
        <w:rPr>
          <w:rFonts w:ascii="Times New Roman"/>
          <w:b/>
          <w:i w:val="false"/>
          <w:color w:val="000000"/>
          <w:sz w:val="28"/>
        </w:rPr>
        <w:t>670-бап. Тәркілеу туралы іс жүргізуде соттың кеңесу бөлмесінде шешетін мәселелері</w:t>
      </w:r>
    </w:p>
    <w:bookmarkStart w:name="z3277" w:id="2798"/>
    <w:p>
      <w:pPr>
        <w:spacing w:after="0"/>
        <w:ind w:left="0"/>
        <w:jc w:val="both"/>
      </w:pPr>
      <w:r>
        <w:rPr>
          <w:rFonts w:ascii="Times New Roman"/>
          <w:b w:val="false"/>
          <w:i w:val="false"/>
          <w:color w:val="000000"/>
          <w:sz w:val="28"/>
        </w:rPr>
        <w:t>
      1. Тәркілеу туралы өтінішхатты қарау нәтижелері бойынша сот қаулы шығарады.</w:t>
      </w:r>
    </w:p>
    <w:bookmarkEnd w:id="2798"/>
    <w:bookmarkStart w:name="z3278" w:id="2799"/>
    <w:p>
      <w:pPr>
        <w:spacing w:after="0"/>
        <w:ind w:left="0"/>
        <w:jc w:val="both"/>
      </w:pPr>
      <w:r>
        <w:rPr>
          <w:rFonts w:ascii="Times New Roman"/>
          <w:b w:val="false"/>
          <w:i w:val="false"/>
          <w:color w:val="000000"/>
          <w:sz w:val="28"/>
        </w:rPr>
        <w:t>
      2. Сот қаулы шығарған кезде мынадай:</w:t>
      </w:r>
    </w:p>
    <w:bookmarkEnd w:id="2799"/>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48-бабында</w:t>
      </w:r>
      <w:r>
        <w:rPr>
          <w:rFonts w:ascii="Times New Roman"/>
          <w:b w:val="false"/>
          <w:i w:val="false"/>
          <w:color w:val="000000"/>
          <w:sz w:val="28"/>
        </w:rPr>
        <w:t xml:space="preserve"> көзделген жағдайларда, күдікті, айыпталушы мүлкінің тәркілеуге негіз болып табылатын қылмыспен байланысты-байланыссыз екені;</w:t>
      </w:r>
    </w:p>
    <w:p>
      <w:pPr>
        <w:spacing w:after="0"/>
        <w:ind w:left="0"/>
        <w:jc w:val="both"/>
      </w:pPr>
      <w:r>
        <w:rPr>
          <w:rFonts w:ascii="Times New Roman"/>
          <w:b w:val="false"/>
          <w:i w:val="false"/>
          <w:color w:val="000000"/>
          <w:sz w:val="28"/>
        </w:rPr>
        <w:t xml:space="preserve">
      2) үшінші адам мүлкінің Қазақстан Республикасы Қылмыстық кодексінің </w:t>
      </w:r>
      <w:r>
        <w:rPr>
          <w:rFonts w:ascii="Times New Roman"/>
          <w:b w:val="false"/>
          <w:i w:val="false"/>
          <w:color w:val="000000"/>
          <w:sz w:val="28"/>
        </w:rPr>
        <w:t>48-бабында</w:t>
      </w:r>
      <w:r>
        <w:rPr>
          <w:rFonts w:ascii="Times New Roman"/>
          <w:b w:val="false"/>
          <w:i w:val="false"/>
          <w:color w:val="000000"/>
          <w:sz w:val="28"/>
        </w:rPr>
        <w:t xml:space="preserve"> көзделген тәсілмен сатып алынған-алынбағаны;</w:t>
      </w:r>
    </w:p>
    <w:p>
      <w:pPr>
        <w:spacing w:after="0"/>
        <w:ind w:left="0"/>
        <w:jc w:val="both"/>
      </w:pPr>
      <w:r>
        <w:rPr>
          <w:rFonts w:ascii="Times New Roman"/>
          <w:b w:val="false"/>
          <w:i w:val="false"/>
          <w:color w:val="000000"/>
          <w:sz w:val="28"/>
        </w:rPr>
        <w:t>
      3) тәркілеудің қолданылуға жататын-жатпайтыны және ол мүліктің қай бөлігіне қолданылуға тиіс екені;</w:t>
      </w:r>
    </w:p>
    <w:p>
      <w:pPr>
        <w:spacing w:after="0"/>
        <w:ind w:left="0"/>
        <w:jc w:val="both"/>
      </w:pPr>
      <w:r>
        <w:rPr>
          <w:rFonts w:ascii="Times New Roman"/>
          <w:b w:val="false"/>
          <w:i w:val="false"/>
          <w:color w:val="000000"/>
          <w:sz w:val="28"/>
        </w:rPr>
        <w:t>
      4) тыйым салынған немесе алып қойылған, оған қатысты тәркілеу қолданылмайтын мүлікпен не істеу керектігі;</w:t>
      </w:r>
    </w:p>
    <w:p>
      <w:pPr>
        <w:spacing w:after="0"/>
        <w:ind w:left="0"/>
        <w:jc w:val="both"/>
      </w:pPr>
      <w:r>
        <w:rPr>
          <w:rFonts w:ascii="Times New Roman"/>
          <w:b w:val="false"/>
          <w:i w:val="false"/>
          <w:color w:val="000000"/>
          <w:sz w:val="28"/>
        </w:rPr>
        <w:t>
      5) тәркілеу туралы іс жүргізу шығыстарының мөлшері қандай және оның кімге жүктелетіні туралы мәселелерді шешеді.</w:t>
      </w:r>
    </w:p>
    <w:p>
      <w:pPr>
        <w:spacing w:after="0"/>
        <w:ind w:left="0"/>
        <w:jc w:val="both"/>
      </w:pPr>
      <w:r>
        <w:rPr>
          <w:rFonts w:ascii="Times New Roman"/>
          <w:b/>
          <w:i w:val="false"/>
          <w:color w:val="000000"/>
          <w:sz w:val="28"/>
        </w:rPr>
        <w:t>671-бап. Тәркілеу туралы іс жүргізудегі сот шешімі</w:t>
      </w:r>
    </w:p>
    <w:bookmarkStart w:name="z3280" w:id="2800"/>
    <w:p>
      <w:pPr>
        <w:spacing w:after="0"/>
        <w:ind w:left="0"/>
        <w:jc w:val="both"/>
      </w:pPr>
      <w:r>
        <w:rPr>
          <w:rFonts w:ascii="Times New Roman"/>
          <w:b w:val="false"/>
          <w:i w:val="false"/>
          <w:color w:val="000000"/>
          <w:sz w:val="28"/>
        </w:rPr>
        <w:t>
      1. Кеңесу бөлмесінде сот:</w:t>
      </w:r>
    </w:p>
    <w:bookmarkEnd w:id="2800"/>
    <w:p>
      <w:pPr>
        <w:spacing w:after="0"/>
        <w:ind w:left="0"/>
        <w:jc w:val="both"/>
      </w:pPr>
      <w:r>
        <w:rPr>
          <w:rFonts w:ascii="Times New Roman"/>
          <w:b w:val="false"/>
          <w:i w:val="false"/>
          <w:color w:val="000000"/>
          <w:sz w:val="28"/>
        </w:rPr>
        <w:t>
      1) өтінішхатты қанағаттандыру және мүлікті тәркілеу;</w:t>
      </w:r>
    </w:p>
    <w:p>
      <w:pPr>
        <w:spacing w:after="0"/>
        <w:ind w:left="0"/>
        <w:jc w:val="both"/>
      </w:pPr>
      <w:r>
        <w:rPr>
          <w:rFonts w:ascii="Times New Roman"/>
          <w:b w:val="false"/>
          <w:i w:val="false"/>
          <w:color w:val="000000"/>
          <w:sz w:val="28"/>
        </w:rPr>
        <w:t>
      2) тәркілеу туралы өтінішхатты қанағаттандырудан бас тарту туралы қаулы шығарады.</w:t>
      </w:r>
    </w:p>
    <w:bookmarkStart w:name="z3281" w:id="2801"/>
    <w:p>
      <w:pPr>
        <w:spacing w:after="0"/>
        <w:ind w:left="0"/>
        <w:jc w:val="both"/>
      </w:pPr>
      <w:r>
        <w:rPr>
          <w:rFonts w:ascii="Times New Roman"/>
          <w:b w:val="false"/>
          <w:i w:val="false"/>
          <w:color w:val="000000"/>
          <w:sz w:val="28"/>
        </w:rPr>
        <w:t>
      2. Қаулының көшірмесі прокурорға және процестің басқа да қатысушыларына табыс етіледі не тәркілеу туралы іс жүргізу бойынша сот талқылауына қатыспаған қатысушыларға пошта арқылы жіберіледі.</w:t>
      </w:r>
    </w:p>
    <w:bookmarkEnd w:id="2801"/>
    <w:p>
      <w:pPr>
        <w:spacing w:after="0"/>
        <w:ind w:left="0"/>
        <w:jc w:val="both"/>
      </w:pPr>
      <w:r>
        <w:rPr>
          <w:rFonts w:ascii="Times New Roman"/>
          <w:b w:val="false"/>
          <w:i w:val="false"/>
          <w:color w:val="000000"/>
          <w:sz w:val="28"/>
        </w:rPr>
        <w:t>
      Қаулының көшірмесі мүлкі тәркіленетін адамға табыс етіледі.</w:t>
      </w:r>
    </w:p>
    <w:bookmarkStart w:name="z3282" w:id="2802"/>
    <w:p>
      <w:pPr>
        <w:spacing w:after="0"/>
        <w:ind w:left="0"/>
        <w:jc w:val="both"/>
      </w:pPr>
      <w:r>
        <w:rPr>
          <w:rFonts w:ascii="Times New Roman"/>
          <w:b w:val="false"/>
          <w:i w:val="false"/>
          <w:color w:val="000000"/>
          <w:sz w:val="28"/>
        </w:rPr>
        <w:t>
      3. Қаулы шығарған сот қаулы заңды күшіне енгеннен кейін тиісті әділет органына атқару парағын, мүлік тізімдемесінің көшірмесін және қаулының көшірмесін мүлікті тәркілеу туралы үкімдерді орындау үшін белгіленген тәртіппен орындауға жібереді.</w:t>
      </w:r>
    </w:p>
    <w:bookmarkEnd w:id="28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671-бапқа өзгеріс енгізілді - ҚР 29.09.2014 </w:t>
      </w:r>
      <w:r>
        <w:rPr>
          <w:rFonts w:ascii="Times New Roman"/>
          <w:b w:val="false"/>
          <w:i w:val="false"/>
          <w:color w:val="ff0000"/>
          <w:sz w:val="28"/>
        </w:rPr>
        <w:t>№ 239-V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672-бап. Тәркілеу туралы қаулыға шағым жасау, оны прокурордың өтінішхаты бойынша қайта қарау</w:t>
      </w:r>
    </w:p>
    <w:p>
      <w:pPr>
        <w:spacing w:after="0"/>
        <w:ind w:left="0"/>
        <w:jc w:val="both"/>
      </w:pPr>
      <w:r>
        <w:rPr>
          <w:rFonts w:ascii="Times New Roman"/>
          <w:b w:val="false"/>
          <w:i w:val="false"/>
          <w:color w:val="000000"/>
          <w:sz w:val="28"/>
        </w:rPr>
        <w:t>
      Соттың тәркілеу туралы қаулысына осы Кодексте көзделген тәртіппен шағым жасалуы, ол прокурордың өтінішхаты бойынша қайта қаралуы, оған наразылық білдірілуі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672-бап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84" w:id="2803"/>
    <w:p>
      <w:pPr>
        <w:spacing w:after="0"/>
        <w:ind w:left="0"/>
        <w:jc w:val="left"/>
      </w:pPr>
      <w:r>
        <w:rPr>
          <w:rFonts w:ascii="Times New Roman"/>
          <w:b/>
          <w:i w:val="false"/>
          <w:color w:val="000000"/>
        </w:rPr>
        <w:t xml:space="preserve"> 16-БӨЛІМ. ӨТПЕЛІ ЖӘНЕ ҚОРЫТЫНДЫ ЕРЕЖЕЛЕР</w:t>
      </w:r>
      <w:r>
        <w:br/>
      </w:r>
      <w:r>
        <w:rPr>
          <w:rFonts w:ascii="Times New Roman"/>
          <w:b/>
          <w:i w:val="false"/>
          <w:color w:val="000000"/>
        </w:rPr>
        <w:t>72-тарау. ОСЫ КОДЕКСТІҢ КЕЙБІР ЕРЕЖЕЛЕРІН ҚОЛДАНЫСҚА ЕНГІЗУ</w:t>
      </w:r>
    </w:p>
    <w:bookmarkEnd w:id="2803"/>
    <w:p>
      <w:pPr>
        <w:spacing w:after="0"/>
        <w:ind w:left="0"/>
        <w:jc w:val="both"/>
      </w:pPr>
      <w:r>
        <w:rPr>
          <w:rFonts w:ascii="Times New Roman"/>
          <w:b/>
          <w:i w:val="false"/>
          <w:color w:val="000000"/>
          <w:sz w:val="28"/>
        </w:rPr>
        <w:t>673-бап. Осы Кодекстің жекелеген нормаларын қолдану тәртібі</w:t>
      </w:r>
    </w:p>
    <w:bookmarkStart w:name="z3287" w:id="2804"/>
    <w:p>
      <w:pPr>
        <w:spacing w:after="0"/>
        <w:ind w:left="0"/>
        <w:jc w:val="both"/>
      </w:pPr>
      <w:r>
        <w:rPr>
          <w:rFonts w:ascii="Times New Roman"/>
          <w:b w:val="false"/>
          <w:i w:val="false"/>
          <w:color w:val="000000"/>
          <w:sz w:val="28"/>
        </w:rPr>
        <w:t>
      1. Осы Кодекс қолданысқа енгізілгенге дейін қылмыстық қудалау органдарына келіп түскен және олар бойынша қылмыстық іс қозғау туралы немесе қылмыстық іс қозғаудан бас тарту туралы шешім қабылданбаған қылмыстар туралы арыздар мен хабарлар бойынша сотқа дейінгі тергеп-тексеру осы Кодексте белгіленген тәртіппен жүзеге асырылады.</w:t>
      </w:r>
    </w:p>
    <w:bookmarkEnd w:id="2804"/>
    <w:bookmarkStart w:name="z3288" w:id="2805"/>
    <w:p>
      <w:pPr>
        <w:spacing w:after="0"/>
        <w:ind w:left="0"/>
        <w:jc w:val="both"/>
      </w:pPr>
      <w:r>
        <w:rPr>
          <w:rFonts w:ascii="Times New Roman"/>
          <w:b w:val="false"/>
          <w:i w:val="false"/>
          <w:color w:val="000000"/>
          <w:sz w:val="28"/>
        </w:rPr>
        <w:t xml:space="preserve">
      2. Осы Кодекстің Жәбірленушілерге өтемақы қоры туралы </w:t>
      </w:r>
      <w:r>
        <w:rPr>
          <w:rFonts w:ascii="Times New Roman"/>
          <w:b w:val="false"/>
          <w:i w:val="false"/>
          <w:color w:val="000000"/>
          <w:sz w:val="28"/>
        </w:rPr>
        <w:t>173-бабының</w:t>
      </w:r>
      <w:r>
        <w:rPr>
          <w:rFonts w:ascii="Times New Roman"/>
          <w:b w:val="false"/>
          <w:i w:val="false"/>
          <w:color w:val="000000"/>
          <w:sz w:val="28"/>
        </w:rPr>
        <w:t xml:space="preserve"> ережелері "Жәбірленушілерге өтемақы қоры туралы" және "Қазақстан Республикасының кейбір заңнамалық актілеріне Жәбірленушілерге өтемақы қоры мәселелері бойынша өзгерістер мен толықтырулар енгізу туралы" Қазақстан Республикасының заңдары қолданысқа енгізілген күннен бастап және соларға сәйкес қолданысқа енгізіледі.</w:t>
      </w:r>
    </w:p>
    <w:bookmarkEnd w:id="2805"/>
    <w:bookmarkStart w:name="z3289" w:id="2806"/>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71-тарауының</w:t>
      </w:r>
      <w:r>
        <w:rPr>
          <w:rFonts w:ascii="Times New Roman"/>
          <w:b w:val="false"/>
          <w:i w:val="false"/>
          <w:color w:val="000000"/>
          <w:sz w:val="28"/>
        </w:rPr>
        <w:t xml:space="preserve"> заңсыз жолмен алынған мүлікті үкім шығарылғанға дейін тәркілеу туралы іс жүргізуді жүзеге асыру тәртібі туралы ережелері 2018 жылғы 1 қаңтардан бастап қолданысқа енгізіледі.</w:t>
      </w:r>
    </w:p>
    <w:bookmarkEnd w:id="2806"/>
    <w:bookmarkStart w:name="z3290" w:id="2807"/>
    <w:p>
      <w:pPr>
        <w:spacing w:after="0"/>
        <w:ind w:left="0"/>
        <w:jc w:val="both"/>
      </w:pPr>
      <w:r>
        <w:rPr>
          <w:rFonts w:ascii="Times New Roman"/>
          <w:b w:val="false"/>
          <w:i w:val="false"/>
          <w:color w:val="000000"/>
          <w:sz w:val="28"/>
        </w:rPr>
        <w:t>
      4. Осы Кодекс қолданысқа енгізілген күні жедел-іздестіру қызметін жүзеге асыратын бөлімшелердің іс жүргізуіндегі жедел есепке алу істерін жүргізу жалғастырыла береді. Тиісті негіздемелер болған кезде осындай жедел есепке алу істерінің материалдары тергеулігі ескеріле отырып, осы Кодексте белгіленген тәртіппен сотқа дейінгі тергеп-тексеруді бастау үшін сотқа дейінгі тергеп-тексеру органдарына беріледі.</w:t>
      </w:r>
    </w:p>
    <w:bookmarkEnd w:id="2807"/>
    <w:bookmarkStart w:name="z3291" w:id="2808"/>
    <w:p>
      <w:pPr>
        <w:spacing w:after="0"/>
        <w:ind w:left="0"/>
        <w:jc w:val="both"/>
      </w:pPr>
      <w:r>
        <w:rPr>
          <w:rFonts w:ascii="Times New Roman"/>
          <w:b w:val="false"/>
          <w:i w:val="false"/>
          <w:color w:val="000000"/>
          <w:sz w:val="28"/>
        </w:rPr>
        <w:t>
      5. Осы Кодекс қолданысқа енгізілген күні қылмыстық қудалау органдарының іс жүргізуіндегі қылмыстық істер осы Кодекске сәйкес олардың тергеулігі өзгергеніне қарамастан, тергеп-тексеру аяқталғанға дейін осы органдардың іс жүргізуінде қалады.</w:t>
      </w:r>
    </w:p>
    <w:bookmarkEnd w:id="2808"/>
    <w:bookmarkStart w:name="z3292" w:id="2809"/>
    <w:p>
      <w:pPr>
        <w:spacing w:after="0"/>
        <w:ind w:left="0"/>
        <w:jc w:val="both"/>
      </w:pPr>
      <w:r>
        <w:rPr>
          <w:rFonts w:ascii="Times New Roman"/>
          <w:b w:val="false"/>
          <w:i w:val="false"/>
          <w:color w:val="000000"/>
          <w:sz w:val="28"/>
        </w:rPr>
        <w:t xml:space="preserve">
      6. Осы Кодекс қолданысқа енгізілген күнге дейін басталған жедел-іздестіру іс-шаралары, тергеу әрекеттері мен процестік әрекеттер Кодекс күшіне енгізілгенге дейін қолданыста болған тәртіппен аяқталады. Осы Кодекс қолданысқа енгізілгеннен кейін жедел-іздестіру іс-шаралары, тергеу әрекеттері мен процестік әрекеттер "Жедел-іздестіру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Кодекстің ережелеріне сәйкес жүзеге асырылады.</w:t>
      </w:r>
    </w:p>
    <w:bookmarkEnd w:id="2809"/>
    <w:bookmarkStart w:name="z3293" w:id="2810"/>
    <w:p>
      <w:pPr>
        <w:spacing w:after="0"/>
        <w:ind w:left="0"/>
        <w:jc w:val="both"/>
      </w:pPr>
      <w:r>
        <w:rPr>
          <w:rFonts w:ascii="Times New Roman"/>
          <w:b w:val="false"/>
          <w:i w:val="false"/>
          <w:color w:val="000000"/>
          <w:sz w:val="28"/>
        </w:rPr>
        <w:t>
      7. Осы Кодекс қолданысқа енгізілгенге дейін алынған дәлелдемелердің жол берілетіндігі Кодекс қолданысқа енгізілгенге дейін қолданылған тәртіппен айқындалады.</w:t>
      </w:r>
    </w:p>
    <w:bookmarkEnd w:id="2810"/>
    <w:bookmarkStart w:name="z3294" w:id="2811"/>
    <w:p>
      <w:pPr>
        <w:spacing w:after="0"/>
        <w:ind w:left="0"/>
        <w:jc w:val="both"/>
      </w:pPr>
      <w:r>
        <w:rPr>
          <w:rFonts w:ascii="Times New Roman"/>
          <w:b w:val="false"/>
          <w:i w:val="false"/>
          <w:color w:val="000000"/>
          <w:sz w:val="28"/>
        </w:rPr>
        <w:t>
      8. Осы Кодекс қолданысқа енгізілген күнге дейін анықтау және алдын ала тергеу барысында қолданылған бұлтартпау шаралары, мүлікке тыйым салу, лауазымынан шеттету осы Кодексте көзделген тәртіппен оларды өзгерткен, олардың күшін жойған немесе олар тоқтатылған кезге дейін өзінің қолданылуын жалғастыра береді.</w:t>
      </w:r>
    </w:p>
    <w:bookmarkEnd w:id="2811"/>
    <w:p>
      <w:pPr>
        <w:spacing w:after="0"/>
        <w:ind w:left="0"/>
        <w:jc w:val="both"/>
      </w:pPr>
      <w:r>
        <w:rPr>
          <w:rFonts w:ascii="Times New Roman"/>
          <w:b w:val="false"/>
          <w:i w:val="false"/>
          <w:color w:val="000000"/>
          <w:sz w:val="28"/>
        </w:rPr>
        <w:t>
      8-1. Тоқтата тұру туралы шешім осы Кодекс қолданысқа енгізілгенге дейін қабылданған тоқтата тұрылған қылмыстық іс бойынша іс жүргізу осы Кодекс қолданысқа енгізілгенге дейін қолданылған тәртіппен қайта басталады.</w:t>
      </w:r>
    </w:p>
    <w:p>
      <w:pPr>
        <w:spacing w:after="0"/>
        <w:ind w:left="0"/>
        <w:jc w:val="both"/>
      </w:pPr>
      <w:r>
        <w:rPr>
          <w:rFonts w:ascii="Times New Roman"/>
          <w:b w:val="false"/>
          <w:i w:val="false"/>
          <w:color w:val="000000"/>
          <w:sz w:val="28"/>
        </w:rPr>
        <w:t>
      Ол бойынша сотқа дейінгі тергеп-тексеру іс жүргізуге іс қабылданған кезден бастап бір айдан асырылмай жүргізіледі. Сотқа дейінгі тергеп-тексеру мерзімін одан әрі ұзарту осы Кодексте көзделген жалпы негіздерде жүргізіледі.</w:t>
      </w:r>
    </w:p>
    <w:bookmarkStart w:name="z3295" w:id="2812"/>
    <w:p>
      <w:pPr>
        <w:spacing w:after="0"/>
        <w:ind w:left="0"/>
        <w:jc w:val="both"/>
      </w:pPr>
      <w:r>
        <w:rPr>
          <w:rFonts w:ascii="Times New Roman"/>
          <w:b w:val="false"/>
          <w:i w:val="false"/>
          <w:color w:val="000000"/>
          <w:sz w:val="28"/>
        </w:rPr>
        <w:t>
      9. Осы Кодекс қолданысқа енгізілген күні айыптау қорытындысымен, айыптау хаттамасымен, сотқа дейінгі жеңілдетілген іс жүргізу хаттамасымен, сондай-ақ медициналық сипаттағы мәжбүрлеу шараларын қолдану үшін сотқа жіберілмеген қылмыстық істер осы Кодекстің ережелеріне сәйкес тергеледі, сотқа жіберіледі және оларды бірінші, апелляциялық және кассациялық сатылардағы соттар осы Кодекстің ережелеріне сәйкес қарайды.</w:t>
      </w:r>
    </w:p>
    <w:bookmarkEnd w:id="2812"/>
    <w:bookmarkStart w:name="z3296" w:id="2813"/>
    <w:p>
      <w:pPr>
        <w:spacing w:after="0"/>
        <w:ind w:left="0"/>
        <w:jc w:val="both"/>
      </w:pPr>
      <w:r>
        <w:rPr>
          <w:rFonts w:ascii="Times New Roman"/>
          <w:b w:val="false"/>
          <w:i w:val="false"/>
          <w:color w:val="000000"/>
          <w:sz w:val="28"/>
        </w:rPr>
        <w:t>
      10. Осы Кодекс қолданысқа енгізілген күнге дейін айыптау қорытындысымен, айыптау хаттамасымен, сотқа дейінгі жеңілдетілген іс жүргізу хаттамасымен, сондай-ақ медициналық сипаттағы мәжбүрлеу шараларын қолдану үшін сотқа келіп түскен қылмыстық істерді бірінші, апелляциялық, кассациялық сатылардағы және қадағалау сатысындағы соттар осы Кодекс қолданысқа енгізілгенге дейін қолданылған тәртіппен қарайды.</w:t>
      </w:r>
    </w:p>
    <w:bookmarkEnd w:id="2813"/>
    <w:bookmarkStart w:name="z3297" w:id="2814"/>
    <w:p>
      <w:pPr>
        <w:spacing w:after="0"/>
        <w:ind w:left="0"/>
        <w:jc w:val="both"/>
      </w:pPr>
      <w:r>
        <w:rPr>
          <w:rFonts w:ascii="Times New Roman"/>
          <w:b w:val="false"/>
          <w:i w:val="false"/>
          <w:color w:val="000000"/>
          <w:sz w:val="28"/>
        </w:rPr>
        <w:t>
      11. Осы баптың тоғызыншы бөлігінде көзделген қылмыстық істерді тергеп-тексеру, осындай істерді сот прокурорға қосымша тергеп-тексеру жүргізу үшін қайтарған жағдайда, осы Кодексте көзделген тәртіппен жүргізіледі.</w:t>
      </w:r>
    </w:p>
    <w:bookmarkEnd w:id="2814"/>
    <w:bookmarkStart w:name="z3298" w:id="2815"/>
    <w:p>
      <w:pPr>
        <w:spacing w:after="0"/>
        <w:ind w:left="0"/>
        <w:jc w:val="both"/>
      </w:pPr>
      <w:r>
        <w:rPr>
          <w:rFonts w:ascii="Times New Roman"/>
          <w:b w:val="false"/>
          <w:i w:val="false"/>
          <w:color w:val="000000"/>
          <w:sz w:val="28"/>
        </w:rPr>
        <w:t>
      12. Бірінші сатыдағы сот қабылдаған және осы Кодекс қолданысқа енгізілген күні заңды күшіне енгізілмеген сот актілеріне осы Кодекс қолданысқа енгізілгенге дейін қолданылған апелляциялық тәртіппен және мерзімдерде шағым жасалуы мүмкін.</w:t>
      </w:r>
    </w:p>
    <w:bookmarkEnd w:id="2815"/>
    <w:bookmarkStart w:name="z3326" w:id="2816"/>
    <w:p>
      <w:pPr>
        <w:spacing w:after="0"/>
        <w:ind w:left="0"/>
        <w:jc w:val="both"/>
      </w:pPr>
      <w:r>
        <w:rPr>
          <w:rFonts w:ascii="Times New Roman"/>
          <w:b w:val="false"/>
          <w:i w:val="false"/>
          <w:color w:val="000000"/>
          <w:sz w:val="28"/>
        </w:rPr>
        <w:t>
      13. Бірінші сатыдағы сот қабылдаған және осы Кодекс қолданысқа енгізілген күні заңды күшіне енгізілмеген, шағым жасалмаған сот актілері осы Кодекс қолданысқа енгізілгенге дейін қолданылған тәртіппен заңды күшіне енеді.</w:t>
      </w:r>
    </w:p>
    <w:bookmarkEnd w:id="2816"/>
    <w:bookmarkStart w:name="z3327" w:id="2817"/>
    <w:p>
      <w:pPr>
        <w:spacing w:after="0"/>
        <w:ind w:left="0"/>
        <w:jc w:val="both"/>
      </w:pPr>
      <w:r>
        <w:rPr>
          <w:rFonts w:ascii="Times New Roman"/>
          <w:b w:val="false"/>
          <w:i w:val="false"/>
          <w:color w:val="000000"/>
          <w:sz w:val="28"/>
        </w:rPr>
        <w:t>
      14. Осы Кодекс қолданысқа енгізілгенге дейін қаралған қылмыстық істер бойынша немесе қаралуы осы Кодекс қолданысқа енгізілген күнге дейін аяқталмаған істер бойынша апелляциялық және кассациялық шағымдар, сот актілерін Қазақстан Республикасы Жоғарғы Сотының қайта қарауы туралы өтінішхаттар осы Кодекс қолданысқа енгізілгенге дейін қолданылған тәртіппен беріледі және қаралады.</w:t>
      </w:r>
    </w:p>
    <w:bookmarkEnd w:id="2817"/>
    <w:bookmarkStart w:name="z3328" w:id="2818"/>
    <w:p>
      <w:pPr>
        <w:spacing w:after="0"/>
        <w:ind w:left="0"/>
        <w:jc w:val="both"/>
      </w:pPr>
      <w:r>
        <w:rPr>
          <w:rFonts w:ascii="Times New Roman"/>
          <w:b w:val="false"/>
          <w:i w:val="false"/>
          <w:color w:val="000000"/>
          <w:sz w:val="28"/>
        </w:rPr>
        <w:t>
      15. Осы Кодекс қолданысқа енгізілген күнге дейін тиісті прокурорларға ұсынылған, қылмыстық іс бойынша іс жүргізуді жаңадан ашылған мән-жайлар бойынша қайта бастау туралы өтінішхаттар осы Кодекс қолданысқа енгізілгенге дейін қолданылған тәртіппен қаралады және сотқа беріледі.</w:t>
      </w:r>
    </w:p>
    <w:bookmarkEnd w:id="2818"/>
    <w:p>
      <w:pPr>
        <w:spacing w:after="0"/>
        <w:ind w:left="0"/>
        <w:jc w:val="both"/>
      </w:pPr>
      <w:r>
        <w:rPr>
          <w:rFonts w:ascii="Times New Roman"/>
          <w:b w:val="false"/>
          <w:i w:val="false"/>
          <w:color w:val="000000"/>
          <w:sz w:val="28"/>
        </w:rPr>
        <w:t>
      Осы Кодекс қолданысқа енгізілген күнге дейін сотқа ұсынылған, қылмыстық іс бойынша іс жүргізуді жаңадан ашылған мән-жайлар бойынша қайта бастау туралы өтінішхаттарды, сондай-ақ ол қолданысқа енгізілгеннен кейін осы тармақтың бірінші абзацына сәйкес прокурорлар ұсынған өтінішхаттарды тиісті соттар осы Кодекс қолданысқа енгізілгенге дейін қолданылған тәртіппен қарайды.</w:t>
      </w:r>
    </w:p>
    <w:bookmarkStart w:name="z3367" w:id="2819"/>
    <w:p>
      <w:pPr>
        <w:spacing w:after="0"/>
        <w:ind w:left="0"/>
        <w:jc w:val="both"/>
      </w:pPr>
      <w:r>
        <w:rPr>
          <w:rFonts w:ascii="Times New Roman"/>
          <w:b w:val="false"/>
          <w:i w:val="false"/>
          <w:color w:val="000000"/>
          <w:sz w:val="28"/>
        </w:rPr>
        <w:t>
      16. 2016 жылғы 1 қаңтарға дейін шығарылған сот актілеріне осы Кодексте белгіленген тәртіппен шағым жасалуы не наразылық білдірілуі мүмкін.</w:t>
      </w:r>
    </w:p>
    <w:bookmarkEnd w:id="2819"/>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484-бабының</w:t>
      </w:r>
      <w:r>
        <w:rPr>
          <w:rFonts w:ascii="Times New Roman"/>
          <w:b w:val="false"/>
          <w:i w:val="false"/>
          <w:color w:val="000000"/>
          <w:sz w:val="28"/>
        </w:rPr>
        <w:t xml:space="preserve"> екінші бөлігінде көзделген істер бойынша 2016 жылғы 1 қаңтарға дейін шығарылған сот актілеріне 2016 жылғы 1 шілдеге дейін Қазақстан Республикасы Жоғарғы Сотының кассациялық сатысына шағым жасалуы, наразылық білдірілуі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673-бапқа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10.01.2018 </w:t>
      </w:r>
      <w:r>
        <w:rPr>
          <w:rFonts w:ascii="Times New Roman"/>
          <w:b w:val="false"/>
          <w:i w:val="false"/>
          <w:color w:val="ff0000"/>
          <w:sz w:val="28"/>
        </w:rPr>
        <w:t>№ 132-VI</w:t>
      </w:r>
      <w:r>
        <w:rPr>
          <w:rFonts w:ascii="Times New Roman"/>
          <w:b w:val="false"/>
          <w:i w:val="false"/>
          <w:color w:val="ff0000"/>
          <w:sz w:val="28"/>
        </w:rPr>
        <w:t xml:space="preserve">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329" w:id="2820"/>
    <w:p>
      <w:pPr>
        <w:spacing w:after="0"/>
        <w:ind w:left="0"/>
        <w:jc w:val="left"/>
      </w:pPr>
      <w:r>
        <w:rPr>
          <w:rFonts w:ascii="Times New Roman"/>
          <w:b/>
          <w:i w:val="false"/>
          <w:color w:val="000000"/>
        </w:rPr>
        <w:t xml:space="preserve">  73-тарау. ҚОРЫТЫНДЫ ЕРЕЖЕЛЕР</w:t>
      </w:r>
    </w:p>
    <w:bookmarkEnd w:id="2820"/>
    <w:p>
      <w:pPr>
        <w:spacing w:after="0"/>
        <w:ind w:left="0"/>
        <w:jc w:val="both"/>
      </w:pPr>
      <w:r>
        <w:rPr>
          <w:rFonts w:ascii="Times New Roman"/>
          <w:b/>
          <w:i w:val="false"/>
          <w:color w:val="000000"/>
          <w:sz w:val="28"/>
        </w:rPr>
        <w:t>674-бап. Осы Кодексті қолданысқа енгізу және кейбір заңнамалық актілердің күші жойылды деп тану туралы</w:t>
      </w:r>
    </w:p>
    <w:bookmarkStart w:name="z3331" w:id="2821"/>
    <w:p>
      <w:pPr>
        <w:spacing w:after="0"/>
        <w:ind w:left="0"/>
        <w:jc w:val="both"/>
      </w:pPr>
      <w:r>
        <w:rPr>
          <w:rFonts w:ascii="Times New Roman"/>
          <w:b w:val="false"/>
          <w:i w:val="false"/>
          <w:color w:val="000000"/>
          <w:sz w:val="28"/>
        </w:rPr>
        <w:t xml:space="preserve">
      1. Осы Кодекс, </w:t>
      </w:r>
      <w:r>
        <w:rPr>
          <w:rFonts w:ascii="Times New Roman"/>
          <w:b w:val="false"/>
          <w:i w:val="false"/>
          <w:color w:val="000000"/>
          <w:sz w:val="28"/>
        </w:rPr>
        <w:t>673-баптың</w:t>
      </w:r>
      <w:r>
        <w:rPr>
          <w:rFonts w:ascii="Times New Roman"/>
          <w:b w:val="false"/>
          <w:i w:val="false"/>
          <w:color w:val="000000"/>
          <w:sz w:val="28"/>
        </w:rPr>
        <w:t xml:space="preserve"> екінші және үшінші бөліктерінде көзделген, қолданысқа енгізілуі үшін өзгеше мерзімдер белгіленген ережелерді қоспағанда, 2015 жылғы 1 қаңтардан бастап қолданысқа енгізіледі.</w:t>
      </w:r>
    </w:p>
    <w:bookmarkEnd w:id="2821"/>
    <w:bookmarkStart w:name="z3332" w:id="2822"/>
    <w:p>
      <w:pPr>
        <w:spacing w:after="0"/>
        <w:ind w:left="0"/>
        <w:jc w:val="both"/>
      </w:pPr>
      <w:r>
        <w:rPr>
          <w:rFonts w:ascii="Times New Roman"/>
          <w:b w:val="false"/>
          <w:i w:val="false"/>
          <w:color w:val="000000"/>
          <w:sz w:val="28"/>
        </w:rPr>
        <w:t>
      2. 2015 жылғы 1 қаңтардан бастап мына заңнамалық актілердің:</w:t>
      </w:r>
    </w:p>
    <w:bookmarkEnd w:id="2822"/>
    <w:bookmarkStart w:name="z3352" w:id="2823"/>
    <w:p>
      <w:pPr>
        <w:spacing w:after="0"/>
        <w:ind w:left="0"/>
        <w:jc w:val="both"/>
      </w:pPr>
      <w:r>
        <w:rPr>
          <w:rFonts w:ascii="Times New Roman"/>
          <w:b w:val="false"/>
          <w:i w:val="false"/>
          <w:color w:val="000000"/>
          <w:sz w:val="28"/>
        </w:rPr>
        <w:t xml:space="preserve">
      1) 1997 жылғы 13 желтоқсандағы Қазақстан Республикасының Қылмыстық іс жүргізу </w:t>
      </w:r>
      <w:r>
        <w:rPr>
          <w:rFonts w:ascii="Times New Roman"/>
          <w:b w:val="false"/>
          <w:i w:val="false"/>
          <w:color w:val="000000"/>
          <w:sz w:val="28"/>
        </w:rPr>
        <w:t>кодексінің</w:t>
      </w:r>
      <w:r>
        <w:rPr>
          <w:rFonts w:ascii="Times New Roman"/>
          <w:b w:val="false"/>
          <w:i w:val="false"/>
          <w:color w:val="000000"/>
          <w:sz w:val="28"/>
        </w:rPr>
        <w:t xml:space="preserve"> (Қазақстан Республикасы Парламентінің Жаршысы, 1997 ж., № 23, 335-құжат; 1998 ж., № 23, 416-құжат; 2000 ж., № 3-4, 66-құжат; № 6, 141-құжат; 2001 ж., № 8, 53-құжат; № 15-16, 239-құжат; № 17-18, 245-құжат; № 21-22, 281-құжат; 2002 ж., № 4, 32, 33-құжаттар; № 17, 155-құжат; № 23-24, 192-құжат; 2003 ж., № 18, 142-құжат; 2004 ж., № 5, 22-құжат; № 23, 139-құжат; № 24, 153, 154, 156-құжаттар; 2005 ж., № 13, 53-құжат; № 21-22, 87-құжат; № 24, 123-құжат; 2006 ж., № 2, 19-құжат; № 5-6, 31-құжат; № 12, 72-құжат; 2007 ж., № 1, 2-құжат; № 5-6, 40-құжат; № 10, 69-құжат; № 13, 99-құжат; 2008 ж., № 12, 48-құжат; № 15-16, 62, 63-құжаттар; № 23, 114-құжат; 2009 ж., № 6-7, 32-құжат; № 15-16, 71, 73-құжаттар; № 17, 81, 83-құжаттар; № 23, 113, 115-құжаттар; № 24, 121, 122, 125, 127, 128, 130-құжаттар; 2010 ж., № 1-2, 4-құжат; № 11, 59-құжат; № 17-18, 111-құжат; № 20-21, 119-құжат; № 22, 130-құжат; № 24, 149-құжат; 2011 ж., № 1, 9-құжат; № 2, 19, 28-құжаттар; № 19, 145-құжат; № 20, 158-құжат; № 24, 196-құжат; 2012 ж., № 1, 5-құжат; № 3, 26-құжат; № 4, 32-құжат; № 5, 35-құжат; № 6, 44-құжат; № 10, 77-құжат; № 14, 93-құжат; 2013 ж., № 2, 10, 13-құжаттар; № 7, 36-құжат; № 13, 62, 64-құжаттар; № 14, 72, 74-құжаттар; № 15, 76, 78-құжаттар; 2014 ж., № 1, 9-құжат; № 2, 11-құжат; № 8, 49-құжат; 2014 жылғы 14 маусымда "Егемен Қазақстан" және "Казахстанская правда" газеттерінде жарияланған "Қазақстан Республикасының кейбір заңнамалық актілеріне қылмыстық жолмен алынған кірістерді заңдастыруға (жылыстатуға) және терроризмді қаржыландыруға қарсы іс-қимыл мәселелері бойынша өзгерістер мен толықтырулар енгізу туралы" 2014 жылғы 10 маусымдағы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bookmarkEnd w:id="2823"/>
    <w:bookmarkStart w:name="z3351" w:id="2824"/>
    <w:p>
      <w:pPr>
        <w:spacing w:after="0"/>
        <w:ind w:left="0"/>
        <w:jc w:val="both"/>
      </w:pPr>
      <w:r>
        <w:rPr>
          <w:rFonts w:ascii="Times New Roman"/>
          <w:b w:val="false"/>
          <w:i w:val="false"/>
          <w:color w:val="000000"/>
          <w:sz w:val="28"/>
        </w:rPr>
        <w:t xml:space="preserve">
      2) "Қазақстан Республикасының Қылмыстық іс жүргізу кодексін қолданысқа енгізу туралы" 1997 жылғы 13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1997 ж., № 23, 336-құжат; 1998 ж., № 23, 416-құжат; 2000 ж., № 6, 141-құжат; 2001 ж., № 15-16, 239-құжат) күші жойылды деп танылсын.</w:t>
      </w:r>
    </w:p>
    <w:bookmarkEnd w:id="282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