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28367b" w14:textId="928367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 жалпы процесін Еуразиялық экономикалық одақтың интеграцияланған ақпараттық жүйесі құралдарымен іске асыру кезіндегі ақпараттық өзара іс-қимылды регламенттейтін технологиялық құжаттар туралы</w:t>
      </w:r>
    </w:p>
    <w:p>
      <w:pPr>
        <w:spacing w:after="0"/>
        <w:ind w:left="0"/>
        <w:jc w:val="both"/>
      </w:pPr>
      <w:r>
        <w:rPr>
          <w:rFonts w:ascii="Times New Roman"/>
          <w:b w:val="false"/>
          <w:i w:val="false"/>
          <w:color w:val="000000"/>
          <w:sz w:val="28"/>
        </w:rPr>
        <w:t>Еуразиялық экономикалық комиссия Алқасының 2026 жылғы 27 қаңтардағы № 10 шешімі</w:t>
      </w:r>
    </w:p>
    <w:p>
      <w:pPr>
        <w:spacing w:after="0"/>
        <w:ind w:left="0"/>
        <w:jc w:val="both"/>
      </w:pPr>
      <w:bookmarkStart w:name="z1" w:id="0"/>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және Еуразиялық экономикалық комиссия Алқасының 2014 жылғы 6 қарашадағы № 200 шешімін басшылыққа ала отырып, Еуразиялық экономикалық комиссия Алқасы </w:t>
      </w:r>
      <w:r>
        <w:rPr>
          <w:rFonts w:ascii="Times New Roman"/>
          <w:b/>
          <w:i w:val="false"/>
          <w:color w:val="000000"/>
          <w:sz w:val="28"/>
        </w:rPr>
        <w:t>шешті:</w:t>
      </w:r>
    </w:p>
    <w:bookmarkEnd w:id="0"/>
    <w:bookmarkStart w:name="z2" w:id="1"/>
    <w:p>
      <w:pPr>
        <w:spacing w:after="0"/>
        <w:ind w:left="0"/>
        <w:jc w:val="both"/>
      </w:pPr>
      <w:r>
        <w:rPr>
          <w:rFonts w:ascii="Times New Roman"/>
          <w:b w:val="false"/>
          <w:i w:val="false"/>
          <w:color w:val="000000"/>
          <w:sz w:val="28"/>
        </w:rPr>
        <w:t>
      1. Қоса беріліп отырған:</w:t>
      </w:r>
    </w:p>
    <w:bookmarkEnd w:id="1"/>
    <w:p>
      <w:pPr>
        <w:spacing w:after="0"/>
        <w:ind w:left="0"/>
        <w:jc w:val="both"/>
      </w:pPr>
      <w:r>
        <w:rPr>
          <w:rFonts w:ascii="Times New Roman"/>
          <w:b w:val="false"/>
          <w:i w:val="false"/>
          <w:color w:val="000000"/>
          <w:sz w:val="28"/>
        </w:rPr>
        <w:t xml:space="preserve">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 жалпы процесін Еуразиялық экономикалық одақтың интеграцияланған ақпараттық жүйесі құралдарымен іске асыру кезіндегі ақпараттық өзара іс-қимыл </w:t>
      </w:r>
      <w:r>
        <w:rPr>
          <w:rFonts w:ascii="Times New Roman"/>
          <w:b w:val="false"/>
          <w:i w:val="false"/>
          <w:color w:val="000000"/>
          <w:sz w:val="28"/>
        </w:rPr>
        <w:t>қағидалары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 жалпы процесін Еуразиялық экономикалық одақтың интеграцияланған ақпараттық жүйесі құралдарымен іске асыру кезінде Еуразиялық экономикалық одаққа мүше мемлекеттердің орталық кеден органдары мен Еуразиялық экономикалық комиссия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 жалпы процесін Еуразиялық экономикалық одақтың интеграцияланған ақпараттық жүйесі құралдарымен іске асыру кезінде Еуразиялық экономикалық одаққа мүше мемлекеттердің уәкілетті органдары мен Еуразиялық экономикалық комиссия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 жалпы процесін Еуразиялық экономикалық одақтың интеграцияланған ақпараттық жүйесі құралдарымен іске асыру үшін пайдаланылатын электрондық құжаттардың және мәліметтердің форматтары мен құрылымдарының </w:t>
      </w:r>
      <w:r>
        <w:rPr>
          <w:rFonts w:ascii="Times New Roman"/>
          <w:b w:val="false"/>
          <w:i w:val="false"/>
          <w:color w:val="000000"/>
          <w:sz w:val="28"/>
        </w:rPr>
        <w:t>сипаттамасы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 жалпы процесіне қосылу </w:t>
      </w:r>
      <w:r>
        <w:rPr>
          <w:rFonts w:ascii="Times New Roman"/>
          <w:b w:val="false"/>
          <w:i w:val="false"/>
          <w:color w:val="000000"/>
          <w:sz w:val="28"/>
        </w:rPr>
        <w:t>тәртібі</w:t>
      </w:r>
      <w:r>
        <w:rPr>
          <w:rFonts w:ascii="Times New Roman"/>
          <w:b w:val="false"/>
          <w:i w:val="false"/>
          <w:color w:val="000000"/>
          <w:sz w:val="28"/>
        </w:rPr>
        <w:t xml:space="preserve"> бекітілсін.</w:t>
      </w:r>
    </w:p>
    <w:bookmarkStart w:name="z3" w:id="2"/>
    <w:p>
      <w:pPr>
        <w:spacing w:after="0"/>
        <w:ind w:left="0"/>
        <w:jc w:val="both"/>
      </w:pPr>
      <w:r>
        <w:rPr>
          <w:rFonts w:ascii="Times New Roman"/>
          <w:b w:val="false"/>
          <w:i w:val="false"/>
          <w:color w:val="000000"/>
          <w:sz w:val="28"/>
        </w:rPr>
        <w:t>
      2. Осы Шешім ресми жарияланған күнінен бастап күнтізбелік 30 күн өткен соң бірақ ерте дегенде Бір тараптан Еуразиялық экономикалық одақ пен оған мүше мемлекеттер және екінші тараптан Вьетнам Социалистік Республикасы арасында тауарлардың шығу тегін сертификаттау мен  верификациялаудың электрондық жүйесі шеңберінде электрондық ақпаратпен алмасу туралы хаттамаға қол қойылған күнінен кейін күшіне енеді.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Алқасының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Сағынтаев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2026 жылғы 27 қаңтардағы </w:t>
            </w:r>
            <w:r>
              <w:br/>
            </w:r>
            <w:r>
              <w:rPr>
                <w:rFonts w:ascii="Times New Roman"/>
                <w:b w:val="false"/>
                <w:i w:val="false"/>
                <w:color w:val="000000"/>
                <w:sz w:val="20"/>
              </w:rPr>
              <w:t>№ 10 шешімімен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 жалпы процесін Еуразиялық экономикалық одақтың интеграцияланған ақпараттық жүйесі құралдарымен іске асыру кезіндегі ақпараттық өзара іс-қимыл ҚАҒИДАЛАРЫ</w:t>
      </w:r>
    </w:p>
    <w:bookmarkEnd w:id="3"/>
    <w:bookmarkStart w:name="z6" w:id="4"/>
    <w:p>
      <w:pPr>
        <w:spacing w:after="0"/>
        <w:ind w:left="0"/>
        <w:jc w:val="left"/>
      </w:pPr>
      <w:r>
        <w:rPr>
          <w:rFonts w:ascii="Times New Roman"/>
          <w:b/>
          <w:i w:val="false"/>
          <w:color w:val="000000"/>
        </w:rPr>
        <w:t xml:space="preserve"> I. Жалпы ережелер</w:t>
      </w:r>
    </w:p>
    <w:bookmarkEnd w:id="4"/>
    <w:bookmarkStart w:name="z7" w:id="5"/>
    <w:p>
      <w:pPr>
        <w:spacing w:after="0"/>
        <w:ind w:left="0"/>
        <w:jc w:val="both"/>
      </w:pPr>
      <w:r>
        <w:rPr>
          <w:rFonts w:ascii="Times New Roman"/>
          <w:b w:val="false"/>
          <w:i w:val="false"/>
          <w:color w:val="000000"/>
          <w:sz w:val="28"/>
        </w:rPr>
        <w:t>
      1. Осы Қағидалар Еуразиялық экономикалық одақтың (бұдан әрі – Одақ) құқығына кіретін мынадай актілерге сәйкес әзірленді:</w:t>
      </w:r>
    </w:p>
    <w:bookmarkEnd w:id="5"/>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2017 жылғы 11 сәуірдегі Еуразиялық экономикалық одақтың Кеден кодексі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процестердің сыртқы және өзара саудасын интеграцияланған ақпараттық жүйе құралдарымен іске асыру кезіндегі ақпараттық өзара іс-қимылды регламенттейтін технологиялық құжаттар туралы" 2014 жылғы 06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іске асыру тәртібін бекіту туралы" 2016 жылғы 19 желтоқсандағы №169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 арасында электрондық ақпараттық алмасуды іске асыруды қамтамасыз ету" жалпы процесін іске асыру қағидаларын бекіту туралы" 2025 жылғы 9 желтоқсандағы №124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Одақтың интеграцияланған ақпараттық жүйесін пайдалана отырып, тауарлардың шығу тегін сертификаттау мен верификациялаудың электрондық жүйесі шеңберінде осындай шарттар тараптарының электрондық ақпараттық өзара іс-қимылын көздейтін Одақтың және оған мүше мемлекеттердің үшінші елдермен жасасқан халықаралық шарттары (осындай халықаралық шарттардың ережелерін дамытатын хаттамалар) (бұдан әрі – үшінші елмен жасасқан халықаралық шарттар).</w:t>
      </w:r>
    </w:p>
    <w:bookmarkStart w:name="z8" w:id="6"/>
    <w:p>
      <w:pPr>
        <w:spacing w:after="0"/>
        <w:ind w:left="0"/>
        <w:jc w:val="left"/>
      </w:pPr>
      <w:r>
        <w:rPr>
          <w:rFonts w:ascii="Times New Roman"/>
          <w:b/>
          <w:i w:val="false"/>
          <w:color w:val="000000"/>
        </w:rPr>
        <w:t xml:space="preserve"> II. Қолданылу саласы</w:t>
      </w:r>
    </w:p>
    <w:bookmarkEnd w:id="6"/>
    <w:bookmarkStart w:name="z9" w:id="7"/>
    <w:p>
      <w:pPr>
        <w:spacing w:after="0"/>
        <w:ind w:left="0"/>
        <w:jc w:val="both"/>
      </w:pPr>
      <w:r>
        <w:rPr>
          <w:rFonts w:ascii="Times New Roman"/>
          <w:b w:val="false"/>
          <w:i w:val="false"/>
          <w:color w:val="000000"/>
          <w:sz w:val="28"/>
        </w:rPr>
        <w:t xml:space="preserve">
      2. Осы Қағидалар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 жалпы процесіне (бұдан әрі – жалпы процесс) қатысушылардың арасындағы, осы жалпы процестің шеңберінде орындалатын рәсімдердің сипаттамасын қоса алғанда, ақпараттық өзара іс-қимылдың тәртібі мен шарттарын айқындау мақсатында әзірленді. </w:t>
      </w:r>
    </w:p>
    <w:bookmarkEnd w:id="7"/>
    <w:bookmarkStart w:name="z10" w:id="8"/>
    <w:p>
      <w:pPr>
        <w:spacing w:after="0"/>
        <w:ind w:left="0"/>
        <w:jc w:val="both"/>
      </w:pPr>
      <w:r>
        <w:rPr>
          <w:rFonts w:ascii="Times New Roman"/>
          <w:b w:val="false"/>
          <w:i w:val="false"/>
          <w:color w:val="000000"/>
          <w:sz w:val="28"/>
        </w:rPr>
        <w:t>
      3. Осы Қағидаларды жалпы процеске қатысушылар жалпы процесс шеңберіндегі рәсімдер мен операциялардың орындалу тәртібін бақылау үшін, сондай-ақ жалпы процесті іске асыруды қамтамасыз ететін ақпараттық жүйелердің компоненттерін жобалау, әзірлеу және пысықтау кезінде қолданады.</w:t>
      </w:r>
    </w:p>
    <w:bookmarkEnd w:id="8"/>
    <w:bookmarkStart w:name="z11" w:id="9"/>
    <w:p>
      <w:pPr>
        <w:spacing w:after="0"/>
        <w:ind w:left="0"/>
        <w:jc w:val="left"/>
      </w:pPr>
      <w:r>
        <w:rPr>
          <w:rFonts w:ascii="Times New Roman"/>
          <w:b/>
          <w:i w:val="false"/>
          <w:color w:val="000000"/>
        </w:rPr>
        <w:t xml:space="preserve"> III. Негізгі ұғымдар</w:t>
      </w:r>
    </w:p>
    <w:bookmarkEnd w:id="9"/>
    <w:bookmarkStart w:name="z12" w:id="10"/>
    <w:p>
      <w:pPr>
        <w:spacing w:after="0"/>
        <w:ind w:left="0"/>
        <w:jc w:val="both"/>
      </w:pPr>
      <w:r>
        <w:rPr>
          <w:rFonts w:ascii="Times New Roman"/>
          <w:b w:val="false"/>
          <w:i w:val="false"/>
          <w:color w:val="000000"/>
          <w:sz w:val="28"/>
        </w:rPr>
        <w:t xml:space="preserve">
      4. Осы Қағидалардың мақсаттары үшін төмендегілерді білдіретін мынадай ұғымдар пайдаланылады: </w:t>
      </w:r>
    </w:p>
    <w:bookmarkEnd w:id="10"/>
    <w:p>
      <w:pPr>
        <w:spacing w:after="0"/>
        <w:ind w:left="0"/>
        <w:jc w:val="both"/>
      </w:pPr>
      <w:r>
        <w:rPr>
          <w:rFonts w:ascii="Times New Roman"/>
          <w:b w:val="false"/>
          <w:i w:val="false"/>
          <w:color w:val="000000"/>
          <w:sz w:val="28"/>
        </w:rPr>
        <w:t>
      "техникалық шарттар" – үшінші елмен халықаралық шартта көзделген және ақпараттық алмасуды іске асыруға қойылатын техникалық талаптарды, оның ішінде сервистердің, электрондық хабарлардың құрамын, деректердің құрылымын, пайдаланылатын анықтамалықтар мен сыныптауыштардың құрамы мен мазмұнын, сондай-ақ осындай алмасуға қатысушылар арасындағы ақпарат алмасудың тәртібі мен регламентін айқындайтын құжат;</w:t>
      </w:r>
    </w:p>
    <w:p>
      <w:pPr>
        <w:spacing w:after="0"/>
        <w:ind w:left="0"/>
        <w:jc w:val="both"/>
      </w:pPr>
      <w:r>
        <w:rPr>
          <w:rFonts w:ascii="Times New Roman"/>
          <w:b w:val="false"/>
          <w:i w:val="false"/>
          <w:color w:val="000000"/>
          <w:sz w:val="28"/>
        </w:rPr>
        <w:t>
      "үшінші ел" – Одаққа мүше болып табылмайтын мемлекет;</w:t>
      </w:r>
    </w:p>
    <w:p>
      <w:pPr>
        <w:spacing w:after="0"/>
        <w:ind w:left="0"/>
        <w:jc w:val="both"/>
      </w:pPr>
      <w:r>
        <w:rPr>
          <w:rFonts w:ascii="Times New Roman"/>
          <w:b w:val="false"/>
          <w:i w:val="false"/>
          <w:color w:val="000000"/>
          <w:sz w:val="28"/>
        </w:rPr>
        <w:t>
      "мүше мемлекеттің уәкілетті органы" – мүше мемлекет тауардың шығу тегі туралы сертификаттар беруге уәкілеттік берген және үшінші елмен жасалған халықаралық шарттарға сәйкес айқындалған орган немесе ұйым;</w:t>
      </w:r>
    </w:p>
    <w:p>
      <w:pPr>
        <w:spacing w:after="0"/>
        <w:ind w:left="0"/>
        <w:jc w:val="both"/>
      </w:pPr>
      <w:r>
        <w:rPr>
          <w:rFonts w:ascii="Times New Roman"/>
          <w:b w:val="false"/>
          <w:i w:val="false"/>
          <w:color w:val="000000"/>
          <w:sz w:val="28"/>
        </w:rPr>
        <w:t>
      "үшінші елдің уәкілетті органы" – үшінші ел тауардың шығу тегі туралы сертификаттар беруге уәкілеттік берген және үшінші елмен жасалған халықаралық шарттарға сәйкес айқындалған орган немесе ұйым;</w:t>
      </w:r>
    </w:p>
    <w:p>
      <w:pPr>
        <w:spacing w:after="0"/>
        <w:ind w:left="0"/>
        <w:jc w:val="both"/>
      </w:pPr>
      <w:r>
        <w:rPr>
          <w:rFonts w:ascii="Times New Roman"/>
          <w:b w:val="false"/>
          <w:i w:val="false"/>
          <w:color w:val="000000"/>
          <w:sz w:val="28"/>
        </w:rPr>
        <w:t>
      "мүше мемлекеттің орталық кеден органы" – мүше мемлекет мемлекеттік саясатты әзірлеу және нормативтік-құқықтық реттеу жөніндегі функцияларды жүзеге асыруға уәкілеттік берген және (немесе) кеден ісі саласындағы бақылау және қадағалау жөніндегі функцияларды жүзеге асыратын мемлекеттік орган;</w:t>
      </w:r>
    </w:p>
    <w:p>
      <w:pPr>
        <w:spacing w:after="0"/>
        <w:ind w:left="0"/>
        <w:jc w:val="both"/>
      </w:pPr>
      <w:r>
        <w:rPr>
          <w:rFonts w:ascii="Times New Roman"/>
          <w:b w:val="false"/>
          <w:i w:val="false"/>
          <w:color w:val="000000"/>
          <w:sz w:val="28"/>
        </w:rPr>
        <w:t>
      "үшінші елдің орталық кеден органы" – үшінші ел мемлекеттік саясатты әзірлеу және нормативтік-құқықтық реттеу жөніндегі функцияларды жүзеге асыруға уәкілеттік берген және (немесе) кеден ісі саласындағы бақылау және қадағалау жөніндегі функцияларды жүзеге асыратын мемлекеттік орган;</w:t>
      </w:r>
    </w:p>
    <w:p>
      <w:pPr>
        <w:spacing w:after="0"/>
        <w:ind w:left="0"/>
        <w:jc w:val="both"/>
      </w:pPr>
      <w:r>
        <w:rPr>
          <w:rFonts w:ascii="Times New Roman"/>
          <w:b w:val="false"/>
          <w:i w:val="false"/>
          <w:color w:val="000000"/>
          <w:sz w:val="28"/>
        </w:rPr>
        <w:t>
      "тауарлардың шығу тегін сертификаттау мен верификациялаудың электрондық жүйесі" – тауардың шығу тегі туралы сертификаттардың дерекқорларын қалыптастыру және тауардың шығу тегі туралы сертификаттардан электрондық түрде мәліметтер ұсыну (алу) мақсатында мүше мемлекеттердің уәкілетті органдары мен үшінші елдің орталық кеден органы арасында, сондай-ақ үшінші елдің уәкілетті органы мен мүше мемлекеттердің орталық кеден органдары арасында ақпарат алмасуды іске асыру оның шеңберінде қамтамасыз етілетін таратылған ақпараттық жүйе.</w:t>
      </w:r>
    </w:p>
    <w:p>
      <w:pPr>
        <w:spacing w:after="0"/>
        <w:ind w:left="0"/>
        <w:jc w:val="both"/>
      </w:pPr>
      <w:r>
        <w:rPr>
          <w:rFonts w:ascii="Times New Roman"/>
          <w:b w:val="false"/>
          <w:i w:val="false"/>
          <w:color w:val="000000"/>
          <w:sz w:val="28"/>
        </w:rPr>
        <w:t xml:space="preserve">
      Осы Қағидаларда пайдаланылатын өзге де ұғымдар 2014 жылғы 29 мамырдағы Еуразиялық экономикалық одақ туралы </w:t>
      </w:r>
      <w:r>
        <w:rPr>
          <w:rFonts w:ascii="Times New Roman"/>
          <w:b w:val="false"/>
          <w:i w:val="false"/>
          <w:color w:val="000000"/>
          <w:sz w:val="28"/>
        </w:rPr>
        <w:t>шартта</w:t>
      </w:r>
      <w:r>
        <w:rPr>
          <w:rFonts w:ascii="Times New Roman"/>
          <w:b w:val="false"/>
          <w:i w:val="false"/>
          <w:color w:val="000000"/>
          <w:sz w:val="28"/>
        </w:rPr>
        <w:t xml:space="preserve">, 2017 жылғы 11 сәуірдегі Еуразиялық экономикалық одақтың Кеден кодексі туралы </w:t>
      </w:r>
      <w:r>
        <w:rPr>
          <w:rFonts w:ascii="Times New Roman"/>
          <w:b w:val="false"/>
          <w:i w:val="false"/>
          <w:color w:val="000000"/>
          <w:sz w:val="28"/>
        </w:rPr>
        <w:t>шартта</w:t>
      </w:r>
      <w:r>
        <w:rPr>
          <w:rFonts w:ascii="Times New Roman"/>
          <w:b w:val="false"/>
          <w:i w:val="false"/>
          <w:color w:val="000000"/>
          <w:sz w:val="28"/>
        </w:rPr>
        <w:t xml:space="preserve"> және Одақтың интеграцияланған ақпараттық жүйесін құру және дамыту мәселелері жөніндегі Одақ органдарының актілерінде айқындалған мәндерде қолданылады.</w:t>
      </w:r>
    </w:p>
    <w:bookmarkStart w:name="z13" w:id="11"/>
    <w:p>
      <w:pPr>
        <w:spacing w:after="0"/>
        <w:ind w:left="0"/>
        <w:jc w:val="left"/>
      </w:pPr>
      <w:r>
        <w:rPr>
          <w:rFonts w:ascii="Times New Roman"/>
          <w:b/>
          <w:i w:val="false"/>
          <w:color w:val="000000"/>
        </w:rPr>
        <w:t xml:space="preserve"> IV. Жалпы процесс туралы негізгі мәліметтер </w:t>
      </w:r>
    </w:p>
    <w:bookmarkEnd w:id="11"/>
    <w:bookmarkStart w:name="z14" w:id="12"/>
    <w:p>
      <w:pPr>
        <w:spacing w:after="0"/>
        <w:ind w:left="0"/>
        <w:jc w:val="both"/>
      </w:pPr>
      <w:r>
        <w:rPr>
          <w:rFonts w:ascii="Times New Roman"/>
          <w:b w:val="false"/>
          <w:i w:val="false"/>
          <w:color w:val="000000"/>
          <w:sz w:val="28"/>
        </w:rPr>
        <w:t>
      5. Жалпы процестің толық атауы: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w:t>
      </w:r>
    </w:p>
    <w:bookmarkEnd w:id="12"/>
    <w:bookmarkStart w:name="z15" w:id="13"/>
    <w:p>
      <w:pPr>
        <w:spacing w:after="0"/>
        <w:ind w:left="0"/>
        <w:jc w:val="both"/>
      </w:pPr>
      <w:r>
        <w:rPr>
          <w:rFonts w:ascii="Times New Roman"/>
          <w:b w:val="false"/>
          <w:i w:val="false"/>
          <w:color w:val="000000"/>
          <w:sz w:val="28"/>
        </w:rPr>
        <w:t>
      6. Жалпы процестің кодтық белгіленуі: P.EE.01, 1.0.0-нұсқа.</w:t>
      </w:r>
    </w:p>
    <w:bookmarkEnd w:id="13"/>
    <w:bookmarkStart w:name="z16" w:id="14"/>
    <w:p>
      <w:pPr>
        <w:spacing w:after="0"/>
        <w:ind w:left="0"/>
        <w:jc w:val="left"/>
      </w:pPr>
      <w:r>
        <w:rPr>
          <w:rFonts w:ascii="Times New Roman"/>
          <w:b/>
          <w:i w:val="false"/>
          <w:color w:val="000000"/>
        </w:rPr>
        <w:t xml:space="preserve"> 1. Жалпы процестің мақсаттары мен міндеттері</w:t>
      </w:r>
    </w:p>
    <w:bookmarkEnd w:id="14"/>
    <w:bookmarkStart w:name="z17" w:id="15"/>
    <w:p>
      <w:pPr>
        <w:spacing w:after="0"/>
        <w:ind w:left="0"/>
        <w:jc w:val="both"/>
      </w:pPr>
      <w:r>
        <w:rPr>
          <w:rFonts w:ascii="Times New Roman"/>
          <w:b w:val="false"/>
          <w:i w:val="false"/>
          <w:color w:val="000000"/>
          <w:sz w:val="28"/>
        </w:rPr>
        <w:t xml:space="preserve">
      7. Жалпы процестің мақсаттары: </w:t>
      </w:r>
    </w:p>
    <w:bookmarkEnd w:id="15"/>
    <w:bookmarkStart w:name="z18" w:id="16"/>
    <w:p>
      <w:pPr>
        <w:spacing w:after="0"/>
        <w:ind w:left="0"/>
        <w:jc w:val="both"/>
      </w:pPr>
      <w:r>
        <w:rPr>
          <w:rFonts w:ascii="Times New Roman"/>
          <w:b w:val="false"/>
          <w:i w:val="false"/>
          <w:color w:val="000000"/>
          <w:sz w:val="28"/>
        </w:rPr>
        <w:t>
      а) Одақ пен үшінші елдер арасындағы еркін сауда аймағы шеңберінде сыртқы сауданы дамытуға жәрдемдесу;</w:t>
      </w:r>
    </w:p>
    <w:bookmarkEnd w:id="16"/>
    <w:bookmarkStart w:name="z19" w:id="17"/>
    <w:p>
      <w:pPr>
        <w:spacing w:after="0"/>
        <w:ind w:left="0"/>
        <w:jc w:val="both"/>
      </w:pPr>
      <w:r>
        <w:rPr>
          <w:rFonts w:ascii="Times New Roman"/>
          <w:b w:val="false"/>
          <w:i w:val="false"/>
          <w:color w:val="000000"/>
          <w:sz w:val="28"/>
        </w:rPr>
        <w:t>
      б) кедендік операцияларды жүргізу уақытын қысқарту және тауардың шығу тегі туралы сертификаттың түпнұсқалығын, берілу фактісін және мазмұнын, сондай-ақ ақпарат алмасуға қатысушы мемлекеттердің сыртқы экономикалық қызметіне қатысушылардың тарифтік преференциялар алуының заңдылығын растайтын ақпараттың сенімділігін тексеру мүмкіндігін қамтамасыз ету жолымен кедендік бақылау рәсімдерін жеделдету;</w:t>
      </w:r>
    </w:p>
    <w:bookmarkEnd w:id="17"/>
    <w:bookmarkStart w:name="z20" w:id="18"/>
    <w:p>
      <w:pPr>
        <w:spacing w:after="0"/>
        <w:ind w:left="0"/>
        <w:jc w:val="both"/>
      </w:pPr>
      <w:r>
        <w:rPr>
          <w:rFonts w:ascii="Times New Roman"/>
          <w:b w:val="false"/>
          <w:i w:val="false"/>
          <w:color w:val="000000"/>
          <w:sz w:val="28"/>
        </w:rPr>
        <w:t>
      в) мүше мемлекеттердің уәкілетті органдарының берілген кез келген сертификаттың мазмұнын тексеру үшін тауардың шығу тегі туралы сертификаттардың дерекқорына құру арқылы халықаралық практикаға сәйкес сыртқы экономикалық қызметте қағазсыз технологияларды пайдалану болып табылады.</w:t>
      </w:r>
    </w:p>
    <w:bookmarkEnd w:id="18"/>
    <w:bookmarkStart w:name="z21" w:id="19"/>
    <w:p>
      <w:pPr>
        <w:spacing w:after="0"/>
        <w:ind w:left="0"/>
        <w:jc w:val="both"/>
      </w:pPr>
      <w:r>
        <w:rPr>
          <w:rFonts w:ascii="Times New Roman"/>
          <w:b w:val="false"/>
          <w:i w:val="false"/>
          <w:color w:val="000000"/>
          <w:sz w:val="28"/>
        </w:rPr>
        <w:t>
      8. Көрсетілген мақсаттарға қол жеткізу үшін мынадай міндеттерді шешу талап етіледі:</w:t>
      </w:r>
    </w:p>
    <w:bookmarkEnd w:id="19"/>
    <w:bookmarkStart w:name="z22" w:id="20"/>
    <w:p>
      <w:pPr>
        <w:spacing w:after="0"/>
        <w:ind w:left="0"/>
        <w:jc w:val="both"/>
      </w:pPr>
      <w:r>
        <w:rPr>
          <w:rFonts w:ascii="Times New Roman"/>
          <w:b w:val="false"/>
          <w:i w:val="false"/>
          <w:color w:val="000000"/>
          <w:sz w:val="28"/>
        </w:rPr>
        <w:t>
      а) тауардың шығу тегі туралы сертификаттардың дерекқорларын қалыптастыруды және жүргізуді қамтамасыз ету;</w:t>
      </w:r>
    </w:p>
    <w:bookmarkEnd w:id="20"/>
    <w:bookmarkStart w:name="z23" w:id="21"/>
    <w:p>
      <w:pPr>
        <w:spacing w:after="0"/>
        <w:ind w:left="0"/>
        <w:jc w:val="both"/>
      </w:pPr>
      <w:r>
        <w:rPr>
          <w:rFonts w:ascii="Times New Roman"/>
          <w:b w:val="false"/>
          <w:i w:val="false"/>
          <w:color w:val="000000"/>
          <w:sz w:val="28"/>
        </w:rPr>
        <w:t>
      б) электрондық құжаттар және (немесе) электрондық түрдегі мәліметтер түрінде тауардың шығу тегі туралы сертификаттардың дерекқорларынан мәліметтерді кедергісіз және тегін ұсынуды ұйымдастыру;</w:t>
      </w:r>
    </w:p>
    <w:bookmarkEnd w:id="21"/>
    <w:bookmarkStart w:name="z24" w:id="22"/>
    <w:p>
      <w:pPr>
        <w:spacing w:after="0"/>
        <w:ind w:left="0"/>
        <w:jc w:val="both"/>
      </w:pPr>
      <w:r>
        <w:rPr>
          <w:rFonts w:ascii="Times New Roman"/>
          <w:b w:val="false"/>
          <w:i w:val="false"/>
          <w:color w:val="000000"/>
          <w:sz w:val="28"/>
        </w:rPr>
        <w:t>
      в) тауардың шығу тегі туралы сертификаттардан электрондық түрде мәліметтер ұсыну (алу) мақсатында мүше мемлекеттердің уәкілетті органдары мен үшінші елдің орталық кеден органы арасында, сондай-ақ үшінші елдің уәкілетті органы мен мүше мемлекеттердің орталық кеден органдары арасында ақпарат алмасуды қамтамасыз ету.</w:t>
      </w:r>
    </w:p>
    <w:bookmarkEnd w:id="22"/>
    <w:bookmarkStart w:name="z25" w:id="23"/>
    <w:p>
      <w:pPr>
        <w:spacing w:after="0"/>
        <w:ind w:left="0"/>
        <w:jc w:val="left"/>
      </w:pPr>
      <w:r>
        <w:rPr>
          <w:rFonts w:ascii="Times New Roman"/>
          <w:b/>
          <w:i w:val="false"/>
          <w:color w:val="000000"/>
        </w:rPr>
        <w:t xml:space="preserve"> 2. Жалпы процеске қатысушылар</w:t>
      </w:r>
    </w:p>
    <w:bookmarkEnd w:id="23"/>
    <w:bookmarkStart w:name="z26" w:id="24"/>
    <w:p>
      <w:pPr>
        <w:spacing w:after="0"/>
        <w:ind w:left="0"/>
        <w:jc w:val="both"/>
      </w:pPr>
      <w:r>
        <w:rPr>
          <w:rFonts w:ascii="Times New Roman"/>
          <w:b w:val="false"/>
          <w:i w:val="false"/>
          <w:color w:val="000000"/>
          <w:sz w:val="28"/>
        </w:rPr>
        <w:t xml:space="preserve">
      9. Жалпы процеске қатысушылардың тізбесі 1-кестеде келтірілген. </w:t>
      </w:r>
    </w:p>
    <w:bookmarkEnd w:id="24"/>
    <w:bookmarkStart w:name="z27" w:id="25"/>
    <w:p>
      <w:pPr>
        <w:spacing w:after="0"/>
        <w:ind w:left="0"/>
        <w:jc w:val="both"/>
      </w:pPr>
      <w:r>
        <w:rPr>
          <w:rFonts w:ascii="Times New Roman"/>
          <w:b w:val="false"/>
          <w:i w:val="false"/>
          <w:color w:val="000000"/>
          <w:sz w:val="28"/>
        </w:rPr>
        <w:t>
      1-кесте</w:t>
      </w:r>
    </w:p>
    <w:bookmarkEnd w:id="25"/>
    <w:bookmarkStart w:name="z28" w:id="26"/>
    <w:p>
      <w:pPr>
        <w:spacing w:after="0"/>
        <w:ind w:left="0"/>
        <w:jc w:val="left"/>
      </w:pPr>
      <w:r>
        <w:rPr>
          <w:rFonts w:ascii="Times New Roman"/>
          <w:b/>
          <w:i w:val="false"/>
          <w:color w:val="000000"/>
        </w:rPr>
        <w:t xml:space="preserve"> Жалпы процеске қатысушылардың тізбесі</w:t>
      </w:r>
    </w:p>
    <w:bookmarkEnd w:id="2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мыналарды: тауардың шығу тегі туралы сертификатты беру (күшін жою (кері қайтарып алу)) фактісі бойынша осы мәліметтерді үшінші елдің орталық кеден органына ұсыну үшін Комиссияның интеграциялық сегментіне осындай сертификат туралы мәліметтерді жіберетін;</w:t>
            </w:r>
          </w:p>
          <w:p>
            <w:pPr>
              <w:spacing w:after="20"/>
              <w:ind w:left="20"/>
              <w:jc w:val="both"/>
            </w:pPr>
            <w:r>
              <w:rPr>
                <w:rFonts w:ascii="Times New Roman"/>
                <w:b w:val="false"/>
                <w:i w:val="false"/>
                <w:color w:val="000000"/>
                <w:sz w:val="20"/>
              </w:rPr>
              <w:t>
Комиссияның интеграциялық сегментінен тауардың шығу тегі туралы сертификат туралы мәліметтерді ұсынуға сұрау салуды алуды жүзеге асыратын;</w:t>
            </w:r>
          </w:p>
          <w:p>
            <w:pPr>
              <w:spacing w:after="20"/>
              <w:ind w:left="20"/>
              <w:jc w:val="both"/>
            </w:pPr>
            <w:r>
              <w:rPr>
                <w:rFonts w:ascii="Times New Roman"/>
                <w:b w:val="false"/>
                <w:i w:val="false"/>
                <w:color w:val="000000"/>
                <w:sz w:val="20"/>
              </w:rPr>
              <w:t>
Комиссияның интеграциялық сегментінен келіп түскен үшінші елдің орталық кеден органының сұрау салуына жауап ретінде тауардың шығу тегі туралы сертификат туралы мәліметтерді не оның болмауы туралы ақпаратты ұсынуды қамтамасыз ететін;</w:t>
            </w:r>
          </w:p>
          <w:p>
            <w:pPr>
              <w:spacing w:after="20"/>
              <w:ind w:left="20"/>
              <w:jc w:val="both"/>
            </w:pPr>
            <w:r>
              <w:rPr>
                <w:rFonts w:ascii="Times New Roman"/>
                <w:b w:val="false"/>
                <w:i w:val="false"/>
                <w:color w:val="000000"/>
                <w:sz w:val="20"/>
              </w:rPr>
              <w:t>
мүше мемлекеттің уәкілетті органы үшінші елдің орталық кеден органынан берген тауардың шығу тегі туралы сертификаттардың дерекқорынан жаңартылған мәліметтерді ұсынуға Комиссияның интеграциялық сегментінен сұрау салу алуды жүзеге асыратын; мүше мемлекеттің уәкілетті органы берген тауардың шығу тегі туралы сертификаттардың дерекқорынан жаңартылған мәліметтерді не жаңартулардың жоқтығы туралы ақпаратты ұсынуды және оларды Комиссияның интеграциялық сегментінен келіп түскен үшінші елдің орталық кеден органының сұрау салуына жауап ретінде жіберуді қамтамасыз ететін тауардың шығу тегі туралы сертификаттардың дерекқорын қалыптастыруды және жүргізуді қамтамасыз ететін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орталық кеден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мыналарды: тауардың шығу тегі туралы сертификатты беру (күшін жою (кері қайтарып алу)) фактісі бойынша үшінші елдің уәкілетті органы ұсынған Комиссияның интеграциялық сегментінен осындай сертификат туралы мәліметтерді алуды және өңдеуді қамтамасыз ететін;</w:t>
            </w:r>
          </w:p>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мәліметтерге сұрау салуды қалыптастыруды және Комиссияның интеграциялық сегментіне жіберуді қамтамасыз ететін;</w:t>
            </w:r>
          </w:p>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мәліметтерді не сұратылған мәліметтердің жоқтығы туралы ақпаратты Комиссияның интеграциялық сегментінен алуды жүзеге асыратын;</w:t>
            </w:r>
          </w:p>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сертификаттардың дерекқорынан жаңартылған мәліметтерді ұсынуға сұрау салуды қалыптастыруды және Комиссияның интеграциялық сегментіне жіберуді қамтамасыз ететін;</w:t>
            </w:r>
          </w:p>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сертификаттардың дерекқорынан жаңартылған мәліметтерді немесе жаңартулардың жоқтығы туралы ақпаратты Комиссияның интеграциялық сегментінен алуды жүзеге асыратын мүше мемлекеттің орталық кеден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w:t>
            </w:r>
          </w:p>
          <w:p>
            <w:pPr>
              <w:spacing w:after="20"/>
              <w:ind w:left="20"/>
              <w:jc w:val="both"/>
            </w:pPr>
            <w:r>
              <w:rPr>
                <w:rFonts w:ascii="Times New Roman"/>
                <w:b w:val="false"/>
                <w:i w:val="false"/>
                <w:color w:val="000000"/>
                <w:sz w:val="20"/>
              </w:rPr>
              <w:t>
мүше мемлекеттің уәкілетті органынан үшінші елдің орталық кеден органына жіберу үшін, оның ішінде оның сұрау салуы бойынша мәліметтер:</w:t>
            </w:r>
          </w:p>
          <w:p>
            <w:pPr>
              <w:spacing w:after="20"/>
              <w:ind w:left="20"/>
              <w:jc w:val="both"/>
            </w:pPr>
            <w:r>
              <w:rPr>
                <w:rFonts w:ascii="Times New Roman"/>
                <w:b w:val="false"/>
                <w:i w:val="false"/>
                <w:color w:val="000000"/>
                <w:sz w:val="20"/>
              </w:rPr>
              <w:t>
тауардың шығу тегі туралы берілген сертификат туралы мәліметтер;</w:t>
            </w:r>
          </w:p>
          <w:p>
            <w:pPr>
              <w:spacing w:after="20"/>
              <w:ind w:left="20"/>
              <w:jc w:val="both"/>
            </w:pPr>
            <w:r>
              <w:rPr>
                <w:rFonts w:ascii="Times New Roman"/>
                <w:b w:val="false"/>
                <w:i w:val="false"/>
                <w:color w:val="000000"/>
                <w:sz w:val="20"/>
              </w:rPr>
              <w:t xml:space="preserve">
мүше мемлекеттің уәкілетті органы берген тауардың шығу тегі туралы сертификаттардың дерекқорынан жаңартылған мәліметтер; </w:t>
            </w:r>
          </w:p>
          <w:p>
            <w:pPr>
              <w:spacing w:after="20"/>
              <w:ind w:left="20"/>
              <w:jc w:val="both"/>
            </w:pPr>
            <w:r>
              <w:rPr>
                <w:rFonts w:ascii="Times New Roman"/>
                <w:b w:val="false"/>
                <w:i w:val="false"/>
                <w:color w:val="000000"/>
                <w:sz w:val="20"/>
              </w:rPr>
              <w:t>
мәліметтердің (жаңартулардың) жоқтығы туралы ақпарат алуды;</w:t>
            </w:r>
          </w:p>
          <w:p>
            <w:pPr>
              <w:spacing w:after="20"/>
              <w:ind w:left="20"/>
              <w:jc w:val="both"/>
            </w:pPr>
            <w:r>
              <w:rPr>
                <w:rFonts w:ascii="Times New Roman"/>
                <w:b w:val="false"/>
                <w:i w:val="false"/>
                <w:color w:val="000000"/>
                <w:sz w:val="20"/>
              </w:rPr>
              <w:t>
мүше мемлекеттің уәкілетті органына үшінші елдің орталық кеден органынан келіп түскен тауардың шығу тегі туралы сертификат туралы мәліметтерді ұсынуға сұрау салуды немесе тауардың шығу тегі туралы сертификаттардың дерекқорынан жаңартылған мәліметтерді ұсынуға сұрау салу жіберуді;</w:t>
            </w:r>
          </w:p>
          <w:p>
            <w:pPr>
              <w:spacing w:after="20"/>
              <w:ind w:left="20"/>
              <w:jc w:val="both"/>
            </w:pPr>
            <w:r>
              <w:rPr>
                <w:rFonts w:ascii="Times New Roman"/>
                <w:b w:val="false"/>
                <w:i w:val="false"/>
                <w:color w:val="000000"/>
                <w:sz w:val="20"/>
              </w:rPr>
              <w:t>
мүше мемлекеттің орталық кеден органына тауардың шығу тегі туралы берілген сертификат туралы мәліметтерді жіберуді;</w:t>
            </w:r>
          </w:p>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сертификаттардың дерекқорынан жаңартылған мәліметтерді мүше мемлекеттің орталық кеден органына жіберуді;</w:t>
            </w:r>
          </w:p>
          <w:p>
            <w:pPr>
              <w:spacing w:after="20"/>
              <w:ind w:left="20"/>
              <w:jc w:val="both"/>
            </w:pPr>
            <w:r>
              <w:rPr>
                <w:rFonts w:ascii="Times New Roman"/>
                <w:b w:val="false"/>
                <w:i w:val="false"/>
                <w:color w:val="000000"/>
                <w:sz w:val="20"/>
              </w:rPr>
              <w:t>
мүше мемлекеттің орталық кеден органына мәліметтердің (жаңартулардың) жоқтығы туралы ақпарат жіберуді;</w:t>
            </w:r>
          </w:p>
          <w:p>
            <w:pPr>
              <w:spacing w:after="20"/>
              <w:ind w:left="20"/>
              <w:jc w:val="both"/>
            </w:pPr>
            <w:r>
              <w:rPr>
                <w:rFonts w:ascii="Times New Roman"/>
                <w:b w:val="false"/>
                <w:i w:val="false"/>
                <w:color w:val="000000"/>
                <w:sz w:val="20"/>
              </w:rPr>
              <w:t>
мүше мемлекеттің орталық кеден органынан үшінші елдің уәкілетті органына жолдау мақсаттары үшін тауардың шығу тегі туралы сертификат туралы мәліметтерді ұсынуға сұрау салуды немесе тауардың шығу тегі туралы сертификаттардың дерекқорынан жаңартылған мәліметтерді ұсынуға сұрау салуды алуды қамтамасыз ететін ақпараттық өзара іс-қимылды үйлестіреді және Комиссияның интеграциялық сегментінің үздіксіз жұмыс істеуін қамтамасыз етеді</w:t>
            </w:r>
          </w:p>
        </w:tc>
      </w:tr>
    </w:tbl>
    <w:bookmarkStart w:name="z29" w:id="27"/>
    <w:p>
      <w:pPr>
        <w:spacing w:after="0"/>
        <w:ind w:left="0"/>
        <w:jc w:val="left"/>
      </w:pPr>
      <w:r>
        <w:rPr>
          <w:rFonts w:ascii="Times New Roman"/>
          <w:b/>
          <w:i w:val="false"/>
          <w:color w:val="000000"/>
        </w:rPr>
        <w:t xml:space="preserve"> 3. Жалпы процестің құрылымы</w:t>
      </w:r>
    </w:p>
    <w:bookmarkEnd w:id="27"/>
    <w:bookmarkStart w:name="z30" w:id="28"/>
    <w:p>
      <w:pPr>
        <w:spacing w:after="0"/>
        <w:ind w:left="0"/>
        <w:jc w:val="both"/>
      </w:pPr>
      <w:r>
        <w:rPr>
          <w:rFonts w:ascii="Times New Roman"/>
          <w:b w:val="false"/>
          <w:i w:val="false"/>
          <w:color w:val="000000"/>
          <w:sz w:val="28"/>
        </w:rPr>
        <w:t>
      10. Жалпы процесс мақсаты бойынша топтастырылған рәсімдер жиынтығын білдіреді:</w:t>
      </w:r>
    </w:p>
    <w:bookmarkEnd w:id="28"/>
    <w:bookmarkStart w:name="z31" w:id="29"/>
    <w:p>
      <w:pPr>
        <w:spacing w:after="0"/>
        <w:ind w:left="0"/>
        <w:jc w:val="both"/>
      </w:pPr>
      <w:r>
        <w:rPr>
          <w:rFonts w:ascii="Times New Roman"/>
          <w:b w:val="false"/>
          <w:i w:val="false"/>
          <w:color w:val="000000"/>
          <w:sz w:val="28"/>
        </w:rPr>
        <w:t xml:space="preserve">
      а) тауардың шығу тегі туралы сертификаттар туралы мәліметтерді алу рәсімдері; </w:t>
      </w:r>
    </w:p>
    <w:bookmarkEnd w:id="29"/>
    <w:bookmarkStart w:name="z32" w:id="30"/>
    <w:p>
      <w:pPr>
        <w:spacing w:after="0"/>
        <w:ind w:left="0"/>
        <w:jc w:val="both"/>
      </w:pPr>
      <w:r>
        <w:rPr>
          <w:rFonts w:ascii="Times New Roman"/>
          <w:b w:val="false"/>
          <w:i w:val="false"/>
          <w:color w:val="000000"/>
          <w:sz w:val="28"/>
        </w:rPr>
        <w:t>
      б) тауардың шығу тегі туралы сертификаттар туралы мәліметтерді ұсыну рәсімдері.</w:t>
      </w:r>
    </w:p>
    <w:bookmarkEnd w:id="30"/>
    <w:bookmarkStart w:name="z33" w:id="31"/>
    <w:p>
      <w:pPr>
        <w:spacing w:after="0"/>
        <w:ind w:left="0"/>
        <w:jc w:val="both"/>
      </w:pPr>
      <w:r>
        <w:rPr>
          <w:rFonts w:ascii="Times New Roman"/>
          <w:b w:val="false"/>
          <w:i w:val="false"/>
          <w:color w:val="000000"/>
          <w:sz w:val="28"/>
        </w:rPr>
        <w:t>
      11. Тауардың шығу тегі туралы сертификаттар туралы мәліметтерді алу рәсімдерінің тобына кіретін жалпы процестің рәсімдерін орындау кезінде мүше мемлекеттің орталық кеден органы Комиссияның интеграциялық сегментінен мынадай мәліметтер түрлерін алуды жүзеге асырады:</w:t>
      </w:r>
    </w:p>
    <w:bookmarkEnd w:id="31"/>
    <w:bookmarkStart w:name="z34" w:id="32"/>
    <w:p>
      <w:pPr>
        <w:spacing w:after="0"/>
        <w:ind w:left="0"/>
        <w:jc w:val="both"/>
      </w:pPr>
      <w:r>
        <w:rPr>
          <w:rFonts w:ascii="Times New Roman"/>
          <w:b w:val="false"/>
          <w:i w:val="false"/>
          <w:color w:val="000000"/>
          <w:sz w:val="28"/>
        </w:rPr>
        <w:t xml:space="preserve">
      а) Одақтың үшінші елмен жасасқан халықаралық шартында (техникалық шарттарда) белгіленген тауардың шығу тегі туралы сертификат туралы мәліметтерді ұсыну регламентіне сәйкес оны беру (күшін жою (кері қайтарып алу) фактісі бойынша үшінші елдің уәкілетті органы ұсынатын осындай мәліметтер; </w:t>
      </w:r>
    </w:p>
    <w:bookmarkEnd w:id="32"/>
    <w:bookmarkStart w:name="z35" w:id="33"/>
    <w:p>
      <w:pPr>
        <w:spacing w:after="0"/>
        <w:ind w:left="0"/>
        <w:jc w:val="both"/>
      </w:pPr>
      <w:r>
        <w:rPr>
          <w:rFonts w:ascii="Times New Roman"/>
          <w:b w:val="false"/>
          <w:i w:val="false"/>
          <w:color w:val="000000"/>
          <w:sz w:val="28"/>
        </w:rPr>
        <w:t>
      б) мүше мемлекеттің орталық кеден органының тиісті сұрау салуына жауап ретінде үшінші елдің уәкілетті органы ұсынатын тауардың шығу тегі туралы берілген сертификат туралы мәліметтер не сұратылатын мәліметтердің жоқтығы туралы ақпарат;</w:t>
      </w:r>
    </w:p>
    <w:bookmarkEnd w:id="33"/>
    <w:bookmarkStart w:name="z36" w:id="34"/>
    <w:p>
      <w:pPr>
        <w:spacing w:after="0"/>
        <w:ind w:left="0"/>
        <w:jc w:val="both"/>
      </w:pPr>
      <w:r>
        <w:rPr>
          <w:rFonts w:ascii="Times New Roman"/>
          <w:b w:val="false"/>
          <w:i w:val="false"/>
          <w:color w:val="000000"/>
          <w:sz w:val="28"/>
        </w:rPr>
        <w:t>
      в) мүше мемлекеттің орталық кеден органының тиісті сұрау салуына жауап ретінде үшінші елдің уәкілетті органы ресімдеген және берген тауардың шығу тегі туралы сертификаттардың дерекқорынан жаңартылған мәліметтер не жаңартулардың жоқтығы туралы ақпарат.</w:t>
      </w:r>
    </w:p>
    <w:bookmarkEnd w:id="34"/>
    <w:p>
      <w:pPr>
        <w:spacing w:after="0"/>
        <w:ind w:left="0"/>
        <w:jc w:val="both"/>
      </w:pPr>
      <w:r>
        <w:rPr>
          <w:rFonts w:ascii="Times New Roman"/>
          <w:b w:val="false"/>
          <w:i w:val="false"/>
          <w:color w:val="000000"/>
          <w:sz w:val="28"/>
        </w:rPr>
        <w:t>
      Тауардың шығу тегі туралы сертификаттар туралы мәліметтерді алу Еуразиялық экономикалық комиссия Алқасының 2026 жылғы 27 қаңтардағы № 10 шешімімен бекітілген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 жалпы процесін Еуразиялық экономикалық одақтың интеграцияланған ақпараттық жүйесі құралдарымен іске асыру кезінде Еуразиялық экономикалық одаққа мүше мемлекеттердің орталық кеден органдары мен Еуразиялық экономикалық комиссия арасындағы ақпараттық өзара іс-қимыл регламентіне (бұдан әрі – Орталық кеден органдары мен Комиссия арасындағы ақпараттық өзара іс-қимыл регламенті) сәйкес жүзеге асырылады.</w:t>
      </w:r>
    </w:p>
    <w:p>
      <w:pPr>
        <w:spacing w:after="0"/>
        <w:ind w:left="0"/>
        <w:jc w:val="both"/>
      </w:pPr>
      <w:r>
        <w:rPr>
          <w:rFonts w:ascii="Times New Roman"/>
          <w:b w:val="false"/>
          <w:i w:val="false"/>
          <w:color w:val="000000"/>
          <w:sz w:val="28"/>
        </w:rPr>
        <w:t>
      Ұсынылатын мәліметтердің форматы мен құрылымы Еуразиялық экономикалық комиссия Алқасының 2026 жылғы 27 қаңтардағы № 10 шешімімен бекітілген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 жалпы процесін Еуразиялық экономикалық одақтың интеграцияланған ақпараттық жүйесі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құжаттардың және мәліметтердің форматтары мен құрылымдарының сипаттамасы) сәйкес келуге тиіс.</w:t>
      </w:r>
    </w:p>
    <w:bookmarkStart w:name="z37" w:id="35"/>
    <w:p>
      <w:pPr>
        <w:spacing w:after="0"/>
        <w:ind w:left="0"/>
        <w:jc w:val="both"/>
      </w:pPr>
      <w:r>
        <w:rPr>
          <w:rFonts w:ascii="Times New Roman"/>
          <w:b w:val="false"/>
          <w:i w:val="false"/>
          <w:color w:val="000000"/>
          <w:sz w:val="28"/>
        </w:rPr>
        <w:t>
      12. Тауардың шығу тегі туралы сертификаттар туралы мәліметтерді ұсыну рәсімдерінің тобына кіретін жалпы процестің рәсімдерін орындау кезінде мүше мемлекеттердің уәкілетті органдары Комиссияның интеграциялық сегментіне оларды кейіннен үшінші елдің орталық кеден органдарына ұсыну мақсаттары үшін мынадай мәліметтер түрлерін ұсынуды қамтамасыз етеді:</w:t>
      </w:r>
    </w:p>
    <w:bookmarkEnd w:id="35"/>
    <w:bookmarkStart w:name="z38" w:id="36"/>
    <w:p>
      <w:pPr>
        <w:spacing w:after="0"/>
        <w:ind w:left="0"/>
        <w:jc w:val="both"/>
      </w:pPr>
      <w:r>
        <w:rPr>
          <w:rFonts w:ascii="Times New Roman"/>
          <w:b w:val="false"/>
          <w:i w:val="false"/>
          <w:color w:val="000000"/>
          <w:sz w:val="28"/>
        </w:rPr>
        <w:t>
      а) Одақтың үшінші елмен жасасқан халықаралық шартында (техникалық шарттарында) белгіленген тауардың шығу тегі туралы сертификат туралы мәліметтерді ұсыну регламентіне сәйкес оны беру (күшін жою (кері қайтарып алу) фактісі бойынша мүше мемлекеттің уәкілетті органы ұсынатын осындай мәліметтер;</w:t>
      </w:r>
    </w:p>
    <w:bookmarkEnd w:id="36"/>
    <w:bookmarkStart w:name="z39" w:id="37"/>
    <w:p>
      <w:pPr>
        <w:spacing w:after="0"/>
        <w:ind w:left="0"/>
        <w:jc w:val="both"/>
      </w:pPr>
      <w:r>
        <w:rPr>
          <w:rFonts w:ascii="Times New Roman"/>
          <w:b w:val="false"/>
          <w:i w:val="false"/>
          <w:color w:val="000000"/>
          <w:sz w:val="28"/>
        </w:rPr>
        <w:t>
      б) үшінші елдің орталық кеден органының тиісті сұрау салуына жауап ретінде мүше мемлекеттің уәкілетті органы ұсынған тауардың шығу тегі туралы берілген сертификат туралы мәліметтер не сұратылған мәліметтердің жоқтығы туралы ақпарат;</w:t>
      </w:r>
    </w:p>
    <w:bookmarkEnd w:id="37"/>
    <w:bookmarkStart w:name="z40" w:id="38"/>
    <w:p>
      <w:pPr>
        <w:spacing w:after="0"/>
        <w:ind w:left="0"/>
        <w:jc w:val="both"/>
      </w:pPr>
      <w:r>
        <w:rPr>
          <w:rFonts w:ascii="Times New Roman"/>
          <w:b w:val="false"/>
          <w:i w:val="false"/>
          <w:color w:val="000000"/>
          <w:sz w:val="28"/>
        </w:rPr>
        <w:t>
      в) үшінші елдің орталық кеден органының тиісті сұрау салуына жауап ретінде мүше мемлекеттің уәкілетті органы ресімдеген және берген тауардың шығу тегі туралы сертификаттардың дерекқорынан жаңартылған мәліметтер не жаңартулардың жоқтығы туралы ақпарат.</w:t>
      </w:r>
    </w:p>
    <w:bookmarkEnd w:id="38"/>
    <w:p>
      <w:pPr>
        <w:spacing w:after="0"/>
        <w:ind w:left="0"/>
        <w:jc w:val="both"/>
      </w:pPr>
      <w:r>
        <w:rPr>
          <w:rFonts w:ascii="Times New Roman"/>
          <w:b w:val="false"/>
          <w:i w:val="false"/>
          <w:color w:val="000000"/>
          <w:sz w:val="28"/>
        </w:rPr>
        <w:t>
      Тауардың шығу тегі туралы сертификаттар туралы мәліметтерді ұсыну Еуразиялық экономикалық комиссия Алқасының 2026 жылғы 27 қаңтардағы № 10 шешімімен бекітілген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 жалпы процесін Еуразиялық экономикалық одақтың интеграцияланған ақпараттық жүйесі құралдарымен іске асыру кезінде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регламентіне (бұдан әрі – Уәкілетті органдар мен Комиссия арасындағы ақпараттық өзара іс-қимыл регламенті) сәйкес жүзеге асырылады.</w:t>
      </w:r>
    </w:p>
    <w:p>
      <w:pPr>
        <w:spacing w:after="0"/>
        <w:ind w:left="0"/>
        <w:jc w:val="both"/>
      </w:pPr>
      <w:r>
        <w:rPr>
          <w:rFonts w:ascii="Times New Roman"/>
          <w:b w:val="false"/>
          <w:i w:val="false"/>
          <w:color w:val="000000"/>
          <w:sz w:val="28"/>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келуге тиіс.</w:t>
      </w:r>
    </w:p>
    <w:bookmarkStart w:name="z41" w:id="39"/>
    <w:p>
      <w:pPr>
        <w:spacing w:after="0"/>
        <w:ind w:left="0"/>
        <w:jc w:val="both"/>
      </w:pPr>
      <w:r>
        <w:rPr>
          <w:rFonts w:ascii="Times New Roman"/>
          <w:b w:val="false"/>
          <w:i w:val="false"/>
          <w:color w:val="000000"/>
          <w:sz w:val="28"/>
        </w:rPr>
        <w:t>
      13. Жалпы процесс құрылымының келтірілген сипаттамасы 1-суретте көрсетілген.</w:t>
      </w:r>
    </w:p>
    <w:bookmarkEnd w:id="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597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597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40"/>
    <w:p>
      <w:pPr>
        <w:spacing w:after="0"/>
        <w:ind w:left="0"/>
        <w:jc w:val="both"/>
      </w:pPr>
      <w:r>
        <w:rPr>
          <w:rFonts w:ascii="Times New Roman"/>
          <w:b w:val="false"/>
          <w:i w:val="false"/>
          <w:color w:val="000000"/>
          <w:sz w:val="28"/>
        </w:rPr>
        <w:t>
      1-сурет. Жалпы процестің құрылымы</w:t>
      </w:r>
    </w:p>
    <w:bookmarkEnd w:id="40"/>
    <w:bookmarkStart w:name="z43" w:id="41"/>
    <w:p>
      <w:pPr>
        <w:spacing w:after="0"/>
        <w:ind w:left="0"/>
        <w:jc w:val="both"/>
      </w:pPr>
      <w:r>
        <w:rPr>
          <w:rFonts w:ascii="Times New Roman"/>
          <w:b w:val="false"/>
          <w:i w:val="false"/>
          <w:color w:val="000000"/>
          <w:sz w:val="28"/>
        </w:rPr>
        <w:t>
      14. Операциялардың егжей-тегжейлі сипаттамасын қоса алғанда, өз мақсаты бойынша топтастырылған жалпы процестің рәсімдерін орындау тәртібі осы Қағидалардың VIII бөлімінде келтірілген.</w:t>
      </w:r>
    </w:p>
    <w:bookmarkEnd w:id="41"/>
    <w:bookmarkStart w:name="z44" w:id="42"/>
    <w:p>
      <w:pPr>
        <w:spacing w:after="0"/>
        <w:ind w:left="0"/>
        <w:jc w:val="both"/>
      </w:pPr>
      <w:r>
        <w:rPr>
          <w:rFonts w:ascii="Times New Roman"/>
          <w:b w:val="false"/>
          <w:i w:val="false"/>
          <w:color w:val="000000"/>
          <w:sz w:val="28"/>
        </w:rPr>
        <w:t>
      15. Рәсімдердің әрбір тобы үшін жалпы процестің рәсімдері мен оларды орындау тәртібі арасындағы байланысты көрсететін жалпы схема келтірілген. Рәсімдердің жалпы схемасы UML графикалық нотациясы (бірыңғай модельдеу тілі – UnifiedModelingLanguage) қолданыла отырып құрылған және мәтіндік сипаттамамен жабдықталған.</w:t>
      </w:r>
    </w:p>
    <w:bookmarkEnd w:id="42"/>
    <w:bookmarkStart w:name="z45" w:id="43"/>
    <w:p>
      <w:pPr>
        <w:spacing w:after="0"/>
        <w:ind w:left="0"/>
        <w:jc w:val="left"/>
      </w:pPr>
      <w:r>
        <w:rPr>
          <w:rFonts w:ascii="Times New Roman"/>
          <w:b/>
          <w:i w:val="false"/>
          <w:color w:val="000000"/>
        </w:rPr>
        <w:t xml:space="preserve"> 4. Тауардың шығу тегі туралы сертификаттар туралы мәліметтерді алу рәсімдерінің тобы</w:t>
      </w:r>
    </w:p>
    <w:bookmarkEnd w:id="43"/>
    <w:bookmarkStart w:name="z46" w:id="44"/>
    <w:p>
      <w:pPr>
        <w:spacing w:after="0"/>
        <w:ind w:left="0"/>
        <w:jc w:val="both"/>
      </w:pPr>
      <w:r>
        <w:rPr>
          <w:rFonts w:ascii="Times New Roman"/>
          <w:b w:val="false"/>
          <w:i w:val="false"/>
          <w:color w:val="000000"/>
          <w:sz w:val="28"/>
        </w:rPr>
        <w:t>
      16. Тауардың шығу тегі туралы сертификаттар туралы мәліметтерді алу рәсімдері мүше мемлекеттің орталық кеден органының Үйлестірушіден үшінші елдің уәкілетті органы ұсынатын тиісті мәліметтерді алуы мақсатында орындалады.</w:t>
      </w:r>
    </w:p>
    <w:bookmarkEnd w:id="44"/>
    <w:p>
      <w:pPr>
        <w:spacing w:after="0"/>
        <w:ind w:left="0"/>
        <w:jc w:val="both"/>
      </w:pPr>
      <w:r>
        <w:rPr>
          <w:rFonts w:ascii="Times New Roman"/>
          <w:b w:val="false"/>
          <w:i w:val="false"/>
          <w:color w:val="000000"/>
          <w:sz w:val="28"/>
        </w:rPr>
        <w:t>
      Алынатын мәліметтердің түріне қарай тауардың шығу тегі туралы сертификаттар туралы мәліметтерді алу рәсімдерінің тобына енгізілген жалпы процестің мынадай рәсімдері орындалады:</w:t>
      </w:r>
    </w:p>
    <w:p>
      <w:pPr>
        <w:spacing w:after="0"/>
        <w:ind w:left="0"/>
        <w:jc w:val="both"/>
      </w:pPr>
      <w:r>
        <w:rPr>
          <w:rFonts w:ascii="Times New Roman"/>
          <w:b w:val="false"/>
          <w:i w:val="false"/>
          <w:color w:val="000000"/>
          <w:sz w:val="28"/>
        </w:rPr>
        <w:t xml:space="preserve">
      "Тауардың шығу тегі туралы сертификаттардың дерекқорынан жаңартылған мәліметтерді алу" (P.EE.01.PRC.001); </w:t>
      </w:r>
    </w:p>
    <w:p>
      <w:pPr>
        <w:spacing w:after="0"/>
        <w:ind w:left="0"/>
        <w:jc w:val="both"/>
      </w:pPr>
      <w:r>
        <w:rPr>
          <w:rFonts w:ascii="Times New Roman"/>
          <w:b w:val="false"/>
          <w:i w:val="false"/>
          <w:color w:val="000000"/>
          <w:sz w:val="28"/>
        </w:rPr>
        <w:t xml:space="preserve">
      "Сұрау салу бойынша тауардың шығу тегі туралы сертификат туралы мәліметтерді алу" (P.EE.01.PRC.002); </w:t>
      </w:r>
    </w:p>
    <w:p>
      <w:pPr>
        <w:spacing w:after="0"/>
        <w:ind w:left="0"/>
        <w:jc w:val="both"/>
      </w:pPr>
      <w:r>
        <w:rPr>
          <w:rFonts w:ascii="Times New Roman"/>
          <w:b w:val="false"/>
          <w:i w:val="false"/>
          <w:color w:val="000000"/>
          <w:sz w:val="28"/>
        </w:rPr>
        <w:t>
      "Тауардың шығу тегі туралы сертификат туралы мәліметтерді алу" (P.EE.01.PRC.003).</w:t>
      </w:r>
    </w:p>
    <w:bookmarkStart w:name="z47" w:id="45"/>
    <w:p>
      <w:pPr>
        <w:spacing w:after="0"/>
        <w:ind w:left="0"/>
        <w:jc w:val="both"/>
      </w:pPr>
      <w:r>
        <w:rPr>
          <w:rFonts w:ascii="Times New Roman"/>
          <w:b w:val="false"/>
          <w:i w:val="false"/>
          <w:color w:val="000000"/>
          <w:sz w:val="28"/>
        </w:rPr>
        <w:t>
      17. Тауардың шығу тегі туралы сертификаттар туралы мәліметтерді алу рәсімдері тобының келтірілген сипаттамасы 2-суретте көрсетілген.</w:t>
      </w:r>
    </w:p>
    <w:bookmarkEnd w:id="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089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089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46"/>
    <w:p>
      <w:pPr>
        <w:spacing w:after="0"/>
        <w:ind w:left="0"/>
        <w:jc w:val="both"/>
      </w:pPr>
      <w:r>
        <w:rPr>
          <w:rFonts w:ascii="Times New Roman"/>
          <w:b w:val="false"/>
          <w:i w:val="false"/>
          <w:color w:val="000000"/>
          <w:sz w:val="28"/>
        </w:rPr>
        <w:t>
      2-сурет. Тауардың шығу тегі туралы сертификаттар туралы мәліметтерді алу рәсімдері тобының жалпы схемасы</w:t>
      </w:r>
    </w:p>
    <w:bookmarkEnd w:id="46"/>
    <w:bookmarkStart w:name="z49" w:id="47"/>
    <w:p>
      <w:pPr>
        <w:spacing w:after="0"/>
        <w:ind w:left="0"/>
        <w:jc w:val="both"/>
      </w:pPr>
      <w:r>
        <w:rPr>
          <w:rFonts w:ascii="Times New Roman"/>
          <w:b w:val="false"/>
          <w:i w:val="false"/>
          <w:color w:val="000000"/>
          <w:sz w:val="28"/>
        </w:rPr>
        <w:t>
      18. Тауардың шығу тегі туралы сертификаттар туралы мәліметтерді алу рәсімдерінің тобына кіретін жалпы процесс рәсімдерінің тізбесі 2-кестеде келтірілген.</w:t>
      </w:r>
    </w:p>
    <w:bookmarkEnd w:id="47"/>
    <w:bookmarkStart w:name="z50" w:id="48"/>
    <w:p>
      <w:pPr>
        <w:spacing w:after="0"/>
        <w:ind w:left="0"/>
        <w:jc w:val="both"/>
      </w:pPr>
      <w:r>
        <w:rPr>
          <w:rFonts w:ascii="Times New Roman"/>
          <w:b w:val="false"/>
          <w:i w:val="false"/>
          <w:color w:val="000000"/>
          <w:sz w:val="28"/>
        </w:rPr>
        <w:t>
      2-кесте</w:t>
      </w:r>
    </w:p>
    <w:bookmarkEnd w:id="48"/>
    <w:bookmarkStart w:name="z51" w:id="49"/>
    <w:p>
      <w:pPr>
        <w:spacing w:after="0"/>
        <w:ind w:left="0"/>
        <w:jc w:val="left"/>
      </w:pPr>
      <w:r>
        <w:rPr>
          <w:rFonts w:ascii="Times New Roman"/>
          <w:b/>
          <w:i w:val="false"/>
          <w:color w:val="000000"/>
        </w:rPr>
        <w:t xml:space="preserve"> Тауардың шығу тегі туралы сертификаттар туралы мәліметтерді алу рәсімдерінің тобына кіретін жалпы процесс рәсімдерінің тізбесі</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P.EE.01.PRC.001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дерекқорынан жаңартылған мәліметтерді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орталық кеден органы үшінші елдің уәкілетті органы берген тауардың шығу тегі туралы сертификаттардың дерекқорынан жаңартылған мәліметтерді алуға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P.EE.01.PRC.002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 тауардың шығу тегі туралы сертификат туралы мәліметтерді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орталық кеден органы сұрау салу бойынша үшінші елдің уәкілетті органы берген тауардың шығу тегі туралы сертификат туралы мәліметтерді алуға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P.EE.01.PRC.003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орталық кеден органының Одақтың үшінші елмен жасасқан халықаралық шартында (техникалық шарттарында) белгіленген тауардың шығу тегі туралы сертификат туралы мәліметтерді ұсыну регламентіне сәйкес оны беру (күшін жою (кері қайтарып алу) фактісі бойынша үшінші елдің уәкілетті органы ұсынатын осындай мәліметтерді алуына арналған</w:t>
            </w:r>
          </w:p>
        </w:tc>
      </w:tr>
    </w:tbl>
    <w:bookmarkStart w:name="z52" w:id="50"/>
    <w:p>
      <w:pPr>
        <w:spacing w:after="0"/>
        <w:ind w:left="0"/>
        <w:jc w:val="left"/>
      </w:pPr>
      <w:r>
        <w:rPr>
          <w:rFonts w:ascii="Times New Roman"/>
          <w:b/>
          <w:i w:val="false"/>
          <w:color w:val="000000"/>
        </w:rPr>
        <w:t xml:space="preserve"> 5. Тауардың шығу тегі туралы сертификаттар туралы мәліметтерді ұсыну рәсімдерінің тобы</w:t>
      </w:r>
    </w:p>
    <w:bookmarkEnd w:id="50"/>
    <w:bookmarkStart w:name="z53" w:id="51"/>
    <w:p>
      <w:pPr>
        <w:spacing w:after="0"/>
        <w:ind w:left="0"/>
        <w:jc w:val="both"/>
      </w:pPr>
      <w:r>
        <w:rPr>
          <w:rFonts w:ascii="Times New Roman"/>
          <w:b w:val="false"/>
          <w:i w:val="false"/>
          <w:color w:val="000000"/>
          <w:sz w:val="28"/>
        </w:rPr>
        <w:t xml:space="preserve">
      19. Тауардың шығу тегі туралы сертификаттар туралы мәліметтерді ұсыну рәсімдері мүше мемлекеттің уәкілетті органы берген тауардың шығу тегі туралы сертификаттар туралы мәліметтерді кейіннен үшінші елдің орталық кеден органына беру үшін Комиссияның интеграциялық сегментіне ұсыну мақсатында орындалады. </w:t>
      </w:r>
    </w:p>
    <w:bookmarkEnd w:id="51"/>
    <w:p>
      <w:pPr>
        <w:spacing w:after="0"/>
        <w:ind w:left="0"/>
        <w:jc w:val="both"/>
      </w:pPr>
      <w:r>
        <w:rPr>
          <w:rFonts w:ascii="Times New Roman"/>
          <w:b w:val="false"/>
          <w:i w:val="false"/>
          <w:color w:val="000000"/>
          <w:sz w:val="28"/>
        </w:rPr>
        <w:t>
      Ұсынылатын мәліметтердің түріне қарай тауардың шығу тегі туралы сертификаттар туралы мәліметтерді ұсыну рәсімдерінің тобына енгізілген жалпы процестің мынадай рәсімдері орындалады:</w:t>
      </w:r>
    </w:p>
    <w:p>
      <w:pPr>
        <w:spacing w:after="0"/>
        <w:ind w:left="0"/>
        <w:jc w:val="both"/>
      </w:pPr>
      <w:r>
        <w:rPr>
          <w:rFonts w:ascii="Times New Roman"/>
          <w:b w:val="false"/>
          <w:i w:val="false"/>
          <w:color w:val="000000"/>
          <w:sz w:val="28"/>
        </w:rPr>
        <w:t>
      "Тауардың шығу тегі туралы сертификаттардың дерекқорынан жаңартылған мәліметтерді ұсыну" (P.EE.01.PRC.004);</w:t>
      </w:r>
    </w:p>
    <w:p>
      <w:pPr>
        <w:spacing w:after="0"/>
        <w:ind w:left="0"/>
        <w:jc w:val="both"/>
      </w:pPr>
      <w:r>
        <w:rPr>
          <w:rFonts w:ascii="Times New Roman"/>
          <w:b w:val="false"/>
          <w:i w:val="false"/>
          <w:color w:val="000000"/>
          <w:sz w:val="28"/>
        </w:rPr>
        <w:t xml:space="preserve">
      "Сұрау салу бойынша тауардың шығу тегі туралы сертификат туралы мәліметтерді ұсыну" (P.EE.01.PRC.005); </w:t>
      </w:r>
    </w:p>
    <w:p>
      <w:pPr>
        <w:spacing w:after="0"/>
        <w:ind w:left="0"/>
        <w:jc w:val="both"/>
      </w:pPr>
      <w:r>
        <w:rPr>
          <w:rFonts w:ascii="Times New Roman"/>
          <w:b w:val="false"/>
          <w:i w:val="false"/>
          <w:color w:val="000000"/>
          <w:sz w:val="28"/>
        </w:rPr>
        <w:t>
      "Тауардың шығу тегі туралы сертификат туралы мәліметтерді ұсыну" (P.EE.01.PRC.006).</w:t>
      </w:r>
    </w:p>
    <w:bookmarkStart w:name="z54" w:id="52"/>
    <w:p>
      <w:pPr>
        <w:spacing w:after="0"/>
        <w:ind w:left="0"/>
        <w:jc w:val="both"/>
      </w:pPr>
      <w:r>
        <w:rPr>
          <w:rFonts w:ascii="Times New Roman"/>
          <w:b w:val="false"/>
          <w:i w:val="false"/>
          <w:color w:val="000000"/>
          <w:sz w:val="28"/>
        </w:rPr>
        <w:t>
      20. Тауардың шығу тегі туралы сертификаттар туралы мәліметтерді ұсыну рәсімдері тобының келтірілген сипаттамасы 3-суретте көрсетілген.</w:t>
      </w:r>
    </w:p>
    <w:bookmarkEnd w:id="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200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53"/>
    <w:p>
      <w:pPr>
        <w:spacing w:after="0"/>
        <w:ind w:left="0"/>
        <w:jc w:val="both"/>
      </w:pPr>
      <w:r>
        <w:rPr>
          <w:rFonts w:ascii="Times New Roman"/>
          <w:b w:val="false"/>
          <w:i w:val="false"/>
          <w:color w:val="000000"/>
          <w:sz w:val="28"/>
        </w:rPr>
        <w:t>
      3-сурет. Тауардың шығу тегі туралы сертификаттар туралы мәліметтерді ұсыну рәсімдері тобының жалпы схемасы</w:t>
      </w:r>
    </w:p>
    <w:bookmarkEnd w:id="53"/>
    <w:bookmarkStart w:name="z56" w:id="54"/>
    <w:p>
      <w:pPr>
        <w:spacing w:after="0"/>
        <w:ind w:left="0"/>
        <w:jc w:val="both"/>
      </w:pPr>
      <w:r>
        <w:rPr>
          <w:rFonts w:ascii="Times New Roman"/>
          <w:b w:val="false"/>
          <w:i w:val="false"/>
          <w:color w:val="000000"/>
          <w:sz w:val="28"/>
        </w:rPr>
        <w:t>
      21. Тауардың шығу тегі туралы сертификаттар туралы мәліметтерді ұсыну рәсімдерінің тобына кіретін жалпы процесс рәсімдерінің тізбесі 3-кестеде келтірілген.</w:t>
      </w:r>
    </w:p>
    <w:bookmarkEnd w:id="54"/>
    <w:bookmarkStart w:name="z57" w:id="55"/>
    <w:p>
      <w:pPr>
        <w:spacing w:after="0"/>
        <w:ind w:left="0"/>
        <w:jc w:val="both"/>
      </w:pPr>
      <w:r>
        <w:rPr>
          <w:rFonts w:ascii="Times New Roman"/>
          <w:b w:val="false"/>
          <w:i w:val="false"/>
          <w:color w:val="000000"/>
          <w:sz w:val="28"/>
        </w:rPr>
        <w:t>
      3-кесте</w:t>
      </w:r>
    </w:p>
    <w:bookmarkEnd w:id="55"/>
    <w:bookmarkStart w:name="z58" w:id="56"/>
    <w:p>
      <w:pPr>
        <w:spacing w:after="0"/>
        <w:ind w:left="0"/>
        <w:jc w:val="left"/>
      </w:pPr>
      <w:r>
        <w:rPr>
          <w:rFonts w:ascii="Times New Roman"/>
          <w:b/>
          <w:i w:val="false"/>
          <w:color w:val="000000"/>
        </w:rPr>
        <w:t xml:space="preserve"> Тауардың шығу тегі туралы сертификаттар туралы мәліметтерді ұсыну рәсімдерінің тобына кіретін жалпы процесс рәсімдерінің тізбесі</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P.EE.01.PRC.004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дерекқорынан жаңартылған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орталық кеден органының сұрау салуы бойынша мүше мемлекеттің уәкілетті органы берген тауардың шығу тегі туралы сертификаттардың дерекқорынан жаңартылған мәліметтерді ұсынуға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P.EE.01.PRC.005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 тауардың шығу тегі туралы сертификат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орталық кеден органының сұрау салуы бойынша мүше мемлекеттің уәкілетті органы берген тауардың шығу тегі туралы сертификат туралы мәліметтерді ұсынуға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P.EE.01.PRC.006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Одақтың үшінші елмен жасасқан халықаралық шартында (техникалық шарттарында) белгіленген тауардың шығу тегі туралы сертификат туралы мәліметтерді ұсыну регламентіне сәйкес оны беру (күшін жою (кері қайтарып алу) фактісі бойынша осындай мәліметтерді үшінші елдің орталық кеден органына ұсынуына арналған</w:t>
            </w:r>
          </w:p>
        </w:tc>
      </w:tr>
    </w:tbl>
    <w:bookmarkStart w:name="z59" w:id="57"/>
    <w:p>
      <w:pPr>
        <w:spacing w:after="0"/>
        <w:ind w:left="0"/>
        <w:jc w:val="left"/>
      </w:pPr>
      <w:r>
        <w:rPr>
          <w:rFonts w:ascii="Times New Roman"/>
          <w:b/>
          <w:i w:val="false"/>
          <w:color w:val="000000"/>
        </w:rPr>
        <w:t xml:space="preserve"> V. Жалпы процестің ақпараттық объектілері</w:t>
      </w:r>
    </w:p>
    <w:bookmarkEnd w:id="57"/>
    <w:bookmarkStart w:name="z60" w:id="58"/>
    <w:p>
      <w:pPr>
        <w:spacing w:after="0"/>
        <w:ind w:left="0"/>
        <w:jc w:val="both"/>
      </w:pPr>
      <w:r>
        <w:rPr>
          <w:rFonts w:ascii="Times New Roman"/>
          <w:b w:val="false"/>
          <w:i w:val="false"/>
          <w:color w:val="000000"/>
          <w:sz w:val="28"/>
        </w:rPr>
        <w:t>
      22. Жалпы процеске қатысушылар арасындағы ақпараттық өзара іс-қимыл процесінде олар туралы мәліметтер немесе олардан мәліметтер берілетін ақпараттық объектілердің тізбесі 4-кестеде келтірілген.</w:t>
      </w:r>
    </w:p>
    <w:bookmarkEnd w:id="58"/>
    <w:bookmarkStart w:name="z61" w:id="59"/>
    <w:p>
      <w:pPr>
        <w:spacing w:after="0"/>
        <w:ind w:left="0"/>
        <w:jc w:val="both"/>
      </w:pPr>
      <w:r>
        <w:rPr>
          <w:rFonts w:ascii="Times New Roman"/>
          <w:b w:val="false"/>
          <w:i w:val="false"/>
          <w:color w:val="000000"/>
          <w:sz w:val="28"/>
        </w:rPr>
        <w:t>
      4-кесте</w:t>
      </w:r>
    </w:p>
    <w:bookmarkEnd w:id="59"/>
    <w:bookmarkStart w:name="z62" w:id="60"/>
    <w:p>
      <w:pPr>
        <w:spacing w:after="0"/>
        <w:ind w:left="0"/>
        <w:jc w:val="left"/>
      </w:pPr>
      <w:r>
        <w:rPr>
          <w:rFonts w:ascii="Times New Roman"/>
          <w:b/>
          <w:i w:val="false"/>
          <w:color w:val="000000"/>
        </w:rPr>
        <w:t xml:space="preserve"> Ақпараттық объектілердің тізбесі</w:t>
      </w:r>
    </w:p>
    <w:bookmarkEnd w:id="6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ұлттық деңгейде құратын, мүше мемлекеттің осы уәкілетті органы берген тауардың шығу тегі туралы электрондық сертификаттарды және (немесе) тауардың шығу тегі туралы сертификаттар туралы электрондық түрдегі мәліметтерді қамтитын дерекқор, сондай-ақ мүше мемлекеттің орталық кеден органы ақпарат алмасу нәтижелері бойынша ұлттық деңгейде қалыптастыратын, үшінші елдің уәкілетті органы берген тауардың шығу тегі туралы сертификаттар туралы мәліметтерді қамтитын ақпараттық ресурс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шығу тегі туралы сертификат туралы мәліметтер </w:t>
            </w:r>
          </w:p>
        </w:tc>
      </w:tr>
    </w:tbl>
    <w:bookmarkStart w:name="z63" w:id="61"/>
    <w:p>
      <w:pPr>
        <w:spacing w:after="0"/>
        <w:ind w:left="0"/>
        <w:jc w:val="left"/>
      </w:pPr>
      <w:r>
        <w:rPr>
          <w:rFonts w:ascii="Times New Roman"/>
          <w:b/>
          <w:i w:val="false"/>
          <w:color w:val="000000"/>
        </w:rPr>
        <w:t xml:space="preserve"> VI. Жалпы процеске қатысушылардың жауапкершілігі</w:t>
      </w:r>
    </w:p>
    <w:bookmarkEnd w:id="61"/>
    <w:bookmarkStart w:name="z64" w:id="62"/>
    <w:p>
      <w:pPr>
        <w:spacing w:after="0"/>
        <w:ind w:left="0"/>
        <w:jc w:val="both"/>
      </w:pPr>
      <w:r>
        <w:rPr>
          <w:rFonts w:ascii="Times New Roman"/>
          <w:b w:val="false"/>
          <w:i w:val="false"/>
          <w:color w:val="000000"/>
          <w:sz w:val="28"/>
        </w:rPr>
        <w:t>
      23. Мүше мемлекеттердің орталық кеден және уәкілетті органдарының ақпараттық өзара іс-қимылға қатысатын лауазымды адамдары мен қызметкерлерін мәліметтерді берудің уақтылығы мен толықтығын қамтамасыз етуге бағытталған талаптарды сақтамағаны үшін тәртіптік жауаптылыққа тарту мүше мемлекеттердің заңнамасына сәйкес жүзеге асырылады.</w:t>
      </w:r>
    </w:p>
    <w:bookmarkEnd w:id="62"/>
    <w:bookmarkStart w:name="z65" w:id="63"/>
    <w:p>
      <w:pPr>
        <w:spacing w:after="0"/>
        <w:ind w:left="0"/>
        <w:jc w:val="left"/>
      </w:pPr>
      <w:r>
        <w:rPr>
          <w:rFonts w:ascii="Times New Roman"/>
          <w:b/>
          <w:i w:val="false"/>
          <w:color w:val="000000"/>
        </w:rPr>
        <w:t xml:space="preserve"> VII. Жалпы процестің анықтамалары мен сыныптауыштары</w:t>
      </w:r>
    </w:p>
    <w:bookmarkEnd w:id="63"/>
    <w:bookmarkStart w:name="z66" w:id="64"/>
    <w:p>
      <w:pPr>
        <w:spacing w:after="0"/>
        <w:ind w:left="0"/>
        <w:jc w:val="both"/>
      </w:pPr>
      <w:r>
        <w:rPr>
          <w:rFonts w:ascii="Times New Roman"/>
          <w:b w:val="false"/>
          <w:i w:val="false"/>
          <w:color w:val="000000"/>
          <w:sz w:val="28"/>
        </w:rPr>
        <w:t>
      24. Ақпараттық өзара іс-қимыл процесінде пайдаланылатын ақпаратты кодтау үшін техникалық шарттармен айқындалған анықтамалықтар және (немесе) сыныптауыштар қолданылады.</w:t>
      </w:r>
    </w:p>
    <w:bookmarkEnd w:id="64"/>
    <w:bookmarkStart w:name="z67" w:id="65"/>
    <w:p>
      <w:pPr>
        <w:spacing w:after="0"/>
        <w:ind w:left="0"/>
        <w:jc w:val="left"/>
      </w:pPr>
      <w:r>
        <w:rPr>
          <w:rFonts w:ascii="Times New Roman"/>
          <w:b/>
          <w:i w:val="false"/>
          <w:color w:val="000000"/>
        </w:rPr>
        <w:t xml:space="preserve"> VIII. Жалпы процестің рәсімдері </w:t>
      </w:r>
    </w:p>
    <w:bookmarkEnd w:id="65"/>
    <w:bookmarkStart w:name="z68" w:id="66"/>
    <w:p>
      <w:pPr>
        <w:spacing w:after="0"/>
        <w:ind w:left="0"/>
        <w:jc w:val="left"/>
      </w:pPr>
      <w:r>
        <w:rPr>
          <w:rFonts w:ascii="Times New Roman"/>
          <w:b/>
          <w:i w:val="false"/>
          <w:color w:val="000000"/>
        </w:rPr>
        <w:t xml:space="preserve"> 1. Тауардың шығу тегі туралы сертификаттар туралы мәліметтерді алу рәсімдері </w:t>
      </w:r>
    </w:p>
    <w:bookmarkEnd w:id="66"/>
    <w:bookmarkStart w:name="z69" w:id="67"/>
    <w:p>
      <w:pPr>
        <w:spacing w:after="0"/>
        <w:ind w:left="0"/>
        <w:jc w:val="left"/>
      </w:pPr>
      <w:r>
        <w:rPr>
          <w:rFonts w:ascii="Times New Roman"/>
          <w:b/>
          <w:i w:val="false"/>
          <w:color w:val="000000"/>
        </w:rPr>
        <w:t xml:space="preserve"> "Тауардың шығу тегі туралы сертификаттардың дерекқорынан жаңартылған мәліметтерді алу" (P.EE.01.PRC.001) рәсімі</w:t>
      </w:r>
    </w:p>
    <w:bookmarkEnd w:id="67"/>
    <w:bookmarkStart w:name="z70" w:id="68"/>
    <w:p>
      <w:pPr>
        <w:spacing w:after="0"/>
        <w:ind w:left="0"/>
        <w:jc w:val="both"/>
      </w:pPr>
      <w:r>
        <w:rPr>
          <w:rFonts w:ascii="Times New Roman"/>
          <w:b w:val="false"/>
          <w:i w:val="false"/>
          <w:color w:val="000000"/>
          <w:sz w:val="28"/>
        </w:rPr>
        <w:t>
      25. "Тауардың шығу тегі туралы сертификаттардың дерекқорынан жаңартылған мәліметтерді алу" (P.EE.01.PRC.001) рәсімін орындау схемасы 4-суретте көрсетілген.</w:t>
      </w:r>
    </w:p>
    <w:bookmarkEnd w:id="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69"/>
    <w:p>
      <w:pPr>
        <w:spacing w:after="0"/>
        <w:ind w:left="0"/>
        <w:jc w:val="both"/>
      </w:pPr>
      <w:r>
        <w:rPr>
          <w:rFonts w:ascii="Times New Roman"/>
          <w:b w:val="false"/>
          <w:i w:val="false"/>
          <w:color w:val="000000"/>
          <w:sz w:val="28"/>
        </w:rPr>
        <w:t>
      4-сурет. "Тауардың шығу тегі туралы сертификаттардың дерекқорынан жаңартылған мәліметтерді алу" (P.EE.01.PRC.001) рәсімін орындау схемасы</w:t>
      </w:r>
    </w:p>
    <w:bookmarkEnd w:id="69"/>
    <w:bookmarkStart w:name="z72" w:id="70"/>
    <w:p>
      <w:pPr>
        <w:spacing w:after="0"/>
        <w:ind w:left="0"/>
        <w:jc w:val="both"/>
      </w:pPr>
      <w:r>
        <w:rPr>
          <w:rFonts w:ascii="Times New Roman"/>
          <w:b w:val="false"/>
          <w:i w:val="false"/>
          <w:color w:val="000000"/>
          <w:sz w:val="28"/>
        </w:rPr>
        <w:t>
      26. "Тауардың шығу тегі туралы сертификаттардың дерекқорынан жаңартылған мәліметтерді алу" (P.EE.01.PRC.001) рәсімі үшінші елдің уәкілетті органы берген тауардың шығу тегі туралы сертификаттардың дерекқорынан жаңартылған мәліметтерді сұрату және алу мақсатында тұрақты негізде орындалады.</w:t>
      </w:r>
    </w:p>
    <w:bookmarkEnd w:id="70"/>
    <w:p>
      <w:pPr>
        <w:spacing w:after="0"/>
        <w:ind w:left="0"/>
        <w:jc w:val="both"/>
      </w:pPr>
      <w:r>
        <w:rPr>
          <w:rFonts w:ascii="Times New Roman"/>
          <w:b w:val="false"/>
          <w:i w:val="false"/>
          <w:color w:val="000000"/>
          <w:sz w:val="28"/>
        </w:rPr>
        <w:t>
      Егер ақпараттық өзара іс-қимылдың мұндай түрі Одақтың үшінші елмен жасасқан халықаралық шартында (техникалық шарттарында) көзделген жағдайда, рәсім белгілі бір үшінші елге қатысты орындалады. Үшінші елдің уәкілетті органы берген тауардың шығу тегі туралы сертификаттардың дерекқорынан жаңартылған мәліметтерді сұратудың және алудың уақытша регламенті техникалық шарттармен айқындалады.</w:t>
      </w:r>
    </w:p>
    <w:bookmarkStart w:name="z73" w:id="71"/>
    <w:p>
      <w:pPr>
        <w:spacing w:after="0"/>
        <w:ind w:left="0"/>
        <w:jc w:val="both"/>
      </w:pPr>
      <w:r>
        <w:rPr>
          <w:rFonts w:ascii="Times New Roman"/>
          <w:b w:val="false"/>
          <w:i w:val="false"/>
          <w:color w:val="000000"/>
          <w:sz w:val="28"/>
        </w:rPr>
        <w:t xml:space="preserve">
      27. Бірінші болып "Тауардың шығу тегі туралы сертификаттардың дерекқорынан жаңартылған мәліметтерді алуға сұрау салуды қалыптастыру және жіберу" (P.EE.01.OPR.001) операциясы орындалады, оны орындау нәтижелері бойынша мүше мемлекеттің орталық кеден органы үшінші елдің уәкілетті органы берген тауардың шығу тегі туралы сертификаттардың дерекқорынан жаңартылған мәліметтерді алуға сұрау салуды қалыптастырады және Комиссияның интеграциялық сегментіне жібереді. </w:t>
      </w:r>
    </w:p>
    <w:bookmarkEnd w:id="71"/>
    <w:bookmarkStart w:name="z74" w:id="72"/>
    <w:p>
      <w:pPr>
        <w:spacing w:after="0"/>
        <w:ind w:left="0"/>
        <w:jc w:val="both"/>
      </w:pPr>
      <w:r>
        <w:rPr>
          <w:rFonts w:ascii="Times New Roman"/>
          <w:b w:val="false"/>
          <w:i w:val="false"/>
          <w:color w:val="000000"/>
          <w:sz w:val="28"/>
        </w:rPr>
        <w:t>
      28. Комиссияның интеграциялық сегментіне үшінші елдің уәкілетті органы берген тауардың шығу тегі туралы сертификаттардың дерекқорынан жаңартылған мәліметтерді алуға сұрау салу түскен кезде "Тауардың шығу тегі туралы сертификаттардың дерекқорынан жаңартылған мәліметтерді алуға сұрау салуды үшінші елдің уәкілетті органына жіберу" (P.EE.01.OPR.002) операциясы орындалады, оны орындау нәтижелері бойынша үшінші елдің уәкілетті органы берген тауардың шығу тегі туралы сертификаттардың дерекқорынан жаңартылған мәліметтерді алуға сұрау салу үшінші елдің уәкілетті органына жіберіледі.</w:t>
      </w:r>
    </w:p>
    <w:bookmarkEnd w:id="72"/>
    <w:bookmarkStart w:name="z75" w:id="73"/>
    <w:p>
      <w:pPr>
        <w:spacing w:after="0"/>
        <w:ind w:left="0"/>
        <w:jc w:val="both"/>
      </w:pPr>
      <w:r>
        <w:rPr>
          <w:rFonts w:ascii="Times New Roman"/>
          <w:b w:val="false"/>
          <w:i w:val="false"/>
          <w:color w:val="000000"/>
          <w:sz w:val="28"/>
        </w:rPr>
        <w:t>
      29. Комиссияның интеграциялық сегментіне үшінші елдің уәкілетті органы берген тауардың шығу тегі туралы сертификаттардың дерекқорынан жаңартылған мәліметтер немесе "Тауардың шығу тегі туралы сертификаттардың дерекқорынан жаңартылған мәліметтерді алуға сұрау салуды үшінші елдің уәкілетті органына жіберу" (P.EE.01.OPR.002) операциясын орындау шеңберінде жіберілген сұрау салуға жауап ретінде қалыптастырылған жаңартулардың жоқтығы туралы ақпарат түскен кезде, "Үшінші елдің уәкілетті органы берген тауардың шығу тегі туралы сертификаттар дерекқорынан жаңартылған мәліметтерді алу және жіберу" (P.EE.01.OPR.003) операциясы орындалады,   оны орындау нәтижелері бойынша үшінші елдің уәкілетті органы берген тауардың шығу тегі туралы сертификаттардың дерекқорынан жаңартылған мәліметтер не жаңартулардың жоқтығы туралы хабарлама мүше мемлекеттің орталық кеден органына жіберіледі.</w:t>
      </w:r>
    </w:p>
    <w:bookmarkEnd w:id="73"/>
    <w:bookmarkStart w:name="z76" w:id="74"/>
    <w:p>
      <w:pPr>
        <w:spacing w:after="0"/>
        <w:ind w:left="0"/>
        <w:jc w:val="both"/>
      </w:pPr>
      <w:r>
        <w:rPr>
          <w:rFonts w:ascii="Times New Roman"/>
          <w:b w:val="false"/>
          <w:i w:val="false"/>
          <w:color w:val="000000"/>
          <w:sz w:val="28"/>
        </w:rPr>
        <w:t xml:space="preserve">
      30. Мүше мемлекеттің орталық кеден органына үшінші елдің уәкілетті органы берген тауардың шығу тегі туралы сертификаттар дерекқорынан жаңартылған мәліметтер не жаңартулардың жоқтығы туралы хабарлама келіп түскен кезде "Үшінші елдің уәкілетті органы берген тауардың шығу тегі туралы сертификаттардың дерекқорынан жаңартылған  мәліметтерді қабылдау және өңдеу" (P.EE.01.OPR.004) операциясы орындалады, оны орындау нәтижелері бойынша мүше мемлекеттің орталық кеден органы үшінші елдің уәкілетті органы берген тауардың шығу тегі туралы сертификаттардың дерекқорынан алынған жаңартылған мәліметтерді не жаңартулардың жоқтығы туралы хабарламаны өңдеуді жүзеге асырады,. Үшінші елдің уәкілетті органы берген тауардың шығу тегі туралы сертификаттардың дерекқорынан жаңартылған мәліметтердің құрамында мәліметтердің мынадай түрлері берілуі мүмкін: </w:t>
      </w:r>
    </w:p>
    <w:bookmarkEnd w:id="74"/>
    <w:bookmarkStart w:name="z77" w:id="75"/>
    <w:p>
      <w:pPr>
        <w:spacing w:after="0"/>
        <w:ind w:left="0"/>
        <w:jc w:val="both"/>
      </w:pPr>
      <w:r>
        <w:rPr>
          <w:rFonts w:ascii="Times New Roman"/>
          <w:b w:val="false"/>
          <w:i w:val="false"/>
          <w:color w:val="000000"/>
          <w:sz w:val="28"/>
        </w:rPr>
        <w:t>
      а) тауардың шығу тегі туралы сертификаттың берілген түпнұсқасы туралы (бұдан әрі – тауардың шығу тегі туралы сертификаттың түпнұсқасы);</w:t>
      </w:r>
    </w:p>
    <w:bookmarkEnd w:id="75"/>
    <w:bookmarkStart w:name="z78" w:id="76"/>
    <w:p>
      <w:pPr>
        <w:spacing w:after="0"/>
        <w:ind w:left="0"/>
        <w:jc w:val="both"/>
      </w:pPr>
      <w:r>
        <w:rPr>
          <w:rFonts w:ascii="Times New Roman"/>
          <w:b w:val="false"/>
          <w:i w:val="false"/>
          <w:color w:val="000000"/>
          <w:sz w:val="28"/>
        </w:rPr>
        <w:t>
      б) тауардың шығу тегі туралы сертификаттың берілген телнұсқасы туралы (қағаз жеткізгіште сертификат берілген жағдайда, бұдан әрі – тауардың шығу тегі туралы сертификаттың телнұсқасы);</w:t>
      </w:r>
    </w:p>
    <w:bookmarkEnd w:id="76"/>
    <w:bookmarkStart w:name="z79" w:id="77"/>
    <w:p>
      <w:pPr>
        <w:spacing w:after="0"/>
        <w:ind w:left="0"/>
        <w:jc w:val="both"/>
      </w:pPr>
      <w:r>
        <w:rPr>
          <w:rFonts w:ascii="Times New Roman"/>
          <w:b w:val="false"/>
          <w:i w:val="false"/>
          <w:color w:val="000000"/>
          <w:sz w:val="28"/>
        </w:rPr>
        <w:t xml:space="preserve">
      в) бұрын берілгеннің орнына тауардың шығу тегі туралы берілген сертификат туралы (бұрын берілген сертификаттағы қателер немесе дәлсіздіктер анықталған жағдайда, бұдан әрі – ауыстыру үшін тауардың шығу тегі туралы сертификат); </w:t>
      </w:r>
    </w:p>
    <w:bookmarkEnd w:id="77"/>
    <w:bookmarkStart w:name="z80" w:id="78"/>
    <w:p>
      <w:pPr>
        <w:spacing w:after="0"/>
        <w:ind w:left="0"/>
        <w:jc w:val="both"/>
      </w:pPr>
      <w:r>
        <w:rPr>
          <w:rFonts w:ascii="Times New Roman"/>
          <w:b w:val="false"/>
          <w:i w:val="false"/>
          <w:color w:val="000000"/>
          <w:sz w:val="28"/>
        </w:rPr>
        <w:t>
      г) бұрын берілген тауардың шығу тегі туралы сертификаттың күшін жою (кері қайтарып алу) туралы (бұдан әрі – тауардың шығу тегі туралы күші жойылған сертификат).</w:t>
      </w:r>
    </w:p>
    <w:bookmarkEnd w:id="78"/>
    <w:bookmarkStart w:name="z81" w:id="79"/>
    <w:p>
      <w:pPr>
        <w:spacing w:after="0"/>
        <w:ind w:left="0"/>
        <w:jc w:val="both"/>
      </w:pPr>
      <w:r>
        <w:rPr>
          <w:rFonts w:ascii="Times New Roman"/>
          <w:b w:val="false"/>
          <w:i w:val="false"/>
          <w:color w:val="000000"/>
          <w:sz w:val="28"/>
        </w:rPr>
        <w:t>
      31. "Тауардың шығу тегі туралы сертификаттардың дерекқорынан жаңартылған мәліметтерді алу" (P.EE.01.PRC.001) рәсімін орындаудың нәтижесі мүше мемлекеттің орталық кеден органының үшінші елдің уәкілетті органы берген тауардың шығу тегі туралы сертификаттардың дерекқорынан жаңартылған мәліметтерді немесе жаңартулардың жоқтығы туралы хабарламаны алуы болып табылады.</w:t>
      </w:r>
    </w:p>
    <w:bookmarkEnd w:id="79"/>
    <w:bookmarkStart w:name="z82" w:id="80"/>
    <w:p>
      <w:pPr>
        <w:spacing w:after="0"/>
        <w:ind w:left="0"/>
        <w:jc w:val="both"/>
      </w:pPr>
      <w:r>
        <w:rPr>
          <w:rFonts w:ascii="Times New Roman"/>
          <w:b w:val="false"/>
          <w:i w:val="false"/>
          <w:color w:val="000000"/>
          <w:sz w:val="28"/>
        </w:rPr>
        <w:t>
      32. "Тауардың шығу тегі туралы сертификаттардың дерекқорынан жаңартылған мәліметтерді алу" (P.EE.01.PRC.001) рәсімі шеңберінде орындалатын жалпы процесс операцияларының тізбесі 6-кестеде келтірілген.</w:t>
      </w:r>
    </w:p>
    <w:bookmarkEnd w:id="80"/>
    <w:bookmarkStart w:name="z83" w:id="81"/>
    <w:p>
      <w:pPr>
        <w:spacing w:after="0"/>
        <w:ind w:left="0"/>
        <w:jc w:val="both"/>
      </w:pPr>
      <w:r>
        <w:rPr>
          <w:rFonts w:ascii="Times New Roman"/>
          <w:b w:val="false"/>
          <w:i w:val="false"/>
          <w:color w:val="000000"/>
          <w:sz w:val="28"/>
        </w:rPr>
        <w:t>
      6-кесте</w:t>
      </w:r>
    </w:p>
    <w:bookmarkEnd w:id="81"/>
    <w:bookmarkStart w:name="z84" w:id="82"/>
    <w:p>
      <w:pPr>
        <w:spacing w:after="0"/>
        <w:ind w:left="0"/>
        <w:jc w:val="left"/>
      </w:pPr>
      <w:r>
        <w:rPr>
          <w:rFonts w:ascii="Times New Roman"/>
          <w:b/>
          <w:i w:val="false"/>
          <w:color w:val="000000"/>
        </w:rPr>
        <w:t xml:space="preserve"> "Тауардың шығу тегі туралы сертификаттардың дерекқорынан жаңартылған мәліметтерді алу" (P.EE.01.PRC.001) рәсімі шеңберінде орындалатын жалпы процесс операцияларының тізбесі</w:t>
      </w:r>
    </w:p>
    <w:bookmarkEnd w:id="8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дерекқорынан жаңартылған мәліметтерді алуға сұрау салуды қалыптастыру және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дерекқорынан жаңартылған мәліметтерді алуға сұрау салуды үшінші елдің уәкілетті органына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сертификаттар дерекқорынан жаңартылған мәліметтерді алу және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сертификаттардың дерекқорынан жаңартылған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10-кестесінде келтірілген</w:t>
            </w:r>
          </w:p>
        </w:tc>
      </w:tr>
    </w:tbl>
    <w:bookmarkStart w:name="z85" w:id="83"/>
    <w:p>
      <w:pPr>
        <w:spacing w:after="0"/>
        <w:ind w:left="0"/>
        <w:jc w:val="both"/>
      </w:pPr>
      <w:r>
        <w:rPr>
          <w:rFonts w:ascii="Times New Roman"/>
          <w:b w:val="false"/>
          <w:i w:val="false"/>
          <w:color w:val="000000"/>
          <w:sz w:val="28"/>
        </w:rPr>
        <w:t>
      7-кесте</w:t>
      </w:r>
    </w:p>
    <w:bookmarkEnd w:id="83"/>
    <w:bookmarkStart w:name="z86" w:id="84"/>
    <w:p>
      <w:pPr>
        <w:spacing w:after="0"/>
        <w:ind w:left="0"/>
        <w:jc w:val="left"/>
      </w:pPr>
      <w:r>
        <w:rPr>
          <w:rFonts w:ascii="Times New Roman"/>
          <w:b/>
          <w:i w:val="false"/>
          <w:color w:val="000000"/>
        </w:rPr>
        <w:t xml:space="preserve"> "Тауардың шығу тегі туралы сертификаттардың дерекқорынан жаңартылған мәліметтерді алуға сұрау салуды қалыптастыру және жіберу" (P.EE.01.OPR.001) операциясының сипаттамасы</w:t>
      </w:r>
    </w:p>
    <w:bookmarkEnd w:id="8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дерекқорынан жаңартылған мәліметтерді алуға сұрау салуды қалыптастыру және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орталық кеден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негізде орындалады. Үшінші елдің уәкілетті органы ресімдеген және берген тауардың шығу тегі туралы сертификаттардың дерекқорынан жаңартылған мәліметтерді сұратудың уақытша регламенті техникалық шарттармен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Орталық кеден органдары мен Комиссия арасындағы ақпараттық өзара іс-қимыл регламентіне сәйкес үшінші елдің уәкілетті органы берген тауардың шығу тегі туралы сертификаттардың дерекқорынан жаңартылған мәліметтерді алуға сұрау салуды қалыптастырады және Комиссияның интеграциялық сегментіне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сертификаттардың дерекқорынан жаңартылған мәліметтерді алуға сұрау салу Комиссияның интеграциялық сегментіне жіберілді</w:t>
            </w:r>
          </w:p>
        </w:tc>
      </w:tr>
    </w:tbl>
    <w:bookmarkStart w:name="z87" w:id="85"/>
    <w:p>
      <w:pPr>
        <w:spacing w:after="0"/>
        <w:ind w:left="0"/>
        <w:jc w:val="both"/>
      </w:pPr>
      <w:r>
        <w:rPr>
          <w:rFonts w:ascii="Times New Roman"/>
          <w:b w:val="false"/>
          <w:i w:val="false"/>
          <w:color w:val="000000"/>
          <w:sz w:val="28"/>
        </w:rPr>
        <w:t>
      8-кесте</w:t>
      </w:r>
    </w:p>
    <w:bookmarkEnd w:id="85"/>
    <w:bookmarkStart w:name="z88" w:id="86"/>
    <w:p>
      <w:pPr>
        <w:spacing w:after="0"/>
        <w:ind w:left="0"/>
        <w:jc w:val="left"/>
      </w:pPr>
      <w:r>
        <w:rPr>
          <w:rFonts w:ascii="Times New Roman"/>
          <w:b/>
          <w:i w:val="false"/>
          <w:color w:val="000000"/>
        </w:rPr>
        <w:t xml:space="preserve"> "Тауардың шығу тегі туралы сертификаттардың дерекқорынан жаңартылған мәліметтерді алуға сұрау салуды үшінші елдің уәкілетті органына жіберу" (P.EE.01.OPR.002) операциясының сипаттамасы</w:t>
      </w:r>
    </w:p>
    <w:bookmarkEnd w:id="8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дерекқорынан жаңартылған мәліметтерді алуға сұрау салуды үшінші елдің уәкілетті органына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үйлестіруші (операция Комиссияның интеграциялық сегментінде автоматты түрде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үшінші елдің уәкілетті органы берген тауардың шығу тегі туралы сертификаттардың дерекқорынан жаңартылған мәліметтерді алуға сұрау салу Комиссияның интеграциялық сегментіне келіп түскен кезде орындалады ("Тауардың шығу тегі туралы сертификаттардың дерекқорынан жаңартылған мәліметтерді алуға сұрау салуды қалыптастыру және жіберу" (P.EE.01.OPR.001)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Орталық кеден органдары мен Комиссия арасындағы ақпараттық өзара іс-қимыл регламентіне және тиісті техникалық шарттарға сәйкес үшінші елдің уәкілетті органы берген тауардың шығу тегі туралы сертификаттардың дерекқорынан жаңартылған мәліметтерді алуға сұрау салуды алуды және үшінші елдің уәкілетті органына жіберуді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сертификаттардың дерекқорынан жаңартылған мәліметтерді алуға сұрау салу үшінші елдің уәкілетті органына жіберілді</w:t>
            </w:r>
          </w:p>
        </w:tc>
      </w:tr>
    </w:tbl>
    <w:bookmarkStart w:name="z89" w:id="87"/>
    <w:p>
      <w:pPr>
        <w:spacing w:after="0"/>
        <w:ind w:left="0"/>
        <w:jc w:val="both"/>
      </w:pPr>
      <w:r>
        <w:rPr>
          <w:rFonts w:ascii="Times New Roman"/>
          <w:b w:val="false"/>
          <w:i w:val="false"/>
          <w:color w:val="000000"/>
          <w:sz w:val="28"/>
        </w:rPr>
        <w:t>
      9-кесте</w:t>
      </w:r>
    </w:p>
    <w:bookmarkEnd w:id="87"/>
    <w:bookmarkStart w:name="z90" w:id="88"/>
    <w:p>
      <w:pPr>
        <w:spacing w:after="0"/>
        <w:ind w:left="0"/>
        <w:jc w:val="left"/>
      </w:pPr>
      <w:r>
        <w:rPr>
          <w:rFonts w:ascii="Times New Roman"/>
          <w:b/>
          <w:i w:val="false"/>
          <w:color w:val="000000"/>
        </w:rPr>
        <w:t xml:space="preserve"> "Үшінші елдің уәкілетті органы берген тауардың шығу тегі туралы сертификаттар дерекқорынан жаңартылған мәліметтерді алу және жіберу" (P.EE.01.OPR.003) операциясының сипаттамасы</w:t>
      </w:r>
    </w:p>
    <w:bookmarkEnd w:id="8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сертификаттар дерекқорынан жаңартылған мәліметтерді алу және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 (операция Комиссияның интеграциялық сегментінде автоматты түрде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сертификаттардың дерекқорынан жаңартылған мәліметтерді алуға сұрау салуға жауап Комиссияның интеграциялық сегментіне келіп түскен кезде орындалады ("Тауардың шығу тегі туралы сертификаттардың дерекқорынан жаңартылған мәліметтерді алуға сұрау салуды үшінші елдің уәкілетті органына жіберу" (P.EE.01.OPR.002)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техникалық шарттарға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үшінші елдің уәкілетті органы берген тауардың шығу тегі туралы сертификаттардың дерекқорынан жаңартылған мәліметтер не жаңартулардың жоқтығы туралы хабарлама мүше мемлекеттің орталық кеден органына жіберіледі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сертификаттардың дерекқорынан жаңартылған мәліметтер не жаңартулардың жоқтығы туралы хабарлама мүше мемлекеттің орталық кеден органына жіберілді</w:t>
            </w:r>
          </w:p>
        </w:tc>
      </w:tr>
    </w:tbl>
    <w:bookmarkStart w:name="z91" w:id="89"/>
    <w:p>
      <w:pPr>
        <w:spacing w:after="0"/>
        <w:ind w:left="0"/>
        <w:jc w:val="both"/>
      </w:pPr>
      <w:r>
        <w:rPr>
          <w:rFonts w:ascii="Times New Roman"/>
          <w:b w:val="false"/>
          <w:i w:val="false"/>
          <w:color w:val="000000"/>
          <w:sz w:val="28"/>
        </w:rPr>
        <w:t>
      10-кесте</w:t>
      </w:r>
    </w:p>
    <w:bookmarkEnd w:id="89"/>
    <w:bookmarkStart w:name="z92" w:id="90"/>
    <w:p>
      <w:pPr>
        <w:spacing w:after="0"/>
        <w:ind w:left="0"/>
        <w:jc w:val="left"/>
      </w:pPr>
      <w:r>
        <w:rPr>
          <w:rFonts w:ascii="Times New Roman"/>
          <w:b/>
          <w:i w:val="false"/>
          <w:color w:val="000000"/>
        </w:rPr>
        <w:t xml:space="preserve"> "Үшінші елдің уәкілетті органы берген тауардың шығу тегі туралы сертификаттардың дерекқорынан жаңартылған  мәліметтерді қабылдау және өңдеу" (P.EE.01.OPR.004) операциясының сипаттамасы</w:t>
      </w:r>
    </w:p>
    <w:bookmarkEnd w:id="9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сертификаттардың дерекқорынан жаңартылған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орталық кеден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сертификаттардың дерекқорынан жаңартылған мәліметтер не жаңартулардың жоқтығы туралы хабарлама алынған кезде орындалады ("Үшінші елдің уәкілетті органы берген тауардың шығу тегі туралы сертификаттар дерекқорынан жаңартылған мәліметтерді алу және жіберу" (P.EE.01.OPR.003)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Орталық кеден органдары мен Комиссия арасындағы ақпараттық өзара іс-қимыл регламентіне сәйкес алынған мәліметтерді қабылдауды және өңдеуді орындайды.</w:t>
            </w:r>
          </w:p>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сертификаттардың дерекқорынан жаңартылған мәліметтердің құрамында мынадай мәліметтер түрлері берілуі мүмкін:</w:t>
            </w:r>
          </w:p>
          <w:p>
            <w:pPr>
              <w:spacing w:after="20"/>
              <w:ind w:left="20"/>
              <w:jc w:val="both"/>
            </w:pPr>
            <w:r>
              <w:rPr>
                <w:rFonts w:ascii="Times New Roman"/>
                <w:b w:val="false"/>
                <w:i w:val="false"/>
                <w:color w:val="000000"/>
                <w:sz w:val="20"/>
              </w:rPr>
              <w:t xml:space="preserve">
а) тауардың шығу тегі туралы сертификаттың берілген түпнұсқасы туралы; </w:t>
            </w:r>
          </w:p>
          <w:p>
            <w:pPr>
              <w:spacing w:after="20"/>
              <w:ind w:left="20"/>
              <w:jc w:val="both"/>
            </w:pPr>
            <w:r>
              <w:rPr>
                <w:rFonts w:ascii="Times New Roman"/>
                <w:b w:val="false"/>
                <w:i w:val="false"/>
                <w:color w:val="000000"/>
                <w:sz w:val="20"/>
              </w:rPr>
              <w:t xml:space="preserve">
б) тауардың шығу тегі туралы берілген сертификаттың телнұсқасы туралы; </w:t>
            </w:r>
          </w:p>
          <w:p>
            <w:pPr>
              <w:spacing w:after="20"/>
              <w:ind w:left="20"/>
              <w:jc w:val="both"/>
            </w:pPr>
            <w:r>
              <w:rPr>
                <w:rFonts w:ascii="Times New Roman"/>
                <w:b w:val="false"/>
                <w:i w:val="false"/>
                <w:color w:val="000000"/>
                <w:sz w:val="20"/>
              </w:rPr>
              <w:t xml:space="preserve">
в) ауыстыру үшін тауардың шығу тегі туралы берілген сертификат туралы; </w:t>
            </w:r>
          </w:p>
          <w:p>
            <w:pPr>
              <w:spacing w:after="20"/>
              <w:ind w:left="20"/>
              <w:jc w:val="both"/>
            </w:pPr>
            <w:r>
              <w:rPr>
                <w:rFonts w:ascii="Times New Roman"/>
                <w:b w:val="false"/>
                <w:i w:val="false"/>
                <w:color w:val="000000"/>
                <w:sz w:val="20"/>
              </w:rPr>
              <w:t>
г) тауардың шығу тегі туралы күші жойылған сертификат туралы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сертификаттардың дерекқорынан жаңартылған мәліметтер не жаңартулардың жоқтығы туралы хабарламалар өңделді</w:t>
            </w:r>
          </w:p>
        </w:tc>
      </w:tr>
    </w:tbl>
    <w:bookmarkStart w:name="z93" w:id="91"/>
    <w:p>
      <w:pPr>
        <w:spacing w:after="0"/>
        <w:ind w:left="0"/>
        <w:jc w:val="left"/>
      </w:pPr>
      <w:r>
        <w:rPr>
          <w:rFonts w:ascii="Times New Roman"/>
          <w:b/>
          <w:i w:val="false"/>
          <w:color w:val="000000"/>
        </w:rPr>
        <w:t xml:space="preserve"> "Сұрау салу бойынша тауардың шығу тегі туралы сертификат туралы мәліметтерді алу" (P.EE.01.PRC.002) рәсімі</w:t>
      </w:r>
    </w:p>
    <w:bookmarkEnd w:id="91"/>
    <w:bookmarkStart w:name="z94" w:id="92"/>
    <w:p>
      <w:pPr>
        <w:spacing w:after="0"/>
        <w:ind w:left="0"/>
        <w:jc w:val="both"/>
      </w:pPr>
      <w:r>
        <w:rPr>
          <w:rFonts w:ascii="Times New Roman"/>
          <w:b w:val="false"/>
          <w:i w:val="false"/>
          <w:color w:val="000000"/>
          <w:sz w:val="28"/>
        </w:rPr>
        <w:t>
      33. "Сұрау салу бойынша тауардың шығу тегі туралы сертификат туралы мәліметтерді алу" (P.EE.01.PRC.002) рәсімін орындау схемасы 5-суретте көрсетілген.</w:t>
      </w:r>
    </w:p>
    <w:bookmarkEnd w:id="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454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454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 w:id="93"/>
    <w:p>
      <w:pPr>
        <w:spacing w:after="0"/>
        <w:ind w:left="0"/>
        <w:jc w:val="both"/>
      </w:pPr>
      <w:r>
        <w:rPr>
          <w:rFonts w:ascii="Times New Roman"/>
          <w:b w:val="false"/>
          <w:i w:val="false"/>
          <w:color w:val="000000"/>
          <w:sz w:val="28"/>
        </w:rPr>
        <w:t>
      5-сурет. "Сұрау салу бойынша тауардың шығу тегі туралы сертификат туралы мәліметтерді алу" (P.EE.01.PRC.002) рәсімін орындау схемасы</w:t>
      </w:r>
    </w:p>
    <w:bookmarkEnd w:id="93"/>
    <w:bookmarkStart w:name="z96" w:id="94"/>
    <w:p>
      <w:pPr>
        <w:spacing w:after="0"/>
        <w:ind w:left="0"/>
        <w:jc w:val="both"/>
      </w:pPr>
      <w:r>
        <w:rPr>
          <w:rFonts w:ascii="Times New Roman"/>
          <w:b w:val="false"/>
          <w:i w:val="false"/>
          <w:color w:val="000000"/>
          <w:sz w:val="28"/>
        </w:rPr>
        <w:t>
      34. "Сұрау салу бойынша тауардың шығу тегі туралы сертификат туралы мәліметтерді алу" (P.EE.01.PRC.002) рәсімі үшінші елдің уәкілетті органы берген тауардың шығу тегі туралы сертификаттың дұрыстығына қатысты негізделген күмән туындаған кезде не үшінші елдің уәкілетті органы берген тауардың шығу тегі туралы сертификаттардың дерекқорында тауардың шығу тегі туралы белгілі бір сертификат туралы мәліметтер болмаған кезде, не қарапайым іріктеп тексеруді жүзеге асыру кезінде орындалады.</w:t>
      </w:r>
    </w:p>
    <w:bookmarkEnd w:id="94"/>
    <w:p>
      <w:pPr>
        <w:spacing w:after="0"/>
        <w:ind w:left="0"/>
        <w:jc w:val="both"/>
      </w:pPr>
      <w:r>
        <w:rPr>
          <w:rFonts w:ascii="Times New Roman"/>
          <w:b w:val="false"/>
          <w:i w:val="false"/>
          <w:color w:val="000000"/>
          <w:sz w:val="28"/>
        </w:rPr>
        <w:t>
      Егер ақпараттық өзара іс-қимылдың мұндай түрі Одақтың үшінші елмен жасасқан халықаралық шартында (техникалық шарттарда) көзделген жағдайда, рәсім белгілі бір үшінші елге қатысты орындалады.</w:t>
      </w:r>
    </w:p>
    <w:bookmarkStart w:name="z97" w:id="95"/>
    <w:p>
      <w:pPr>
        <w:spacing w:after="0"/>
        <w:ind w:left="0"/>
        <w:jc w:val="both"/>
      </w:pPr>
      <w:r>
        <w:rPr>
          <w:rFonts w:ascii="Times New Roman"/>
          <w:b w:val="false"/>
          <w:i w:val="false"/>
          <w:color w:val="000000"/>
          <w:sz w:val="28"/>
        </w:rPr>
        <w:t>
      35. Бірінші болып "Тауардың шығу тегі туралы сертификат туралы мәліметтерді ұсынуға арналған сұрау салуды қалыптастыру және жіберу" (P.EE.01.OPR.005) операциясы орындалады, оны орындау нәтижелері бойынша мүше мемлекеттің орталық кеден органы үшінші елдің уәкілетті органы берген тауардың шығу тегі туралы сертификат туралы мәліметтерді ұсынуға арналған сұрау салуды қалыптастырады және Комиссияның интеграциялық сегментіне жібереді.</w:t>
      </w:r>
    </w:p>
    <w:bookmarkEnd w:id="95"/>
    <w:bookmarkStart w:name="z98" w:id="96"/>
    <w:p>
      <w:pPr>
        <w:spacing w:after="0"/>
        <w:ind w:left="0"/>
        <w:jc w:val="both"/>
      </w:pPr>
      <w:r>
        <w:rPr>
          <w:rFonts w:ascii="Times New Roman"/>
          <w:b w:val="false"/>
          <w:i w:val="false"/>
          <w:color w:val="000000"/>
          <w:sz w:val="28"/>
        </w:rPr>
        <w:t>
      36. Үшінші елдің уәкілетті органы берген тауардың шығу тегі туралы сертификат туралы мәліметтерді ұсынуға арналған сұрау салу Комиссиясының интеграциялық сегментіне келіп түскен кезде "Тауардың шығу тегі туралы сертификат туралы мәліметтерді үшінші елдің уәкілетті органына ұсынуға арналған сұрау салуды жолдау" (P.EE.01.OPR.006) операциясы орындалады, оны орындау нәтижелері бойынша үшінші елдің уәкілетті органы берген тауардың шығу тегі туралы сертификат туралы мәліметтерді ұсынуға арналған сұрау салу үшінші елдің уәкілетті органына жіберіледі.</w:t>
      </w:r>
    </w:p>
    <w:bookmarkEnd w:id="96"/>
    <w:bookmarkStart w:name="z99" w:id="97"/>
    <w:p>
      <w:pPr>
        <w:spacing w:after="0"/>
        <w:ind w:left="0"/>
        <w:jc w:val="both"/>
      </w:pPr>
      <w:r>
        <w:rPr>
          <w:rFonts w:ascii="Times New Roman"/>
          <w:b w:val="false"/>
          <w:i w:val="false"/>
          <w:color w:val="000000"/>
          <w:sz w:val="28"/>
        </w:rPr>
        <w:t xml:space="preserve">
      37. Комиссияның интеграциялық сегментіне сұрау салынатын мәліметтерге сұрау салуға жауап не олардың жоқтығы туралы ақпарат келіп түскен кезде "Үшінші елдің уәкілетті органы берген тауардың шығу тегі туралы сертификат туралы мәліметтерді ұсынуға арналған сұрау салуға жауап ретінде келіп түскен мәліметтерді алу және жіберу" (P.EE.01.OPR.007) операциясы орындалады, оны орындау нәтижелері бойынша үшінші елдің уәкілетті органы берген тауардың шығу тегі туралы сертификат туралы мәліметтер не сұрау салудың параметрлерін қанағаттандыратын мәліметтердің жоқтығы туралы хабарлама мүше мемлекеттің орталық кеден органына жіберіледі. </w:t>
      </w:r>
    </w:p>
    <w:bookmarkEnd w:id="97"/>
    <w:bookmarkStart w:name="z100" w:id="98"/>
    <w:p>
      <w:pPr>
        <w:spacing w:after="0"/>
        <w:ind w:left="0"/>
        <w:jc w:val="both"/>
      </w:pPr>
      <w:r>
        <w:rPr>
          <w:rFonts w:ascii="Times New Roman"/>
          <w:b w:val="false"/>
          <w:i w:val="false"/>
          <w:color w:val="000000"/>
          <w:sz w:val="28"/>
        </w:rPr>
        <w:t>
      38. Мүше мемлекеттің орталық кеден органына сұрау салуға жауап ретінде үшінші елдің уәкілетті органы берген тауардың шығу тегі туралы сертификат туралы мәліметтер не сұрау салудың параметрлерін қанағаттандыратын мәліметтердің жоқтығы туралы хабарламама келіп түскен кезде "Үшінші елдің уәкілетті органы берген тауардың шығу тегі туралы сертификат туралы мәліметтерді ұсынуға арналған сұрау салуға жауап ретінде келіп түскен мәліметтерді қабылдау және өңдеу" (P.EE.01.OPR.008) операциясы орындалады, оны орындау нәтижелері бойынша мүше мемлекеттің орталық кеден органы үшінші елдің уәкілетті органы берген тауардың шығу тегі туралы сертификат туралы алынған мәліметтерді не сұрау салудың параметрлерін қанағаттандыратын мәліметтердің жоқтығы туралы хабарламаны өңдеуді жүзеге асырады.</w:t>
      </w:r>
    </w:p>
    <w:bookmarkEnd w:id="98"/>
    <w:bookmarkStart w:name="z101" w:id="99"/>
    <w:p>
      <w:pPr>
        <w:spacing w:after="0"/>
        <w:ind w:left="0"/>
        <w:jc w:val="both"/>
      </w:pPr>
      <w:r>
        <w:rPr>
          <w:rFonts w:ascii="Times New Roman"/>
          <w:b w:val="false"/>
          <w:i w:val="false"/>
          <w:color w:val="000000"/>
          <w:sz w:val="28"/>
        </w:rPr>
        <w:t>
      39. "Сұрау салу бойынша тауардың шығу тегі туралы сертификат туралы мәліметтерді алу" (P.EE.01.PRC.002) рәсімін орындау нәтижелері мүше мемлекеттің орталық кеден органының үшінші елдің уәкілетті органы берген тауардың шығу тегі туралы сертификат туралы мәліметтерді немесе сұрау салудың параметрлерін қанағаттандыратын мәліметтердің жоқтығы туралы хабарламаны алуы болып табылады.</w:t>
      </w:r>
    </w:p>
    <w:bookmarkEnd w:id="99"/>
    <w:bookmarkStart w:name="z102" w:id="100"/>
    <w:p>
      <w:pPr>
        <w:spacing w:after="0"/>
        <w:ind w:left="0"/>
        <w:jc w:val="both"/>
      </w:pPr>
      <w:r>
        <w:rPr>
          <w:rFonts w:ascii="Times New Roman"/>
          <w:b w:val="false"/>
          <w:i w:val="false"/>
          <w:color w:val="000000"/>
          <w:sz w:val="28"/>
        </w:rPr>
        <w:t>
      40. "Сұрау салу бойынша тауардың шығу тегі туралы сертификат туралы мәліметтерді алу" (P.EE.01.PRC.002) рәсімі шеңберінде орындалатын жалпы процесс операцияларының тізбесі 11-кестеде келтірілген.</w:t>
      </w:r>
    </w:p>
    <w:bookmarkEnd w:id="100"/>
    <w:bookmarkStart w:name="z103" w:id="101"/>
    <w:p>
      <w:pPr>
        <w:spacing w:after="0"/>
        <w:ind w:left="0"/>
        <w:jc w:val="both"/>
      </w:pPr>
      <w:r>
        <w:rPr>
          <w:rFonts w:ascii="Times New Roman"/>
          <w:b w:val="false"/>
          <w:i w:val="false"/>
          <w:color w:val="000000"/>
          <w:sz w:val="28"/>
        </w:rPr>
        <w:t>
      11-кесте</w:t>
      </w:r>
    </w:p>
    <w:bookmarkEnd w:id="101"/>
    <w:bookmarkStart w:name="z104" w:id="102"/>
    <w:p>
      <w:pPr>
        <w:spacing w:after="0"/>
        <w:ind w:left="0"/>
        <w:jc w:val="left"/>
      </w:pPr>
      <w:r>
        <w:rPr>
          <w:rFonts w:ascii="Times New Roman"/>
          <w:b/>
          <w:i w:val="false"/>
          <w:color w:val="000000"/>
        </w:rPr>
        <w:t xml:space="preserve"> "Сұрау салу бойынша тауардың шығу тегі туралы сертификат туралы мәліметтерді алу" (P.EE.01.PRC.002) рәсімі шеңберінде орындалатын жалпы процесс операцияларының тізбесі</w:t>
      </w:r>
    </w:p>
    <w:bookmarkEnd w:id="10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мәліметтерді ұсынуға арналған сұрау салуды қалыптастыру және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мәліметтерді үшінші елдің уәкілетті органына ұсынуға арналған сұрау салуды жолдау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мәліметтерді ұсынуға арналған сұрау салуға жауап ретінде келіп түскен мәліметтерді алу және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мәліметтерді ұсынуға арналған сұрау салуға жауап ретінде келіп түскен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15-кестесінде келтірілген</w:t>
            </w:r>
          </w:p>
        </w:tc>
      </w:tr>
    </w:tbl>
    <w:bookmarkStart w:name="z105" w:id="103"/>
    <w:p>
      <w:pPr>
        <w:spacing w:after="0"/>
        <w:ind w:left="0"/>
        <w:jc w:val="both"/>
      </w:pPr>
      <w:r>
        <w:rPr>
          <w:rFonts w:ascii="Times New Roman"/>
          <w:b w:val="false"/>
          <w:i w:val="false"/>
          <w:color w:val="000000"/>
          <w:sz w:val="28"/>
        </w:rPr>
        <w:t>
      12-кесте</w:t>
      </w:r>
    </w:p>
    <w:bookmarkEnd w:id="103"/>
    <w:bookmarkStart w:name="z106" w:id="104"/>
    <w:p>
      <w:pPr>
        <w:spacing w:after="0"/>
        <w:ind w:left="0"/>
        <w:jc w:val="left"/>
      </w:pPr>
      <w:r>
        <w:rPr>
          <w:rFonts w:ascii="Times New Roman"/>
          <w:b/>
          <w:i w:val="false"/>
          <w:color w:val="000000"/>
        </w:rPr>
        <w:t xml:space="preserve"> "Тауардың шығу тегі туралы сертификат туралы мәліметтерді ұсынуға арналған сұрау салуды қалыптастыру және жіберу" (P.EE.01.OPR.005) операциясының сипаттамасы</w:t>
      </w:r>
    </w:p>
    <w:bookmarkEnd w:id="10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мәліметтерді ұсынуға арналған сұрау салуды қалыптастыру және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орталық кеден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орталық кеден органының үшінші елдің уәкілетті органы берген тауардың шығу тегі туралы сертификат туралы мәліметтерді алуы қажет болған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Орталық кеден органдары мен Комиссия арасындағы ақпараттық өзара іс-қимыл регламентіне сәйкес үшінші елдің уәкілетті органы берген тауардың шығу тегі туралы сертификат туралы мәліметтерді ұсынуға арналған сұрау салуды қалыптастырады және Комиссияның интеграциялық сегментіне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мәліметтерді ұсынуға арналған сұрау салу Комиссияның интеграциялық сегментіне жіберілді</w:t>
            </w:r>
          </w:p>
        </w:tc>
      </w:tr>
    </w:tbl>
    <w:bookmarkStart w:name="z107" w:id="105"/>
    <w:p>
      <w:pPr>
        <w:spacing w:after="0"/>
        <w:ind w:left="0"/>
        <w:jc w:val="both"/>
      </w:pPr>
      <w:r>
        <w:rPr>
          <w:rFonts w:ascii="Times New Roman"/>
          <w:b w:val="false"/>
          <w:i w:val="false"/>
          <w:color w:val="000000"/>
          <w:sz w:val="28"/>
        </w:rPr>
        <w:t>
      13-кесте</w:t>
      </w:r>
    </w:p>
    <w:bookmarkEnd w:id="105"/>
    <w:bookmarkStart w:name="z108" w:id="106"/>
    <w:p>
      <w:pPr>
        <w:spacing w:after="0"/>
        <w:ind w:left="0"/>
        <w:jc w:val="left"/>
      </w:pPr>
      <w:r>
        <w:rPr>
          <w:rFonts w:ascii="Times New Roman"/>
          <w:b/>
          <w:i w:val="false"/>
          <w:color w:val="000000"/>
        </w:rPr>
        <w:t xml:space="preserve"> "Тауардың шығу тегі туралы сертификат туралы мәліметтерді үшінші елдің уәкілетті органына ұсынуға арналған сұрау салуды жолдау" (P.EE.01.OPR.006) операциясының сипаттамасы</w:t>
      </w:r>
    </w:p>
    <w:bookmarkEnd w:id="10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мәліметтерді үшінші елдің уәкілетті органына ұсынуға арналған сұрау салуды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 (операция Комиссияның интеграциялық сегментінде автоматты түрде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мәліметтерді ұсынуға арналған сұрау салу Комиссияның интеграциялық сегментіне келіп түскен кезде орындалады ("Тауардың шығу тегі туралы сертификат туралы мәліметтерді ұсынуға арналған сұрау салуды қалыптастыру және жіберу" (P.EE.01.OPR.005)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техникалық шарттарға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Орталық кеден органдары мен Комиссия арасындағы ақпараттық өзара іс-қимыл регламентіне және тиісті техникалық шарттарға сәйкес үшінші елдің уәкілетті органы берген тауардың шығу тегі туралы сертификат туралы мәліметтерді ұсынуға арналған сұрау салуды алуды және үшінші елдің уәкілетті органына жіберуді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мәліметтерді ұсынуға арналған сұрау салу үшінші елдің уәкілетті органына жіберілді</w:t>
            </w:r>
          </w:p>
        </w:tc>
      </w:tr>
    </w:tbl>
    <w:bookmarkStart w:name="z109" w:id="107"/>
    <w:p>
      <w:pPr>
        <w:spacing w:after="0"/>
        <w:ind w:left="0"/>
        <w:jc w:val="both"/>
      </w:pPr>
      <w:r>
        <w:rPr>
          <w:rFonts w:ascii="Times New Roman"/>
          <w:b w:val="false"/>
          <w:i w:val="false"/>
          <w:color w:val="000000"/>
          <w:sz w:val="28"/>
        </w:rPr>
        <w:t>
      14-кесте</w:t>
      </w:r>
    </w:p>
    <w:bookmarkEnd w:id="107"/>
    <w:bookmarkStart w:name="z110" w:id="108"/>
    <w:p>
      <w:pPr>
        <w:spacing w:after="0"/>
        <w:ind w:left="0"/>
        <w:jc w:val="left"/>
      </w:pPr>
      <w:r>
        <w:rPr>
          <w:rFonts w:ascii="Times New Roman"/>
          <w:b/>
          <w:i w:val="false"/>
          <w:color w:val="000000"/>
        </w:rPr>
        <w:t xml:space="preserve"> "Үшінші елдің уәкілетті органы берген тауардың шығу тегі туралы сертификат туралы мәліметтерді ұсынуға арналған сұрау салуға жауап ретінде келіп түскен мәліметтерді алу және жіберу" (P.EE.01.OPR.007) операциясының сипаттамасы</w:t>
      </w:r>
    </w:p>
    <w:bookmarkEnd w:id="10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мәліметтерді ұсынуға арналған сұрау салуға жауап ретінде келіп түскен мәліметтерді алу және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 (операция Комиссияның интеграциялық сегментінде автоматты түрде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мәліметтерді ұсынуға арналған сұрау салуға жауап Комиссияның интеграциялық сегментіне келіп түскен кезде орындалады ("Тауардың шығу тегі туралы сертификат туралы мәліметтерді үшінші елдің уәкілетті органына ұсынуға арналған сұрау салуды жолдау" (P.EE.01.OPR.006)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техникалық шарттарға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Орталық кеден органдары мен Комиссия арасындағы ақпараттық өзара іс-қимыл регламентіне сәйкес мүше мемлекеттің орталық кеден органына үшінші елдің уәкілетті органы берген тауардың шығу тегі туралы сертификат туралы мәліметтер не сұрау салу параметрлерін қанағаттандыратын мәліметтердің жоқтығы туралы хабарлама жіберіледі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 не сұрау салу параметрлерін қанағаттандыратын мәліметтердің жоқтығы туралы хабарлама мүше мемлекеттің орталық кеден органына жіберілді</w:t>
            </w:r>
          </w:p>
        </w:tc>
      </w:tr>
    </w:tbl>
    <w:bookmarkStart w:name="z111" w:id="109"/>
    <w:p>
      <w:pPr>
        <w:spacing w:after="0"/>
        <w:ind w:left="0"/>
        <w:jc w:val="both"/>
      </w:pPr>
      <w:r>
        <w:rPr>
          <w:rFonts w:ascii="Times New Roman"/>
          <w:b w:val="false"/>
          <w:i w:val="false"/>
          <w:color w:val="000000"/>
          <w:sz w:val="28"/>
        </w:rPr>
        <w:t>
      15-кесте</w:t>
      </w:r>
    </w:p>
    <w:bookmarkEnd w:id="109"/>
    <w:bookmarkStart w:name="z112" w:id="110"/>
    <w:p>
      <w:pPr>
        <w:spacing w:after="0"/>
        <w:ind w:left="0"/>
        <w:jc w:val="left"/>
      </w:pPr>
      <w:r>
        <w:rPr>
          <w:rFonts w:ascii="Times New Roman"/>
          <w:b/>
          <w:i w:val="false"/>
          <w:color w:val="000000"/>
        </w:rPr>
        <w:t xml:space="preserve"> "Үшінші елдің уәкілетті органы берген тауардың шығу тегі туралы сертификат туралы мәліметтерді ұсынуға арналған сұрау салуға жауап ретінде келіп түскен мәліметтерді қабылдау және өңдеу" (P.EE.01.OPR.008) операциясының сипаттамасы</w:t>
      </w:r>
    </w:p>
    <w:bookmarkEnd w:id="11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мәліметтерді ұсынуға арналған сұрау салуға жауап ретінде келіп түскен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орталық кеден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 немесе сұрау салу параметрлерін қанағаттандыратын мәліметтердің жоқтығы туралы хабарлама алынған кезде орындалады ("Үшінші елдің уәкілетті органы берген тауардың шығу тегі туралы сертификат туралы мәліметтерді ұсынуға арналған сұрау салуға жауап ретінде келіп түскен мәліметтерді алу және жіберу" (P.EE.01.OPR.007)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Орталық кеден органдары мен Комиссия арасындағы ақпараттық өзара іс-қимыл регламентіне сәйкес алынған мәліметтерді өңдеуді орындайды.</w:t>
            </w:r>
          </w:p>
          <w:p>
            <w:pPr>
              <w:spacing w:after="20"/>
              <w:ind w:left="20"/>
              <w:jc w:val="both"/>
            </w:pPr>
            <w:r>
              <w:rPr>
                <w:rFonts w:ascii="Times New Roman"/>
                <w:b w:val="false"/>
                <w:i w:val="false"/>
                <w:color w:val="000000"/>
                <w:sz w:val="20"/>
              </w:rPr>
              <w:t xml:space="preserve">
Үшінші елдің уәкілетті органы берген тауардың шығу тегі туралы сертификат туралы мәліметтерді ұсыну үшін сұрау салуға жауап ретінде келіп түскен мәліметтердің құрамында сұрау салу параметрлерін қанағаттандыратын мәліметтердің мынадай түрлерінің бірі берілуі мүмкін: </w:t>
            </w:r>
          </w:p>
          <w:p>
            <w:pPr>
              <w:spacing w:after="20"/>
              <w:ind w:left="20"/>
              <w:jc w:val="both"/>
            </w:pPr>
            <w:r>
              <w:rPr>
                <w:rFonts w:ascii="Times New Roman"/>
                <w:b w:val="false"/>
                <w:i w:val="false"/>
                <w:color w:val="000000"/>
                <w:sz w:val="20"/>
              </w:rPr>
              <w:t>
а) тауардың шығу тегі туралы сертификаттың берілген түпнұсқасы туралы;</w:t>
            </w:r>
          </w:p>
          <w:p>
            <w:pPr>
              <w:spacing w:after="20"/>
              <w:ind w:left="20"/>
              <w:jc w:val="both"/>
            </w:pPr>
            <w:r>
              <w:rPr>
                <w:rFonts w:ascii="Times New Roman"/>
                <w:b w:val="false"/>
                <w:i w:val="false"/>
                <w:color w:val="000000"/>
                <w:sz w:val="20"/>
              </w:rPr>
              <w:t>
б) тауардың шығу тегі туралы берілген сертификаттың телнұсқасы туралы;</w:t>
            </w:r>
          </w:p>
          <w:p>
            <w:pPr>
              <w:spacing w:after="20"/>
              <w:ind w:left="20"/>
              <w:jc w:val="both"/>
            </w:pPr>
            <w:r>
              <w:rPr>
                <w:rFonts w:ascii="Times New Roman"/>
                <w:b w:val="false"/>
                <w:i w:val="false"/>
                <w:color w:val="000000"/>
                <w:sz w:val="20"/>
              </w:rPr>
              <w:t>
в) ауыстыру үшін тауардың шығу тегі туралы берілген сертификат туралы;</w:t>
            </w:r>
          </w:p>
          <w:p>
            <w:pPr>
              <w:spacing w:after="20"/>
              <w:ind w:left="20"/>
              <w:jc w:val="both"/>
            </w:pPr>
            <w:r>
              <w:rPr>
                <w:rFonts w:ascii="Times New Roman"/>
                <w:b w:val="false"/>
                <w:i w:val="false"/>
                <w:color w:val="000000"/>
                <w:sz w:val="20"/>
              </w:rPr>
              <w:t>
г) тауардың шығу тегі туралы күші жойылған сертификат туралы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 немесе сұрау салу параметрлерін қанағаттандыратын мәліметтердің жоқтығы туралы хабарлама алынды және өңделді</w:t>
            </w:r>
          </w:p>
        </w:tc>
      </w:tr>
    </w:tbl>
    <w:bookmarkStart w:name="z113" w:id="111"/>
    <w:p>
      <w:pPr>
        <w:spacing w:after="0"/>
        <w:ind w:left="0"/>
        <w:jc w:val="left"/>
      </w:pPr>
      <w:r>
        <w:rPr>
          <w:rFonts w:ascii="Times New Roman"/>
          <w:b/>
          <w:i w:val="false"/>
          <w:color w:val="000000"/>
        </w:rPr>
        <w:t xml:space="preserve"> "Тауардың шығу тегі туралы сертификат туралы мәліметтерді алу" (P.EE.01.PRC.003) рәсімі</w:t>
      </w:r>
    </w:p>
    <w:bookmarkEnd w:id="111"/>
    <w:bookmarkStart w:name="z114" w:id="112"/>
    <w:p>
      <w:pPr>
        <w:spacing w:after="0"/>
        <w:ind w:left="0"/>
        <w:jc w:val="both"/>
      </w:pPr>
      <w:r>
        <w:rPr>
          <w:rFonts w:ascii="Times New Roman"/>
          <w:b w:val="false"/>
          <w:i w:val="false"/>
          <w:color w:val="000000"/>
          <w:sz w:val="28"/>
        </w:rPr>
        <w:t>
      41. "Тауардың шығу тегі туралы сертификат туралы мәліметтерді алу" (P.EE.01.PRC.003) рәсімін орындау схемасы 6-суретте көрсетілген.</w:t>
      </w:r>
    </w:p>
    <w:bookmarkEnd w:id="11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882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882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 w:id="113"/>
    <w:p>
      <w:pPr>
        <w:spacing w:after="0"/>
        <w:ind w:left="0"/>
        <w:jc w:val="both"/>
      </w:pPr>
      <w:r>
        <w:rPr>
          <w:rFonts w:ascii="Times New Roman"/>
          <w:b w:val="false"/>
          <w:i w:val="false"/>
          <w:color w:val="000000"/>
          <w:sz w:val="28"/>
        </w:rPr>
        <w:t>
      6-сурет. "Тауардың шығу тегі туралы сертификат туралы мәліметтерді алу" (P.EE.01.PRC.003) рәсімін орындау схемасы</w:t>
      </w:r>
    </w:p>
    <w:bookmarkEnd w:id="113"/>
    <w:bookmarkStart w:name="z116" w:id="114"/>
    <w:p>
      <w:pPr>
        <w:spacing w:after="0"/>
        <w:ind w:left="0"/>
        <w:jc w:val="both"/>
      </w:pPr>
      <w:r>
        <w:rPr>
          <w:rFonts w:ascii="Times New Roman"/>
          <w:b w:val="false"/>
          <w:i w:val="false"/>
          <w:color w:val="000000"/>
          <w:sz w:val="28"/>
        </w:rPr>
        <w:t>
      42. "Тауардың шығу тегі туралы сертификат туралы мәліметтерді алу" (P.EE.01.PRC.003) рәсімі үшінші елдің уәкілетті органы осындай сертификатты беру (күшін жою (кері қайтарып алу)) фактісі бойынша ұсынған тауардың шығу тегі туралы сертификат туралы мәліметтер Комиссияның интеграциялық сегментіне келіп түскен кезде орындалады.</w:t>
      </w:r>
    </w:p>
    <w:bookmarkEnd w:id="114"/>
    <w:p>
      <w:pPr>
        <w:spacing w:after="0"/>
        <w:ind w:left="0"/>
        <w:jc w:val="both"/>
      </w:pPr>
      <w:r>
        <w:rPr>
          <w:rFonts w:ascii="Times New Roman"/>
          <w:b w:val="false"/>
          <w:i w:val="false"/>
          <w:color w:val="000000"/>
          <w:sz w:val="28"/>
        </w:rPr>
        <w:t>
      Егер ақпараттық өзара іс-қимылдың мұндай түрі Одақтың үшінші елмен жасасқан халықаралық шартында (техникалық шарттарда) көзделген жағдайда, рәсім белгілі бір үшінші елге қатысты орындалады.</w:t>
      </w:r>
    </w:p>
    <w:bookmarkStart w:name="z117" w:id="115"/>
    <w:p>
      <w:pPr>
        <w:spacing w:after="0"/>
        <w:ind w:left="0"/>
        <w:jc w:val="both"/>
      </w:pPr>
      <w:r>
        <w:rPr>
          <w:rFonts w:ascii="Times New Roman"/>
          <w:b w:val="false"/>
          <w:i w:val="false"/>
          <w:color w:val="000000"/>
          <w:sz w:val="28"/>
        </w:rPr>
        <w:t>
      43. Комиссияның интеграциялық сегментіне үшінші елдің уәкілетті органы осындай сертификатты беру (күшін жою (кері қайтарып алу)) фактісі бойынша ұсынған тауардың шығу тегі туралы сертификат туралы мәліметтер келіп түскен кезде "Үшінші елдің уәкілетті органы берген тауардың шығу тегі туралы сертификат туралы мәліметтерді жіберу" (P.EE.01.OPR.009) операциясы орындалады, оны орындау нәтижелері бойынша үшінші елдің уәкілетті органы ұсынған тауардың шығу тегі туралы сертификат туралы мәліметтер мүше мемлекеттің орталық кеден органына автоматты түрде жіберіледі.</w:t>
      </w:r>
    </w:p>
    <w:bookmarkEnd w:id="115"/>
    <w:bookmarkStart w:name="z118" w:id="116"/>
    <w:p>
      <w:pPr>
        <w:spacing w:after="0"/>
        <w:ind w:left="0"/>
        <w:jc w:val="both"/>
      </w:pPr>
      <w:r>
        <w:rPr>
          <w:rFonts w:ascii="Times New Roman"/>
          <w:b w:val="false"/>
          <w:i w:val="false"/>
          <w:color w:val="000000"/>
          <w:sz w:val="28"/>
        </w:rPr>
        <w:t>
      44. Мүше мемлекеттің орталық кеден органына үшінші елдің уәкілетті органы осындай сертификатты беру (күшін жою (кері қайтарып алу)) фактісі бойынша ұсынған тауардың шығу тегі туралы сертификат туралы мәліметтер келіп түскен кезде "Үшінші елдің уәкілетті органы берген тауардың шығу тегі туралы сертификат туралы мәліметтерді қабылдау және өңдеу" (P.EE.01.OPR.010) операциясы орындалады, оны орындау нәтижелері бойынша мүше мемлекеттің орталық кеден органы алынған мәліметтерді өңдеу нәтижелері туралы хабарлама қалыптастырады және Комиссияның интеграциялық сегментіне жібереді.</w:t>
      </w:r>
    </w:p>
    <w:bookmarkEnd w:id="116"/>
    <w:bookmarkStart w:name="z119" w:id="117"/>
    <w:p>
      <w:pPr>
        <w:spacing w:after="0"/>
        <w:ind w:left="0"/>
        <w:jc w:val="both"/>
      </w:pPr>
      <w:r>
        <w:rPr>
          <w:rFonts w:ascii="Times New Roman"/>
          <w:b w:val="false"/>
          <w:i w:val="false"/>
          <w:color w:val="000000"/>
          <w:sz w:val="28"/>
        </w:rPr>
        <w:t>
      45. Мүше мемлекеттің орталық кеден органынан Комиссияның интеграциялық сегментіне алынған мәліметтерді өңдеу нәтижелері туралы хабарлама келіп түскен кезде "Мәліметтерді өңдеу нәтижелері туралы хабарламаны алу" (P.EE.01.OPR.011) операциясы орындалады, оны орындау нәтижелері бойынша мәліметтерді өңдеу нәтижелері туралы хабарлама оны үшінші елдің уәкілетті органына жіберу мақсаттары үшін Комиссияның интеграциялық сегментінде өңделеді.</w:t>
      </w:r>
    </w:p>
    <w:bookmarkEnd w:id="117"/>
    <w:bookmarkStart w:name="z120" w:id="118"/>
    <w:p>
      <w:pPr>
        <w:spacing w:after="0"/>
        <w:ind w:left="0"/>
        <w:jc w:val="both"/>
      </w:pPr>
      <w:r>
        <w:rPr>
          <w:rFonts w:ascii="Times New Roman"/>
          <w:b w:val="false"/>
          <w:i w:val="false"/>
          <w:color w:val="000000"/>
          <w:sz w:val="28"/>
        </w:rPr>
        <w:t>
      46. "Тауардың шығу тегі туралы сертификат туралы мәліметтерді алу" (P.EE.01.PRC.003) рәсімін орындау нәтижелері үшінші елдің уәкілетті органы Комиссияның интеграциялық сегментіне келіп түскен осындай сертификатты беру (күшін жою (кері қайтарып алу)) фактісі бойынша ұсынған тауардың шығу тегі туралы сертификат туралы мәліметтерді мүше мемлекеттің орталық кеден органының алуы және өңдеуі, сондай-ақ  алынған мәліметтерді өңдеу нәтижелері туралы хабарламаны қалыптастыруы және Комиссияның интеграциялық сегментіне жіберуі болып табылады.</w:t>
      </w:r>
    </w:p>
    <w:bookmarkEnd w:id="118"/>
    <w:bookmarkStart w:name="z121" w:id="119"/>
    <w:p>
      <w:pPr>
        <w:spacing w:after="0"/>
        <w:ind w:left="0"/>
        <w:jc w:val="both"/>
      </w:pPr>
      <w:r>
        <w:rPr>
          <w:rFonts w:ascii="Times New Roman"/>
          <w:b w:val="false"/>
          <w:i w:val="false"/>
          <w:color w:val="000000"/>
          <w:sz w:val="28"/>
        </w:rPr>
        <w:t>
      47. "Тауардың шығу тегі туралы сертификат туралы мәліметтерді алу" (P.EE.01.PRC.003) рәсімі шеңберінде орындалатын операциялардың тізбесі 16-кестеде келтірілген.</w:t>
      </w:r>
    </w:p>
    <w:bookmarkEnd w:id="119"/>
    <w:bookmarkStart w:name="z122" w:id="120"/>
    <w:p>
      <w:pPr>
        <w:spacing w:after="0"/>
        <w:ind w:left="0"/>
        <w:jc w:val="both"/>
      </w:pPr>
      <w:r>
        <w:rPr>
          <w:rFonts w:ascii="Times New Roman"/>
          <w:b w:val="false"/>
          <w:i w:val="false"/>
          <w:color w:val="000000"/>
          <w:sz w:val="28"/>
        </w:rPr>
        <w:t>
      16-кесте</w:t>
      </w:r>
    </w:p>
    <w:bookmarkEnd w:id="120"/>
    <w:bookmarkStart w:name="z123" w:id="121"/>
    <w:p>
      <w:pPr>
        <w:spacing w:after="0"/>
        <w:ind w:left="0"/>
        <w:jc w:val="left"/>
      </w:pPr>
      <w:r>
        <w:rPr>
          <w:rFonts w:ascii="Times New Roman"/>
          <w:b/>
          <w:i w:val="false"/>
          <w:color w:val="000000"/>
        </w:rPr>
        <w:t xml:space="preserve"> "Тауардың шығу тегі туралы сертификат туралы мәліметтерді алу" (P.EE.01.PRC.003) рәсімі шеңберінде орындалатын операциялардың тізбесі</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мәліметтерді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17-кестеде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18-кестеде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19-кестеде келтірілген</w:t>
            </w:r>
          </w:p>
        </w:tc>
      </w:tr>
    </w:tbl>
    <w:p>
      <w:pPr>
        <w:spacing w:after="0"/>
        <w:ind w:left="0"/>
        <w:jc w:val="left"/>
      </w:pPr>
      <w:r>
        <w:br/>
      </w:r>
      <w:r>
        <w:rPr>
          <w:rFonts w:ascii="Times New Roman"/>
          <w:b w:val="false"/>
          <w:i w:val="false"/>
          <w:color w:val="000000"/>
          <w:sz w:val="28"/>
        </w:rPr>
        <w:t>
</w:t>
      </w:r>
    </w:p>
    <w:bookmarkStart w:name="z124" w:id="122"/>
    <w:p>
      <w:pPr>
        <w:spacing w:after="0"/>
        <w:ind w:left="0"/>
        <w:jc w:val="both"/>
      </w:pPr>
      <w:r>
        <w:rPr>
          <w:rFonts w:ascii="Times New Roman"/>
          <w:b w:val="false"/>
          <w:i w:val="false"/>
          <w:color w:val="000000"/>
          <w:sz w:val="28"/>
        </w:rPr>
        <w:t>
      17-кесте</w:t>
      </w:r>
    </w:p>
    <w:bookmarkEnd w:id="122"/>
    <w:bookmarkStart w:name="z125" w:id="123"/>
    <w:p>
      <w:pPr>
        <w:spacing w:after="0"/>
        <w:ind w:left="0"/>
        <w:jc w:val="left"/>
      </w:pPr>
      <w:r>
        <w:rPr>
          <w:rFonts w:ascii="Times New Roman"/>
          <w:b/>
          <w:i w:val="false"/>
          <w:color w:val="000000"/>
        </w:rPr>
        <w:t xml:space="preserve"> "Үшінші елдің уәкілетті органы берген тауардың шығу тегі туралы сертификат туралы мәліметтерді жіберу" (P.EE.01.OPR.009) операциясының сипаттамасы</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 (операция Комиссияның интеграциялық сегментінде автоматты түрде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үшінші елдің уәкілетті органы мұндай сертификатты беру (күшін жою (кері қайтарып алу)) фактісі бойынша ұсынған тауардың шығу тегі туралы сертификат туралы мәліметтер Комиссияның интеграциялық сегментіне келіп түскен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техникалық шарттарға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үшінші елдің уәкілетті органы осындай сертификатты беру (күшін жою (кері қайтарып алу)) фактісі бойынша ұсынған тауардың шығу тегі туралы сертификат туралы мәліметтерді өңдеуді жүзеге асырады және мүше мемлекеттің орталық кеден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үшінші елдің уәкілетті органы осындай сертификатты беру (күшін жою (кері қайтарып алу)) фактісі бойынша ұсынған тауардың шығу тегі туралы сертификат туралы мәліметтер мүше мемлекеттің орталық кеден органына жіберілді </w:t>
            </w:r>
          </w:p>
        </w:tc>
      </w:tr>
    </w:tbl>
    <w:bookmarkStart w:name="z126" w:id="124"/>
    <w:p>
      <w:pPr>
        <w:spacing w:after="0"/>
        <w:ind w:left="0"/>
        <w:jc w:val="both"/>
      </w:pPr>
      <w:r>
        <w:rPr>
          <w:rFonts w:ascii="Times New Roman"/>
          <w:b w:val="false"/>
          <w:i w:val="false"/>
          <w:color w:val="000000"/>
          <w:sz w:val="28"/>
        </w:rPr>
        <w:t>
      18-кесте</w:t>
      </w:r>
    </w:p>
    <w:bookmarkEnd w:id="124"/>
    <w:bookmarkStart w:name="z127" w:id="125"/>
    <w:p>
      <w:pPr>
        <w:spacing w:after="0"/>
        <w:ind w:left="0"/>
        <w:jc w:val="left"/>
      </w:pPr>
      <w:r>
        <w:rPr>
          <w:rFonts w:ascii="Times New Roman"/>
          <w:b/>
          <w:i w:val="false"/>
          <w:color w:val="000000"/>
        </w:rPr>
        <w:t xml:space="preserve"> "Үшінші елдің уәкілетті органы берген тауардың шығу тегі туралы сертификат туралы мәліметтерді қабылдау және өңдеу" (P.EE.01.OPR.010) операциясының сипаттамасы</w:t>
      </w:r>
    </w:p>
    <w:bookmarkEnd w:id="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орталық кеден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үшінші елдің уәкілетті органы осындай сертификатты беру (күшін жою (кері қайтарып алу)) фактісі бойынша ұсынған тауардың шығу тегі туралы сертификат туралы мәліметтерді алған кезде орындалады ("Үшінші елдің уәкілетті органы берген тауардың шығу тегі туралы сертификат туралы мәліметтерді жіберу" (P.EE.01.OPR.009)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үшінші елдің уәкілетті органы осындай сертификатты беру (күшін жою (кері қайтарып алу)) фактісі бойынша ұсынған тауардың шығу тегі туралы сертификат туралы алынған мәліметтерді қабылдайды және өңдеуді орындайды, мәліметтерді өңдеу нәтижелері туралы хабарламаны қалыптастырады және Комиссияның интеграциялық сегментіне жібереді.</w:t>
            </w:r>
          </w:p>
          <w:p>
            <w:pPr>
              <w:spacing w:after="20"/>
              <w:ind w:left="20"/>
              <w:jc w:val="both"/>
            </w:pPr>
            <w:r>
              <w:rPr>
                <w:rFonts w:ascii="Times New Roman"/>
                <w:b w:val="false"/>
                <w:i w:val="false"/>
                <w:color w:val="000000"/>
                <w:sz w:val="20"/>
              </w:rPr>
              <w:t>
Осындай сертификатты беру (күшін жою (кері қайтарып алу)) фактісі бойынша үшінші елдің уәкілетті органы ұсынған тауардың шығу тегі туралы сертификат туралы мәліметтердің құрамында мынадай мәліметтер түрлерінің бірі берілуі мүмкін:</w:t>
            </w:r>
          </w:p>
          <w:p>
            <w:pPr>
              <w:spacing w:after="20"/>
              <w:ind w:left="20"/>
              <w:jc w:val="both"/>
            </w:pPr>
            <w:r>
              <w:rPr>
                <w:rFonts w:ascii="Times New Roman"/>
                <w:b w:val="false"/>
                <w:i w:val="false"/>
                <w:color w:val="000000"/>
                <w:sz w:val="20"/>
              </w:rPr>
              <w:t xml:space="preserve">
а) тауардың шығу тегі туралы сертификаттың берілген түпнұсқасы туралы; </w:t>
            </w:r>
          </w:p>
          <w:p>
            <w:pPr>
              <w:spacing w:after="20"/>
              <w:ind w:left="20"/>
              <w:jc w:val="both"/>
            </w:pPr>
            <w:r>
              <w:rPr>
                <w:rFonts w:ascii="Times New Roman"/>
                <w:b w:val="false"/>
                <w:i w:val="false"/>
                <w:color w:val="000000"/>
                <w:sz w:val="20"/>
              </w:rPr>
              <w:t xml:space="preserve">
б) тауардың шығу тегі туралы берілген сертификаттың телнұсқасы туралы; </w:t>
            </w:r>
          </w:p>
          <w:p>
            <w:pPr>
              <w:spacing w:after="20"/>
              <w:ind w:left="20"/>
              <w:jc w:val="both"/>
            </w:pPr>
            <w:r>
              <w:rPr>
                <w:rFonts w:ascii="Times New Roman"/>
                <w:b w:val="false"/>
                <w:i w:val="false"/>
                <w:color w:val="000000"/>
                <w:sz w:val="20"/>
              </w:rPr>
              <w:t xml:space="preserve">
в) ауыстыру үшін тауардың шығу тегі туралы берілген сертификат туралы; </w:t>
            </w:r>
          </w:p>
          <w:p>
            <w:pPr>
              <w:spacing w:after="20"/>
              <w:ind w:left="20"/>
              <w:jc w:val="both"/>
            </w:pPr>
            <w:r>
              <w:rPr>
                <w:rFonts w:ascii="Times New Roman"/>
                <w:b w:val="false"/>
                <w:i w:val="false"/>
                <w:color w:val="000000"/>
                <w:sz w:val="20"/>
              </w:rPr>
              <w:t>
г) тауардың шығу тегі туралы күші жойылған сертификат туралы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осындай сертификатты беру (күшін жою (кері қайтарып алу)) фактісі бойынша ұсынған тауардың шығу тегі туралы сертификат туралы мәліметтер алынды және өңделді,  Комиссияның интеграциялық сегментіне мәліметтерді өңдеу нәтижелері туралы хабарлама жіберілді</w:t>
            </w:r>
          </w:p>
        </w:tc>
      </w:tr>
    </w:tbl>
    <w:bookmarkStart w:name="z128" w:id="126"/>
    <w:p>
      <w:pPr>
        <w:spacing w:after="0"/>
        <w:ind w:left="0"/>
        <w:jc w:val="both"/>
      </w:pPr>
      <w:r>
        <w:rPr>
          <w:rFonts w:ascii="Times New Roman"/>
          <w:b w:val="false"/>
          <w:i w:val="false"/>
          <w:color w:val="000000"/>
          <w:sz w:val="28"/>
        </w:rPr>
        <w:t>
      19-кесте</w:t>
      </w:r>
    </w:p>
    <w:bookmarkEnd w:id="126"/>
    <w:bookmarkStart w:name="z129" w:id="127"/>
    <w:p>
      <w:pPr>
        <w:spacing w:after="0"/>
        <w:ind w:left="0"/>
        <w:jc w:val="left"/>
      </w:pPr>
      <w:r>
        <w:rPr>
          <w:rFonts w:ascii="Times New Roman"/>
          <w:b/>
          <w:i w:val="false"/>
          <w:color w:val="000000"/>
        </w:rPr>
        <w:t xml:space="preserve"> "Мәліметтерді өңдеу нәтижелері туралы хабарламаны алу" (P.EE.01.OPR.011) операциясының сипаттамасы</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 (операция Комиссияның интеграциялық сегментінде автоматты түрде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мәліметтерді өңдеу нәтижелері туралы хабарламаны алған кезде орындалады ("Үшінші елдің уәкілетті органы берген тауардың шығу тегі туралы сертификат туралы мәліметтерді қабылдау және өңдеу" (P.EE.01.OPR.010)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мәліметтерді өңдеу нәтижелері туралы хабарламаны үшінші елдің уәкілетті органына жолдау мақсаттары үшін қабылдауды және өңдеуді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 алынды және Комиссияның интеграциялық  сегментінде өңделді</w:t>
            </w:r>
          </w:p>
        </w:tc>
      </w:tr>
    </w:tbl>
    <w:bookmarkStart w:name="z130" w:id="128"/>
    <w:p>
      <w:pPr>
        <w:spacing w:after="0"/>
        <w:ind w:left="0"/>
        <w:jc w:val="left"/>
      </w:pPr>
      <w:r>
        <w:rPr>
          <w:rFonts w:ascii="Times New Roman"/>
          <w:b/>
          <w:i w:val="false"/>
          <w:color w:val="000000"/>
        </w:rPr>
        <w:t xml:space="preserve"> 2. Тауардың шығу тегі туралы сертификаттар туралы мәліметтерді ұсыну рәсімдері </w:t>
      </w:r>
    </w:p>
    <w:bookmarkEnd w:id="128"/>
    <w:bookmarkStart w:name="z131" w:id="129"/>
    <w:p>
      <w:pPr>
        <w:spacing w:after="0"/>
        <w:ind w:left="0"/>
        <w:jc w:val="left"/>
      </w:pPr>
      <w:r>
        <w:rPr>
          <w:rFonts w:ascii="Times New Roman"/>
          <w:b/>
          <w:i w:val="false"/>
          <w:color w:val="000000"/>
        </w:rPr>
        <w:t xml:space="preserve"> "Тауардың шығу тегі туралы сертификаттар дерекқорынан жаңартылған мәліметтерді ұсыну" (P.EE.01.PRC.004) рәсімі</w:t>
      </w:r>
    </w:p>
    <w:bookmarkEnd w:id="129"/>
    <w:bookmarkStart w:name="z132" w:id="130"/>
    <w:p>
      <w:pPr>
        <w:spacing w:after="0"/>
        <w:ind w:left="0"/>
        <w:jc w:val="both"/>
      </w:pPr>
      <w:r>
        <w:rPr>
          <w:rFonts w:ascii="Times New Roman"/>
          <w:b w:val="false"/>
          <w:i w:val="false"/>
          <w:color w:val="000000"/>
          <w:sz w:val="28"/>
        </w:rPr>
        <w:t>
      48. "Тауардың шығу тегі туралы сертификаттар дерекқорынан жаңартылған мәліметтерді ұсыну" (P.EE.01.PRC.004) рәсімін орындау схемасы 7-суретте көрсетілген.</w:t>
      </w:r>
    </w:p>
    <w:bookmarkEnd w:id="1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882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1882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31"/>
    <w:p>
      <w:pPr>
        <w:spacing w:after="0"/>
        <w:ind w:left="0"/>
        <w:jc w:val="both"/>
      </w:pPr>
      <w:r>
        <w:rPr>
          <w:rFonts w:ascii="Times New Roman"/>
          <w:b w:val="false"/>
          <w:i w:val="false"/>
          <w:color w:val="000000"/>
          <w:sz w:val="28"/>
        </w:rPr>
        <w:t>
      7-сурет. "Тауардың шығу тегі туралы сертификаттар дерекқорынан жаңартылған мәліметтерді ұсыну" (P.EE.01.PRC.004) рәсімін орындау схемасы</w:t>
      </w:r>
    </w:p>
    <w:bookmarkEnd w:id="131"/>
    <w:bookmarkStart w:name="z134" w:id="132"/>
    <w:p>
      <w:pPr>
        <w:spacing w:after="0"/>
        <w:ind w:left="0"/>
        <w:jc w:val="both"/>
      </w:pPr>
      <w:r>
        <w:rPr>
          <w:rFonts w:ascii="Times New Roman"/>
          <w:b w:val="false"/>
          <w:i w:val="false"/>
          <w:color w:val="000000"/>
          <w:sz w:val="28"/>
        </w:rPr>
        <w:t>
      49. "Тауардың шығу тегі туралы сертификаттар дерекқорынан  жаңартылған мәліметтерді ұсыну" (P.EE.01.PRC.004) рәсімі үшінші елдің орталық кеден органының сұрау салуы бойынша мүше мемлекеттің уәкілетті органы берген тауардың шығу тегі туралы сертификаттар дерекқорынан жаңартылған мәліметтерді ұсынуға арналған.</w:t>
      </w:r>
    </w:p>
    <w:bookmarkEnd w:id="132"/>
    <w:p>
      <w:pPr>
        <w:spacing w:after="0"/>
        <w:ind w:left="0"/>
        <w:jc w:val="both"/>
      </w:pPr>
      <w:r>
        <w:rPr>
          <w:rFonts w:ascii="Times New Roman"/>
          <w:b w:val="false"/>
          <w:i w:val="false"/>
          <w:color w:val="000000"/>
          <w:sz w:val="28"/>
        </w:rPr>
        <w:t>
      Егер ақпараттық өзара іс-қимылдың мұндай түрі Одақтың үшінші елмен жасасқан халықаралық шартында (техникалық шарттарда) көзделген жағдайда, рәсім белгілі бір үшінші елге қатысты орындалады. Мүше мемлекеттің уәкілетті органы берген тауардың шығу тегі туралы сертификаттардың дерекқорынан жаңартылған мәліметтерге сұрау салуды өңдеудің және ұсынудың уақытша регламенті техникалық шарттарда айқындалады.</w:t>
      </w:r>
    </w:p>
    <w:bookmarkStart w:name="z135" w:id="133"/>
    <w:p>
      <w:pPr>
        <w:spacing w:after="0"/>
        <w:ind w:left="0"/>
        <w:jc w:val="both"/>
      </w:pPr>
      <w:r>
        <w:rPr>
          <w:rFonts w:ascii="Times New Roman"/>
          <w:b w:val="false"/>
          <w:i w:val="false"/>
          <w:color w:val="000000"/>
          <w:sz w:val="28"/>
        </w:rPr>
        <w:t>
      50. Комиссияның интеграциялық сегментіне мүше мемлекеттің уәкілетті органы берген тауардың шығу тегі туралы сертификаттардың дерекқорынан жаңартылған мәліметтерді алуға сұрау салу келіп түскен кезде "Тауардың шығу тегі туралы сертификаттардың дерекқорынан жаңартылған мәліметтерді алуға сұрау салуды мүше мемлекеттің уәкілетті органына жолдау" (P.EE.01.OPR.012) операциясы орындалады, оны орындау нәтижелері бойынша мүше мемлекеттің уәкілетті органына тауардың шығу тегі туралы сертификаттардың дерекқорынан жаңартылған мәліметтерді алуға сұрау салу жіберіледі.</w:t>
      </w:r>
    </w:p>
    <w:bookmarkEnd w:id="133"/>
    <w:bookmarkStart w:name="z136" w:id="134"/>
    <w:p>
      <w:pPr>
        <w:spacing w:after="0"/>
        <w:ind w:left="0"/>
        <w:jc w:val="both"/>
      </w:pPr>
      <w:r>
        <w:rPr>
          <w:rFonts w:ascii="Times New Roman"/>
          <w:b w:val="false"/>
          <w:i w:val="false"/>
          <w:color w:val="000000"/>
          <w:sz w:val="28"/>
        </w:rPr>
        <w:t>
      51. Мүше мемлекеттің уәкілетті органына тауардың шығу тегі туралы сертификаттардың дерекқорынан жаңартылған мәліметтерді алуға сұрау салу келіп түскен кезде "Тауардың шығу тегі туралы сертификаттардың дерекқорынан жаңартылған мәліметтерді алуға сұрау салуға жауап ретінде мәліметтер ұсыну" (P.EE.01.OPR.013) операциясы орындалады, оны орындау нәтижелері бойынша мүше мемлекеттің уәкілетті органы сұрау салуды өңдеуді, тауардың шығу тегі туралы сертификаттардың дерекқорынан жаңартылған мәліметтерді немесе жаңартулардың жоқтығы туралы хабарламаны қалыптастыруды және Комиссияның интеграциялық сегментіне ұсынуды қамтамасыз етеді.</w:t>
      </w:r>
    </w:p>
    <w:bookmarkEnd w:id="134"/>
    <w:bookmarkStart w:name="z137" w:id="135"/>
    <w:p>
      <w:pPr>
        <w:spacing w:after="0"/>
        <w:ind w:left="0"/>
        <w:jc w:val="both"/>
      </w:pPr>
      <w:r>
        <w:rPr>
          <w:rFonts w:ascii="Times New Roman"/>
          <w:b w:val="false"/>
          <w:i w:val="false"/>
          <w:color w:val="000000"/>
          <w:sz w:val="28"/>
        </w:rPr>
        <w:t>
      Мүше мемлекеттің уәкілетті органы берген тауардың шығу тегі туралы сертификаттар дерекқорындағы жаңартылған мәліметтердің құрамына сұрау салу параметрлеріне сәйкес мәліметтердің мынадай түрлері енгізіледі:</w:t>
      </w:r>
    </w:p>
    <w:bookmarkEnd w:id="135"/>
    <w:bookmarkStart w:name="z138" w:id="136"/>
    <w:p>
      <w:pPr>
        <w:spacing w:after="0"/>
        <w:ind w:left="0"/>
        <w:jc w:val="both"/>
      </w:pPr>
      <w:r>
        <w:rPr>
          <w:rFonts w:ascii="Times New Roman"/>
          <w:b w:val="false"/>
          <w:i w:val="false"/>
          <w:color w:val="000000"/>
          <w:sz w:val="28"/>
        </w:rPr>
        <w:t xml:space="preserve">
      а) тауардың шығу тегі туралы сертификаттың берілген түпнұсқасы туралы; </w:t>
      </w:r>
    </w:p>
    <w:bookmarkEnd w:id="136"/>
    <w:bookmarkStart w:name="z139" w:id="137"/>
    <w:p>
      <w:pPr>
        <w:spacing w:after="0"/>
        <w:ind w:left="0"/>
        <w:jc w:val="both"/>
      </w:pPr>
      <w:r>
        <w:rPr>
          <w:rFonts w:ascii="Times New Roman"/>
          <w:b w:val="false"/>
          <w:i w:val="false"/>
          <w:color w:val="000000"/>
          <w:sz w:val="28"/>
        </w:rPr>
        <w:t xml:space="preserve">
      б) тауардың шығу тегі туралы сертификаттың берілген телнұсқасы туралы; </w:t>
      </w:r>
    </w:p>
    <w:bookmarkEnd w:id="137"/>
    <w:bookmarkStart w:name="z140" w:id="138"/>
    <w:p>
      <w:pPr>
        <w:spacing w:after="0"/>
        <w:ind w:left="0"/>
        <w:jc w:val="both"/>
      </w:pPr>
      <w:r>
        <w:rPr>
          <w:rFonts w:ascii="Times New Roman"/>
          <w:b w:val="false"/>
          <w:i w:val="false"/>
          <w:color w:val="000000"/>
          <w:sz w:val="28"/>
        </w:rPr>
        <w:t xml:space="preserve">
      в) ауыстыру үшін тауардың шығу тегі туралы берілген сертификат туралы; </w:t>
      </w:r>
    </w:p>
    <w:bookmarkEnd w:id="138"/>
    <w:bookmarkStart w:name="z141" w:id="139"/>
    <w:p>
      <w:pPr>
        <w:spacing w:after="0"/>
        <w:ind w:left="0"/>
        <w:jc w:val="both"/>
      </w:pPr>
      <w:r>
        <w:rPr>
          <w:rFonts w:ascii="Times New Roman"/>
          <w:b w:val="false"/>
          <w:i w:val="false"/>
          <w:color w:val="000000"/>
          <w:sz w:val="28"/>
        </w:rPr>
        <w:t>
      г) тауардың шығу тегі туралы күші жойылған сертификат туралы.</w:t>
      </w:r>
    </w:p>
    <w:bookmarkEnd w:id="139"/>
    <w:bookmarkStart w:name="z142" w:id="140"/>
    <w:p>
      <w:pPr>
        <w:spacing w:after="0"/>
        <w:ind w:left="0"/>
        <w:jc w:val="both"/>
      </w:pPr>
      <w:r>
        <w:rPr>
          <w:rFonts w:ascii="Times New Roman"/>
          <w:b w:val="false"/>
          <w:i w:val="false"/>
          <w:color w:val="000000"/>
          <w:sz w:val="28"/>
        </w:rPr>
        <w:t xml:space="preserve">
      52. Мүше мемлекеттің уәкілетті органынан Комиссияның интеграциялық сегментіне тауардың шығу тегі туралы сертификаттардың дерекқорынан жаңартылған мәліметтер немесе жаңартулардың жоқтығы туралы хабарлама келіп түскен кезде "Мүше мемлекеттің уәкілетті органы берген тауардың шығу тегі туралы сертификаттардың дерекқорынан жаңартылған мәліметтерді алу" (P.EE.01.OPR.014) операциясы орындалады, оны орындау нәтижелері бойынша тауардың шығу тегі туралы сертификаттардың дерекқорынан жаңартылған мәліметтерді немесе оларды кейіннен үшінші елдің орталық кеден органына жіберу үшін жаңартулардың жоқтығы туралы хабарламаны алу және Комиссияның интеграциялық сегментінде өңдеу қамтамасыз етіледі. </w:t>
      </w:r>
    </w:p>
    <w:bookmarkEnd w:id="140"/>
    <w:bookmarkStart w:name="z143" w:id="141"/>
    <w:p>
      <w:pPr>
        <w:spacing w:after="0"/>
        <w:ind w:left="0"/>
        <w:jc w:val="both"/>
      </w:pPr>
      <w:r>
        <w:rPr>
          <w:rFonts w:ascii="Times New Roman"/>
          <w:b w:val="false"/>
          <w:i w:val="false"/>
          <w:color w:val="000000"/>
          <w:sz w:val="28"/>
        </w:rPr>
        <w:t>
      53. "Тауардың шығу тегі туралы сертификаттар дерекқорынан жаңартылған мәліметтерді ұсыну" (P.EE.01.PRC.004) рәсімін орындау нәтижелері тауардың шығу тегі туралы сертификаттардың дерекқорынан жаңартылған мәліметтерді немесе оларды кейіннен үшінші елдің орталық кеден органына жіберу үшін жаңартулардың жоқтығы туралы хабарламаны алу және өңдеу болып табылады.</w:t>
      </w:r>
    </w:p>
    <w:bookmarkEnd w:id="141"/>
    <w:bookmarkStart w:name="z144" w:id="142"/>
    <w:p>
      <w:pPr>
        <w:spacing w:after="0"/>
        <w:ind w:left="0"/>
        <w:jc w:val="both"/>
      </w:pPr>
      <w:r>
        <w:rPr>
          <w:rFonts w:ascii="Times New Roman"/>
          <w:b w:val="false"/>
          <w:i w:val="false"/>
          <w:color w:val="000000"/>
          <w:sz w:val="28"/>
        </w:rPr>
        <w:t xml:space="preserve">
      54. "Тауардың шығу тегі туралы сертификаттар дерекқорынан жаңартылған мәліметтерді ұсыну" (P.EE.01.PRC.004) рәсімі шеңберінде орындалатын жалпы процесс операцияларының тізбесі 20-кестеде келтірілген. </w:t>
      </w:r>
    </w:p>
    <w:bookmarkEnd w:id="142"/>
    <w:bookmarkStart w:name="z145" w:id="143"/>
    <w:p>
      <w:pPr>
        <w:spacing w:after="0"/>
        <w:ind w:left="0"/>
        <w:jc w:val="both"/>
      </w:pPr>
      <w:r>
        <w:rPr>
          <w:rFonts w:ascii="Times New Roman"/>
          <w:b w:val="false"/>
          <w:i w:val="false"/>
          <w:color w:val="000000"/>
          <w:sz w:val="28"/>
        </w:rPr>
        <w:t>
      20-кесте</w:t>
      </w:r>
    </w:p>
    <w:bookmarkEnd w:id="143"/>
    <w:bookmarkStart w:name="z146" w:id="144"/>
    <w:p>
      <w:pPr>
        <w:spacing w:after="0"/>
        <w:ind w:left="0"/>
        <w:jc w:val="left"/>
      </w:pPr>
      <w:r>
        <w:rPr>
          <w:rFonts w:ascii="Times New Roman"/>
          <w:b/>
          <w:i w:val="false"/>
          <w:color w:val="000000"/>
        </w:rPr>
        <w:t xml:space="preserve"> "Тауардың шығу тегі туралы сертификаттар дерекқорынан жаңартылған мәліметтерді ұсыну" (P.EE.01.PRC.004) рәсімі шеңберінде орындалатын жалпы процесс операцияларының тізбесі</w:t>
      </w:r>
    </w:p>
    <w:bookmarkEnd w:id="14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дерекқорынан жаңартылған мәліметтерді алуға сұрау салуды мүше мемлекеттің уәкілетті органына жолдау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дерекқорынан жаңартылған мәліметтерді алуға сұрау салуға жауап ретінде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берген тауардың шығу тегі туралы сертификаттардың дерекқорынан жаңартылған мәліметтерді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23-кестесінде келтірілген</w:t>
            </w:r>
          </w:p>
        </w:tc>
      </w:tr>
    </w:tbl>
    <w:bookmarkStart w:name="z147" w:id="145"/>
    <w:p>
      <w:pPr>
        <w:spacing w:after="0"/>
        <w:ind w:left="0"/>
        <w:jc w:val="both"/>
      </w:pPr>
      <w:r>
        <w:rPr>
          <w:rFonts w:ascii="Times New Roman"/>
          <w:b w:val="false"/>
          <w:i w:val="false"/>
          <w:color w:val="000000"/>
          <w:sz w:val="28"/>
        </w:rPr>
        <w:t>
      21-кесте</w:t>
      </w:r>
    </w:p>
    <w:bookmarkEnd w:id="145"/>
    <w:bookmarkStart w:name="z148" w:id="146"/>
    <w:p>
      <w:pPr>
        <w:spacing w:after="0"/>
        <w:ind w:left="0"/>
        <w:jc w:val="left"/>
      </w:pPr>
      <w:r>
        <w:rPr>
          <w:rFonts w:ascii="Times New Roman"/>
          <w:b/>
          <w:i w:val="false"/>
          <w:color w:val="000000"/>
        </w:rPr>
        <w:t xml:space="preserve"> "Тауардың шығу тегі туралы сертификаттардың дерекқорынан жаңартылған мәліметтерді алуға сұрау салуды мүше мемлекеттің уәкілетті органына жолдау" (P.EE.01.OPR.012) операциясының сипаттамасы</w:t>
      </w:r>
    </w:p>
    <w:bookmarkEnd w:id="14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дерекқорынан жаңартылған мәліметтерді алуға сұрау салуды мүше мемлекеттің уәкілетті органына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 (операция Комиссияның интеграциялық сегментінде автоматты түрде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Комиссияның интеграциялық сегментіне мүше мемлекеттің уәкілетті органы берген тауардың шығу тегі туралы сертификаттардың дерекқорынан жаңартылған мәліметтерді алу үшін сұрау салу келіп түскен кезде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техникалық шарттарға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Уәкілетті органдар мен Комиссия арасындағы ақпараттық өзара іс-қимыл регламентіне сәйкес мүше мемлекеттің уәкілетті органы берген тауардың шығу тегі туралы сертификаттардың дерекқорынан жаңартылған мәліметтерді алу үшін сұрау салуды өңдеуді және мүше мемлекеттің уәкілетті органына жіберуді қамтамасыз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дерекқорынан жаңартылған мәліметтерді алуға сұрау салу мүше мемлекеттің уәкілетті органына жіберілді</w:t>
            </w:r>
          </w:p>
        </w:tc>
      </w:tr>
    </w:tbl>
    <w:bookmarkStart w:name="z149" w:id="147"/>
    <w:p>
      <w:pPr>
        <w:spacing w:after="0"/>
        <w:ind w:left="0"/>
        <w:jc w:val="both"/>
      </w:pPr>
      <w:r>
        <w:rPr>
          <w:rFonts w:ascii="Times New Roman"/>
          <w:b w:val="false"/>
          <w:i w:val="false"/>
          <w:color w:val="000000"/>
          <w:sz w:val="28"/>
        </w:rPr>
        <w:t>
      22-кесте</w:t>
      </w:r>
    </w:p>
    <w:bookmarkEnd w:id="147"/>
    <w:bookmarkStart w:name="z150" w:id="148"/>
    <w:p>
      <w:pPr>
        <w:spacing w:after="0"/>
        <w:ind w:left="0"/>
        <w:jc w:val="left"/>
      </w:pPr>
      <w:r>
        <w:rPr>
          <w:rFonts w:ascii="Times New Roman"/>
          <w:b/>
          <w:i w:val="false"/>
          <w:color w:val="000000"/>
        </w:rPr>
        <w:t xml:space="preserve"> "Тауардың шығу тегі туралы сертификаттардың дерекқорынан жаңартылған мәліметтерді алуға сұрау салуға жауап ретінде мәліметтер ұсыну" (P.EE.01.OPR.013) операциясының сипаттамасы</w:t>
      </w:r>
    </w:p>
    <w:bookmarkEnd w:id="14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дерекқорынан жаңартылған мәліметтерді алуға сұрау салуға жауап ретінде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дерекқорынан жаңартылған мәліметтерді алуға сұрау салу келіп түскен кезде орындалады ("Тауардың шығу тегі туралы сертификаттардың дерекқорынан жаңартылған мәліметтерді алуға сұрау салуды мүше мемлекеттің уәкілетті органына жолдау" (P.EE.01.OPR.012)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және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тауардың шығу тегі туралы сертификаттардың дерекқорынан жаңартылған мәліметтерді алуға сұрау салуды қабылдауды және өңдеуді жүзеге асырады, сұрау салу параметрлеріне сәйкес тауардың шығу тегі туралы сертификаттардың дерекқорынан жаңартылған мәліметтерді немесе жаңартулардың жоқтығы туралы хабарламаны қалыптастырады және Комиссияның интеграциялық сегментіне жібереді.</w:t>
            </w:r>
          </w:p>
          <w:p>
            <w:pPr>
              <w:spacing w:after="20"/>
              <w:ind w:left="20"/>
              <w:jc w:val="both"/>
            </w:pPr>
            <w:r>
              <w:rPr>
                <w:rFonts w:ascii="Times New Roman"/>
                <w:b w:val="false"/>
                <w:i w:val="false"/>
                <w:color w:val="000000"/>
                <w:sz w:val="20"/>
              </w:rPr>
              <w:t>
Мүше мемлекеттің уәкілетті органы берген тауардың шығу тегі туралы сертификаттар дерекқорындағы жаңартылған мәліметтердің құрамына сұрау салу параметрлеріне сәйкес мәліметтердің мынадай түрлері енгізіледі:</w:t>
            </w:r>
          </w:p>
          <w:p>
            <w:pPr>
              <w:spacing w:after="20"/>
              <w:ind w:left="20"/>
              <w:jc w:val="both"/>
            </w:pPr>
            <w:r>
              <w:rPr>
                <w:rFonts w:ascii="Times New Roman"/>
                <w:b w:val="false"/>
                <w:i w:val="false"/>
                <w:color w:val="000000"/>
                <w:sz w:val="20"/>
              </w:rPr>
              <w:t xml:space="preserve">
а) тауардың шығу тегі туралы сертификаттың берілген түпнұсқасы туралы; </w:t>
            </w:r>
          </w:p>
          <w:p>
            <w:pPr>
              <w:spacing w:after="20"/>
              <w:ind w:left="20"/>
              <w:jc w:val="both"/>
            </w:pPr>
            <w:r>
              <w:rPr>
                <w:rFonts w:ascii="Times New Roman"/>
                <w:b w:val="false"/>
                <w:i w:val="false"/>
                <w:color w:val="000000"/>
                <w:sz w:val="20"/>
              </w:rPr>
              <w:t xml:space="preserve">
б) тауардың шығу тегі туралы сертификаттың берілген телнұсқасы туралы; </w:t>
            </w:r>
          </w:p>
          <w:p>
            <w:pPr>
              <w:spacing w:after="20"/>
              <w:ind w:left="20"/>
              <w:jc w:val="both"/>
            </w:pPr>
            <w:r>
              <w:rPr>
                <w:rFonts w:ascii="Times New Roman"/>
                <w:b w:val="false"/>
                <w:i w:val="false"/>
                <w:color w:val="000000"/>
                <w:sz w:val="20"/>
              </w:rPr>
              <w:t xml:space="preserve">
в) ауыстыру үшін тауардың шығу тегі туралы берілген сертификат туралы; </w:t>
            </w:r>
          </w:p>
          <w:p>
            <w:pPr>
              <w:spacing w:after="20"/>
              <w:ind w:left="20"/>
              <w:jc w:val="both"/>
            </w:pPr>
            <w:r>
              <w:rPr>
                <w:rFonts w:ascii="Times New Roman"/>
                <w:b w:val="false"/>
                <w:i w:val="false"/>
                <w:color w:val="000000"/>
                <w:sz w:val="20"/>
              </w:rPr>
              <w:t xml:space="preserve">
г) тауардың шығу тегі туралы күші жойылған сертификат туралы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дерекқорынан жаңартылған мәліметтер немесе жаңартулардың жоқтығы туралы хабарлама Комиссияның интеграциялық сегментіне жіберілді</w:t>
            </w:r>
          </w:p>
        </w:tc>
      </w:tr>
    </w:tbl>
    <w:bookmarkStart w:name="z151" w:id="149"/>
    <w:p>
      <w:pPr>
        <w:spacing w:after="0"/>
        <w:ind w:left="0"/>
        <w:jc w:val="both"/>
      </w:pPr>
      <w:r>
        <w:rPr>
          <w:rFonts w:ascii="Times New Roman"/>
          <w:b w:val="false"/>
          <w:i w:val="false"/>
          <w:color w:val="000000"/>
          <w:sz w:val="28"/>
        </w:rPr>
        <w:t>
      23-кесте</w:t>
      </w:r>
    </w:p>
    <w:bookmarkEnd w:id="149"/>
    <w:bookmarkStart w:name="z152" w:id="150"/>
    <w:p>
      <w:pPr>
        <w:spacing w:after="0"/>
        <w:ind w:left="0"/>
        <w:jc w:val="left"/>
      </w:pPr>
      <w:r>
        <w:rPr>
          <w:rFonts w:ascii="Times New Roman"/>
          <w:b/>
          <w:i w:val="false"/>
          <w:color w:val="000000"/>
        </w:rPr>
        <w:t xml:space="preserve"> "Мүше мемлекеттің уәкілетті органы берген тауардың шығу тегі туралы сертификаттардың дерекқорынан жаңартылған мәліметтерді алу" (P.EE.01.OPR.014) операциясының сипаттамасы</w:t>
      </w:r>
    </w:p>
    <w:bookmarkEnd w:id="15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берген тауардың шығу тегі туралы сертификаттардың дерекқорынан жаңартылған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 (операция Комиссияның интеграциялық сегментінде автоматты түрде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органынан Комиссияның интеграциялық сегментіне тауардың шығу тегі туралы сертификаттардың дерекқорынан жаңартылған мәліметтер немесе жаңартулардың жоқтығы туралы хабарлама келіп түскен кезде орындалады ("Тауардың шығу тегі туралы сертификаттардың дерекқорынан жаңартылған мәліметтерді алуға сұрау салуға жауап ретінде мәліметтер ұсыну" (P.EE.01.OPR.013)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тауардың шығу тегі туралы сертификаттардың дерекқорынан жаңартылған мәліметтерді немесе оларды кейіннен үшінші елдің орталық кеден органына жіберу үшін жаңартулардың жоқтығы туралы хабарламаны алуды және Комиссияның интеграциялық сегментінде өңдеуді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дерекқорынан жаңартылған мәліметтер немесе жаңартулардың жоқтығы туралы хабарлама оларды үшінші елдің орталық кеден органына жіберу мақсаттары үшін өңделді</w:t>
            </w:r>
          </w:p>
        </w:tc>
      </w:tr>
    </w:tbl>
    <w:bookmarkStart w:name="z153" w:id="151"/>
    <w:p>
      <w:pPr>
        <w:spacing w:after="0"/>
        <w:ind w:left="0"/>
        <w:jc w:val="left"/>
      </w:pPr>
      <w:r>
        <w:rPr>
          <w:rFonts w:ascii="Times New Roman"/>
          <w:b/>
          <w:i w:val="false"/>
          <w:color w:val="000000"/>
        </w:rPr>
        <w:t xml:space="preserve"> "Тауардың шығу тегі туралы сертификат туралы мәліметтерді сұрау салу бойынша ұсыну" (P.EE.01.PRC.005) рәсімі</w:t>
      </w:r>
    </w:p>
    <w:bookmarkEnd w:id="151"/>
    <w:bookmarkStart w:name="z154" w:id="152"/>
    <w:p>
      <w:pPr>
        <w:spacing w:after="0"/>
        <w:ind w:left="0"/>
        <w:jc w:val="both"/>
      </w:pPr>
      <w:r>
        <w:rPr>
          <w:rFonts w:ascii="Times New Roman"/>
          <w:b w:val="false"/>
          <w:i w:val="false"/>
          <w:color w:val="000000"/>
          <w:sz w:val="28"/>
        </w:rPr>
        <w:t>
      55. "Тауардың шығу тегі туралы сертификат туралы мәліметтерді сұрау салу бойынша ұсыну" (P.EE.01.PRC.005) рәсімін орындау схемасы 8-суретте көрсетілген.</w:t>
      </w:r>
    </w:p>
    <w:bookmarkEnd w:id="1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692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692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 w:id="153"/>
    <w:p>
      <w:pPr>
        <w:spacing w:after="0"/>
        <w:ind w:left="0"/>
        <w:jc w:val="both"/>
      </w:pPr>
      <w:r>
        <w:rPr>
          <w:rFonts w:ascii="Times New Roman"/>
          <w:b w:val="false"/>
          <w:i w:val="false"/>
          <w:color w:val="000000"/>
          <w:sz w:val="28"/>
        </w:rPr>
        <w:t xml:space="preserve">
      8-сурет. "Тауардың шығу тегі туралы сертификат туралы мәліметтерді сұрау салу бойынша ұсыну" (P.EE.01.PRC.005) рәсімін орындау схемасы </w:t>
      </w:r>
    </w:p>
    <w:bookmarkEnd w:id="153"/>
    <w:bookmarkStart w:name="z156" w:id="154"/>
    <w:p>
      <w:pPr>
        <w:spacing w:after="0"/>
        <w:ind w:left="0"/>
        <w:jc w:val="both"/>
      </w:pPr>
      <w:r>
        <w:rPr>
          <w:rFonts w:ascii="Times New Roman"/>
          <w:b w:val="false"/>
          <w:i w:val="false"/>
          <w:color w:val="000000"/>
          <w:sz w:val="28"/>
        </w:rPr>
        <w:t>
      56. "Тауардың шығу тегі туралы сертификат туралы мәліметтерді сұрау салу бойынша ұсыну" (P.EE.01.PRC.005) рәсімі мүше мемлекеттің уәкілетті органы берген тауардың шығу тегі туралы сертификат туралы мәліметтерді ұсыну үшін үшінші елдің орталық кеден органынан Комиссияның интеграциялық сегментіне сұрау салу келіп түскен кезде орындалады.</w:t>
      </w:r>
    </w:p>
    <w:bookmarkEnd w:id="154"/>
    <w:p>
      <w:pPr>
        <w:spacing w:after="0"/>
        <w:ind w:left="0"/>
        <w:jc w:val="both"/>
      </w:pPr>
      <w:r>
        <w:rPr>
          <w:rFonts w:ascii="Times New Roman"/>
          <w:b w:val="false"/>
          <w:i w:val="false"/>
          <w:color w:val="000000"/>
          <w:sz w:val="28"/>
        </w:rPr>
        <w:t>
      Егер ақпараттық өзара іс-қимылдың мұндай түрі Одақтың үшінші елмен жасасқан халықаралық шартында (техникалық шарттарда) көзделген жағдайда, рәсім белгілі бір үшінші елге қатысты орындалады.</w:t>
      </w:r>
    </w:p>
    <w:bookmarkStart w:name="z157" w:id="155"/>
    <w:p>
      <w:pPr>
        <w:spacing w:after="0"/>
        <w:ind w:left="0"/>
        <w:jc w:val="both"/>
      </w:pPr>
      <w:r>
        <w:rPr>
          <w:rFonts w:ascii="Times New Roman"/>
          <w:b w:val="false"/>
          <w:i w:val="false"/>
          <w:color w:val="000000"/>
          <w:sz w:val="28"/>
        </w:rPr>
        <w:t>
      57. Үшінші елдің орталық кеден органынан Комиссияның интеграциялық сегментіне мүше мемлекеттің уәкілетті органы берген тауардың шығу тегі туралы сертификат туралы мәліметтерді ұсынуға сұрау салу келіп түскен кезде "Тауардың шығу тегі туралы сертификат туралы мәліметтерді ұсынуға сұрау салуды мүше мемлекеттің уәкілетті органына жолдау" (P.EE.01.OPR.015) операциясы орындалады, оны орындау нәтижелері бойынша мүше мемлекеттің уәкілетті органы берген тауардың шығу тегі туралы сертификат туралы мәліметтерді ұсынуға сұрау салу мүше мемлекеттің уәкілетті органына жіберіледі.</w:t>
      </w:r>
    </w:p>
    <w:bookmarkEnd w:id="155"/>
    <w:bookmarkStart w:name="z158" w:id="156"/>
    <w:p>
      <w:pPr>
        <w:spacing w:after="0"/>
        <w:ind w:left="0"/>
        <w:jc w:val="both"/>
      </w:pPr>
      <w:r>
        <w:rPr>
          <w:rFonts w:ascii="Times New Roman"/>
          <w:b w:val="false"/>
          <w:i w:val="false"/>
          <w:color w:val="000000"/>
          <w:sz w:val="28"/>
        </w:rPr>
        <w:t xml:space="preserve">
      58. Мүше мемлекеттің уәкілетті органына мүше мемлекеттің уәкілетті органы берген тауардың шығу тегі туралы сертификат туралы мәліметтерді ұсынуға сұрау салу келіп түскен кезде "Мүше мемлекеттің уәкілетті органы берген тауардың шығу тегі туралы сертификат туралы мәліметтерді сұрау салуға жауап ретінде ұсыну" (P.EE.01.OPR.016) операциясы орындалады, оны орындау нәтижелері бойынша мүше мемлекеттің уәкілетті органы мүше мемлекеттің уәкілетті органы берген тауардың шығу тегі туралы сертификат туралы мәліметтерді немесе сұрау салу параметрлерін қанағаттандыратын мәліметтердің жоқтығы туралы хабарламаны қалыптастырады және Комиссияның интеграциялық сегментіне жібереді. </w:t>
      </w:r>
    </w:p>
    <w:bookmarkEnd w:id="156"/>
    <w:bookmarkStart w:name="z159" w:id="157"/>
    <w:p>
      <w:pPr>
        <w:spacing w:after="0"/>
        <w:ind w:left="0"/>
        <w:jc w:val="both"/>
      </w:pPr>
      <w:r>
        <w:rPr>
          <w:rFonts w:ascii="Times New Roman"/>
          <w:b w:val="false"/>
          <w:i w:val="false"/>
          <w:color w:val="000000"/>
          <w:sz w:val="28"/>
        </w:rPr>
        <w:t>
      59. Комиссияның интеграциялық сегментіне үшінші елдің орталық кеден органының сұрау салуына жауап ретінде мүше мемлекеттің уәкілетті органы берген тауардың шығу тегі туралы сертификат туралы мәліметтер не сұрау салудың параметрлерін қанағаттандыратын мәліметтердің жоқтығы туралы хабарлама келіп түскен кезде "Мүше мемлекеттің уәкілетті органы берген тауардың шығу тегі туралы сертификат туралы мәліметтерді сұрау салуға жауап ретінде алу" (P.EE.01.OPR.017) операциясы орындалады, оны орындау нәтижелері бойынша Комиссияның интеграциялық сегментінде мүше мемлекеттің уәкілетті органы берген тауардың шығу тегі туралы сертификат туралы мәліметтерді немесе сұрау салу параметрлерін қанағаттандыратын мәліметтердің жоқтығы туралы хабарламаны алу және оларды кейіннен үшінші елдің орталық кеден органына жіберу үшін өңдеу қамтамасыз етіледі.</w:t>
      </w:r>
    </w:p>
    <w:bookmarkEnd w:id="157"/>
    <w:bookmarkStart w:name="z160" w:id="158"/>
    <w:p>
      <w:pPr>
        <w:spacing w:after="0"/>
        <w:ind w:left="0"/>
        <w:jc w:val="both"/>
      </w:pPr>
      <w:r>
        <w:rPr>
          <w:rFonts w:ascii="Times New Roman"/>
          <w:b w:val="false"/>
          <w:i w:val="false"/>
          <w:color w:val="000000"/>
          <w:sz w:val="28"/>
        </w:rPr>
        <w:t>
      60. "Тауардың шығу тегі туралы сертификат туралы мәліметтерді сұрау салу бойынша ұсыну" (P.EE.01.PRC.005) рәсімін орындау нәтижелері мүше мемлекеттің уәкілетті органы берген тауардың шығу тегі туралы сертификат туралы мәліметтерді ұсынуға үшінші елдің орталық кеден органынан келіп түскен сұрау салуды мүше мемлекеттің уәкілетті органында  өңдеу және мүше мемлекеттің уәкілетті органы берген тауардың шығу тегі туралы сертификат туралы мәліметтерді не сұрау салу параметрлерін қанағаттандыратын мәліметтердің жоқтығы туралы хабарламаны Комиссиясының интеграциялық сегментінде алу және оларды кейіннен үшінші елдің орталық кеден органына жіберу үшін өңдеу болып табылады.</w:t>
      </w:r>
    </w:p>
    <w:bookmarkEnd w:id="158"/>
    <w:bookmarkStart w:name="z161" w:id="159"/>
    <w:p>
      <w:pPr>
        <w:spacing w:after="0"/>
        <w:ind w:left="0"/>
        <w:jc w:val="both"/>
      </w:pPr>
      <w:r>
        <w:rPr>
          <w:rFonts w:ascii="Times New Roman"/>
          <w:b w:val="false"/>
          <w:i w:val="false"/>
          <w:color w:val="000000"/>
          <w:sz w:val="28"/>
        </w:rPr>
        <w:t>
      61. "Тауардың шығу тегі туралы сертификат туралы мәліметтерді сұрау салу бойынша ұсыну" (P.EE.01.PRC.005) рәсімі шеңберінде орындалатын жалпы процесс операцияларының тізбесі 24-кестеде келтірілген.</w:t>
      </w:r>
    </w:p>
    <w:bookmarkEnd w:id="159"/>
    <w:bookmarkStart w:name="z162" w:id="160"/>
    <w:p>
      <w:pPr>
        <w:spacing w:after="0"/>
        <w:ind w:left="0"/>
        <w:jc w:val="both"/>
      </w:pPr>
      <w:r>
        <w:rPr>
          <w:rFonts w:ascii="Times New Roman"/>
          <w:b w:val="false"/>
          <w:i w:val="false"/>
          <w:color w:val="000000"/>
          <w:sz w:val="28"/>
        </w:rPr>
        <w:t>
      24-кесте</w:t>
      </w:r>
    </w:p>
    <w:bookmarkEnd w:id="160"/>
    <w:bookmarkStart w:name="z163" w:id="161"/>
    <w:p>
      <w:pPr>
        <w:spacing w:after="0"/>
        <w:ind w:left="0"/>
        <w:jc w:val="left"/>
      </w:pPr>
      <w:r>
        <w:rPr>
          <w:rFonts w:ascii="Times New Roman"/>
          <w:b/>
          <w:i w:val="false"/>
          <w:color w:val="000000"/>
        </w:rPr>
        <w:t xml:space="preserve"> "Тауардың шығу тегі туралы сертификат туралы мәліметтерді сұрау салу бойынша ұсыну" (P.EE.01.PRC.005) рәсімі шеңберінде орындалатын жалпы процесс операцияларының тізбесі</w:t>
      </w:r>
    </w:p>
    <w:bookmarkEnd w:id="16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мәліметтерді ұсынуға сұрау салуды мүше мемлекеттің уәкілетті органына жолдау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берген тауардың шығу тегі туралы сертификат туралы мәліметтерді сұрау салуға жауап ретінде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берген тауардың шығу тегі туралы сертификат туралы мәліметтерді сұрау салуға жауап ретінде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27-кестесінде келтірілген</w:t>
            </w:r>
          </w:p>
        </w:tc>
      </w:tr>
    </w:tbl>
    <w:bookmarkStart w:name="z164" w:id="162"/>
    <w:p>
      <w:pPr>
        <w:spacing w:after="0"/>
        <w:ind w:left="0"/>
        <w:jc w:val="both"/>
      </w:pPr>
      <w:r>
        <w:rPr>
          <w:rFonts w:ascii="Times New Roman"/>
          <w:b w:val="false"/>
          <w:i w:val="false"/>
          <w:color w:val="000000"/>
          <w:sz w:val="28"/>
        </w:rPr>
        <w:t>
      25-кесте</w:t>
      </w:r>
    </w:p>
    <w:bookmarkEnd w:id="162"/>
    <w:bookmarkStart w:name="z165" w:id="163"/>
    <w:p>
      <w:pPr>
        <w:spacing w:after="0"/>
        <w:ind w:left="0"/>
        <w:jc w:val="left"/>
      </w:pPr>
      <w:r>
        <w:rPr>
          <w:rFonts w:ascii="Times New Roman"/>
          <w:b/>
          <w:i w:val="false"/>
          <w:color w:val="000000"/>
        </w:rPr>
        <w:t xml:space="preserve"> "Тауардың шығу тегі туралы сертификат туралы мәліметтерді ұсынуға сұрау салуды мүше мемлекеттің уәкілетті органына жолдау" (P.EE.01.OPR.015) операциясының сипаттамасы</w:t>
      </w:r>
    </w:p>
    <w:bookmarkEnd w:id="16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мәліметтерді ұсынуға сұрау салуды мүше мемлекеттің уәкілетті органына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 (операция Комиссияның интеграциялық сегментінде автоматты түрде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берген тауардың шығу тегі туралы сертификат туралы мәліметтерді ұсынуға үшінші елдің орталық кеден органынан Комиссияның интеграциялық сегментіне сұрау салу келіп түскен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 мен Комиссия арасындағы ақпараттық өзара іс-қимыл регламентіне сәйкес мүше мемлекеттің уәкілетті органы берген тауардың шығу тегі туралы сертификат туралы мәліметтерді ұсынуға сұрау салу мүше мемлекеттің уәкілетті органына жіберіледі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берген тауардың шығу тегі туралы сертификат туралы мәліметтерді ұсынуға сұрау салу мүше мемлекеттің уәкілетті органына жіберілді</w:t>
            </w:r>
          </w:p>
        </w:tc>
      </w:tr>
    </w:tbl>
    <w:bookmarkStart w:name="z166" w:id="164"/>
    <w:p>
      <w:pPr>
        <w:spacing w:after="0"/>
        <w:ind w:left="0"/>
        <w:jc w:val="both"/>
      </w:pPr>
      <w:r>
        <w:rPr>
          <w:rFonts w:ascii="Times New Roman"/>
          <w:b w:val="false"/>
          <w:i w:val="false"/>
          <w:color w:val="000000"/>
          <w:sz w:val="28"/>
        </w:rPr>
        <w:t>
      26-кесте</w:t>
      </w:r>
    </w:p>
    <w:bookmarkEnd w:id="164"/>
    <w:bookmarkStart w:name="z167" w:id="165"/>
    <w:p>
      <w:pPr>
        <w:spacing w:after="0"/>
        <w:ind w:left="0"/>
        <w:jc w:val="left"/>
      </w:pPr>
      <w:r>
        <w:rPr>
          <w:rFonts w:ascii="Times New Roman"/>
          <w:b/>
          <w:i w:val="false"/>
          <w:color w:val="000000"/>
        </w:rPr>
        <w:t xml:space="preserve"> "Мүше мемлекеттің уәкілетті органы берген тауардың шығу тегі туралы сертификат туралы мәліметтерді сұрау салуға жауап ретінде ұсыну" (P.EE.01.OPR.016) операциясының сипаттамасы</w:t>
      </w:r>
    </w:p>
    <w:bookmarkEnd w:id="16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берген тауардың шығу тегі туралы сертификат туралы мәліметтерді сұрау салуға жауап ретінде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берген тауардың шығу тегі туралы сертификат туралы мәліметтерді ұсынуға сұрау салу келіп түскен кезде орындалады ("Тауардың шығу тегі туралы сертификат туралы мәліметтерді ұсынуға сұрау салуды мүше мемлекеттің уәкілетті органына жолдау" (P.EE.01.OPR.015)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және ұсынылатын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мүше мемлекеттің уәкілетті органы берген тауардың шығу тегі туралы сертификат туралы мәліметтерді ұсынуға келіп түскен сұрау салуды қабылдауды және өңдеуді жүзеге асырады және мүше мемлекеттің уәкілетті органы берген тауардың шығу тегі туралы сертификат туралы мәліметтерді не сұрау салудың параметрлерін қанағаттандыратын мәліметтердің жоқтығы туралы хабарламаны Комиссияның интеграциялық сегментіне жібереді</w:t>
            </w:r>
          </w:p>
          <w:p>
            <w:pPr>
              <w:spacing w:after="20"/>
              <w:ind w:left="20"/>
              <w:jc w:val="both"/>
            </w:pPr>
            <w:r>
              <w:rPr>
                <w:rFonts w:ascii="Times New Roman"/>
                <w:b w:val="false"/>
                <w:i w:val="false"/>
                <w:color w:val="000000"/>
                <w:sz w:val="20"/>
              </w:rPr>
              <w:t>Мүше мемлекеттің уәкілетті органы берген тауардың шығу тегі туралы сертификат туралы мәліметтердің құрамында сұрау салу параметрлерін қанағаттандыратын мәліметтердің мынадай түрлерінің бірі жіберіледі:</w:t>
            </w:r>
          </w:p>
          <w:p>
            <w:pPr>
              <w:spacing w:after="20"/>
              <w:ind w:left="20"/>
              <w:jc w:val="both"/>
            </w:pPr>
            <w:r>
              <w:rPr>
                <w:rFonts w:ascii="Times New Roman"/>
                <w:b w:val="false"/>
                <w:i w:val="false"/>
                <w:color w:val="000000"/>
                <w:sz w:val="20"/>
              </w:rPr>
              <w:t xml:space="preserve">
а) тауардың шығу тегі туралы сертификаттың берілген түпнұсқасы туралы; </w:t>
            </w:r>
          </w:p>
          <w:p>
            <w:pPr>
              <w:spacing w:after="20"/>
              <w:ind w:left="20"/>
              <w:jc w:val="both"/>
            </w:pPr>
            <w:r>
              <w:rPr>
                <w:rFonts w:ascii="Times New Roman"/>
                <w:b w:val="false"/>
                <w:i w:val="false"/>
                <w:color w:val="000000"/>
                <w:sz w:val="20"/>
              </w:rPr>
              <w:t xml:space="preserve">
б) тауардың шығу тегі туралы берілген сертификаттың телнұсқасы туралы; </w:t>
            </w:r>
          </w:p>
          <w:p>
            <w:pPr>
              <w:spacing w:after="20"/>
              <w:ind w:left="20"/>
              <w:jc w:val="both"/>
            </w:pPr>
            <w:r>
              <w:rPr>
                <w:rFonts w:ascii="Times New Roman"/>
                <w:b w:val="false"/>
                <w:i w:val="false"/>
                <w:color w:val="000000"/>
                <w:sz w:val="20"/>
              </w:rPr>
              <w:t xml:space="preserve">
в) ауыстыру үшін тауардың шығу тегі туралы берілген сертификат туралы; </w:t>
            </w:r>
          </w:p>
          <w:p>
            <w:pPr>
              <w:spacing w:after="20"/>
              <w:ind w:left="20"/>
              <w:jc w:val="both"/>
            </w:pPr>
            <w:r>
              <w:rPr>
                <w:rFonts w:ascii="Times New Roman"/>
                <w:b w:val="false"/>
                <w:i w:val="false"/>
                <w:color w:val="000000"/>
                <w:sz w:val="20"/>
              </w:rPr>
              <w:t>
г) тауардың шығу тегі туралы күші жойылған сертификат туралы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берген тауардың шығу тегі туралы сертификат туралы мәліметтер не сұрау салу параметрлерін қанағаттандыратын мәліметтердің жоқтығы туралы хабарлама Комиссияның интеграциялық сегментіне жіберілді</w:t>
            </w:r>
          </w:p>
        </w:tc>
      </w:tr>
    </w:tbl>
    <w:bookmarkStart w:name="z168" w:id="166"/>
    <w:p>
      <w:pPr>
        <w:spacing w:after="0"/>
        <w:ind w:left="0"/>
        <w:jc w:val="both"/>
      </w:pPr>
      <w:r>
        <w:rPr>
          <w:rFonts w:ascii="Times New Roman"/>
          <w:b w:val="false"/>
          <w:i w:val="false"/>
          <w:color w:val="000000"/>
          <w:sz w:val="28"/>
        </w:rPr>
        <w:t>
      27-кесте</w:t>
      </w:r>
    </w:p>
    <w:bookmarkEnd w:id="166"/>
    <w:bookmarkStart w:name="z169" w:id="167"/>
    <w:p>
      <w:pPr>
        <w:spacing w:after="0"/>
        <w:ind w:left="0"/>
        <w:jc w:val="left"/>
      </w:pPr>
      <w:r>
        <w:rPr>
          <w:rFonts w:ascii="Times New Roman"/>
          <w:b/>
          <w:i w:val="false"/>
          <w:color w:val="000000"/>
        </w:rPr>
        <w:t xml:space="preserve"> "Мүше мемлекеттің уәкілетті органы берген тауардың шығу тегі туралы сертификат туралы мәліметтерді сұрау салуға жауап ретінде алу" (P.EE.01.OPR.017) операциясының сипаттамасы</w:t>
      </w:r>
    </w:p>
    <w:bookmarkEnd w:id="16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берген тауардың шығу тегі туралы сертификат туралы мәліметтерді сұрау салуға жауап ретінде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 (операция Комиссияның интеграциялық сегментінде автоматты түрде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орталық кеден органының сұрау салуына жауап ретінде Комиссияның интеграциялық сегментіне мүше мемлекеттің уәкілетті органы берген тауардың шығу тегі туралы сертификат туралы мәліметтер не сұрау салу параметрлерін қанағаттандыратын мәліметтердің жоқтығы туралы хабарлама келіп түскен кезде орындалады ("Мүше мемлекеттің уәкілетті органы берген тауардың шығу тегі туралы сертификат туралы мәліметтерді сұрау салуға жауап ретінде ұсыну" (P.EE.01.OPR.016)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берген тауардың шығу тегі туралы сертификат туралы мәліметтер не сұрау салу параметрлерін қанағаттандыратын мәліметтердің жоқтығы туралы хабарлама кейіннен үшінші елдің орталық кеден органына жіберу үшін өңделеді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берген тауардың шығу тегі туралы сертификат туралы мәліметтер немесе сұрау салу параметрлерін қанағаттандыратын мәліметтердің жоқтығы туралы хабарлама алынды және Комиссияның интеграциялық сегментінде өңделді</w:t>
            </w:r>
          </w:p>
        </w:tc>
      </w:tr>
    </w:tbl>
    <w:bookmarkStart w:name="z170" w:id="168"/>
    <w:p>
      <w:pPr>
        <w:spacing w:after="0"/>
        <w:ind w:left="0"/>
        <w:jc w:val="left"/>
      </w:pPr>
      <w:r>
        <w:rPr>
          <w:rFonts w:ascii="Times New Roman"/>
          <w:b/>
          <w:i w:val="false"/>
          <w:color w:val="000000"/>
        </w:rPr>
        <w:t xml:space="preserve"> "Тауардың шығу тегі туралы сертификат туралы мәліметтерді ұсыну" (P.EE.01.PRC.006) рәсімі</w:t>
      </w:r>
    </w:p>
    <w:bookmarkEnd w:id="168"/>
    <w:bookmarkStart w:name="z171" w:id="169"/>
    <w:p>
      <w:pPr>
        <w:spacing w:after="0"/>
        <w:ind w:left="0"/>
        <w:jc w:val="both"/>
      </w:pPr>
      <w:r>
        <w:rPr>
          <w:rFonts w:ascii="Times New Roman"/>
          <w:b w:val="false"/>
          <w:i w:val="false"/>
          <w:color w:val="000000"/>
          <w:sz w:val="28"/>
        </w:rPr>
        <w:t>
      62. "Тауардың шығу тегі туралы сертификат туралы мәліметтерді ұсыну" (P.EE.01.PRC.006) рәсімін орындау схемасы 9-суретте көрсетілген.</w:t>
      </w:r>
    </w:p>
    <w:bookmarkEnd w:id="1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 w:id="170"/>
    <w:p>
      <w:pPr>
        <w:spacing w:after="0"/>
        <w:ind w:left="0"/>
        <w:jc w:val="both"/>
      </w:pPr>
      <w:r>
        <w:rPr>
          <w:rFonts w:ascii="Times New Roman"/>
          <w:b w:val="false"/>
          <w:i w:val="false"/>
          <w:color w:val="000000"/>
          <w:sz w:val="28"/>
        </w:rPr>
        <w:t>
      9-сурет. "Тауардың шығу тегі туралы сертификат туралы мәліметтерді ұсыну" (P.EE.01.PRC.006) рәсімін орындау схемасы</w:t>
      </w:r>
    </w:p>
    <w:bookmarkEnd w:id="170"/>
    <w:bookmarkStart w:name="z173" w:id="171"/>
    <w:p>
      <w:pPr>
        <w:spacing w:after="0"/>
        <w:ind w:left="0"/>
        <w:jc w:val="both"/>
      </w:pPr>
      <w:r>
        <w:rPr>
          <w:rFonts w:ascii="Times New Roman"/>
          <w:b w:val="false"/>
          <w:i w:val="false"/>
          <w:color w:val="000000"/>
          <w:sz w:val="28"/>
        </w:rPr>
        <w:t>
      63. "Тауардың шығу тегі туралы сертификат туралы мәліметтерді ұсыну" (P.EE.01.PRC.006) рәсімін мүше мемлекеттің уәкілетті органының үшінші елдің орталық кеден органына тауардың шығу тегі туралы сертификат туралы мәліметтерді беру (күшін жою (кері қайтарып алу) фактісі бойынша ұсынуы мақсатында мүше мемлекеттің уәкілетті органы орындайды.</w:t>
      </w:r>
    </w:p>
    <w:bookmarkEnd w:id="171"/>
    <w:p>
      <w:pPr>
        <w:spacing w:after="0"/>
        <w:ind w:left="0"/>
        <w:jc w:val="both"/>
      </w:pPr>
      <w:r>
        <w:rPr>
          <w:rFonts w:ascii="Times New Roman"/>
          <w:b w:val="false"/>
          <w:i w:val="false"/>
          <w:color w:val="000000"/>
          <w:sz w:val="28"/>
        </w:rPr>
        <w:t>
      Егер ақпараттық өзара іс-қимылдың мұндай түрі Одақтың үшінші елмен жасасқан халықаралық шартында (техникалық шарттарда) көзделген жағдайда, рәсім белгілі бір үшінші елге қатысты орындалады. Тауардың шығу тегі туралы сертификат туралы мәліметтерді ұсынудың уақытша регламенті техникалық шарттарда айқындалады.</w:t>
      </w:r>
    </w:p>
    <w:bookmarkStart w:name="z174" w:id="172"/>
    <w:p>
      <w:pPr>
        <w:spacing w:after="0"/>
        <w:ind w:left="0"/>
        <w:jc w:val="both"/>
      </w:pPr>
      <w:r>
        <w:rPr>
          <w:rFonts w:ascii="Times New Roman"/>
          <w:b w:val="false"/>
          <w:i w:val="false"/>
          <w:color w:val="000000"/>
          <w:sz w:val="28"/>
        </w:rPr>
        <w:t>
      64. Мүше мемлекеттің уәкілетті органы үшінші елдің орталық кеден органына ұсыну үшін тауардың шығу тегі туралы сертификатты беруі не ол туралы мәліметтер бұған дейін үшінші елдің орталық кеден органына жіберілген тауардың шығу тегі туралы бұрын берілген сертификаттың күшін жоюы (кері қайтарып алынуы) кезінде "Мүше мемлекеттің уәкілетті органы берген тауардың шығу тегі туралы сертификат туралы мәліметтерді ұсыну" (P.EE.01.OPR.018) операциясы орындалады, оны орындау нәтижелері бойынша тауардың шығу тегі туралы осындай сертификат туралы мәліметтер Комиссияның интеграциялық сегментіне жіберіледі.</w:t>
      </w:r>
    </w:p>
    <w:bookmarkEnd w:id="172"/>
    <w:p>
      <w:pPr>
        <w:spacing w:after="0"/>
        <w:ind w:left="0"/>
        <w:jc w:val="both"/>
      </w:pPr>
      <w:r>
        <w:rPr>
          <w:rFonts w:ascii="Times New Roman"/>
          <w:b w:val="false"/>
          <w:i w:val="false"/>
          <w:color w:val="000000"/>
          <w:sz w:val="28"/>
        </w:rPr>
        <w:t>
      Операция шеңберінде мүше мемлекеттің уәкілетті органы берген тауардың шығу тегі туралы сертификаттардың дерекқорынан тауардың шығу тегі туралы берілген бір сертификатқа қатысты мәліметтер ұсынылады. Мүше мемлекеттің уәкілетті органы берген тауардың шығу тегі туралы сертификат туралы мәліметтер тауардың шығу тегі туралы берілген сертификаттың түпнұсқасы туралы немесе тауардың шығу тегі туралы берілген сертификаттың телнұсқасы туралы немесе тауардың шығу тегі туралы күші жойылған сертификат туралы мәліметтерді қамтуы мүмкін.</w:t>
      </w:r>
    </w:p>
    <w:bookmarkStart w:name="z175" w:id="173"/>
    <w:p>
      <w:pPr>
        <w:spacing w:after="0"/>
        <w:ind w:left="0"/>
        <w:jc w:val="both"/>
      </w:pPr>
      <w:r>
        <w:rPr>
          <w:rFonts w:ascii="Times New Roman"/>
          <w:b w:val="false"/>
          <w:i w:val="false"/>
          <w:color w:val="000000"/>
          <w:sz w:val="28"/>
        </w:rPr>
        <w:t>
      65. Мүше мемлекеттің уәкілетті органынан Комиссияның интеграциялық сегментіне мүше мемлекеттің уәкілетті органы берген тауардың шығу тегі туралы сертификат туралы мәліметтер келіп түскен кезде "Тауардың шығу тегі туралы берілген сертификат туралы мәліметтерді қабылдау және үшінші елдің орталық кеден органына жіберу" (P.EE.01.OPR.019) операциясы орындалады, оны орындау нәтижелері бойынша мүше мемлекеттің уәкілетті органы берген тауардың шығу тегі туралы сертификат туралы мәліметтер Комиссияның интеграциялық сегментінде қабылданады және үшінші елдің орталық кеден органына жіберу үшін өңделеді.</w:t>
      </w:r>
    </w:p>
    <w:bookmarkEnd w:id="173"/>
    <w:bookmarkStart w:name="z176" w:id="174"/>
    <w:p>
      <w:pPr>
        <w:spacing w:after="0"/>
        <w:ind w:left="0"/>
        <w:jc w:val="both"/>
      </w:pPr>
      <w:r>
        <w:rPr>
          <w:rFonts w:ascii="Times New Roman"/>
          <w:b w:val="false"/>
          <w:i w:val="false"/>
          <w:color w:val="000000"/>
          <w:sz w:val="28"/>
        </w:rPr>
        <w:t>
      66. Комиссияның интеграциялық сегментіне үшінші елдің орталық кеден органынан мүше мемлекеттің уәкілетті органы берген тауардың шығу тегі туралы сертификат туралы мәліметтерді өңдеу нәтижелері туралы хабарлама келіп түскен кезде "Мәліметтерді өңдеу нәтижелері туралы хабарламаны мүше мемлекеттің уәкілетті органына жіберу" (P.EE.01.OPR.020) операциясы орындалады, оны орындау нәтижелері бойынша көрсетілген хабарлама мүше мемлекеттің уәкілетті органына жіберіледі.</w:t>
      </w:r>
    </w:p>
    <w:bookmarkEnd w:id="174"/>
    <w:bookmarkStart w:name="z177" w:id="175"/>
    <w:p>
      <w:pPr>
        <w:spacing w:after="0"/>
        <w:ind w:left="0"/>
        <w:jc w:val="both"/>
      </w:pPr>
      <w:r>
        <w:rPr>
          <w:rFonts w:ascii="Times New Roman"/>
          <w:b w:val="false"/>
          <w:i w:val="false"/>
          <w:color w:val="000000"/>
          <w:sz w:val="28"/>
        </w:rPr>
        <w:t>
      67. Комиссияның интеграциялық сегментінен мүше мемлекеттің уәкілетті органы берген тауардың шығу тегі туралы сертификат туралы мәліметтерді өңдеу нәтижелері туралы хабарлама мүше мемлекеттің уәкілетті органына келіп түскен кезде "Тауардың шығу тегі туралы берілген сертификат туралы мәліметтерді өңдеу нәтижелері туралы хабарламаны қабылдау және өңдеу" (P.EE.01.OPR.021) операциясы орындалады. Осы операцияны орындау нәтижелері бойынша мүше мемлекеттің уәкілетті органында  алынған хабарламаны өңдеу жүзеге асырылады.</w:t>
      </w:r>
    </w:p>
    <w:bookmarkEnd w:id="175"/>
    <w:bookmarkStart w:name="z178" w:id="176"/>
    <w:p>
      <w:pPr>
        <w:spacing w:after="0"/>
        <w:ind w:left="0"/>
        <w:jc w:val="both"/>
      </w:pPr>
      <w:r>
        <w:rPr>
          <w:rFonts w:ascii="Times New Roman"/>
          <w:b w:val="false"/>
          <w:i w:val="false"/>
          <w:color w:val="000000"/>
          <w:sz w:val="28"/>
        </w:rPr>
        <w:t xml:space="preserve">
      68. "Тауардың шығу тегі туралы сертификат туралы мәліметтерді ұсыну" (P.EE.01.PRC.006) рәсімін орындау нәтижелері мүше мемлекеттің уәкілетті органының мүше мемлекеттің уәкілетті органы берген тауардың шығу тегі туралы сертификат туралы мәліметтерді кейіннен осы мәліметтерді үшінші елдің орталық кеден органына жіберу үшін Комиссияның интеграциялық сегментіне ұсынуы, сондай-ақ көрсетілген мәліметтерді үшінші елдің орталық кеден органында өңдеу нәтижелері туралы хабарламаны алуы болып табылады. </w:t>
      </w:r>
    </w:p>
    <w:bookmarkEnd w:id="176"/>
    <w:bookmarkStart w:name="z179" w:id="177"/>
    <w:p>
      <w:pPr>
        <w:spacing w:after="0"/>
        <w:ind w:left="0"/>
        <w:jc w:val="both"/>
      </w:pPr>
      <w:r>
        <w:rPr>
          <w:rFonts w:ascii="Times New Roman"/>
          <w:b w:val="false"/>
          <w:i w:val="false"/>
          <w:color w:val="000000"/>
          <w:sz w:val="28"/>
        </w:rPr>
        <w:t xml:space="preserve">
      69. "Тауардың шығу тегі туралы сертификат туралы мәліметтерді ұсыну" (P.EE.01.PRC.006) рәсімі шеңберінде орындалатын операциялардың тізбесі 28-кестеде келтірілген. </w:t>
      </w:r>
    </w:p>
    <w:bookmarkEnd w:id="177"/>
    <w:bookmarkStart w:name="z180" w:id="178"/>
    <w:p>
      <w:pPr>
        <w:spacing w:after="0"/>
        <w:ind w:left="0"/>
        <w:jc w:val="both"/>
      </w:pPr>
      <w:r>
        <w:rPr>
          <w:rFonts w:ascii="Times New Roman"/>
          <w:b w:val="false"/>
          <w:i w:val="false"/>
          <w:color w:val="000000"/>
          <w:sz w:val="28"/>
        </w:rPr>
        <w:t>
      28-кесте</w:t>
      </w:r>
    </w:p>
    <w:bookmarkEnd w:id="178"/>
    <w:bookmarkStart w:name="z181" w:id="179"/>
    <w:p>
      <w:pPr>
        <w:spacing w:after="0"/>
        <w:ind w:left="0"/>
        <w:jc w:val="left"/>
      </w:pPr>
      <w:r>
        <w:rPr>
          <w:rFonts w:ascii="Times New Roman"/>
          <w:b/>
          <w:i w:val="false"/>
          <w:color w:val="000000"/>
        </w:rPr>
        <w:t xml:space="preserve"> "Тауардың шығу тегі туралы сертификат туралы мәліметтерді ұсыну" (P.EE.01.PRC.006) рәсімі шеңберінде орындалатын операциялардың тізбесі</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берген тауардың шығу тегі туралы сертификат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29-кестеде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берілген сертификат туралы мәліметтерді қабылдау және үшінші елдің орталық кеден органына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30-кестеде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хабарламаны мүше мемлекеттің уәкілетті органына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31-кестеде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берілген сертификат туралы мәліметтерді өңдеу нәтижелері туралы хабарламаны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32-кестеде келтірілген</w:t>
            </w:r>
          </w:p>
        </w:tc>
      </w:tr>
    </w:tbl>
    <w:bookmarkStart w:name="z182" w:id="180"/>
    <w:p>
      <w:pPr>
        <w:spacing w:after="0"/>
        <w:ind w:left="0"/>
        <w:jc w:val="both"/>
      </w:pPr>
      <w:r>
        <w:rPr>
          <w:rFonts w:ascii="Times New Roman"/>
          <w:b w:val="false"/>
          <w:i w:val="false"/>
          <w:color w:val="000000"/>
          <w:sz w:val="28"/>
        </w:rPr>
        <w:t>
      29-кесте</w:t>
      </w:r>
    </w:p>
    <w:bookmarkEnd w:id="180"/>
    <w:bookmarkStart w:name="z183" w:id="181"/>
    <w:p>
      <w:pPr>
        <w:spacing w:after="0"/>
        <w:ind w:left="0"/>
        <w:jc w:val="left"/>
      </w:pPr>
      <w:r>
        <w:rPr>
          <w:rFonts w:ascii="Times New Roman"/>
          <w:b/>
          <w:i w:val="false"/>
          <w:color w:val="000000"/>
        </w:rPr>
        <w:t xml:space="preserve"> "Мүше мемлекеттің уәкілетті органы берген тауардың шығу тегі туралы сертификат туралы мәліметтерді ұсыну" (P.EE.01.OPR.018) операциясының сипаттамасы</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берген тауардың шығу тегі туралы сертификат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үшінші елдің орталық кеден органына ұсыну үшін тауардың шығу тегі туралы сертификатты берген не бұрын үшінші елдің орталық кеден органына жіберілген тауардың шығу тегі туралы бұрын берілген сертификаттың күшін жойған (кері қайтарып алған)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берген тауардың шығу тегі туралы сертификат туралы мәліметтерді ұсынудың уақытша регламенті техникалық шарттарда айқындалады.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Уәкілетті органдар мен Комиссия арасындағы ақпараттық өзара іс-қимыл регламентіне сәйкес мүше мемлекеттің уәкілетті органы берген тауардың шығу тегі туралы сертификат туралы мәліметтерді қалыптастырады және Комиссияның интеграциялық сегментіне жібереді. Операция шеңберінде мүше мемлекеттің уәкілетті органы берген тауардың шығу тегі туралы сертификаттардың дерекқорынан тауардың шығу тегі туралы берілген бір сертификатқа қатысты мәліметтер ұсынылады. Мүше мемлекеттің уәкілетті органы берген тауардың шығу тегі туралы сертификат туралы мәліметтерде тауардың шығу тегі туралы сертификаттың берілген түпнұсқасы туралы немесе тауардың шығу тегі туралы сертификаттың берілген телнұсқасы туралы немесе ауыстырылатын тауардың шығу тегі туралы берілген сертификат туралы немесе тауардың шығу тегі туралы күші жойылған сертификат туралы мәліметтер болуы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 Комиссияның интеграциялық сегментіне жіберілді</w:t>
            </w:r>
          </w:p>
        </w:tc>
      </w:tr>
    </w:tbl>
    <w:bookmarkStart w:name="z184" w:id="182"/>
    <w:p>
      <w:pPr>
        <w:spacing w:after="0"/>
        <w:ind w:left="0"/>
        <w:jc w:val="both"/>
      </w:pPr>
      <w:r>
        <w:rPr>
          <w:rFonts w:ascii="Times New Roman"/>
          <w:b w:val="false"/>
          <w:i w:val="false"/>
          <w:color w:val="000000"/>
          <w:sz w:val="28"/>
        </w:rPr>
        <w:t>
      30-кесте</w:t>
      </w:r>
    </w:p>
    <w:bookmarkEnd w:id="182"/>
    <w:bookmarkStart w:name="z185" w:id="183"/>
    <w:p>
      <w:pPr>
        <w:spacing w:after="0"/>
        <w:ind w:left="0"/>
        <w:jc w:val="left"/>
      </w:pPr>
      <w:r>
        <w:rPr>
          <w:rFonts w:ascii="Times New Roman"/>
          <w:b/>
          <w:i w:val="false"/>
          <w:color w:val="000000"/>
        </w:rPr>
        <w:t xml:space="preserve"> "Тауардың шығу тегі туралы берілген сертификат туралы мәліметтерді қабылдау және үшінші елдің орталық кеден органына жіберу" (P.EE.01.OPR.019) операциясының сипаттамасы</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берілген сертификат туралы мәліметтерді қабылдау және үшінші елдің орталық кеден органына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 (операция Комиссияның интеграциялық сегментінде автоматты түрде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берген тауардың шығу тегі туралы сертификат туралы мәліметтер мүше мемлекеттің уәкілетті органынан Комиссияның интеграциялық сегментіне келіп түскен кезде орындалады ("Мүше мемлекеттің уәкілетті органы берген тауардың шығу тегі туралы сертификат туралы мәліметтерді ұсыну" (P.EE.01.OPR.018)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үшінші елдің орталық кеден органына жіберу үшін мүше мемлекеттің уәкілетті органы берген тауардың шығу тегі туралы сертификат туралы мәліметтерді қабылдайды және өңдейді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берген тауардың шығу тегі туралы сертификат туралы мәліметтер алынды және Комиссияның интеграциялық сегментінде өңделді</w:t>
            </w:r>
          </w:p>
        </w:tc>
      </w:tr>
    </w:tbl>
    <w:p>
      <w:pPr>
        <w:spacing w:after="0"/>
        <w:ind w:left="0"/>
        <w:jc w:val="both"/>
      </w:pPr>
      <w:r>
        <w:rPr>
          <w:rFonts w:ascii="Times New Roman"/>
          <w:b w:val="false"/>
          <w:i w:val="false"/>
          <w:color w:val="000000"/>
          <w:sz w:val="28"/>
        </w:rPr>
        <w:t>
      31-кесте</w:t>
      </w:r>
    </w:p>
    <w:p>
      <w:pPr>
        <w:spacing w:after="0"/>
        <w:ind w:left="0"/>
        <w:jc w:val="left"/>
      </w:pPr>
      <w:r>
        <w:rPr>
          <w:rFonts w:ascii="Times New Roman"/>
          <w:b/>
          <w:i w:val="false"/>
          <w:color w:val="000000"/>
        </w:rPr>
        <w:t xml:space="preserve"> "Мәліметтерді өңдеу нәтижелері туралы хабарламаны мүше мемлекеттің уәкілетті органына жіберу" (P.EE.01.OPR.020) операциясының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хабарламаны мүше мемлекеттің уәкілетті органына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 (операция Комиссияның интеграциялық сегментінде автоматты түрде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орталық кеден органынан мүше мемлекеттің уәкілетті органы берген тауардың шығу тегі туралы сертификат туралы мәліметтерді өңдеу нәтижелері туралы хабарлама Комиссияның интеграциялық сегментіне келіп түскен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техникалық шарттарға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мемлекеттің уәкілетті органы берген тауардың шығу тегі туралы сертификат туралы мәліметтерді өңдеу нәтижелері туралы хабарламаны қабылдайды, өңдейді және мүше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берген тауардың шығу тегі туралы сертификат туралы мәліметтерді өңдеу нәтижелері туралы хабарлама мүше мемлекеттің уәкілетті органына жіберілді</w:t>
            </w:r>
          </w:p>
        </w:tc>
      </w:tr>
    </w:tbl>
    <w:bookmarkStart w:name="z186" w:id="184"/>
    <w:p>
      <w:pPr>
        <w:spacing w:after="0"/>
        <w:ind w:left="0"/>
        <w:jc w:val="both"/>
      </w:pPr>
      <w:r>
        <w:rPr>
          <w:rFonts w:ascii="Times New Roman"/>
          <w:b w:val="false"/>
          <w:i w:val="false"/>
          <w:color w:val="000000"/>
          <w:sz w:val="28"/>
        </w:rPr>
        <w:t>
      32-кесте</w:t>
      </w:r>
    </w:p>
    <w:bookmarkEnd w:id="184"/>
    <w:bookmarkStart w:name="z187" w:id="185"/>
    <w:p>
      <w:pPr>
        <w:spacing w:after="0"/>
        <w:ind w:left="0"/>
        <w:jc w:val="left"/>
      </w:pPr>
      <w:r>
        <w:rPr>
          <w:rFonts w:ascii="Times New Roman"/>
          <w:b/>
          <w:i w:val="false"/>
          <w:color w:val="000000"/>
        </w:rPr>
        <w:t xml:space="preserve"> "Тауардың шығу тегі туралы берілген сертификат туралы мәліметтерді өңдеу нәтижелері туралы хабарламаны қабылдау және өңдеу" (P.EE.01.OPR.021) операциясының сипаттамасы</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берілген сертификат туралы мәліметтерді өңдеу нәтижелері туралы хабарламаны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мемлекеттің уәкілетті органы берген тауардың шығу тегі туралы сертификат туралы мәліметтерді өңдеу нәтижелері туралы хабарламаны алған кезде орындалады ("Мәліметтерді өңдеу нәтижелері туралы хабарламаны мүше мемлекеттің уәкілетті органына жіберу" (P.EE.01.OPR.020)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мемлекеттің уәкілетті органы берген тауардың шығу тегі туралы сертификат туралы мәліметтерді өңдеу нәтижелері туралы хабарламаны қабылдауды және өңдеуді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берген тауардың шығу тегі туралы сертификат туралы мәліметтерді өңдеу нәтижелері туралы хабарлама алынды және мүше мемлекеттің уәкілетті органынан өңделді</w:t>
            </w:r>
          </w:p>
        </w:tc>
      </w:tr>
    </w:tbl>
    <w:bookmarkStart w:name="z188" w:id="186"/>
    <w:p>
      <w:pPr>
        <w:spacing w:after="0"/>
        <w:ind w:left="0"/>
        <w:jc w:val="left"/>
      </w:pPr>
      <w:r>
        <w:rPr>
          <w:rFonts w:ascii="Times New Roman"/>
          <w:b/>
          <w:i w:val="false"/>
          <w:color w:val="000000"/>
        </w:rPr>
        <w:t xml:space="preserve"> IX. Штаттан тыс жағдайларда әрекет ету тәртібі</w:t>
      </w:r>
    </w:p>
    <w:bookmarkEnd w:id="186"/>
    <w:bookmarkStart w:name="z189" w:id="187"/>
    <w:p>
      <w:pPr>
        <w:spacing w:after="0"/>
        <w:ind w:left="0"/>
        <w:jc w:val="both"/>
      </w:pPr>
      <w:r>
        <w:rPr>
          <w:rFonts w:ascii="Times New Roman"/>
          <w:b w:val="false"/>
          <w:i w:val="false"/>
          <w:color w:val="000000"/>
          <w:sz w:val="28"/>
        </w:rPr>
        <w:t>
      70. Жалпы процестің рәсімдерін орындау кезінде деректерді өңдеу әдеттегідей жүргізілмейтін ерекше жағдайлар болуы мүмкін. Бұл техникалық ақаулар, құрылымдық және форматтық-логикалық бақылау қателіктері және басқа жағдайларда орын алуы мүмкін.</w:t>
      </w:r>
    </w:p>
    <w:bookmarkEnd w:id="187"/>
    <w:bookmarkStart w:name="z190" w:id="188"/>
    <w:p>
      <w:pPr>
        <w:spacing w:after="0"/>
        <w:ind w:left="0"/>
        <w:jc w:val="both"/>
      </w:pPr>
      <w:r>
        <w:rPr>
          <w:rFonts w:ascii="Times New Roman"/>
          <w:b w:val="false"/>
          <w:i w:val="false"/>
          <w:color w:val="000000"/>
          <w:sz w:val="28"/>
        </w:rPr>
        <w:t>
      71. Құрылымдық және форматтық-логикалық бақылау қателіктері туындаған жағдайда мүше мемлекеттің орталық кеден органы (мүше мемлекеттің уәкілетті органы) қате туралы хабарлама алынған хабардың Электрондық құжаттардың және мәліметтердің форматтары мен құрылымдарының сипаттамасына және Орталық кеден органдары мен Комиссия арасындағы ақпараттық өзара іс-қимыл регламентіне және Уәкілетті органдар мен Комиссия арасындағы ақпараттық өзара іс-қимыл регламентіне сәйкес электрондық құжаттар мен мәліметтерді толтыруға қойылатын талаптарға сәйкестігін тексеруді жүзеге асырады.</w:t>
      </w:r>
    </w:p>
    <w:bookmarkEnd w:id="188"/>
    <w:p>
      <w:pPr>
        <w:spacing w:after="0"/>
        <w:ind w:left="0"/>
        <w:jc w:val="both"/>
      </w:pPr>
      <w:r>
        <w:rPr>
          <w:rFonts w:ascii="Times New Roman"/>
          <w:b w:val="false"/>
          <w:i w:val="false"/>
          <w:color w:val="000000"/>
          <w:sz w:val="28"/>
        </w:rPr>
        <w:t>
      Мәліметтердің көрсетілген құжаттардың талаптарына сәйкес келмеуі анықталған жағдайда, мүше мемлекеттің орталық кеден органы (мүше мемлекеттің уәкілетті органы) анықталған қатені белгіленген тәртіппен жою үшін қажетті шараларды қабылдайды.</w:t>
      </w:r>
    </w:p>
    <w:bookmarkStart w:name="z191" w:id="189"/>
    <w:p>
      <w:pPr>
        <w:spacing w:after="0"/>
        <w:ind w:left="0"/>
        <w:jc w:val="both"/>
      </w:pPr>
      <w:r>
        <w:rPr>
          <w:rFonts w:ascii="Times New Roman"/>
          <w:b w:val="false"/>
          <w:i w:val="false"/>
          <w:color w:val="000000"/>
          <w:sz w:val="28"/>
        </w:rPr>
        <w:t>
      72. Штаттан тыс жағдайларды шешу мақсатында мүше мемлекеттер осы Қағидаларда көзделген талаптарды орындау құзыретіне жататын мүше мемлекеттердің уәкілетті органдары және мүше мемлекеттердің орталық кеден органдары туралы Комиссияны хабардар етеді, сондай-ақ жалпы процесті іске асыру кезінде техникалық қолдауды қамтамасыз етуге жауапты тұлғалар туралы мәліметтерді ұсынады.</w:t>
      </w:r>
    </w:p>
    <w:bookmarkEnd w:id="1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 комиссия Алқасының </w:t>
            </w:r>
            <w:r>
              <w:br/>
            </w:r>
            <w:r>
              <w:rPr>
                <w:rFonts w:ascii="Times New Roman"/>
                <w:b w:val="false"/>
                <w:i w:val="false"/>
                <w:color w:val="000000"/>
                <w:sz w:val="20"/>
              </w:rPr>
              <w:t xml:space="preserve">2026 жылғы 27 қаңтардағы </w:t>
            </w:r>
            <w:r>
              <w:br/>
            </w:r>
            <w:r>
              <w:rPr>
                <w:rFonts w:ascii="Times New Roman"/>
                <w:b w:val="false"/>
                <w:i w:val="false"/>
                <w:color w:val="000000"/>
                <w:sz w:val="20"/>
              </w:rPr>
              <w:t xml:space="preserve">№ 10 шешімімен </w:t>
            </w:r>
            <w:r>
              <w:br/>
            </w:r>
            <w:r>
              <w:rPr>
                <w:rFonts w:ascii="Times New Roman"/>
                <w:b w:val="false"/>
                <w:i w:val="false"/>
                <w:color w:val="000000"/>
                <w:sz w:val="20"/>
              </w:rPr>
              <w:t>БЕКІТІЛГЕН</w:t>
            </w:r>
          </w:p>
        </w:tc>
      </w:tr>
    </w:tbl>
    <w:bookmarkStart w:name="z193" w:id="190"/>
    <w:p>
      <w:pPr>
        <w:spacing w:after="0"/>
        <w:ind w:left="0"/>
        <w:jc w:val="left"/>
      </w:pPr>
      <w:r>
        <w:rPr>
          <w:rFonts w:ascii="Times New Roman"/>
          <w:b/>
          <w:i w:val="false"/>
          <w:color w:val="000000"/>
        </w:rPr>
        <w:t xml:space="preserve">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 жалпы процесін Еуразиялық экономикалық одақтың интеграцияланған ақпараттық жүйесі құралдарымен іске асыру кезінде Еуразиялық экономикалық одаққа мүше мемлекеттердің орталық кеден органдары мен Еуразиялық экономикалық комиссия арасындағы ақпараттық өзара іс-қимыл РЕГЛАМЕНТІ</w:t>
      </w:r>
    </w:p>
    <w:bookmarkEnd w:id="190"/>
    <w:bookmarkStart w:name="z194" w:id="191"/>
    <w:p>
      <w:pPr>
        <w:spacing w:after="0"/>
        <w:ind w:left="0"/>
        <w:jc w:val="left"/>
      </w:pPr>
      <w:r>
        <w:rPr>
          <w:rFonts w:ascii="Times New Roman"/>
          <w:b/>
          <w:i w:val="false"/>
          <w:color w:val="000000"/>
        </w:rPr>
        <w:t xml:space="preserve"> I. Жалпы ережелер</w:t>
      </w:r>
    </w:p>
    <w:bookmarkEnd w:id="191"/>
    <w:bookmarkStart w:name="z195" w:id="192"/>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мынадай актілерге сәйкес әзірленді:</w:t>
      </w:r>
    </w:p>
    <w:bookmarkEnd w:id="192"/>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2017 жылғы 11 сәуірдегі Еуразиялық экономикалық одақтың Кеден кодексі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процестердің сыртқы және өзара саудасын интеграцияланған ақпараттық жүйе құралдарымен іске асыру кезіндегі ақпараттық өзара іс-қимылды регламенттейтін технологиялық құжаттар туралы" 2014 жылғы 06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іске асыру тәртібін бекіту туралы" 2016 жылғы 19 желтоқсандағы №169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 арасында электрондық ақпараттық алмасуды іске асыруды қамтамасыз ету" жалпы процесін іске асыру қағидаларын бекіту туралы" 2025 жылғы 9 желтоқсандағы №124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Одақтың интеграцияланған ақпараттық жүйесін пайдалана отырып, тауарлардың шығу тегін сертификаттау мен верификациялаудың электрондық жүйесі шеңберінде осындай шарттар тараптарының электрондық ақпараттық өзара іс-қимылын көздейтін Одақтың және оған мүше мемлекеттердің үшінші елдермен жасасқан халықаралық шарттары (осындай халықаралық шарттардың ережелерін дамытатын хаттамалар).</w:t>
      </w:r>
    </w:p>
    <w:bookmarkStart w:name="z196" w:id="193"/>
    <w:p>
      <w:pPr>
        <w:spacing w:after="0"/>
        <w:ind w:left="0"/>
        <w:jc w:val="left"/>
      </w:pPr>
      <w:r>
        <w:rPr>
          <w:rFonts w:ascii="Times New Roman"/>
          <w:b/>
          <w:i w:val="false"/>
          <w:color w:val="000000"/>
        </w:rPr>
        <w:t xml:space="preserve"> II. Қолданылу саласы</w:t>
      </w:r>
    </w:p>
    <w:bookmarkEnd w:id="193"/>
    <w:bookmarkStart w:name="z197" w:id="194"/>
    <w:p>
      <w:pPr>
        <w:spacing w:after="0"/>
        <w:ind w:left="0"/>
        <w:jc w:val="both"/>
      </w:pPr>
      <w:r>
        <w:rPr>
          <w:rFonts w:ascii="Times New Roman"/>
          <w:b w:val="false"/>
          <w:i w:val="false"/>
          <w:color w:val="000000"/>
          <w:sz w:val="28"/>
        </w:rPr>
        <w:t>
      2. Осы Регламент жалпы процеске қатысушылардың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 жалпы процесінің (бұдан әрі – жалпы процесс) транзакцияларын орындау тәртібі мен шарттарының, сондай-ақ оларды орындау кезіндегі өз рөлінің бірыңғай түсінілуін қамтамасыз ету мақсатында әзірленді.</w:t>
      </w:r>
    </w:p>
    <w:bookmarkEnd w:id="194"/>
    <w:bookmarkStart w:name="z198" w:id="195"/>
    <w:p>
      <w:pPr>
        <w:spacing w:after="0"/>
        <w:ind w:left="0"/>
        <w:jc w:val="both"/>
      </w:pPr>
      <w:r>
        <w:rPr>
          <w:rFonts w:ascii="Times New Roman"/>
          <w:b w:val="false"/>
          <w:i w:val="false"/>
          <w:color w:val="000000"/>
          <w:sz w:val="28"/>
        </w:rPr>
        <w:t>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 тәртібі мен шарттарына қойылатын талаптарды айқындайды.</w:t>
      </w:r>
    </w:p>
    <w:bookmarkEnd w:id="195"/>
    <w:bookmarkStart w:name="z199" w:id="196"/>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 рәсімдер мен операцияларды орындау тәртібін бақылау кезінде, сондай-ақ осы жалпы процесті іске асыруды қамтамасыз ететін ақпараттық жүйелердің компоненттерін жобалау, әзірлеу және пысықтау кезінде қолданады.</w:t>
      </w:r>
    </w:p>
    <w:bookmarkEnd w:id="196"/>
    <w:bookmarkStart w:name="z200" w:id="197"/>
    <w:p>
      <w:pPr>
        <w:spacing w:after="0"/>
        <w:ind w:left="0"/>
        <w:jc w:val="left"/>
      </w:pPr>
      <w:r>
        <w:rPr>
          <w:rFonts w:ascii="Times New Roman"/>
          <w:b/>
          <w:i w:val="false"/>
          <w:color w:val="000000"/>
        </w:rPr>
        <w:t xml:space="preserve"> III. Негізгі ұғымдар</w:t>
      </w:r>
    </w:p>
    <w:bookmarkEnd w:id="197"/>
    <w:bookmarkStart w:name="z201" w:id="198"/>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198"/>
    <w:p>
      <w:pPr>
        <w:spacing w:after="0"/>
        <w:ind w:left="0"/>
        <w:jc w:val="both"/>
      </w:pPr>
      <w:r>
        <w:rPr>
          <w:rFonts w:ascii="Times New Roman"/>
          <w:b w:val="false"/>
          <w:i w:val="false"/>
          <w:color w:val="000000"/>
          <w:sz w:val="28"/>
        </w:rPr>
        <w:t>
      "авторландыру" – жалпы процестің белгілі бір қатысушысына белгілі бір әрекеттерді орындау құқығын беру;</w:t>
      </w:r>
    </w:p>
    <w:p>
      <w:pPr>
        <w:spacing w:after="0"/>
        <w:ind w:left="0"/>
        <w:jc w:val="both"/>
      </w:pPr>
      <w:r>
        <w:rPr>
          <w:rFonts w:ascii="Times New Roman"/>
          <w:b w:val="false"/>
          <w:i w:val="false"/>
          <w:color w:val="000000"/>
          <w:sz w:val="28"/>
        </w:rPr>
        <w:t xml:space="preserve">
      "Техникалық шарттар", "үшінші ел", "үшінші елдің уәкілетті органы", "мүше мемлекеттің орталық кеден органы" деген ұғымдар осы Регламентте Еуразиялық экономикалық комиссия Алқасының 2026 жылғы 27 қаңтардағы № 10 шешімімен бекітілген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 жалпы процесін Еуразиялық экономикалық одақтың интеграцияланған ақпараттық жүйесі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пайдаланылады. </w:t>
      </w:r>
    </w:p>
    <w:p>
      <w:pPr>
        <w:spacing w:after="0"/>
        <w:ind w:left="0"/>
        <w:jc w:val="both"/>
      </w:pPr>
      <w:r>
        <w:rPr>
          <w:rFonts w:ascii="Times New Roman"/>
          <w:b w:val="false"/>
          <w:i w:val="false"/>
          <w:color w:val="000000"/>
          <w:sz w:val="28"/>
        </w:rPr>
        <w:t xml:space="preserve">
      "Бастамашы", "бастамашылық операция", "қабылдаушы операция", "респондент", "жалпы процесс хабары" және "жалпы процесс транзакциясы" деген ұғымдар осы Регламентте Еуразиялық экономикалық комиссия Алқасының 2015 жылғы 9 маусымдағы № 63 шешімімен бекітілген Еуразиялық экономикалық одақ шеңберіндегі жалпы процестерді талдау, оңтайландыру, үйлестіру және сипаттау </w:t>
      </w:r>
      <w:r>
        <w:rPr>
          <w:rFonts w:ascii="Times New Roman"/>
          <w:b w:val="false"/>
          <w:i w:val="false"/>
          <w:color w:val="000000"/>
          <w:sz w:val="28"/>
        </w:rPr>
        <w:t>әдістемесінде</w:t>
      </w:r>
      <w:r>
        <w:rPr>
          <w:rFonts w:ascii="Times New Roman"/>
          <w:b w:val="false"/>
          <w:i w:val="false"/>
          <w:color w:val="000000"/>
          <w:sz w:val="28"/>
        </w:rPr>
        <w:t xml:space="preserve"> айқындалған мәндерде пайдаланылады.</w:t>
      </w:r>
    </w:p>
    <w:bookmarkStart w:name="z202" w:id="199"/>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199"/>
    <w:bookmarkStart w:name="z203" w:id="200"/>
    <w:p>
      <w:pPr>
        <w:spacing w:after="0"/>
        <w:ind w:left="0"/>
        <w:jc w:val="left"/>
      </w:pPr>
      <w:r>
        <w:rPr>
          <w:rFonts w:ascii="Times New Roman"/>
          <w:b/>
          <w:i w:val="false"/>
          <w:color w:val="000000"/>
        </w:rPr>
        <w:t xml:space="preserve"> 1. Ақпараттық өзара іс-қимылға қатысушылар</w:t>
      </w:r>
    </w:p>
    <w:bookmarkEnd w:id="200"/>
    <w:bookmarkStart w:name="z204" w:id="201"/>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келтірілген.</w:t>
      </w:r>
    </w:p>
    <w:bookmarkEnd w:id="201"/>
    <w:bookmarkStart w:name="z205" w:id="202"/>
    <w:p>
      <w:pPr>
        <w:spacing w:after="0"/>
        <w:ind w:left="0"/>
        <w:jc w:val="both"/>
      </w:pPr>
      <w:r>
        <w:rPr>
          <w:rFonts w:ascii="Times New Roman"/>
          <w:b w:val="false"/>
          <w:i w:val="false"/>
          <w:color w:val="000000"/>
          <w:sz w:val="28"/>
        </w:rPr>
        <w:t>
      1-кесте</w:t>
      </w:r>
    </w:p>
    <w:bookmarkEnd w:id="202"/>
    <w:bookmarkStart w:name="z206" w:id="203"/>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20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алушы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Комиссияның интеграциялық сегментінен тауардың шығу тегі туралы сертификатты беру  (күшін жою (кері қайтарып алу)) фактісі бойынша үшінші елдің уәкілетті органы ұсынған осындай сертификат туралы мәліметтерді алуды және өңдеуді қамтамасыз етеді; </w:t>
            </w:r>
          </w:p>
          <w:p>
            <w:pPr>
              <w:spacing w:after="20"/>
              <w:ind w:left="20"/>
              <w:jc w:val="both"/>
            </w:pPr>
            <w:r>
              <w:rPr>
                <w:rFonts w:ascii="Times New Roman"/>
                <w:b w:val="false"/>
                <w:i w:val="false"/>
                <w:color w:val="000000"/>
                <w:sz w:val="20"/>
              </w:rPr>
              <w:t xml:space="preserve">
үшінші елдің уәкілетті органы берген тауардың шығу тегі туралы сертификат туралы мәліметтерді сұратуды, сондай-ақ үшінші елдің уәкілетті органы берген тауардың шығу тегі туралы сертификаттардың дерекқорынан жаңартылған мәліметтерге сұрау салуды қалыптастыруды және Комиссияның интеграциялық сегментіне жіберуді қамтамасыз етеді; </w:t>
            </w:r>
          </w:p>
          <w:p>
            <w:pPr>
              <w:spacing w:after="20"/>
              <w:ind w:left="20"/>
              <w:jc w:val="both"/>
            </w:pPr>
            <w:r>
              <w:rPr>
                <w:rFonts w:ascii="Times New Roman"/>
                <w:b w:val="false"/>
                <w:i w:val="false"/>
                <w:color w:val="000000"/>
                <w:sz w:val="20"/>
              </w:rPr>
              <w:t>
Комиссияның интеграциялық сегментінен үшінші елдің уәкілетті органы берген  тауардың шығу тегі туралы сертификат туралы мәліметтерді, сондай-ақ үшінші елдің уәкілетті органы берген тауардың шығу тегі туралы сертификаттардың дерекқорынан жаңартылған мәліметтерді не сұратылған мәліметтердің жоқтығы туралы ақпаратты алуды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орталық кеден органы (P.EE.01.ACT.002)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мыналарды:</w:t>
            </w:r>
          </w:p>
          <w:p>
            <w:pPr>
              <w:spacing w:after="20"/>
              <w:ind w:left="20"/>
              <w:jc w:val="both"/>
            </w:pPr>
            <w:r>
              <w:rPr>
                <w:rFonts w:ascii="Times New Roman"/>
                <w:b w:val="false"/>
                <w:i w:val="false"/>
                <w:color w:val="000000"/>
                <w:sz w:val="20"/>
              </w:rPr>
              <w:t>
үшінші елдің уәкілетті органынан тауардың шығу тегі туралы сертификат туралы мәліметтерді алуды және оларды алушыға жіберуді;</w:t>
            </w:r>
          </w:p>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мәліметтерді алуға сұрау салуды, үшінші елдің уәкілетті органы берген тауардың шығу тегі туралы сертификаттардың дерекқорынан жаңартылған мәліметтерді сұрау салуды алуды және өңдеуді;</w:t>
            </w:r>
          </w:p>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мәліметтерді, үшінші елдің уәкілетті органы берген тауардың шығу тегі туралы сертификаттардың дерекқорынан жаңартылған мәліметтерді немесе сұрау салынатын мәліметтердің жоқтығы туралы ақпаратты алушыға жолдауды қамтамасыз ететін ақпараттық өзара іс-қимылды үйлестіреді және Комиссияның интеграциялық сегментінің үздіксіз жұмыс істеуін қолдайды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 (P.ACT.001)</w:t>
            </w:r>
          </w:p>
        </w:tc>
      </w:tr>
    </w:tbl>
    <w:bookmarkStart w:name="z207" w:id="204"/>
    <w:p>
      <w:pPr>
        <w:spacing w:after="0"/>
        <w:ind w:left="0"/>
        <w:jc w:val="left"/>
      </w:pPr>
      <w:r>
        <w:rPr>
          <w:rFonts w:ascii="Times New Roman"/>
          <w:b/>
          <w:i w:val="false"/>
          <w:color w:val="000000"/>
        </w:rPr>
        <w:t xml:space="preserve"> 2. Ақпараттық өзара іс-қимылдың құрылымы</w:t>
      </w:r>
    </w:p>
    <w:bookmarkEnd w:id="204"/>
    <w:bookmarkStart w:name="z208" w:id="205"/>
    <w:p>
      <w:pPr>
        <w:spacing w:after="0"/>
        <w:ind w:left="0"/>
        <w:jc w:val="both"/>
      </w:pPr>
      <w:r>
        <w:rPr>
          <w:rFonts w:ascii="Times New Roman"/>
          <w:b w:val="false"/>
          <w:i w:val="false"/>
          <w:color w:val="000000"/>
          <w:sz w:val="28"/>
        </w:rPr>
        <w:t>
      7. Жалпы процесті іске асыру шеңберінде мәліметтерді алушы мен Үйлестіруші арасындағы жалпы процестің рәсімдеріне сәйкес ақпараттық өзара іс-қимылдың мынадай түрі – тауардың шығу тегі туралы сертификаттар туралы мәліметтерді алу кезіндегі ақпараттық өзара іс-қимыл жүзеге асырылады.</w:t>
      </w:r>
    </w:p>
    <w:bookmarkEnd w:id="205"/>
    <w:p>
      <w:pPr>
        <w:spacing w:after="0"/>
        <w:ind w:left="0"/>
        <w:jc w:val="both"/>
      </w:pPr>
      <w:r>
        <w:rPr>
          <w:rFonts w:ascii="Times New Roman"/>
          <w:b w:val="false"/>
          <w:i w:val="false"/>
          <w:color w:val="000000"/>
          <w:sz w:val="28"/>
        </w:rPr>
        <w:t>
      Тауардың шығу тегі туралы сертификаттар туралы мәліметтерді алу кезінде мәліметтерді алушы мен Үйлестіруші арасындағы ақпараттық өзара іс-қимылдың құрылымы 1-суретте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835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 w:id="206"/>
    <w:p>
      <w:pPr>
        <w:spacing w:after="0"/>
        <w:ind w:left="0"/>
        <w:jc w:val="both"/>
      </w:pPr>
      <w:r>
        <w:rPr>
          <w:rFonts w:ascii="Times New Roman"/>
          <w:b w:val="false"/>
          <w:i w:val="false"/>
          <w:color w:val="000000"/>
          <w:sz w:val="28"/>
        </w:rPr>
        <w:t>
      1-сурет. Тауардың шығу тегі туралы сертификаттар туралы мәліметтерді алу кезінде мәліметтерді алушы мен Үйлестіруші арасындағы ақпараттық өзара іс-қимылдың құрылымы</w:t>
      </w:r>
    </w:p>
    <w:bookmarkEnd w:id="206"/>
    <w:bookmarkStart w:name="z210" w:id="207"/>
    <w:p>
      <w:pPr>
        <w:spacing w:after="0"/>
        <w:ind w:left="0"/>
        <w:jc w:val="both"/>
      </w:pPr>
      <w:r>
        <w:rPr>
          <w:rFonts w:ascii="Times New Roman"/>
          <w:b w:val="false"/>
          <w:i w:val="false"/>
          <w:color w:val="000000"/>
          <w:sz w:val="28"/>
        </w:rPr>
        <w:t>
      8. Мәліметтерді алушы мен Үйлестіруші арасындағы ақпараттық өзара іс-қимыл жалпы процесс шеңберінде іске асырылады. Жалпы процестің құрылымы Ақпараттық өзара іс-қимыл қағидаларында анықталған.</w:t>
      </w:r>
    </w:p>
    <w:bookmarkEnd w:id="207"/>
    <w:bookmarkStart w:name="z211" w:id="208"/>
    <w:p>
      <w:pPr>
        <w:spacing w:after="0"/>
        <w:ind w:left="0"/>
        <w:jc w:val="both"/>
      </w:pPr>
      <w:r>
        <w:rPr>
          <w:rFonts w:ascii="Times New Roman"/>
          <w:b w:val="false"/>
          <w:i w:val="false"/>
          <w:color w:val="000000"/>
          <w:sz w:val="28"/>
        </w:rPr>
        <w:t>
      9. Ақпараттық өзара іс-қимыл жалпы процестің транзакцияларының орындалу тәртібін айқындайды, олардың әрқайсысы жалпы процеске қатысушылардың арасындағы жалпы процестің ақпараттық объектісінің жай-күйлерін үндестіру мақсатында хабарлар алмасуды білдіреді. Әрбір ақпараттық өзара іс-қимыл үшін операциялар мен осындай операцияларға сәйкес келетін жалпы процестің транзакциялары арасындағы өзара байланыс анықталады.</w:t>
      </w:r>
    </w:p>
    <w:bookmarkEnd w:id="208"/>
    <w:bookmarkStart w:name="z212" w:id="209"/>
    <w:p>
      <w:pPr>
        <w:spacing w:after="0"/>
        <w:ind w:left="0"/>
        <w:jc w:val="both"/>
      </w:pPr>
      <w:r>
        <w:rPr>
          <w:rFonts w:ascii="Times New Roman"/>
          <w:b w:val="false"/>
          <w:i w:val="false"/>
          <w:color w:val="000000"/>
          <w:sz w:val="28"/>
        </w:rPr>
        <w:t>
      10. Жалпы процесс транзакциясын орындау кезінде бастамашы өзі жүзеге асыратын операция (бастамашы операция) шеңберінде респондентке сұрау-хабар жібереді, оған жауап ретінде респондент өзі жүзеге асыратын операция (қабылдаушы операция) шеңберінде жауап-хабар жіберуі тиіс.</w:t>
      </w:r>
    </w:p>
    <w:bookmarkEnd w:id="209"/>
    <w:p>
      <w:pPr>
        <w:spacing w:after="0"/>
        <w:ind w:left="0"/>
        <w:jc w:val="both"/>
      </w:pPr>
      <w:r>
        <w:rPr>
          <w:rFonts w:ascii="Times New Roman"/>
          <w:b w:val="false"/>
          <w:i w:val="false"/>
          <w:color w:val="000000"/>
          <w:sz w:val="28"/>
        </w:rPr>
        <w:t>
      Хабар құрамындағы деректердің құрылымы Еуразиялық экономикалық комиссия Алқасының 2026 жылғы 27 қаңтардағы № 10 шешімімен бекітілген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 жалпы процесін Еуразиялық экономикалық одақтың интеграцияланған ақпараттық жүйесі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құжаттардың және мәліметтердің форматтары мен құрылымдарының сипаттамасы) сәйкес келуге тиіс.</w:t>
      </w:r>
    </w:p>
    <w:bookmarkStart w:name="z213" w:id="210"/>
    <w:p>
      <w:pPr>
        <w:spacing w:after="0"/>
        <w:ind w:left="0"/>
        <w:jc w:val="both"/>
      </w:pPr>
      <w:r>
        <w:rPr>
          <w:rFonts w:ascii="Times New Roman"/>
          <w:b w:val="false"/>
          <w:i w:val="false"/>
          <w:color w:val="000000"/>
          <w:sz w:val="28"/>
        </w:rPr>
        <w:t>
      11. Жалпы процестің транзакциялары осы Регламентте анықталғандай жалпы процесс транзакцияларының берілген параметрлеріне сәйкес орындалады.</w:t>
      </w:r>
    </w:p>
    <w:bookmarkEnd w:id="210"/>
    <w:bookmarkStart w:name="z214" w:id="211"/>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211"/>
    <w:bookmarkStart w:name="z215" w:id="212"/>
    <w:p>
      <w:pPr>
        <w:spacing w:after="0"/>
        <w:ind w:left="0"/>
        <w:jc w:val="left"/>
      </w:pPr>
      <w:r>
        <w:rPr>
          <w:rFonts w:ascii="Times New Roman"/>
          <w:b/>
          <w:i w:val="false"/>
          <w:color w:val="000000"/>
        </w:rPr>
        <w:t xml:space="preserve"> 1. Тауардың шығу тегі туралы сертификаттар туралы мәліметтерді алу кезіндегі ақпараттық өзара іс қимыл </w:t>
      </w:r>
    </w:p>
    <w:bookmarkEnd w:id="212"/>
    <w:bookmarkStart w:name="z216" w:id="213"/>
    <w:p>
      <w:pPr>
        <w:spacing w:after="0"/>
        <w:ind w:left="0"/>
        <w:jc w:val="both"/>
      </w:pPr>
      <w:r>
        <w:rPr>
          <w:rFonts w:ascii="Times New Roman"/>
          <w:b w:val="false"/>
          <w:i w:val="false"/>
          <w:color w:val="000000"/>
          <w:sz w:val="28"/>
        </w:rPr>
        <w:t>
      12. Тауардың шығу тегі туралы сертификаттар туралы мәліметтерді алу кезінде жалпы процестің транзакцияларын орындау схемасы 2-суретте көрсетілген. Жалпы процестің әрбір рәсімі үшін 2-кестеде операциялар, жалпы процестің ақпараттық объектілерінің аралық және нәтижелік жай-күйлері мен жалпы процесс транзакциялары арасындағы байланыс көрсетілген.</w:t>
      </w:r>
    </w:p>
    <w:bookmarkEnd w:id="2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 w:id="214"/>
    <w:p>
      <w:pPr>
        <w:spacing w:after="0"/>
        <w:ind w:left="0"/>
        <w:jc w:val="both"/>
      </w:pPr>
      <w:r>
        <w:rPr>
          <w:rFonts w:ascii="Times New Roman"/>
          <w:b w:val="false"/>
          <w:i w:val="false"/>
          <w:color w:val="000000"/>
          <w:sz w:val="28"/>
        </w:rPr>
        <w:t>
      2-сурет. Тауардың шығу тегі туралы сертификаттар туралы мәліметтерді алу кезінде жалпы процестің транзакцияларын орындау схемасы</w:t>
      </w:r>
    </w:p>
    <w:bookmarkEnd w:id="214"/>
    <w:bookmarkStart w:name="z218" w:id="215"/>
    <w:p>
      <w:pPr>
        <w:spacing w:after="0"/>
        <w:ind w:left="0"/>
        <w:jc w:val="both"/>
      </w:pPr>
      <w:r>
        <w:rPr>
          <w:rFonts w:ascii="Times New Roman"/>
          <w:b w:val="false"/>
          <w:i w:val="false"/>
          <w:color w:val="000000"/>
          <w:sz w:val="28"/>
        </w:rPr>
        <w:t>
      2-кесте</w:t>
      </w:r>
    </w:p>
    <w:bookmarkEnd w:id="215"/>
    <w:bookmarkStart w:name="z219" w:id="216"/>
    <w:p>
      <w:pPr>
        <w:spacing w:after="0"/>
        <w:ind w:left="0"/>
        <w:jc w:val="left"/>
      </w:pPr>
      <w:r>
        <w:rPr>
          <w:rFonts w:ascii="Times New Roman"/>
          <w:b/>
          <w:i w:val="false"/>
          <w:color w:val="000000"/>
        </w:rPr>
        <w:t xml:space="preserve"> Тауардың шығу тегі туралы сертификаттар туралы мәліметтерді алу кезіндегі жалпы процесс транзакцияларының тізбесі</w:t>
      </w:r>
    </w:p>
    <w:bookmarkEnd w:id="21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дерекқорынан жаңартылған мәліметтерді алу (P.EE.01.PRC.001)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дерекқорынан жаңартылған мәліметтерді алуға сұрау салуды қалыптастыру және жолдау (P.EE.01.OPR.001).</w:t>
            </w:r>
          </w:p>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сертификаттардың дерекқорынан жаңартылған мәліметтерді қабылдау және өңдеу (P.EE.01.OPR.004)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шығу тегі туралы сертификаттардың дерекқоры (P.EE.01.BEN.001): </w:t>
            </w:r>
          </w:p>
          <w:p>
            <w:pPr>
              <w:spacing w:after="20"/>
              <w:ind w:left="20"/>
              <w:jc w:val="both"/>
            </w:pPr>
            <w:r>
              <w:rPr>
                <w:rFonts w:ascii="Times New Roman"/>
                <w:b w:val="false"/>
                <w:i w:val="false"/>
                <w:color w:val="000000"/>
                <w:sz w:val="20"/>
              </w:rPr>
              <w:t>
жаңартулар сұралды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органына тауардың шығу тегі туралы сертификаттардың дерекқорынан жаңартылған мәліметтерді алуға сұрау салуды жіберу (P.EE.01.OPR.002).</w:t>
            </w:r>
          </w:p>
          <w:p>
            <w:pPr>
              <w:spacing w:after="20"/>
              <w:ind w:left="20"/>
              <w:jc w:val="both"/>
            </w:pPr>
            <w:r>
              <w:rPr>
                <w:rFonts w:ascii="Times New Roman"/>
                <w:b w:val="false"/>
                <w:i w:val="false"/>
                <w:color w:val="000000"/>
                <w:sz w:val="20"/>
              </w:rPr>
              <w:t>
үшінші елдің уәкілетті орган берген тауардың шығу тегі туралы сертификаттардың дерекқорынан жаңартылған мәліметтерді алу және жіберу  (P.EE.01.OPR.003)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 (P.EE.01.BEN.001): жаңартулар ұсынылды тауардың шығу тегі туралы сертификаттардың дерекқоры (P.EE.01.BEN.001): жаңартулар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сертификаттардың дерекқорынан жаңартылған мәліметтерді алу (P.EE.01.TRN.001)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 тауардың шығу тегі туралы сертификат туралы мәліметтерді алу (P.EE.01.PRC.002)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шығу тегі туралы сертификат туралы мәліметтерді ұсыну үшін сұрау салуды қалыптастыру және жолдау </w:t>
            </w:r>
          </w:p>
          <w:p>
            <w:pPr>
              <w:spacing w:after="20"/>
              <w:ind w:left="20"/>
              <w:jc w:val="both"/>
            </w:pPr>
            <w:r>
              <w:rPr>
                <w:rFonts w:ascii="Times New Roman"/>
                <w:b w:val="false"/>
                <w:i w:val="false"/>
                <w:color w:val="000000"/>
                <w:sz w:val="20"/>
              </w:rPr>
              <w:t xml:space="preserve">
(P.EE.01.OPR.005). </w:t>
            </w:r>
          </w:p>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мәліметтерді ұсыну үшін сұрау салуға жауап ретінде келіп түскен мәліметтерді қабылдау және өңдеу (P.EE.01.OPR.008)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 (P.EE.01.BEN.002): мәліметтер сұралды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органына тауардың шығу тегі туралы сертификат туралы мәліметтерді ұсыну үшін сұрау салу жолдау (P.EE.01.OPR.006).</w:t>
            </w:r>
          </w:p>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мәліметтерді ұсыну үшін сұрау салуға жауап ретінде келіп түскен мәліметтерді алу және жіберу</w:t>
            </w:r>
          </w:p>
          <w:p>
            <w:pPr>
              <w:spacing w:after="20"/>
              <w:ind w:left="20"/>
              <w:jc w:val="both"/>
            </w:pPr>
            <w:r>
              <w:rPr>
                <w:rFonts w:ascii="Times New Roman"/>
                <w:b w:val="false"/>
                <w:i w:val="false"/>
                <w:color w:val="000000"/>
                <w:sz w:val="20"/>
              </w:rPr>
              <w:t>
(P.EE.01.OPR.007)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 (P.EE.01.BEN.002): мәліметтер ұсынылды тауардың шығу тегі туралы сертификат туралы мәліметтер (P.EE.01.BEN.002): мәліметтер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 үшінші елдің уәкілетті органы берген тауардың шығу тегі туралы сертификат туралы мәліметтерді алу (P.EE.01.TRN.002)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мәліметтерді алу (P.EE.01.PRC.003)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үшінші елдің уәкілетті органы берген тауардың шығу тегі туралы сертификат туралы мәліметтерді жолдау (P.EE.01.OPR.009). </w:t>
            </w:r>
          </w:p>
          <w:p>
            <w:pPr>
              <w:spacing w:after="20"/>
              <w:ind w:left="20"/>
              <w:jc w:val="both"/>
            </w:pPr>
            <w:r>
              <w:rPr>
                <w:rFonts w:ascii="Times New Roman"/>
                <w:b w:val="false"/>
                <w:i w:val="false"/>
                <w:color w:val="000000"/>
                <w:sz w:val="20"/>
              </w:rPr>
              <w:t>
мәліметтерді өңдеу нәтижелері туралы хабарлама алу (P.EE.01.OPR.011)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 (P.EE.01.BEN.002):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мәліметтерді қабылдау және өңдеу (P.EE.01.OPR.010)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 (P.EE.01.BEN.002): мәліметтер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мәліметтерді алу (P.EE.01.TRN.003)</w:t>
            </w:r>
          </w:p>
        </w:tc>
      </w:tr>
    </w:tbl>
    <w:bookmarkStart w:name="z220" w:id="217"/>
    <w:p>
      <w:pPr>
        <w:spacing w:after="0"/>
        <w:ind w:left="0"/>
        <w:jc w:val="left"/>
      </w:pPr>
      <w:r>
        <w:rPr>
          <w:rFonts w:ascii="Times New Roman"/>
          <w:b/>
          <w:i w:val="false"/>
          <w:color w:val="000000"/>
        </w:rPr>
        <w:t xml:space="preserve"> VI. Жалпы процесс хабарларының сипаттамасы </w:t>
      </w:r>
    </w:p>
    <w:bookmarkEnd w:id="217"/>
    <w:bookmarkStart w:name="z221" w:id="218"/>
    <w:p>
      <w:pPr>
        <w:spacing w:after="0"/>
        <w:ind w:left="0"/>
        <w:jc w:val="both"/>
      </w:pPr>
      <w:r>
        <w:rPr>
          <w:rFonts w:ascii="Times New Roman"/>
          <w:b w:val="false"/>
          <w:i w:val="false"/>
          <w:color w:val="000000"/>
          <w:sz w:val="28"/>
        </w:rPr>
        <w:t>
      13. Жалпы процесті іске асыру кезінде ақпараттық өзара іс-қимыл шеңберінде берілетін жалпы процесс хабарларының тізбесі 3-кестеде келтірілген. Хабар құрамындағы деректердің құрылымы Электрондық құжаттардың және мәліметтердің форматтары мен құрылымдарының сипаттамасына сәйкес келуі тиіс. Электрондық құжаттардың және мәліметтердің форматтары мен құрылымдарының сипаттамасындағы тиісті құрылымға сілтеме 3-кестенің 3-бағанының мәні бойынша белгіленеді.</w:t>
      </w:r>
    </w:p>
    <w:bookmarkEnd w:id="218"/>
    <w:bookmarkStart w:name="z222" w:id="219"/>
    <w:p>
      <w:pPr>
        <w:spacing w:after="0"/>
        <w:ind w:left="0"/>
        <w:jc w:val="both"/>
      </w:pPr>
      <w:r>
        <w:rPr>
          <w:rFonts w:ascii="Times New Roman"/>
          <w:b w:val="false"/>
          <w:i w:val="false"/>
          <w:color w:val="000000"/>
          <w:sz w:val="28"/>
        </w:rPr>
        <w:t>
      3-кесте</w:t>
      </w:r>
    </w:p>
    <w:bookmarkEnd w:id="219"/>
    <w:bookmarkStart w:name="z223" w:id="220"/>
    <w:p>
      <w:pPr>
        <w:spacing w:after="0"/>
        <w:ind w:left="0"/>
        <w:jc w:val="left"/>
      </w:pPr>
      <w:r>
        <w:rPr>
          <w:rFonts w:ascii="Times New Roman"/>
          <w:b/>
          <w:i w:val="false"/>
          <w:color w:val="000000"/>
        </w:rPr>
        <w:t xml:space="preserve"> Жалпы процесс хабарларының тізбесі</w:t>
      </w:r>
    </w:p>
    <w:bookmarkEnd w:id="22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шығу тегі туралы сертификаттар дерекқорынан жаңартылған мәліметтерді алуға сұрау салу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мәліметтерге сұрау салу (Request)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 дерекқорынан жаңартылған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 (Certificate)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жоқтығы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 (Response)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 туралы мәліметтерге сұрау салу (Request)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 (Certificate)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 (Response)</w:t>
            </w:r>
          </w:p>
        </w:tc>
      </w:tr>
    </w:tbl>
    <w:bookmarkStart w:name="z224" w:id="221"/>
    <w:p>
      <w:pPr>
        <w:spacing w:after="0"/>
        <w:ind w:left="0"/>
        <w:jc w:val="left"/>
      </w:pPr>
      <w:r>
        <w:rPr>
          <w:rFonts w:ascii="Times New Roman"/>
          <w:b/>
          <w:i w:val="false"/>
          <w:color w:val="000000"/>
        </w:rPr>
        <w:t xml:space="preserve"> VII. Жалпы процесс транзакцияларының сипаттамасы </w:t>
      </w:r>
    </w:p>
    <w:bookmarkEnd w:id="221"/>
    <w:bookmarkStart w:name="z225" w:id="222"/>
    <w:p>
      <w:pPr>
        <w:spacing w:after="0"/>
        <w:ind w:left="0"/>
        <w:jc w:val="left"/>
      </w:pPr>
      <w:r>
        <w:rPr>
          <w:rFonts w:ascii="Times New Roman"/>
          <w:b/>
          <w:i w:val="false"/>
          <w:color w:val="000000"/>
        </w:rPr>
        <w:t xml:space="preserve"> 1. "Үшінші елдің уәкілетті органы берген тауардың шығу тегі туралы сертификаттардың дерекқорынан жаңартылған мәліметтерді алу" (P.EE.01.TRN.001) жалпы процесінің транзакциясы</w:t>
      </w:r>
    </w:p>
    <w:bookmarkEnd w:id="222"/>
    <w:bookmarkStart w:name="z226" w:id="223"/>
    <w:p>
      <w:pPr>
        <w:spacing w:after="0"/>
        <w:ind w:left="0"/>
        <w:jc w:val="both"/>
      </w:pPr>
      <w:r>
        <w:rPr>
          <w:rFonts w:ascii="Times New Roman"/>
          <w:b w:val="false"/>
          <w:i w:val="false"/>
          <w:color w:val="000000"/>
          <w:sz w:val="28"/>
        </w:rPr>
        <w:t>
      14. "Үшінші елдің уәкілетті органы берген тауардың шығу тегі туралы сертификаттардың дерекқорынан жаңартылған мәліметтерді алу" (P.EE.01.TRN.001) жалпы процесінің транзакциясы бастамашының сұрау салуы бойынша үшінші елдің уәкілетті органы берген тауардың шығу тегі туралы сертификаттардың дерекқорынан жаңартылған мәліметтерді респонденттің ұсынуы үшін орындалады. Көрсетілген жалпы процесс транзакциясының схемасы 3-суретте көрсетілген. Жалпы процесс транзакциясының параметрлері 4-кестеде келтірілген.</w:t>
      </w:r>
    </w:p>
    <w:bookmarkEnd w:id="2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7" w:id="224"/>
    <w:p>
      <w:pPr>
        <w:spacing w:after="0"/>
        <w:ind w:left="0"/>
        <w:jc w:val="both"/>
      </w:pPr>
      <w:r>
        <w:rPr>
          <w:rFonts w:ascii="Times New Roman"/>
          <w:b w:val="false"/>
          <w:i w:val="false"/>
          <w:color w:val="000000"/>
          <w:sz w:val="28"/>
        </w:rPr>
        <w:t>
      3-сурет. "Үшінші елдің уәкілетті органы берген тауардың шығу тегі туралы сертификаттардың дерекқорынан жаңартылған мәліметтерді алу" (P.EE.01.TRN.001) жалпы процесінің транзакциясын орындау схемасы</w:t>
      </w:r>
    </w:p>
    <w:bookmarkEnd w:id="224"/>
    <w:bookmarkStart w:name="z228" w:id="225"/>
    <w:p>
      <w:pPr>
        <w:spacing w:after="0"/>
        <w:ind w:left="0"/>
        <w:jc w:val="both"/>
      </w:pPr>
      <w:r>
        <w:rPr>
          <w:rFonts w:ascii="Times New Roman"/>
          <w:b w:val="false"/>
          <w:i w:val="false"/>
          <w:color w:val="000000"/>
          <w:sz w:val="28"/>
        </w:rPr>
        <w:t>
      4-кесте</w:t>
      </w:r>
    </w:p>
    <w:bookmarkEnd w:id="225"/>
    <w:bookmarkStart w:name="z229" w:id="226"/>
    <w:p>
      <w:pPr>
        <w:spacing w:after="0"/>
        <w:ind w:left="0"/>
        <w:jc w:val="left"/>
      </w:pPr>
      <w:r>
        <w:rPr>
          <w:rFonts w:ascii="Times New Roman"/>
          <w:b/>
          <w:i w:val="false"/>
          <w:color w:val="000000"/>
        </w:rPr>
        <w:t xml:space="preserve"> "Үшінші елдің уәкілетті органы берген тауардың шығу тегі туралы сертификаттардың дерекқорынан жаңартылған мәліметтерді алу" (P.EE.01.TRN.001) жалпы процесі транзакциясының сипаттамасы</w:t>
      </w:r>
    </w:p>
    <w:bookmarkEnd w:id="22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сертификаттардың дерекқорынан жаңартылған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дерекқорынан жаңартылған мәліметтерді алуға сұрау салуды қалыптастыру және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үшінші елдің уәкілетті органы берген тауардың шығу тегі туралы сертификаттардың дерекқорынан жаңартылған мәліметтерді алу және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дерекқоры(P.EE.01.BEN.001): жаңартулар жоқ</w:t>
            </w:r>
          </w:p>
          <w:p>
            <w:pPr>
              <w:spacing w:after="20"/>
              <w:ind w:left="20"/>
              <w:jc w:val="both"/>
            </w:pPr>
            <w:r>
              <w:rPr>
                <w:rFonts w:ascii="Times New Roman"/>
                <w:b w:val="false"/>
                <w:i w:val="false"/>
                <w:color w:val="000000"/>
                <w:sz w:val="20"/>
              </w:rPr>
              <w:t>
тауардың шығу тегі туралы сертификаттардың дерекқоры (P.EE.01.BEN.001): жаңартулар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шарттармен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шарттармен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шарттармен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авторизациялау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шарттармен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транзакцияларының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шығу тегі туралы сертификаттардың дерекқорынан жаңартылған мәліметтерді алуға сұрау салу (P.EE.01.MSG.001)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дерекқорындағы жаңартылған мәліметтер (P.EE.01.MSG.002) мәліметтердің жоқтығы туралы хабарлама (P.EE.01.MSG.003)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ЭЦҚ-мен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30" w:id="227"/>
    <w:p>
      <w:pPr>
        <w:spacing w:after="0"/>
        <w:ind w:left="0"/>
        <w:jc w:val="left"/>
      </w:pPr>
      <w:r>
        <w:rPr>
          <w:rFonts w:ascii="Times New Roman"/>
          <w:b/>
          <w:i w:val="false"/>
          <w:color w:val="000000"/>
        </w:rPr>
        <w:t xml:space="preserve"> 2. "Сұрау салу бойынша үшінші елдің уәкілетті органы берген тауардың шығу тегі туралы сертификат туралы мәліметтерді алу" (P.EE.01.TRN.002) жалпы процесінің транзакциясы</w:t>
      </w:r>
    </w:p>
    <w:bookmarkEnd w:id="227"/>
    <w:bookmarkStart w:name="z231" w:id="228"/>
    <w:p>
      <w:pPr>
        <w:spacing w:after="0"/>
        <w:ind w:left="0"/>
        <w:jc w:val="both"/>
      </w:pPr>
      <w:r>
        <w:rPr>
          <w:rFonts w:ascii="Times New Roman"/>
          <w:b w:val="false"/>
          <w:i w:val="false"/>
          <w:color w:val="000000"/>
          <w:sz w:val="28"/>
        </w:rPr>
        <w:t>
      15. "Сұрау салу бойынша үшінші елдің уәкілетті органы берген тауардың шығу тегі туралы сертификат туралы мәліметтерді алу" (P.EE.01.TRN.002) жалпы процесінің транзакциясы бастамашының сұрау салуы бойынша үшінші елдің уәкілетті органы берген тауардың шығу тегі туралы сертификаттардың дерекқорындағы тауардың шығу тегі туралы белгілі бір сертификат туралы мәліметтерді респонденттің ұсынуы үшін орындалады. Көрсетілген жалпы процестің транзакциясын орындау схемасы 4-суретте көрсетілген. Жалпы процесс транзакциясының параметрлері 5-кестеде келтірілген.</w:t>
      </w:r>
    </w:p>
    <w:bookmarkEnd w:id="2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 w:id="229"/>
    <w:p>
      <w:pPr>
        <w:spacing w:after="0"/>
        <w:ind w:left="0"/>
        <w:jc w:val="both"/>
      </w:pPr>
      <w:r>
        <w:rPr>
          <w:rFonts w:ascii="Times New Roman"/>
          <w:b w:val="false"/>
          <w:i w:val="false"/>
          <w:color w:val="000000"/>
          <w:sz w:val="28"/>
        </w:rPr>
        <w:t>
      4-сурет. "Сұрау салу бойынша үшінші елдің уәкілетті органы берген тауардың шығу тегі туралы сертификат туралы мәліметтерді алу" (P.EE.01.TRN.002) жалпы процесінің транзакциясын орындау схемасы</w:t>
      </w:r>
    </w:p>
    <w:bookmarkEnd w:id="229"/>
    <w:bookmarkStart w:name="z233" w:id="230"/>
    <w:p>
      <w:pPr>
        <w:spacing w:after="0"/>
        <w:ind w:left="0"/>
        <w:jc w:val="both"/>
      </w:pPr>
      <w:r>
        <w:rPr>
          <w:rFonts w:ascii="Times New Roman"/>
          <w:b w:val="false"/>
          <w:i w:val="false"/>
          <w:color w:val="000000"/>
          <w:sz w:val="28"/>
        </w:rPr>
        <w:t>
      5-кесте</w:t>
      </w:r>
    </w:p>
    <w:bookmarkEnd w:id="230"/>
    <w:bookmarkStart w:name="z234" w:id="231"/>
    <w:p>
      <w:pPr>
        <w:spacing w:after="0"/>
        <w:ind w:left="0"/>
        <w:jc w:val="left"/>
      </w:pPr>
      <w:r>
        <w:rPr>
          <w:rFonts w:ascii="Times New Roman"/>
          <w:b/>
          <w:i w:val="false"/>
          <w:color w:val="000000"/>
        </w:rPr>
        <w:t xml:space="preserve"> "Сұрау салу бойынша үшінші елдің уәкілетті органы берген тауардың шығу тегі туралы сертификат туралы мәліметтерді алу" (P.EE.01.TRN.002) жалпы процесі транзакциясының сипаттамасы</w:t>
      </w:r>
    </w:p>
    <w:bookmarkEnd w:id="23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 үшінші елдің уәкілетті органы берген тауардың шығу тегі туралы сертификат туралы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мәліметтерді ұсыну үшін сұрау салуды қалыптастыру және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мәліметтерді ұсыну үшін сұрау салуға жауап ретінде келіп түскен мәліметтерді алу және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 (P.EE.01.BEN.002): мәліметтер жоқ</w:t>
            </w:r>
          </w:p>
          <w:p>
            <w:pPr>
              <w:spacing w:after="20"/>
              <w:ind w:left="20"/>
              <w:jc w:val="both"/>
            </w:pPr>
            <w:r>
              <w:rPr>
                <w:rFonts w:ascii="Times New Roman"/>
                <w:b w:val="false"/>
                <w:i w:val="false"/>
                <w:color w:val="000000"/>
                <w:sz w:val="20"/>
              </w:rPr>
              <w:t>
тауардың шығу тегі туралы сертификат туралы мәліметтер (P.EE.01.BEN.002):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шарттармен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шарттармен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шарттармен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авторизациялау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шарттармен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транзакцияларының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мәліметтерге сұрау салу (P.EE.01.MSG.004)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 (P.EE.01.MSG.005) мәліметтердің жоқтығы туралы хабарлама (P.EE.01.MSG.003)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ЭЦҚ-мен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35" w:id="232"/>
    <w:p>
      <w:pPr>
        <w:spacing w:after="0"/>
        <w:ind w:left="0"/>
        <w:jc w:val="left"/>
      </w:pPr>
      <w:r>
        <w:rPr>
          <w:rFonts w:ascii="Times New Roman"/>
          <w:b/>
          <w:i w:val="false"/>
          <w:color w:val="000000"/>
        </w:rPr>
        <w:t xml:space="preserve"> 3. "Үшінші елдің уәкілетті органы берген тауардың шығу тегі туралы сертификат туралы мәліметтерді алу" (P.EE.01.TRN.003) жалпы процесінің транзакциясы </w:t>
      </w:r>
    </w:p>
    <w:bookmarkEnd w:id="232"/>
    <w:bookmarkStart w:name="z236" w:id="233"/>
    <w:p>
      <w:pPr>
        <w:spacing w:after="0"/>
        <w:ind w:left="0"/>
        <w:jc w:val="both"/>
      </w:pPr>
      <w:r>
        <w:rPr>
          <w:rFonts w:ascii="Times New Roman"/>
          <w:b w:val="false"/>
          <w:i w:val="false"/>
          <w:color w:val="000000"/>
          <w:sz w:val="28"/>
        </w:rPr>
        <w:t>
      16. "Үшінші елдің уәкілетті органы берген тауардың шығу тегі туралы сертификат туралы мәліметтерді алу" (P.EE.01.TRN.003) жалпы процесінің транзакциясы бастамашының үшінші елдің уәкілетті органы берген тауардың шығу тегі туралы сертификат туралы мәліметтерді респондентке ұсынуы үшін орындалады. Көрсетілген жалпы процестің транзакциясын орындау схемасы 5-суретте көрсетілген. Жалпы процесс транзакциясының параметрлері 6-кестеде келтірілген.</w:t>
      </w:r>
    </w:p>
    <w:bookmarkEnd w:id="2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 w:id="234"/>
    <w:p>
      <w:pPr>
        <w:spacing w:after="0"/>
        <w:ind w:left="0"/>
        <w:jc w:val="both"/>
      </w:pPr>
      <w:r>
        <w:rPr>
          <w:rFonts w:ascii="Times New Roman"/>
          <w:b w:val="false"/>
          <w:i w:val="false"/>
          <w:color w:val="000000"/>
          <w:sz w:val="28"/>
        </w:rPr>
        <w:t>
      5-сурет. "Үшінші елдің уәкілетті органы берген тауардың шығу тегі туралы сертификат туралы мәліметтерді алу" (P.EE.01.TRN.003) жалпы процесінің транзакциясын орындау схемасы</w:t>
      </w:r>
    </w:p>
    <w:bookmarkEnd w:id="234"/>
    <w:bookmarkStart w:name="z238" w:id="235"/>
    <w:p>
      <w:pPr>
        <w:spacing w:after="0"/>
        <w:ind w:left="0"/>
        <w:jc w:val="both"/>
      </w:pPr>
      <w:r>
        <w:rPr>
          <w:rFonts w:ascii="Times New Roman"/>
          <w:b w:val="false"/>
          <w:i w:val="false"/>
          <w:color w:val="000000"/>
          <w:sz w:val="28"/>
        </w:rPr>
        <w:t>
      6-кесте</w:t>
      </w:r>
    </w:p>
    <w:bookmarkEnd w:id="235"/>
    <w:bookmarkStart w:name="z239" w:id="236"/>
    <w:p>
      <w:pPr>
        <w:spacing w:after="0"/>
        <w:ind w:left="0"/>
        <w:jc w:val="left"/>
      </w:pPr>
      <w:r>
        <w:rPr>
          <w:rFonts w:ascii="Times New Roman"/>
          <w:b/>
          <w:i w:val="false"/>
          <w:color w:val="000000"/>
        </w:rPr>
        <w:t xml:space="preserve"> "Үшінші елдің уәкілетті органы берген тауардың шығу тегі туралы сертификат туралы мәліметтерді алу" (P.EE.01.TRN.003) жалпы процесі транзакциясының сипаттамасы</w:t>
      </w:r>
    </w:p>
    <w:bookmarkEnd w:id="23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уәкілетті органы берген тауардың шығу тегі туралы сертификат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 (P.EE.01.BEN.002): мәліметтер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шарттармен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шарттармен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шарттармен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авторизациялау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шарттармен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транзакцияларының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 (P.EE.01.MSG.005)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 (P.EE.01.MSG.006)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ЭЦҚ-мен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40" w:id="237"/>
    <w:p>
      <w:pPr>
        <w:spacing w:after="0"/>
        <w:ind w:left="0"/>
        <w:jc w:val="left"/>
      </w:pPr>
      <w:r>
        <w:rPr>
          <w:rFonts w:ascii="Times New Roman"/>
          <w:b/>
          <w:i w:val="false"/>
          <w:color w:val="000000"/>
        </w:rPr>
        <w:t xml:space="preserve"> VIII. Штаттан тыс жағдайлардағы іс-қимыл тәртібі</w:t>
      </w:r>
    </w:p>
    <w:bookmarkEnd w:id="237"/>
    <w:bookmarkStart w:name="z241" w:id="238"/>
    <w:p>
      <w:pPr>
        <w:spacing w:after="0"/>
        <w:ind w:left="0"/>
        <w:jc w:val="both"/>
      </w:pPr>
      <w:r>
        <w:rPr>
          <w:rFonts w:ascii="Times New Roman"/>
          <w:b w:val="false"/>
          <w:i w:val="false"/>
          <w:color w:val="000000"/>
          <w:sz w:val="28"/>
        </w:rPr>
        <w:t>
      17. Жалпы процесс шеңберіндегі ақпараттық өзара іс-қимыл кезінде деректерді өңдеуді әдеттегі режимде жүргізу мүмкін болмайтын штаттан тыс жағдайлар болуы мүмкін. Штаттан тыс жағдайлар техникалық іркілістер, күту уақыты аяқталған кезде және өзге де жағдайларда туындайды. Жалпы процеске қатысушының штаттан тыс жағдайдың туындау себептері туралы түсіндірмелер және оны шешу жөніндегі ұсынымдар алуы үшін Еуразиялық экономикалық одақтың интеграцияланған ақпараттық жүйесін қолдау қызметіне тиісті сұрау салу жіберу мүмкіндігі көзделген. Штаттан тыс жағдайды шешу бойынша жалпы ұсынымдар 7-кестеде келтірілген.</w:t>
      </w:r>
    </w:p>
    <w:bookmarkEnd w:id="238"/>
    <w:bookmarkStart w:name="z242" w:id="239"/>
    <w:p>
      <w:pPr>
        <w:spacing w:after="0"/>
        <w:ind w:left="0"/>
        <w:jc w:val="both"/>
      </w:pPr>
      <w:r>
        <w:rPr>
          <w:rFonts w:ascii="Times New Roman"/>
          <w:b w:val="false"/>
          <w:i w:val="false"/>
          <w:color w:val="000000"/>
          <w:sz w:val="28"/>
        </w:rPr>
        <w:t>
      18. Транзакцияның бастамашысы (мүше мемлекеттің орталық кеден органы) қате туралы хабарлама алынған хабардың Электрондық құжаттар мен мәліметтердің форматтары мен құрылымдарының сипаттамасына және осы Регламенттің IX бөлімінде көрсетілген хабарларды бақылауға қойылатын талаптарға сәйкестігіне тексеру жүргізеді. Егер көрсетілген талаптарға сәйкессіздік анықталған жағдайда, транзакцияның бастамашысы (мүше мемлекеттің орталық кеден органы) анықталған қатені жою үшін барлық қажетті шараларды қабылдайды. Егер сәйкессіздіктер анықталмаған жағдайда, транзакцияның бастамашысы (мүше мемлекеттің орталық кеден органы) осы штаттан тыс жағдай сипатталған хабарды Еуразиялық экономикалық одақтың интеграцияланған ақпараттық жүйесін қолдау қызметіне жібереді.</w:t>
      </w:r>
    </w:p>
    <w:bookmarkEnd w:id="239"/>
    <w:bookmarkStart w:name="z243" w:id="240"/>
    <w:p>
      <w:pPr>
        <w:spacing w:after="0"/>
        <w:ind w:left="0"/>
        <w:jc w:val="both"/>
      </w:pPr>
      <w:r>
        <w:rPr>
          <w:rFonts w:ascii="Times New Roman"/>
          <w:b w:val="false"/>
          <w:i w:val="false"/>
          <w:color w:val="000000"/>
          <w:sz w:val="28"/>
        </w:rPr>
        <w:t>
      7-кесте</w:t>
      </w:r>
    </w:p>
    <w:bookmarkEnd w:id="240"/>
    <w:bookmarkStart w:name="z244" w:id="241"/>
    <w:p>
      <w:pPr>
        <w:spacing w:after="0"/>
        <w:ind w:left="0"/>
        <w:jc w:val="left"/>
      </w:pPr>
      <w:r>
        <w:rPr>
          <w:rFonts w:ascii="Times New Roman"/>
          <w:b/>
          <w:i w:val="false"/>
          <w:color w:val="000000"/>
        </w:rPr>
        <w:t xml:space="preserve"> Штаттан тыс жағдайлардағы іс-қимыл</w:t>
      </w:r>
    </w:p>
    <w:bookmarkEnd w:id="24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 туындаған кездегі іс-қимыл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 жақты транзакциясының бастамашысы келісілген қайталаулар саны аяқталғаннан кейін жауап-хабар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ақаулар немесе бағдарламалық қамтамасыз етудің жүйелік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жауап-хабар қалыптастырылуы тиіс ұлттық сегменттің техникалық қолдау қызметіне не егер жауап-хабар Комиссияның интеграциялық сегментінен алынады деп күтілсе, Еуразиялық экономикалық одақтың интеграцияланған ақпараттық жүйесін техникалық қолдау қызметіне сұрау салу жолдау қажет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үндестірілмеген немесе электрондық құжаттардың (мәліметтердің) XML-схемалары, қолданбалы деректердегі қателер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пайдаланылған анықтамалықтар мен сыныптауыштарды үндестіруі немесе электрондық құжаттардың (мәліметтердің) XML-схемаларын жаңартуы, қолданбалы деректердегі қателерді түзетуі қажет. Егер анықтамалықтар мен сыныптауыштар үндестірілсе, электрондық құжаттардың (мәліметтердің) XML-схемалары жаңартылса, қолданбалы деректерде қателер анықталмаса, Еуразиялық экономикалық одақтың интеграцияланған ақпараттық жүйесін техникалық қолдау қызметіне сұрау салу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P.EE.01.EXC.003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бастамашының ақпараттық жүйесінде респонденттің жауап хабарын өңдеу кезінде қате пайда болды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жағындағы хабар мазмұнының блогын тексеру мен өңдеудегі қате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транзакцияның бастамашысы мазмұнның блогын берілетін ақпараттың дұрыстығын тексеруге және осы штаттан тыс жағдайды сипаттайтын хабарды транзакция респондентінің қолдау қызметіне жіберуге тиіс</w:t>
            </w:r>
          </w:p>
        </w:tc>
      </w:tr>
    </w:tbl>
    <w:bookmarkStart w:name="z245" w:id="242"/>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242"/>
    <w:bookmarkStart w:name="z246" w:id="243"/>
    <w:p>
      <w:pPr>
        <w:spacing w:after="0"/>
        <w:ind w:left="0"/>
        <w:jc w:val="both"/>
      </w:pPr>
      <w:r>
        <w:rPr>
          <w:rFonts w:ascii="Times New Roman"/>
          <w:b w:val="false"/>
          <w:i w:val="false"/>
          <w:color w:val="000000"/>
          <w:sz w:val="28"/>
        </w:rPr>
        <w:t>
      19. "Тауардың шығу тегі туралы сертификаттардың дерекқорынан жаңартылған мәліметтерді алуға сұрау салу" (P.EE.02.MSG.001) хабарында берілетін "Тауардың шығу тегі туралы сертификаттар туралы мәліметтерге сұрау салу" (Request) электрондық құжатының (мәліметтерінің) деректемелерін толтыруға қойылатын талаптар 8-кестеде айқындалған.</w:t>
      </w:r>
    </w:p>
    <w:bookmarkEnd w:id="243"/>
    <w:bookmarkStart w:name="z247" w:id="244"/>
    <w:p>
      <w:pPr>
        <w:spacing w:after="0"/>
        <w:ind w:left="0"/>
        <w:jc w:val="both"/>
      </w:pPr>
      <w:r>
        <w:rPr>
          <w:rFonts w:ascii="Times New Roman"/>
          <w:b w:val="false"/>
          <w:i w:val="false"/>
          <w:color w:val="000000"/>
          <w:sz w:val="28"/>
        </w:rPr>
        <w:t>
      8-кесте</w:t>
      </w:r>
    </w:p>
    <w:bookmarkEnd w:id="244"/>
    <w:bookmarkStart w:name="z248" w:id="245"/>
    <w:p>
      <w:pPr>
        <w:spacing w:after="0"/>
        <w:ind w:left="0"/>
        <w:jc w:val="left"/>
      </w:pPr>
      <w:r>
        <w:rPr>
          <w:rFonts w:ascii="Times New Roman"/>
          <w:b/>
          <w:i w:val="false"/>
          <w:color w:val="000000"/>
        </w:rPr>
        <w:t xml:space="preserve"> "Тауардың шығу тегі туралы сертификаттардың дерекқорынан жаңартылған мәліметтерді алуға сұрау салу" (P.EE.02.MSG.001) хабарында берілетін "Тауардың шығу тегі туралы сертификаттар туралы мәліметтерге сұрау салу" (Request) электрондық құжатының (мәліметтерінің) деректемелерін толтыруға қойылатын талаптар *</w:t>
      </w:r>
    </w:p>
    <w:bookmarkEnd w:id="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"Сертификаттың сәйкестендіргіші" (ID)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"Сертификатты беру орны" (IssueLocationID)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 нысанының кодтық белгіленуі" (TypeCode) деректемесі толтырылуға және техникалық шарттарға сәйкес көрсетілетін сертификат нысанының кодтық белгіленуін (мысалы, "ЕАV")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"Сертификаттың шығарылған күні немесе мәліметтердің жаңартылған күні" (IssueDateTime) деректемесі толтырылады және мүше мемлекеттің орталық кеден органының дерекқорында сертификат мәліметтерін есепке алудың бастамашыда бар соңғы күні, күні мен уақыты туралы мәліметтер қамтылады</w:t>
            </w:r>
          </w:p>
        </w:tc>
      </w:tr>
    </w:tbl>
    <w:bookmarkStart w:name="z249" w:id="246"/>
    <w:p>
      <w:pPr>
        <w:spacing w:after="0"/>
        <w:ind w:left="0"/>
        <w:jc w:val="both"/>
      </w:pPr>
      <w:r>
        <w:rPr>
          <w:rFonts w:ascii="Times New Roman"/>
          <w:b w:val="false"/>
          <w:i w:val="false"/>
          <w:color w:val="000000"/>
          <w:sz w:val="28"/>
        </w:rPr>
        <w:t>
      20. "Тауардың шығу тегі туралы сертификат туралы мәліметтерге сұрау салу" (P.EE.01.MSG.004) хабарында берілетін "Тауардың шығу тегі туралы сертификаттар туралы мәліметтерге сұрау салу" (Request) электрондық құжаттарының (мәліметтерінің) деректемелерін толтыруға қойылатын талаптар 9-кестеде келтірілген.</w:t>
      </w:r>
    </w:p>
    <w:bookmarkEnd w:id="246"/>
    <w:bookmarkStart w:name="z250" w:id="247"/>
    <w:p>
      <w:pPr>
        <w:spacing w:after="0"/>
        <w:ind w:left="0"/>
        <w:jc w:val="both"/>
      </w:pPr>
      <w:r>
        <w:rPr>
          <w:rFonts w:ascii="Times New Roman"/>
          <w:b w:val="false"/>
          <w:i w:val="false"/>
          <w:color w:val="000000"/>
          <w:sz w:val="28"/>
        </w:rPr>
        <w:t>
      9-кесте</w:t>
      </w:r>
    </w:p>
    <w:bookmarkEnd w:id="247"/>
    <w:bookmarkStart w:name="z251" w:id="248"/>
    <w:p>
      <w:pPr>
        <w:spacing w:after="0"/>
        <w:ind w:left="0"/>
        <w:jc w:val="left"/>
      </w:pPr>
      <w:r>
        <w:rPr>
          <w:rFonts w:ascii="Times New Roman"/>
          <w:b/>
          <w:i w:val="false"/>
          <w:color w:val="000000"/>
        </w:rPr>
        <w:t xml:space="preserve"> "Тауардың шығу тегі туралы сертификат туралы мәліметтерге сұрау салу" (P.EE.01.MSG.004) хабарында берілетін  "Тауардың шығу тегі туралы сертификаттар туралы мәліметтерге сұрау салу"  (Request) электрондық құжаттарының (мәліметтерінің) деректемелерін толтыруға қойылатын талаптар*</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"Сертификаттың сәйкестендіргіші" (ID)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"Сертификатты беру орны" (IssueLocationID)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 нысанының кодтық белгіленуі" (TypeCode) деректемесі толтырылуға және техникалық шарттарға сәйкес көрсетілетін сертификат нысанының кодтық белгіленуін (мысалы, "ЕАV")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"Сертификаттың шығарылған күні немесе мәліметтердің жаңартылған күні" (IssueDateTime) деректемесі толтырылады және онда сертификаттың берілген күні қамтылады</w:t>
            </w:r>
          </w:p>
        </w:tc>
      </w:tr>
    </w:tbl>
    <w:bookmarkStart w:name="z252" w:id="249"/>
    <w:p>
      <w:pPr>
        <w:spacing w:after="0"/>
        <w:ind w:left="0"/>
        <w:jc w:val="both"/>
      </w:pPr>
      <w:r>
        <w:rPr>
          <w:rFonts w:ascii="Times New Roman"/>
          <w:b w:val="false"/>
          <w:i w:val="false"/>
          <w:color w:val="000000"/>
          <w:sz w:val="28"/>
        </w:rPr>
        <w:t>
      21. "Тауардың шығу тегі туралы сертификаттар дерекқорындағы жаңартылған мәліметтер" (P.EE.01.MSG.002) немесе "Тауардың шығу тегі туралы сертификат туралы мәліметтер" (P.EE.01.MSG.005) хабарында берілетін "Тауардың шығу тегі туралы сертификат туралы мәліметтер" (Certificate) электрондық құжаттарының (мәліметтерінің) деректемелерін толтыруға қойылатын талаптар техникалық шарттарда анықталады.</w:t>
      </w:r>
    </w:p>
    <w:bookmarkEnd w:id="249"/>
    <w:p>
      <w:pPr>
        <w:spacing w:after="0"/>
        <w:ind w:left="0"/>
        <w:jc w:val="both"/>
      </w:pPr>
      <w:r>
        <w:rPr>
          <w:rFonts w:ascii="Times New Roman"/>
          <w:b w:val="false"/>
          <w:i w:val="false"/>
          <w:color w:val="000000"/>
          <w:sz w:val="28"/>
        </w:rPr>
        <w:t>
      ______________</w:t>
      </w:r>
    </w:p>
    <w:bookmarkStart w:name="z253" w:id="250"/>
    <w:p>
      <w:pPr>
        <w:spacing w:after="0"/>
        <w:ind w:left="0"/>
        <w:jc w:val="both"/>
      </w:pPr>
      <w:r>
        <w:rPr>
          <w:rFonts w:ascii="Times New Roman"/>
          <w:b w:val="false"/>
          <w:i w:val="false"/>
          <w:color w:val="000000"/>
          <w:sz w:val="28"/>
        </w:rPr>
        <w:t>
      * Талаптардың құрамы белгілі бір үшінші ел үшін техникалық шарттарда нақтылануы мүмкін.</w:t>
      </w:r>
    </w:p>
    <w:bookmarkEnd w:id="2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комиссия Алқасының</w:t>
            </w:r>
            <w:r>
              <w:br/>
            </w:r>
            <w:r>
              <w:rPr>
                <w:rFonts w:ascii="Times New Roman"/>
                <w:b w:val="false"/>
                <w:i w:val="false"/>
                <w:color w:val="000000"/>
                <w:sz w:val="20"/>
              </w:rPr>
              <w:t>2026 жылғы 27 қаңтардағы</w:t>
            </w:r>
            <w:r>
              <w:br/>
            </w:r>
            <w:r>
              <w:rPr>
                <w:rFonts w:ascii="Times New Roman"/>
                <w:b w:val="false"/>
                <w:i w:val="false"/>
                <w:color w:val="000000"/>
                <w:sz w:val="20"/>
              </w:rPr>
              <w:t xml:space="preserve">№ 10 шешімімен </w:t>
            </w:r>
            <w:r>
              <w:br/>
            </w:r>
            <w:r>
              <w:rPr>
                <w:rFonts w:ascii="Times New Roman"/>
                <w:b w:val="false"/>
                <w:i w:val="false"/>
                <w:color w:val="000000"/>
                <w:sz w:val="20"/>
              </w:rPr>
              <w:t>БЕКІТІЛГЕН</w:t>
            </w:r>
          </w:p>
        </w:tc>
      </w:tr>
    </w:tbl>
    <w:bookmarkStart w:name="z255" w:id="251"/>
    <w:p>
      <w:pPr>
        <w:spacing w:after="0"/>
        <w:ind w:left="0"/>
        <w:jc w:val="left"/>
      </w:pPr>
      <w:r>
        <w:rPr>
          <w:rFonts w:ascii="Times New Roman"/>
          <w:b/>
          <w:i w:val="false"/>
          <w:color w:val="000000"/>
        </w:rPr>
        <w:t xml:space="preserve">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 жалпы процесін Еуразиялық экономикалық одақтың интеграцияланған ақпараттық жүйесі құралдарымен іске асыру кезінде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w:t>
      </w:r>
    </w:p>
    <w:bookmarkEnd w:id="251"/>
    <w:bookmarkStart w:name="z256" w:id="252"/>
    <w:p>
      <w:pPr>
        <w:spacing w:after="0"/>
        <w:ind w:left="0"/>
        <w:jc w:val="left"/>
      </w:pPr>
      <w:r>
        <w:rPr>
          <w:rFonts w:ascii="Times New Roman"/>
          <w:b/>
          <w:i w:val="false"/>
          <w:color w:val="000000"/>
        </w:rPr>
        <w:t xml:space="preserve"> I. Жалпы ережелер</w:t>
      </w:r>
    </w:p>
    <w:bookmarkEnd w:id="252"/>
    <w:bookmarkStart w:name="z257" w:id="253"/>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мынадай актілерге сәйкес әзірленді:</w:t>
      </w:r>
    </w:p>
    <w:bookmarkEnd w:id="253"/>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2017 жылғы 11 сәуірдегі Еуразиялық экономикалық одақтың Кеден кодексі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процестердің сыртқы және өзара саудасын интеграцияланған ақпараттық жүйе құралдарымен іске асыру кезіндегі ақпараттық өзара іс-қимылды регламенттейтін технологиялық құжаттар туралы" 2014 жылғы 06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іске асыру тәртібін бекіту туралы" 2016 жылғы 19 желтоқсандағы №169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 арасында электрондық ақпараттық алмасуды іске асыруды қамтамасыз ету" жалпы процесін іске асыру қағидаларын бекіту туралы" 2025 жылғы 9 желтоқсандағы №124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Одақтың интеграцияланған ақпараттық жүйесін пайдалана отырып, тауарлардың шығу тегін сертификаттау мен верификациялаудың электрондық жүйесі шеңберінде осындай шарттар тараптарының электрондық ақпараттық өзара іс-қимылын көздейтін Одақтың және оған мүше мемлекеттердің үшінші елдермен жасасқан халықаралық шарттары (осындай халықаралық шарттардың ережелерін дамытатын хаттамалар).</w:t>
      </w:r>
    </w:p>
    <w:bookmarkStart w:name="z258" w:id="254"/>
    <w:p>
      <w:pPr>
        <w:spacing w:after="0"/>
        <w:ind w:left="0"/>
        <w:jc w:val="left"/>
      </w:pPr>
      <w:r>
        <w:rPr>
          <w:rFonts w:ascii="Times New Roman"/>
          <w:b/>
          <w:i w:val="false"/>
          <w:color w:val="000000"/>
        </w:rPr>
        <w:t xml:space="preserve"> II. Қолданылу саласы</w:t>
      </w:r>
    </w:p>
    <w:bookmarkEnd w:id="254"/>
    <w:bookmarkStart w:name="z259" w:id="255"/>
    <w:p>
      <w:pPr>
        <w:spacing w:after="0"/>
        <w:ind w:left="0"/>
        <w:jc w:val="both"/>
      </w:pPr>
      <w:r>
        <w:rPr>
          <w:rFonts w:ascii="Times New Roman"/>
          <w:b w:val="false"/>
          <w:i w:val="false"/>
          <w:color w:val="000000"/>
          <w:sz w:val="28"/>
        </w:rPr>
        <w:t>
      2. Осы Регламент жалпы процеске қатысушылардың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 жалпы процесінің (бұдан әрі – жалпы процесс) транзакцияларын орындау тәртібі мен шарттарының, сондай-ақ оларды орындау кезіндегі өз рөлінің бірыңғай түсінілуін қамтамасыз ету мақсатында әзірленді.</w:t>
      </w:r>
    </w:p>
    <w:bookmarkEnd w:id="255"/>
    <w:bookmarkStart w:name="z260" w:id="256"/>
    <w:p>
      <w:pPr>
        <w:spacing w:after="0"/>
        <w:ind w:left="0"/>
        <w:jc w:val="both"/>
      </w:pPr>
      <w:r>
        <w:rPr>
          <w:rFonts w:ascii="Times New Roman"/>
          <w:b w:val="false"/>
          <w:i w:val="false"/>
          <w:color w:val="000000"/>
          <w:sz w:val="28"/>
        </w:rPr>
        <w:t>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 тәртібі мен шарттарына қойылатын талаптарды айқындайды.</w:t>
      </w:r>
    </w:p>
    <w:bookmarkEnd w:id="256"/>
    <w:p>
      <w:pPr>
        <w:spacing w:after="0"/>
        <w:ind w:left="0"/>
        <w:jc w:val="both"/>
      </w:pPr>
      <w:r>
        <w:rPr>
          <w:rFonts w:ascii="Times New Roman"/>
          <w:b w:val="false"/>
          <w:i w:val="false"/>
          <w:color w:val="000000"/>
          <w:sz w:val="28"/>
        </w:rPr>
        <w:t xml:space="preserve">
      4. Осы Регламентті жалпы процеске қатысушылар жалпы процесс шеңберінде рәсімдер мен операцияларды орындау тәртібін бақылау кезінде, сондай-ақ осы жалпы процесті іске асыруды қамтамасыз ететін ақпараттық жүйелердің компоненттерін жобалау, әзірлеу және пысықтау кезінде қолданады. </w:t>
      </w:r>
    </w:p>
    <w:bookmarkStart w:name="z261" w:id="257"/>
    <w:p>
      <w:pPr>
        <w:spacing w:after="0"/>
        <w:ind w:left="0"/>
        <w:jc w:val="left"/>
      </w:pPr>
      <w:r>
        <w:rPr>
          <w:rFonts w:ascii="Times New Roman"/>
          <w:b/>
          <w:i w:val="false"/>
          <w:color w:val="000000"/>
        </w:rPr>
        <w:t xml:space="preserve"> III. Негізгі ұғымдар</w:t>
      </w:r>
    </w:p>
    <w:bookmarkEnd w:id="257"/>
    <w:bookmarkStart w:name="z262" w:id="258"/>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258"/>
    <w:p>
      <w:pPr>
        <w:spacing w:after="0"/>
        <w:ind w:left="0"/>
        <w:jc w:val="both"/>
      </w:pPr>
      <w:r>
        <w:rPr>
          <w:rFonts w:ascii="Times New Roman"/>
          <w:b w:val="false"/>
          <w:i w:val="false"/>
          <w:color w:val="000000"/>
          <w:sz w:val="28"/>
        </w:rPr>
        <w:t>
      "авторландыру" – жалпы процестің белгілі бір қатысушысына белгілі бір әрекеттерді орындау құқығын беру;</w:t>
      </w:r>
    </w:p>
    <w:p>
      <w:pPr>
        <w:spacing w:after="0"/>
        <w:ind w:left="0"/>
        <w:jc w:val="both"/>
      </w:pPr>
      <w:r>
        <w:rPr>
          <w:rFonts w:ascii="Times New Roman"/>
          <w:b w:val="false"/>
          <w:i w:val="false"/>
          <w:color w:val="000000"/>
          <w:sz w:val="28"/>
        </w:rPr>
        <w:t xml:space="preserve">
       "Техникалық шарттар", "үшінші ел", "мүше мемлекеттің уәкілетті органы", "үшінші елдің орталық кеден органы" деген ұғымдар осы Регламентте Еуразиялық экономикалық комиссия Алқасының 2026 жылғы 27 қаңтардағы № 10 шешімімен бекітілген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 жалпы процесін Еуразиялық экономикалық одақтың интеграцияланған ақпараттық жүйесі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пайдаланылады. </w:t>
      </w:r>
    </w:p>
    <w:p>
      <w:pPr>
        <w:spacing w:after="0"/>
        <w:ind w:left="0"/>
        <w:jc w:val="both"/>
      </w:pPr>
      <w:r>
        <w:rPr>
          <w:rFonts w:ascii="Times New Roman"/>
          <w:b w:val="false"/>
          <w:i w:val="false"/>
          <w:color w:val="000000"/>
          <w:sz w:val="28"/>
        </w:rPr>
        <w:t xml:space="preserve">
      "Бастамашы", "бастамашылық операция", "қабылдаушы операция", "респондент", "жалпы процесс хабары" және "жалпы процесс транзакциясы" деген ұғымдар осы Регламентте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үйлестіру және сипаттау </w:t>
      </w:r>
      <w:r>
        <w:rPr>
          <w:rFonts w:ascii="Times New Roman"/>
          <w:b w:val="false"/>
          <w:i w:val="false"/>
          <w:color w:val="000000"/>
          <w:sz w:val="28"/>
        </w:rPr>
        <w:t>әдістемесінде</w:t>
      </w:r>
      <w:r>
        <w:rPr>
          <w:rFonts w:ascii="Times New Roman"/>
          <w:b w:val="false"/>
          <w:i w:val="false"/>
          <w:color w:val="000000"/>
          <w:sz w:val="28"/>
        </w:rPr>
        <w:t xml:space="preserve"> айқындалған мәндерде пайдаланылады.</w:t>
      </w:r>
    </w:p>
    <w:bookmarkStart w:name="z263" w:id="259"/>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259"/>
    <w:bookmarkStart w:name="z264" w:id="260"/>
    <w:p>
      <w:pPr>
        <w:spacing w:after="0"/>
        <w:ind w:left="0"/>
        <w:jc w:val="left"/>
      </w:pPr>
      <w:r>
        <w:rPr>
          <w:rFonts w:ascii="Times New Roman"/>
          <w:b/>
          <w:i w:val="false"/>
          <w:color w:val="000000"/>
        </w:rPr>
        <w:t xml:space="preserve"> 1. Ақпараттық өзара іс-қимылға қатысушылар</w:t>
      </w:r>
    </w:p>
    <w:bookmarkEnd w:id="260"/>
    <w:bookmarkStart w:name="z265" w:id="261"/>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келтірілген.</w:t>
      </w:r>
    </w:p>
    <w:bookmarkEnd w:id="261"/>
    <w:bookmarkStart w:name="z266" w:id="262"/>
    <w:p>
      <w:pPr>
        <w:spacing w:after="0"/>
        <w:ind w:left="0"/>
        <w:jc w:val="both"/>
      </w:pPr>
      <w:r>
        <w:rPr>
          <w:rFonts w:ascii="Times New Roman"/>
          <w:b w:val="false"/>
          <w:i w:val="false"/>
          <w:color w:val="000000"/>
          <w:sz w:val="28"/>
        </w:rPr>
        <w:t>
      1-кесте</w:t>
      </w:r>
    </w:p>
    <w:bookmarkEnd w:id="262"/>
    <w:bookmarkStart w:name="z267" w:id="263"/>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26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 иесі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шығу тегі туралы сертификаттардың дерекқорын қалыптастыруды және жүргізуді қамтамасыз етеді; </w:t>
            </w:r>
          </w:p>
          <w:p>
            <w:pPr>
              <w:spacing w:after="20"/>
              <w:ind w:left="20"/>
              <w:jc w:val="both"/>
            </w:pPr>
            <w:r>
              <w:rPr>
                <w:rFonts w:ascii="Times New Roman"/>
                <w:b w:val="false"/>
                <w:i w:val="false"/>
                <w:color w:val="000000"/>
                <w:sz w:val="20"/>
              </w:rPr>
              <w:t xml:space="preserve">
үшінші елдің орталық кеден органына ұсыну үшін Комиссияның интеграциялық сегментіне мынадай мәліметтерді жібереді: </w:t>
            </w:r>
          </w:p>
          <w:p>
            <w:pPr>
              <w:spacing w:after="20"/>
              <w:ind w:left="20"/>
              <w:jc w:val="both"/>
            </w:pPr>
            <w:r>
              <w:rPr>
                <w:rFonts w:ascii="Times New Roman"/>
                <w:b w:val="false"/>
                <w:i w:val="false"/>
                <w:color w:val="000000"/>
                <w:sz w:val="20"/>
              </w:rPr>
              <w:t>
тауарды беру (күшін жою (кері қайтарып алу)) фактісі бойынша оның шығу тегі туралы сертификат туралы мәліметтер);</w:t>
            </w:r>
          </w:p>
          <w:p>
            <w:pPr>
              <w:spacing w:after="20"/>
              <w:ind w:left="20"/>
              <w:jc w:val="both"/>
            </w:pPr>
            <w:r>
              <w:rPr>
                <w:rFonts w:ascii="Times New Roman"/>
                <w:b w:val="false"/>
                <w:i w:val="false"/>
                <w:color w:val="000000"/>
                <w:sz w:val="20"/>
              </w:rPr>
              <w:t xml:space="preserve">
үшінші елдің орталық кеден органының сұрау салуына жауап ретінде берілген тауардың шығу тегі туралы сертификат туралы мәліметтер не оның жоқтығы туралы ақпарат; </w:t>
            </w:r>
          </w:p>
          <w:p>
            <w:pPr>
              <w:spacing w:after="20"/>
              <w:ind w:left="20"/>
              <w:jc w:val="both"/>
            </w:pPr>
            <w:r>
              <w:rPr>
                <w:rFonts w:ascii="Times New Roman"/>
                <w:b w:val="false"/>
                <w:i w:val="false"/>
                <w:color w:val="000000"/>
                <w:sz w:val="20"/>
              </w:rPr>
              <w:t>
мүше мемлекеттің уәкілетті органы берген тауардың шығу тегі туралы сертификаттардың дерекқорынан жаңартылған мәліметтер не жаңартулардың жоқтығы туралы ақпарат;</w:t>
            </w:r>
          </w:p>
          <w:p>
            <w:pPr>
              <w:spacing w:after="20"/>
              <w:ind w:left="20"/>
              <w:jc w:val="both"/>
            </w:pPr>
            <w:r>
              <w:rPr>
                <w:rFonts w:ascii="Times New Roman"/>
                <w:b w:val="false"/>
                <w:i w:val="false"/>
                <w:color w:val="000000"/>
                <w:sz w:val="20"/>
              </w:rPr>
              <w:t>
Комиссияның интеграциялық сегментінен мыналарды:</w:t>
            </w:r>
          </w:p>
          <w:p>
            <w:pPr>
              <w:spacing w:after="20"/>
              <w:ind w:left="20"/>
              <w:jc w:val="both"/>
            </w:pPr>
            <w:r>
              <w:rPr>
                <w:rFonts w:ascii="Times New Roman"/>
                <w:b w:val="false"/>
                <w:i w:val="false"/>
                <w:color w:val="000000"/>
                <w:sz w:val="20"/>
              </w:rPr>
              <w:t>
мүше мемлекеттің уәкілетті органы берген тауардың шығу тегі туралы сертификаттардың дерекқорынан жаңартылған мәліметтерді ұсынуға сұрау салуды;</w:t>
            </w:r>
          </w:p>
          <w:p>
            <w:pPr>
              <w:spacing w:after="20"/>
              <w:ind w:left="20"/>
              <w:jc w:val="both"/>
            </w:pPr>
            <w:r>
              <w:rPr>
                <w:rFonts w:ascii="Times New Roman"/>
                <w:b w:val="false"/>
                <w:i w:val="false"/>
                <w:color w:val="000000"/>
                <w:sz w:val="20"/>
              </w:rPr>
              <w:t>
мүше мемлекеттің уәкілетті органы берген тауардың шығу тегі туралы сертификат туралы мәліметтерді ұсынуға сұрау салуды алуды жүзеге асырады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(P.EE.01.ACT.001)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мәліметтерді үшінші елдің орталық кеден органына, оның ішінде үшінші елдің орталық кеден органының сұрау салуы бойынша ұсыну үшін тауардың шығу тегі туралы берілген сертификат туралы мәліметтерді алуды қамтамасыз етеді;</w:t>
            </w:r>
          </w:p>
          <w:p>
            <w:pPr>
              <w:spacing w:after="20"/>
              <w:ind w:left="20"/>
              <w:jc w:val="both"/>
            </w:pPr>
            <w:r>
              <w:rPr>
                <w:rFonts w:ascii="Times New Roman"/>
                <w:b w:val="false"/>
                <w:i w:val="false"/>
                <w:color w:val="000000"/>
                <w:sz w:val="20"/>
              </w:rPr>
              <w:t>
мүше мемлекеттің уәкілетті органы ресімдеген және берген тауардың шығу тегі туралы сертификаттардың дерекқорынан жаңартылған мәліметтерді ұсынуға сұрау салудың, сондай-ақ мүше мемлекеттің уәкілетті органы берген тауардың шығу тегі туралы сертификат туралы мәліметтерді ұсынуға сұрау салудың мәліметтерін иесіне жіберуді жүзеге асырады;</w:t>
            </w:r>
          </w:p>
          <w:p>
            <w:pPr>
              <w:spacing w:after="20"/>
              <w:ind w:left="20"/>
              <w:jc w:val="both"/>
            </w:pPr>
            <w:r>
              <w:rPr>
                <w:rFonts w:ascii="Times New Roman"/>
                <w:b w:val="false"/>
                <w:i w:val="false"/>
                <w:color w:val="000000"/>
                <w:sz w:val="20"/>
              </w:rPr>
              <w:t>
мүше мемлекеттің уәкілетті органы берген тауардың шығу тегі туралы сертификаттардың дерекқорынан жаңартылған мәліметтерді немесе осы мәліметтерді үшінші елдің орталық кеден органына ұсыну үшін жаңартулардың жоқтығы туралы ақпаратты алуды қамтамасыз етеді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 (P.ACT.001)</w:t>
            </w:r>
          </w:p>
        </w:tc>
      </w:tr>
    </w:tbl>
    <w:bookmarkStart w:name="z268" w:id="264"/>
    <w:p>
      <w:pPr>
        <w:spacing w:after="0"/>
        <w:ind w:left="0"/>
        <w:jc w:val="left"/>
      </w:pPr>
      <w:r>
        <w:rPr>
          <w:rFonts w:ascii="Times New Roman"/>
          <w:b/>
          <w:i w:val="false"/>
          <w:color w:val="000000"/>
        </w:rPr>
        <w:t xml:space="preserve"> 2. Ақпараттық өзара іс-қимылдың құрылымы</w:t>
      </w:r>
    </w:p>
    <w:bookmarkEnd w:id="264"/>
    <w:bookmarkStart w:name="z269" w:id="265"/>
    <w:p>
      <w:pPr>
        <w:spacing w:after="0"/>
        <w:ind w:left="0"/>
        <w:jc w:val="both"/>
      </w:pPr>
      <w:r>
        <w:rPr>
          <w:rFonts w:ascii="Times New Roman"/>
          <w:b w:val="false"/>
          <w:i w:val="false"/>
          <w:color w:val="000000"/>
          <w:sz w:val="28"/>
        </w:rPr>
        <w:t>
      7. Жалпы процесті іске асыру шеңберінде Үйлестіруші мен мәліметтер иесі арасындағы жалпы процестің рәсімдеріне сәйкес ақпараттық өзара іс қимылдың мынадай түрлері жүзеге асырылады:</w:t>
      </w:r>
    </w:p>
    <w:bookmarkEnd w:id="265"/>
    <w:p>
      <w:pPr>
        <w:spacing w:after="0"/>
        <w:ind w:left="0"/>
        <w:jc w:val="both"/>
      </w:pPr>
      <w:r>
        <w:rPr>
          <w:rFonts w:ascii="Times New Roman"/>
          <w:b w:val="false"/>
          <w:i w:val="false"/>
          <w:color w:val="000000"/>
          <w:sz w:val="28"/>
        </w:rPr>
        <w:t>
      тауардың шығу тегі туралы сертификаттар туралы мәліметтерді ұсыну кезіндегі ақпараттық өзара іс-қимыл.</w:t>
      </w:r>
    </w:p>
    <w:p>
      <w:pPr>
        <w:spacing w:after="0"/>
        <w:ind w:left="0"/>
        <w:jc w:val="both"/>
      </w:pPr>
      <w:r>
        <w:rPr>
          <w:rFonts w:ascii="Times New Roman"/>
          <w:b w:val="false"/>
          <w:i w:val="false"/>
          <w:color w:val="000000"/>
          <w:sz w:val="28"/>
        </w:rPr>
        <w:t xml:space="preserve">
      Үйлестіруші мен мәліметтер иесі арасындағы ақпараттық өзара іс-қимылдың құрылымы 1-суретте көрсетілген.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85100" cy="172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785100" cy="172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 w:id="266"/>
    <w:p>
      <w:pPr>
        <w:spacing w:after="0"/>
        <w:ind w:left="0"/>
        <w:jc w:val="both"/>
      </w:pPr>
      <w:r>
        <w:rPr>
          <w:rFonts w:ascii="Times New Roman"/>
          <w:b w:val="false"/>
          <w:i w:val="false"/>
          <w:color w:val="000000"/>
          <w:sz w:val="28"/>
        </w:rPr>
        <w:t>
      1-сурет. Тауардың шығу тегі туралы сертификаттар туралы мәліметтерді ұсыну кезінде Үйлестіруші мен мәліметтер иесі арасындағы ақпараттық өзара іс-қимылдың құрылымы</w:t>
      </w:r>
    </w:p>
    <w:bookmarkEnd w:id="266"/>
    <w:bookmarkStart w:name="z271" w:id="267"/>
    <w:p>
      <w:pPr>
        <w:spacing w:after="0"/>
        <w:ind w:left="0"/>
        <w:jc w:val="both"/>
      </w:pPr>
      <w:r>
        <w:rPr>
          <w:rFonts w:ascii="Times New Roman"/>
          <w:b w:val="false"/>
          <w:i w:val="false"/>
          <w:color w:val="000000"/>
          <w:sz w:val="28"/>
        </w:rPr>
        <w:t>
      8. Үйлестіруші мен мәліметтер иесі арасындағы ақпараттық өзара іс-қимыл жалпы процесс шеңберінде іске асырылады. Жалпы процестің құрылымы Ақпараттық өзара іс-қимыл қағидаларында анықталған.</w:t>
      </w:r>
    </w:p>
    <w:bookmarkEnd w:id="267"/>
    <w:bookmarkStart w:name="z272" w:id="268"/>
    <w:p>
      <w:pPr>
        <w:spacing w:after="0"/>
        <w:ind w:left="0"/>
        <w:jc w:val="both"/>
      </w:pPr>
      <w:r>
        <w:rPr>
          <w:rFonts w:ascii="Times New Roman"/>
          <w:b w:val="false"/>
          <w:i w:val="false"/>
          <w:color w:val="000000"/>
          <w:sz w:val="28"/>
        </w:rPr>
        <w:t>
      9. Ақпараттық өзара іс-қимыл жалпы процестің қатысушылары арасында жалпы процестің ақпараттық объектісінің жай-күйлерін үндестіру мақсатында хабарлар алмасу болып табылатын жалпы процестің транзакцияларын орындау тәртібін айқындайды. Әрбір ақпараттық өзара іс-қимыл үшін операциялар мен осындай операцияларға сәйкес жалпы процесс транзакциялары арасындағы қатынастар айқындалады.</w:t>
      </w:r>
    </w:p>
    <w:bookmarkEnd w:id="268"/>
    <w:bookmarkStart w:name="z273" w:id="269"/>
    <w:p>
      <w:pPr>
        <w:spacing w:after="0"/>
        <w:ind w:left="0"/>
        <w:jc w:val="both"/>
      </w:pPr>
      <w:r>
        <w:rPr>
          <w:rFonts w:ascii="Times New Roman"/>
          <w:b w:val="false"/>
          <w:i w:val="false"/>
          <w:color w:val="000000"/>
          <w:sz w:val="28"/>
        </w:rPr>
        <w:t>
      10. Жалпы процесс транзакциясын орындау кезінде бастамашы өзі жүзеге асыратын операция (бастамашы операция) шеңберінде респондентке сұрау-хабар жібереді, оған жауап ретінде респондент өзі жүзеге асыратын операция (қабылдаушы операция) шеңберінде жауап-хабар жіберуге тиіс.</w:t>
      </w:r>
    </w:p>
    <w:bookmarkEnd w:id="269"/>
    <w:p>
      <w:pPr>
        <w:spacing w:after="0"/>
        <w:ind w:left="0"/>
        <w:jc w:val="both"/>
      </w:pPr>
      <w:r>
        <w:rPr>
          <w:rFonts w:ascii="Times New Roman"/>
          <w:b w:val="false"/>
          <w:i w:val="false"/>
          <w:color w:val="000000"/>
          <w:sz w:val="28"/>
        </w:rPr>
        <w:t>
      Хабар құрамындағы деректердің құрылымы Еуразиялық экономикалық комиссия Алқасының 2026 жылғы 27 қаңтардағы № 10 шешімімен бекітілген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 жалпы процесін Еуразиялық экономикалық одақтың интеграцияланған ақпараттық жүйесі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құжаттардың және мәліметтердің форматтары мен құрылымдарының сипаттамасы) сәйкес келуге тиіс.</w:t>
      </w:r>
    </w:p>
    <w:bookmarkStart w:name="z274" w:id="270"/>
    <w:p>
      <w:pPr>
        <w:spacing w:after="0"/>
        <w:ind w:left="0"/>
        <w:jc w:val="both"/>
      </w:pPr>
      <w:r>
        <w:rPr>
          <w:rFonts w:ascii="Times New Roman"/>
          <w:b w:val="false"/>
          <w:i w:val="false"/>
          <w:color w:val="000000"/>
          <w:sz w:val="28"/>
        </w:rPr>
        <w:t>
      11. Жалпы процестің транзакциялары осы Регламентте анықталғандай жалпы процесс транзакцияларының берілген параметрлеріне сәйкес орындалады.</w:t>
      </w:r>
    </w:p>
    <w:bookmarkEnd w:id="270"/>
    <w:bookmarkStart w:name="z275" w:id="271"/>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271"/>
    <w:bookmarkStart w:name="z276" w:id="272"/>
    <w:p>
      <w:pPr>
        <w:spacing w:after="0"/>
        <w:ind w:left="0"/>
        <w:jc w:val="left"/>
      </w:pPr>
      <w:r>
        <w:rPr>
          <w:rFonts w:ascii="Times New Roman"/>
          <w:b/>
          <w:i w:val="false"/>
          <w:color w:val="000000"/>
        </w:rPr>
        <w:t xml:space="preserve"> 1. Тауардың шығу тегі туралы сертификаттар туралы мәліметтерді ұсыну кезіндегі ақпараттық өзара іс қимыл</w:t>
      </w:r>
    </w:p>
    <w:bookmarkEnd w:id="272"/>
    <w:bookmarkStart w:name="z277" w:id="273"/>
    <w:p>
      <w:pPr>
        <w:spacing w:after="0"/>
        <w:ind w:left="0"/>
        <w:jc w:val="both"/>
      </w:pPr>
      <w:r>
        <w:rPr>
          <w:rFonts w:ascii="Times New Roman"/>
          <w:b w:val="false"/>
          <w:i w:val="false"/>
          <w:color w:val="000000"/>
          <w:sz w:val="28"/>
        </w:rPr>
        <w:t>
      12. Тауардың шығу тегі туралы сертификаттар туралы мәліметтерді ұсыну кезінде жалпы процестің транзакцияларын орындау схемасы 2-суретте көрсетілген. Жалпы процестің әрбір рәсімі үшін 2-кестеде операциялар, жалпы процестің ақпараттық объектілерінің аралық және нәтижелік жай-күйлері мен жалпы процесс транзакциялары арасындағы байланыс келтірілген.</w:t>
      </w:r>
    </w:p>
    <w:bookmarkEnd w:id="27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56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 w:id="274"/>
    <w:p>
      <w:pPr>
        <w:spacing w:after="0"/>
        <w:ind w:left="0"/>
        <w:jc w:val="both"/>
      </w:pPr>
      <w:r>
        <w:rPr>
          <w:rFonts w:ascii="Times New Roman"/>
          <w:b w:val="false"/>
          <w:i w:val="false"/>
          <w:color w:val="000000"/>
          <w:sz w:val="28"/>
        </w:rPr>
        <w:t>
      2-сурет. Тауардың шығу тегі туралы сертификаттар туралы мәліметтерді ұсыну кезінде жалпы процестің транзакцияларын орындау схемасы</w:t>
      </w:r>
    </w:p>
    <w:bookmarkEnd w:id="274"/>
    <w:bookmarkStart w:name="z279" w:id="275"/>
    <w:p>
      <w:pPr>
        <w:spacing w:after="0"/>
        <w:ind w:left="0"/>
        <w:jc w:val="both"/>
      </w:pPr>
      <w:r>
        <w:rPr>
          <w:rFonts w:ascii="Times New Roman"/>
          <w:b w:val="false"/>
          <w:i w:val="false"/>
          <w:color w:val="000000"/>
          <w:sz w:val="28"/>
        </w:rPr>
        <w:t>
      2-кесте</w:t>
      </w:r>
    </w:p>
    <w:bookmarkEnd w:id="275"/>
    <w:bookmarkStart w:name="z280" w:id="276"/>
    <w:p>
      <w:pPr>
        <w:spacing w:after="0"/>
        <w:ind w:left="0"/>
        <w:jc w:val="left"/>
      </w:pPr>
      <w:r>
        <w:rPr>
          <w:rFonts w:ascii="Times New Roman"/>
          <w:b/>
          <w:i w:val="false"/>
          <w:color w:val="000000"/>
        </w:rPr>
        <w:t xml:space="preserve"> Тауардың шығу тегі туралы сертификаттар туралы мәліметтерді ұсыну кезіндегі жалпы процесс транзакцияларының тізбесі</w:t>
      </w:r>
    </w:p>
    <w:bookmarkEnd w:id="27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нәтижелік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 дерекқорынан жаңартылған мәліметтерді ұсыну (P.EE.01.PRC.004)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тауардың шығу тегі туралы сертификаттардың дерекқорынан жаңартылған мәліметтерді алу үшін сұрау салу жіберу (P.EE.01.OPR.012).</w:t>
            </w:r>
          </w:p>
          <w:p>
            <w:pPr>
              <w:spacing w:after="20"/>
              <w:ind w:left="20"/>
              <w:jc w:val="both"/>
            </w:pPr>
            <w:r>
              <w:rPr>
                <w:rFonts w:ascii="Times New Roman"/>
                <w:b w:val="false"/>
                <w:i w:val="false"/>
                <w:color w:val="000000"/>
                <w:sz w:val="20"/>
              </w:rPr>
              <w:t>
мүше мемлекеттің уәкілетті органы берген тауардың шығу тегі туралы сертификаттардың дерекқорынан жаңартылған мәліметтерді алу (P.EE.01.OPR.014)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 (P.EE.01.BEN.001): жаңартулар сұралды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дерекқорынан жаңартылған мәліметтерді алу үшін сұрау салуға жауап ретінде мәліметтерді ұсыну (P.EE.01.OPR.013)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 (P.EE.01.BEN.001): жаңартулар жіберілді тауардың шығу тегі туралы сертификаттардың дерекқоры (P.EE.01.BEN.001): жаңартулар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дерекқорынан жаңартылған мәліметтерді ұсыну (P.EE.01.TRN.004)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 тауардың шығу тегі туралы сертификат туралы мәліметтерді ұсыну (P.EE.01.PRC.005)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органына тауардың шығу тегі туралы сертификат туралы мәліметтерді ұсынуға сұрау салу жіберу (P.EE.01.OPR.015). </w:t>
            </w:r>
          </w:p>
          <w:p>
            <w:pPr>
              <w:spacing w:after="20"/>
              <w:ind w:left="20"/>
              <w:jc w:val="both"/>
            </w:pPr>
            <w:r>
              <w:rPr>
                <w:rFonts w:ascii="Times New Roman"/>
                <w:b w:val="false"/>
                <w:i w:val="false"/>
                <w:color w:val="000000"/>
                <w:sz w:val="20"/>
              </w:rPr>
              <w:t>
сұрау салуға жауап ретінде мүше мемлекеттің уәкілетті органы берген тауардың шығу тегі туралы сертификат туралы мәліметтерді алу (P.EE.01.OPR.017)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 (P.EE.01.BEN.002): мәліметтер сұралды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салуға жауап ретінде мүше мемлекеттің уәкілетті органы берген тауардың шығу тегі туралы сертификат туралы мәліметтерді ұсыну (P.EE.01.OPR.016)</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 (P.EE.01.BEN.002): мәліметтер жіберілді тауардың шығу тегі туралы сертификат туралы мәліметтер (P.EE.01.BEN.002): мәліметтер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 тауардың шығу тегі туралы сертификат туралы мәліметтерді ұсыну (P.EE.01.TRN.005)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мәліметтерді ұсыну (P.EE.01.PRC.006)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берген тауардың шығу тегі туралы сертификат туралы мәліметтерді ұсыну  (P.EE.01.OPR.018). </w:t>
            </w:r>
          </w:p>
          <w:p>
            <w:pPr>
              <w:spacing w:after="20"/>
              <w:ind w:left="20"/>
              <w:jc w:val="both"/>
            </w:pPr>
            <w:r>
              <w:rPr>
                <w:rFonts w:ascii="Times New Roman"/>
                <w:b w:val="false"/>
                <w:i w:val="false"/>
                <w:color w:val="000000"/>
                <w:sz w:val="20"/>
              </w:rPr>
              <w:t>
тауардың шығу тегі туралы берілген</w:t>
            </w:r>
          </w:p>
          <w:p>
            <w:pPr>
              <w:spacing w:after="20"/>
              <w:ind w:left="20"/>
              <w:jc w:val="both"/>
            </w:pPr>
            <w:r>
              <w:rPr>
                <w:rFonts w:ascii="Times New Roman"/>
                <w:b w:val="false"/>
                <w:i w:val="false"/>
                <w:color w:val="000000"/>
                <w:sz w:val="20"/>
              </w:rPr>
              <w:t>сертификат туралы мәліметтерді өңдеу нәтижелері туралы хабарламаны қабылдау және өңдеу (P.EE.01.OPR.021)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 (P.EE.01.BEN.001): тауардың шығу тегі туралы берілген</w:t>
            </w:r>
          </w:p>
          <w:p>
            <w:pPr>
              <w:spacing w:after="20"/>
              <w:ind w:left="20"/>
              <w:jc w:val="both"/>
            </w:pPr>
            <w:r>
              <w:rPr>
                <w:rFonts w:ascii="Times New Roman"/>
                <w:b w:val="false"/>
                <w:i w:val="false"/>
                <w:color w:val="000000"/>
                <w:sz w:val="20"/>
              </w:rPr>
              <w:t>сертификат туралы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елдің орталық кеден органына тауардың шығу тегі туралы берілген сертификат туралы мәліметтерді қабылдау және жолдау (P.EE.01.OPR.019)</w:t>
            </w:r>
          </w:p>
          <w:p>
            <w:pPr>
              <w:spacing w:after="20"/>
              <w:ind w:left="20"/>
              <w:jc w:val="both"/>
            </w:pPr>
            <w:r>
              <w:rPr>
                <w:rFonts w:ascii="Times New Roman"/>
                <w:b w:val="false"/>
                <w:i w:val="false"/>
                <w:color w:val="000000"/>
                <w:sz w:val="20"/>
              </w:rPr>
              <w:t>
мәліметтерді өңдеу нәтижелері туралы хабарламаны мүше мемлекеттің уәкілетті органына жолдау (P.EE.01.OPR.020)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 (P.EE.01.BEN.001): тауардың шығу тегі туралы берілген</w:t>
            </w:r>
          </w:p>
          <w:p>
            <w:pPr>
              <w:spacing w:after="20"/>
              <w:ind w:left="20"/>
              <w:jc w:val="both"/>
            </w:pPr>
            <w:r>
              <w:rPr>
                <w:rFonts w:ascii="Times New Roman"/>
                <w:b w:val="false"/>
                <w:i w:val="false"/>
                <w:color w:val="000000"/>
                <w:sz w:val="20"/>
              </w:rPr>
              <w:t>сертификат туралы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мәліметтерді ұсыну (P.EE.01.TRN.006)</w:t>
            </w:r>
          </w:p>
        </w:tc>
      </w:tr>
    </w:tbl>
    <w:bookmarkStart w:name="z281" w:id="277"/>
    <w:p>
      <w:pPr>
        <w:spacing w:after="0"/>
        <w:ind w:left="0"/>
        <w:jc w:val="left"/>
      </w:pPr>
      <w:r>
        <w:rPr>
          <w:rFonts w:ascii="Times New Roman"/>
          <w:b/>
          <w:i w:val="false"/>
          <w:color w:val="000000"/>
        </w:rPr>
        <w:t xml:space="preserve"> VI. Жалпы процесс хабарларының сипаттамасы</w:t>
      </w:r>
    </w:p>
    <w:bookmarkEnd w:id="277"/>
    <w:bookmarkStart w:name="z282" w:id="278"/>
    <w:p>
      <w:pPr>
        <w:spacing w:after="0"/>
        <w:ind w:left="0"/>
        <w:jc w:val="both"/>
      </w:pPr>
      <w:r>
        <w:rPr>
          <w:rFonts w:ascii="Times New Roman"/>
          <w:b w:val="false"/>
          <w:i w:val="false"/>
          <w:color w:val="000000"/>
          <w:sz w:val="28"/>
        </w:rPr>
        <w:t>
      13. Жалпы процесті іске асыру кезінде ақпараттық өзара іс-қимыл шеңберінде берілетін жалпы процесс хабарларының тізбесі 3-кестеде келтірілген. Хабар құрамындағы деректердің құрылымы Электрондық құжаттардың және мәліметтердің форматтары мен құрылымдарының сипаттамасына сәйкес келуі тиіс. Электрондық құжаттардың және мәліметтердің форматтары мен құрылымдарының сипаттамасындағы тиісті құрылымға сілтеме 3-кестенің 3-бағанының мәні бойынша белгіленеді.</w:t>
      </w:r>
    </w:p>
    <w:bookmarkEnd w:id="278"/>
    <w:bookmarkStart w:name="z283" w:id="279"/>
    <w:p>
      <w:pPr>
        <w:spacing w:after="0"/>
        <w:ind w:left="0"/>
        <w:jc w:val="both"/>
      </w:pPr>
      <w:r>
        <w:rPr>
          <w:rFonts w:ascii="Times New Roman"/>
          <w:b w:val="false"/>
          <w:i w:val="false"/>
          <w:color w:val="000000"/>
          <w:sz w:val="28"/>
        </w:rPr>
        <w:t>
      3-кесте</w:t>
      </w:r>
    </w:p>
    <w:bookmarkEnd w:id="279"/>
    <w:bookmarkStart w:name="z284" w:id="280"/>
    <w:p>
      <w:pPr>
        <w:spacing w:after="0"/>
        <w:ind w:left="0"/>
        <w:jc w:val="left"/>
      </w:pPr>
      <w:r>
        <w:rPr>
          <w:rFonts w:ascii="Times New Roman"/>
          <w:b/>
          <w:i w:val="false"/>
          <w:color w:val="000000"/>
        </w:rPr>
        <w:t xml:space="preserve"> Жалпы процесс хабарларының тізбесі</w:t>
      </w:r>
    </w:p>
    <w:bookmarkEnd w:id="28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шығу тегі туралы сертификаттар дерекқорынан жаңартылған мәліметтер алуға сұрау салу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 туралы мәліметтерге сұрау салу (Request)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 дерекқорындағы жаңартылған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шығу тегі туралы сертификаттар туралы мәліметтер (Certificate)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жоқтығы туралы хабарлама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 (Response)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 туралы мәліметтерге сұрау салу (Request)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 туралы мәліметтер (Certificate)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 (Response)</w:t>
            </w:r>
          </w:p>
        </w:tc>
      </w:tr>
    </w:tbl>
    <w:bookmarkStart w:name="z285" w:id="281"/>
    <w:p>
      <w:pPr>
        <w:spacing w:after="0"/>
        <w:ind w:left="0"/>
        <w:jc w:val="left"/>
      </w:pPr>
      <w:r>
        <w:rPr>
          <w:rFonts w:ascii="Times New Roman"/>
          <w:b/>
          <w:i w:val="false"/>
          <w:color w:val="000000"/>
        </w:rPr>
        <w:t xml:space="preserve"> VII. Жалпы процесс транзакцияларының сипаттамасы</w:t>
      </w:r>
    </w:p>
    <w:bookmarkEnd w:id="281"/>
    <w:bookmarkStart w:name="z286" w:id="282"/>
    <w:p>
      <w:pPr>
        <w:spacing w:after="0"/>
        <w:ind w:left="0"/>
        <w:jc w:val="left"/>
      </w:pPr>
      <w:r>
        <w:rPr>
          <w:rFonts w:ascii="Times New Roman"/>
          <w:b/>
          <w:i w:val="false"/>
          <w:color w:val="000000"/>
        </w:rPr>
        <w:t xml:space="preserve"> 1. "Тауардың шығу тегі туралы сертификаттар дерекқорынан жаңартылған мәліметтерді ұсыну" (P.EE.01.TRN.004) жалпы процесінің транзакциясы</w:t>
      </w:r>
    </w:p>
    <w:bookmarkEnd w:id="282"/>
    <w:bookmarkStart w:name="z287" w:id="283"/>
    <w:p>
      <w:pPr>
        <w:spacing w:after="0"/>
        <w:ind w:left="0"/>
        <w:jc w:val="both"/>
      </w:pPr>
      <w:r>
        <w:rPr>
          <w:rFonts w:ascii="Times New Roman"/>
          <w:b w:val="false"/>
          <w:i w:val="false"/>
          <w:color w:val="000000"/>
          <w:sz w:val="28"/>
        </w:rPr>
        <w:t xml:space="preserve">
      14. "Тауардың шығу тегі туралы сертификаттар дерекқорынан жаңартылған мәліметтерді ұсыну" (P.EE.01.TRN.004) жалпы процесінің транзакциясы бастамашының сұрау салуы бойынша мүше мемлекеттің уәкілетті органы берген тауардың шығу тегі туралы сертификаттардың дерекқорынан жаңартылған мәліметтерді респонденттің ұсынуы үшін орындалады. Көрсетілген жалпы процестің транзакциясын орындау схемасы 3-суретте көрсетілген. Жалпы процесс транзакциясының параметрлері 4-кестеде келтірілген. </w:t>
      </w:r>
    </w:p>
    <w:bookmarkEnd w:id="2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284"/>
    <w:p>
      <w:pPr>
        <w:spacing w:after="0"/>
        <w:ind w:left="0"/>
        <w:jc w:val="both"/>
      </w:pPr>
      <w:r>
        <w:rPr>
          <w:rFonts w:ascii="Times New Roman"/>
          <w:b w:val="false"/>
          <w:i w:val="false"/>
          <w:color w:val="000000"/>
          <w:sz w:val="28"/>
        </w:rPr>
        <w:t>
      3-сурет. "Тауардың шығу тегі туралы сертификаттар дерекқорынан жаңартылған мәліметтерді ұсыну" (P.EE.01.TRN.004) жалпы процесінің транзакциясын орындау схемасы</w:t>
      </w:r>
    </w:p>
    <w:bookmarkEnd w:id="284"/>
    <w:bookmarkStart w:name="z289" w:id="285"/>
    <w:p>
      <w:pPr>
        <w:spacing w:after="0"/>
        <w:ind w:left="0"/>
        <w:jc w:val="both"/>
      </w:pPr>
      <w:r>
        <w:rPr>
          <w:rFonts w:ascii="Times New Roman"/>
          <w:b w:val="false"/>
          <w:i w:val="false"/>
          <w:color w:val="000000"/>
          <w:sz w:val="28"/>
        </w:rPr>
        <w:t>
      4-кесте</w:t>
      </w:r>
    </w:p>
    <w:bookmarkEnd w:id="285"/>
    <w:bookmarkStart w:name="z290" w:id="286"/>
    <w:p>
      <w:pPr>
        <w:spacing w:after="0"/>
        <w:ind w:left="0"/>
        <w:jc w:val="left"/>
      </w:pPr>
      <w:r>
        <w:rPr>
          <w:rFonts w:ascii="Times New Roman"/>
          <w:b/>
          <w:i w:val="false"/>
          <w:color w:val="000000"/>
        </w:rPr>
        <w:t xml:space="preserve"> "Тауардың шығу тегі туралы сертификаттар дерекқорынан жаңартылған мәліметтерді ұсыну" (P.EE.01.TRN.004) жалпы процесі транзакциясының сипаттамасы</w:t>
      </w:r>
    </w:p>
    <w:bookmarkEnd w:id="28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 дерекқорынан жаңартылған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тауардың шығу тегі туралы сертификаттардың дерекқорынан жаңартылған мәліметтерді алуға сұрау салу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дерекқорынан жаңартылған мәліметтер алуға сұрау салуға жауап ретінде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 (P.EE.01.BEN.001): жаңартулар жоқ</w:t>
            </w:r>
          </w:p>
          <w:p>
            <w:pPr>
              <w:spacing w:after="20"/>
              <w:ind w:left="20"/>
              <w:jc w:val="both"/>
            </w:pPr>
            <w:r>
              <w:rPr>
                <w:rFonts w:ascii="Times New Roman"/>
                <w:b w:val="false"/>
                <w:i w:val="false"/>
                <w:color w:val="000000"/>
                <w:sz w:val="20"/>
              </w:rPr>
              <w:t>
тауардың шығу тегі туралы сертификаттардың дерекқоры (P.EE.01.BEN.001): жаңартулар жіберілді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шарттармен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шарттармен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шарттармен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авторизациялау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шарттармен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транзакцияларының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шығу тегі туралы сертификаттардың дерекқорынан жаңартылған мәліметтер алуға сұрау салу (P.EE.01.MSG.001)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дерекқорындағы жаңартылған мәліметтер (P.EE.01.MSG.002) мәліметтердің жоқтығы туралы хабарлама (P.EE.01.MSG.003)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ЭЦҚ-мен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91" w:id="287"/>
    <w:p>
      <w:pPr>
        <w:spacing w:after="0"/>
        <w:ind w:left="0"/>
        <w:jc w:val="left"/>
      </w:pPr>
      <w:r>
        <w:rPr>
          <w:rFonts w:ascii="Times New Roman"/>
          <w:b/>
          <w:i w:val="false"/>
          <w:color w:val="000000"/>
        </w:rPr>
        <w:t xml:space="preserve"> 2. "Сұрау салу бойынша тауардың шығу тегі туралы сертификат туралы мәліметтерді ұсыну" (P.EE.01.TRN.005) жалпы процесінің транзакциясы </w:t>
      </w:r>
    </w:p>
    <w:bookmarkEnd w:id="287"/>
    <w:bookmarkStart w:name="z292" w:id="288"/>
    <w:p>
      <w:pPr>
        <w:spacing w:after="0"/>
        <w:ind w:left="0"/>
        <w:jc w:val="both"/>
      </w:pPr>
      <w:r>
        <w:rPr>
          <w:rFonts w:ascii="Times New Roman"/>
          <w:b w:val="false"/>
          <w:i w:val="false"/>
          <w:color w:val="000000"/>
          <w:sz w:val="28"/>
        </w:rPr>
        <w:t xml:space="preserve">
      15. "Сұрау салу бойынша тауардың шығу тегі туралы сертификат туралы мәліметтерді ұсыну" (P.EE.01.TRN.005) жалпы процесінің транзакциясы бастамашының сұрау салуы бойынша мүше мемлекеттің уәкілетті органы берген тауардың шығу тегі туралы сертификат туралы мәліметтерді респондентке ұсыну үшін орындалады. Көрсетілген жалпы процестің транзакциясын орындау схемасы 4-суретте көрсетілген. Жалпы процесс транзакциясының параметрлері 5-кестеде келтірілген. </w:t>
      </w:r>
    </w:p>
    <w:bookmarkEnd w:id="2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 w:id="289"/>
    <w:p>
      <w:pPr>
        <w:spacing w:after="0"/>
        <w:ind w:left="0"/>
        <w:jc w:val="both"/>
      </w:pPr>
      <w:r>
        <w:rPr>
          <w:rFonts w:ascii="Times New Roman"/>
          <w:b w:val="false"/>
          <w:i w:val="false"/>
          <w:color w:val="000000"/>
          <w:sz w:val="28"/>
        </w:rPr>
        <w:t>
      4-сурет. "Сұрау салу бойынша тауардың шығу тегі туралы сертификат туралы мәліметтерді ұсыну" (P.EE.01.TRN.005) жалпы процесінің транзакциясын орындау схемасы</w:t>
      </w:r>
    </w:p>
    <w:bookmarkEnd w:id="289"/>
    <w:bookmarkStart w:name="z294" w:id="290"/>
    <w:p>
      <w:pPr>
        <w:spacing w:after="0"/>
        <w:ind w:left="0"/>
        <w:jc w:val="both"/>
      </w:pPr>
      <w:r>
        <w:rPr>
          <w:rFonts w:ascii="Times New Roman"/>
          <w:b w:val="false"/>
          <w:i w:val="false"/>
          <w:color w:val="000000"/>
          <w:sz w:val="28"/>
        </w:rPr>
        <w:t>
      5-кесте</w:t>
      </w:r>
    </w:p>
    <w:bookmarkEnd w:id="290"/>
    <w:p>
      <w:pPr>
        <w:spacing w:after="0"/>
        <w:ind w:left="0"/>
        <w:jc w:val="left"/>
      </w:pPr>
      <w:r>
        <w:rPr>
          <w:rFonts w:ascii="Times New Roman"/>
          <w:b/>
          <w:i w:val="false"/>
          <w:color w:val="000000"/>
        </w:rPr>
        <w:t xml:space="preserve"> "Сұрау салу бойынша тауардың шығу тегі туралы сертификат туралы мәліметтерді ұсыну" (P.EE.01.TRN.005) жалпы процесі транзакциясының сипаттамасы</w:t>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 тауардың шығу тегі туралы сертификат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органына тауардың шығу тегі туралы сертификат туралы мәліметтер ұсынуға сұрау салу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сұрау салуға жауап ретінде мүше мемлекеттің уәкілетті органы берген тауардың шығу тегі туралы сертификат туралы мәліметтерді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 (P.EE.01.BEN.001): мәліметтер жоқ</w:t>
            </w:r>
          </w:p>
          <w:p>
            <w:pPr>
              <w:spacing w:after="20"/>
              <w:ind w:left="20"/>
              <w:jc w:val="both"/>
            </w:pPr>
            <w:r>
              <w:rPr>
                <w:rFonts w:ascii="Times New Roman"/>
                <w:b w:val="false"/>
                <w:i w:val="false"/>
                <w:color w:val="000000"/>
                <w:sz w:val="20"/>
              </w:rPr>
              <w:t>
тауардың шығу тегі туралы сертификат туралы мәліметтер (P.EE.01.BEN.001): мәліметтер жіберілді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шарттармен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шарттармен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шарттармен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авторизациялау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шарттармен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транзакцияларының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мәліметтерге сұрау салу (P.EE.01.MSG.004)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 (P.EE.01.MSG.005) мәліметтердің жоқтығы туралы хабарлама (P.EE.01.MSG.003)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ЭЦҚ-мен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95" w:id="291"/>
    <w:p>
      <w:pPr>
        <w:spacing w:after="0"/>
        <w:ind w:left="0"/>
        <w:jc w:val="left"/>
      </w:pPr>
      <w:r>
        <w:rPr>
          <w:rFonts w:ascii="Times New Roman"/>
          <w:b/>
          <w:i w:val="false"/>
          <w:color w:val="000000"/>
        </w:rPr>
        <w:t xml:space="preserve"> 3. "Тауардың шығу тегі туралы сертификат туралы мәліметтерді ұсыну" (P.EE.01.TRN.006) жалпы процесінің транзакциясы</w:t>
      </w:r>
    </w:p>
    <w:bookmarkEnd w:id="291"/>
    <w:bookmarkStart w:name="z296" w:id="292"/>
    <w:p>
      <w:pPr>
        <w:spacing w:after="0"/>
        <w:ind w:left="0"/>
        <w:jc w:val="both"/>
      </w:pPr>
      <w:r>
        <w:rPr>
          <w:rFonts w:ascii="Times New Roman"/>
          <w:b w:val="false"/>
          <w:i w:val="false"/>
          <w:color w:val="000000"/>
          <w:sz w:val="28"/>
        </w:rPr>
        <w:t>
      16. "Тауардың шығу тегі туралы сертификат туралы мәліметтерді ұсыну" (P.EE.01.TRN.006) жалпы процесінің транзакциясы бастамашының респондентке берілген (күші жойылған (кері қайтарып алынған)) тауардың шығу тегі туралы сертификат туралы мәліметтерді ұсынуы үшін орындалады. Көрсетілген жалпы процестің транзакциясын орындау схемасы 5-суретте көрсетілген. Жалпы процесс транзакциясының параметрлері 6-кестеде келтірілген.</w:t>
      </w:r>
    </w:p>
    <w:bookmarkEnd w:id="2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770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4770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293"/>
    <w:p>
      <w:pPr>
        <w:spacing w:after="0"/>
        <w:ind w:left="0"/>
        <w:jc w:val="both"/>
      </w:pPr>
      <w:r>
        <w:rPr>
          <w:rFonts w:ascii="Times New Roman"/>
          <w:b w:val="false"/>
          <w:i w:val="false"/>
          <w:color w:val="000000"/>
          <w:sz w:val="28"/>
        </w:rPr>
        <w:t>
      5-сурет. "Тауардың шығу тегі туралы сертификат туралы мәліметтерді ұсыну" (P.EE.01.TRN.006) жалпы процесінің транзакциясын орындау схемасы</w:t>
      </w:r>
    </w:p>
    <w:bookmarkEnd w:id="293"/>
    <w:bookmarkStart w:name="z298" w:id="294"/>
    <w:p>
      <w:pPr>
        <w:spacing w:after="0"/>
        <w:ind w:left="0"/>
        <w:jc w:val="both"/>
      </w:pPr>
      <w:r>
        <w:rPr>
          <w:rFonts w:ascii="Times New Roman"/>
          <w:b w:val="false"/>
          <w:i w:val="false"/>
          <w:color w:val="000000"/>
          <w:sz w:val="28"/>
        </w:rPr>
        <w:t>
      6-кесте</w:t>
      </w:r>
    </w:p>
    <w:bookmarkEnd w:id="294"/>
    <w:bookmarkStart w:name="z299" w:id="295"/>
    <w:p>
      <w:pPr>
        <w:spacing w:after="0"/>
        <w:ind w:left="0"/>
        <w:jc w:val="left"/>
      </w:pPr>
      <w:r>
        <w:rPr>
          <w:rFonts w:ascii="Times New Roman"/>
          <w:b/>
          <w:i w:val="false"/>
          <w:color w:val="000000"/>
        </w:rPr>
        <w:t xml:space="preserve"> "Тауардың шығу тегі туралы сертификат туралы мәліметтерді ұсыну" (P.EE.01.TRN.006) жалпы процесі транзакциясының сипаттамасы</w:t>
      </w:r>
    </w:p>
    <w:bookmarkEnd w:id="29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берген тауардың шығу тегі туралы сертификат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 рөлі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хабарламаны мүше мемлекеттің уәкілетті органына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сертификаттардың дерекқоры (P.EE.01.BEN.001): тауардың шығу тегі туралы берілген сертификат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шарттармен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қабылдауды растауға арналған уақыт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шарттармен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шарттармен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авторизациялау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шарттармен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транзакцияларының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 (P.EE.01.MSG.005)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 (P.EE.01.MSG.006)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ЭЦҚ-мен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00" w:id="296"/>
    <w:p>
      <w:pPr>
        <w:spacing w:after="0"/>
        <w:ind w:left="0"/>
        <w:jc w:val="left"/>
      </w:pPr>
      <w:r>
        <w:rPr>
          <w:rFonts w:ascii="Times New Roman"/>
          <w:b/>
          <w:i w:val="false"/>
          <w:color w:val="000000"/>
        </w:rPr>
        <w:t xml:space="preserve"> VIII. Штаттан тыс жағдайлардағы іс-қимыл тәртібі</w:t>
      </w:r>
    </w:p>
    <w:bookmarkEnd w:id="296"/>
    <w:bookmarkStart w:name="z301" w:id="297"/>
    <w:p>
      <w:pPr>
        <w:spacing w:after="0"/>
        <w:ind w:left="0"/>
        <w:jc w:val="both"/>
      </w:pPr>
      <w:r>
        <w:rPr>
          <w:rFonts w:ascii="Times New Roman"/>
          <w:b w:val="false"/>
          <w:i w:val="false"/>
          <w:color w:val="000000"/>
          <w:sz w:val="28"/>
        </w:rPr>
        <w:t>
      Жалпы процесс шеңберіндегі ақпараттық өзара іс-қимыл кезінде деректерді өңдеуді әдеттегі режимде жүргізу мүмкін болмайтын штаттан тыс жағдайлар болуы мүмкін. Штаттан тыс жағдайлар техникалық іркілістер, күту уақыты аяқталған кезде және өзге де жағдайларда туындайды. Жалпы процеске қатысушының штаттан тыс жағдайдың туындау себептері туралы түсіндірмелер және оны шешу жөніндегі ұсынымдар алуы үшін Еуразиялық экономикалық одақтың интеграцияланған ақпараттық жүйесін қолдау қызметіне тиісті сұрау салу жіберу мүмкіндігі көзделген. Штаттан тыс жағдайды шешу бойынша жалпы ұсынымдар 7-кестеде келтірілген.</w:t>
      </w:r>
    </w:p>
    <w:bookmarkEnd w:id="297"/>
    <w:bookmarkStart w:name="z302" w:id="298"/>
    <w:p>
      <w:pPr>
        <w:spacing w:after="0"/>
        <w:ind w:left="0"/>
        <w:jc w:val="both"/>
      </w:pPr>
      <w:r>
        <w:rPr>
          <w:rFonts w:ascii="Times New Roman"/>
          <w:b w:val="false"/>
          <w:i w:val="false"/>
          <w:color w:val="000000"/>
          <w:sz w:val="28"/>
        </w:rPr>
        <w:t>
      18. Транзакцияның бастамашысы (мүше мемлекеттің уәкілетті органы) қате туралы хабарлама алынған хабардың Электрондық құжаттар мен мәліметтердің форматтары мен құрылымдарының сипаттамасына және осы Регламенттің IX бөлімінде көрсетілген хабарларды бақылауға қойылатын талаптарға сәйкестігіне тексеру жүргізеді. Егер көрсетілген талаптарға сәйкессіздік анықталған жағдайда, транзакцияның бастамашысы (мүше мемлекеттің орталық кеден органы) анықталған қатені жою үшін барлық қажетті шараларды қабылдайды. Егер сәйкессіздіктер анықталмаған жағдайда, транзакцияның бастамашысы (мүше мемлекеттің уәкілетті органы) осы штаттан тыс жағдай сипатталған хабарды Еуразиялық экономикалық одақтың интеграцияланған ақпараттық жүйесін қолдау қызметіне жібереді.</w:t>
      </w:r>
    </w:p>
    <w:bookmarkEnd w:id="298"/>
    <w:bookmarkStart w:name="z303" w:id="299"/>
    <w:p>
      <w:pPr>
        <w:spacing w:after="0"/>
        <w:ind w:left="0"/>
        <w:jc w:val="both"/>
      </w:pPr>
      <w:r>
        <w:rPr>
          <w:rFonts w:ascii="Times New Roman"/>
          <w:b w:val="false"/>
          <w:i w:val="false"/>
          <w:color w:val="000000"/>
          <w:sz w:val="28"/>
        </w:rPr>
        <w:t>
      7-кесте</w:t>
      </w:r>
    </w:p>
    <w:bookmarkEnd w:id="299"/>
    <w:bookmarkStart w:name="z304" w:id="300"/>
    <w:p>
      <w:pPr>
        <w:spacing w:after="0"/>
        <w:ind w:left="0"/>
        <w:jc w:val="left"/>
      </w:pPr>
      <w:r>
        <w:rPr>
          <w:rFonts w:ascii="Times New Roman"/>
          <w:b/>
          <w:i w:val="false"/>
          <w:color w:val="000000"/>
        </w:rPr>
        <w:t xml:space="preserve"> Штаттан тыс жағдайлардағы іс-қимыл</w:t>
      </w:r>
    </w:p>
    <w:bookmarkEnd w:id="30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Штаттан тыс жағдай туындаған кездегі іс-қимыл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екі жақты транзакциясының бастамашысы келісілген қайталаулар саны аяқталғаннан кейін жауап-хабар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ақаулар немесе бағдарламалық қамтамасыз етудің жүйелік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жауап-хабар қалыптастырылуы тиіс ұлттық сегменттің техникалық қолдау қызметіне не егер жауап-хабар Комиссияның интеграциялық сегментінен алынады деп күтілсе, Еуразиялық экономикалық одақтың интеграцияланған ақпараттық жүйесін техникалық қолдау қызметіне сұрау салу жолдау қажет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үндестірілмеген немесе электрондық құжаттардың (мәліметтердің) XML-схемалары, қолданбалы деректердегі қателер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пайдаланылған анықтамалықтар мен сыныптауыштарды үндестіруі немесе электрондық құжаттардың (мәліметтердің) XML-схемаларын жаңартуы, қолданбалы деректердегі қателерді түзетуі қажет. Егер анықтамалықтар мен сыныптауыштар үндестірілсе, электрондық құжаттардың (мәліметтердің) XML-схемалары жаңартылса, қолданбалы деректерде қателер анықталмаса, Еуразиялық экономикалық одақтың интеграцияланған ақпараттық жүйесін техникалық қолдау қызметіне сұрау салу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P.EE.01.EXC.003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бастамашының ақпараттық жүйесінде респонденттің жауап хабарын өңдеу кезінде қате пайда болды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жағындағы хабар мазмұнының блогын тексеру мен өңдеудегі қате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транзакцияның бастамашысы мазмұнның блогын берілетін ақпараттың дұрыстығын тексеруге және осы штаттан тыс жағдайды сипаттайтын хабарды транзакция респондентінің қолдау қызметіне жіберуге тиіс</w:t>
            </w:r>
          </w:p>
        </w:tc>
      </w:tr>
    </w:tbl>
    <w:bookmarkStart w:name="z305" w:id="301"/>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301"/>
    <w:bookmarkStart w:name="z306" w:id="302"/>
    <w:p>
      <w:pPr>
        <w:spacing w:after="0"/>
        <w:ind w:left="0"/>
        <w:jc w:val="both"/>
      </w:pPr>
      <w:r>
        <w:rPr>
          <w:rFonts w:ascii="Times New Roman"/>
          <w:b w:val="false"/>
          <w:i w:val="false"/>
          <w:color w:val="000000"/>
          <w:sz w:val="28"/>
        </w:rPr>
        <w:t>
      19. "Тауардың шығу тегі туралы сертификаттардың дерекқорынан жаңартылған мәліметтерді алуға сұрау салу" (P.EE.02.MSG.001) хабарында берілетін "Тауардың шығу тегі туралы сертификаттар туралы мәліметтерге сұрау салу" (Request) электрондық құжатының (мәліметтерінің) деректемелерін толтыруға қойылатын талаптар 8-кестеде айқындалған.</w:t>
      </w:r>
    </w:p>
    <w:bookmarkEnd w:id="302"/>
    <w:bookmarkStart w:name="z307" w:id="303"/>
    <w:p>
      <w:pPr>
        <w:spacing w:after="0"/>
        <w:ind w:left="0"/>
        <w:jc w:val="both"/>
      </w:pPr>
      <w:r>
        <w:rPr>
          <w:rFonts w:ascii="Times New Roman"/>
          <w:b w:val="false"/>
          <w:i w:val="false"/>
          <w:color w:val="000000"/>
          <w:sz w:val="28"/>
        </w:rPr>
        <w:t>
      8-кесте</w:t>
      </w:r>
    </w:p>
    <w:bookmarkEnd w:id="303"/>
    <w:bookmarkStart w:name="z308" w:id="304"/>
    <w:p>
      <w:pPr>
        <w:spacing w:after="0"/>
        <w:ind w:left="0"/>
        <w:jc w:val="left"/>
      </w:pPr>
      <w:r>
        <w:rPr>
          <w:rFonts w:ascii="Times New Roman"/>
          <w:b/>
          <w:i w:val="false"/>
          <w:color w:val="000000"/>
        </w:rPr>
        <w:t xml:space="preserve"> "Тауардың шығу тегі туралы сертификаттардың дерекқорынан жаңартылған мәліметтерді алуға сұрау салу" (P.EE.02.MSG.001) хабарында берілетін "Тауардың шығу тегі туралы сертификаттар туралы мәліметтерге сұрау салу" (Request) электрондық құжатының (мәліметтерінің) деректемелерін толтыруға қойылатын талаптар*</w:t>
      </w:r>
    </w:p>
    <w:bookmarkEnd w:id="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"Сертификаттың сәйкестендіргіші" (ID)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"Сертификатты беру орны" (IssueLocationID)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 нысанының кодтық белгіленуі" (TypeCode) деректемесі толтырылуға және техникалық шарттарға сәйкес көрсетілетін сертификат нысанының кодтық белгіленуін (мысалы, "ЕАV")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"Сертификаттың шығарылған күні немесе мәліметтердің жаңартылған күні" (IssueDateTime) деректемесі толтырылады және үшінші елдің орталық кеден органының дерекқорында сертификат мәліметтерін есепке алудың бастамашыда бар соңғы күні, күні мен уақыты туралы мәліметтер қамтылады</w:t>
            </w:r>
          </w:p>
        </w:tc>
      </w:tr>
    </w:tbl>
    <w:bookmarkStart w:name="z309" w:id="305"/>
    <w:p>
      <w:pPr>
        <w:spacing w:after="0"/>
        <w:ind w:left="0"/>
        <w:jc w:val="both"/>
      </w:pPr>
      <w:r>
        <w:rPr>
          <w:rFonts w:ascii="Times New Roman"/>
          <w:b w:val="false"/>
          <w:i w:val="false"/>
          <w:color w:val="000000"/>
          <w:sz w:val="28"/>
        </w:rPr>
        <w:t>
      20. "Тауардың шығу тегі туралы сертификат туралы мәліметтерге сұрау салу" (P.EE.01.MSG.004) хабарында берілетін "Тауардың шығу тегі туралы сертификаттар туралы мәліметтерге сұрау салу" (Request) электрондық құжаттарының (мәліметтерінің) деректемелерін толтыруға қойылатын талаптар 9-кестеде келтірілген.</w:t>
      </w:r>
    </w:p>
    <w:bookmarkEnd w:id="305"/>
    <w:bookmarkStart w:name="z310" w:id="306"/>
    <w:p>
      <w:pPr>
        <w:spacing w:after="0"/>
        <w:ind w:left="0"/>
        <w:jc w:val="both"/>
      </w:pPr>
      <w:r>
        <w:rPr>
          <w:rFonts w:ascii="Times New Roman"/>
          <w:b w:val="false"/>
          <w:i w:val="false"/>
          <w:color w:val="000000"/>
          <w:sz w:val="28"/>
        </w:rPr>
        <w:t>
      9-кесте</w:t>
      </w:r>
    </w:p>
    <w:bookmarkEnd w:id="306"/>
    <w:bookmarkStart w:name="z311" w:id="307"/>
    <w:p>
      <w:pPr>
        <w:spacing w:after="0"/>
        <w:ind w:left="0"/>
        <w:jc w:val="left"/>
      </w:pPr>
      <w:r>
        <w:rPr>
          <w:rFonts w:ascii="Times New Roman"/>
          <w:b/>
          <w:i w:val="false"/>
          <w:color w:val="000000"/>
        </w:rPr>
        <w:t xml:space="preserve"> "Тауардың шығу тегі туралы сертификат туралы мәліметтерге сұрау салу" (P.EE.01.MSG.004) хабарында берілетін "Тауардың шығу тегі туралы сертификаттар туралы мәліметтерге сұрау салу" (Request) электрондық құжаттарының (мәліметтерінің) деректемелерін толтыруға қойылатын талаптар*</w:t>
      </w:r>
    </w:p>
    <w:bookmarkEnd w:id="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"Сертификаттың сәйкестендіргіші" (ID)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"Сертификатты беру орны" (IssueLocationID)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 нысанының кодтық белгіленуі" (TypeCode) деректемесі толтырылуға және техникалық шарттарға сәйкес көрсетілетін сертификат нысанының кодтық белгіленуін (мысалы, "ЕАV")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"Сертификаттың шығарылған күні немесе мәліметтердің жаңартылған күні" (IssueDateTime) деректемесі толтырылады және сертификат берілген күнді қамтиды</w:t>
            </w:r>
          </w:p>
        </w:tc>
      </w:tr>
    </w:tbl>
    <w:bookmarkStart w:name="z312" w:id="308"/>
    <w:p>
      <w:pPr>
        <w:spacing w:after="0"/>
        <w:ind w:left="0"/>
        <w:jc w:val="both"/>
      </w:pPr>
      <w:r>
        <w:rPr>
          <w:rFonts w:ascii="Times New Roman"/>
          <w:b w:val="false"/>
          <w:i w:val="false"/>
          <w:color w:val="000000"/>
          <w:sz w:val="28"/>
        </w:rPr>
        <w:t>
      21. "Тауардың шығу тегі туралы сертификаттар дерекқорындағы жаңартылған мәліметтер" (P.EE.01.MSG.002) хабарында немесе "Тауардың шығу тегі туралы сертификат туралы мәліметтер" (P.EE.01.MSG.005) хабарында берілетін "Тауардың шығу тегі туралы сертификат туралы мәліметтер" (Certificate) электрондық құжаттарының (мәліметтерінің) деректемелерін толтыруға қойылатын талаптар техникалық шарттарда анықталады.</w:t>
      </w:r>
    </w:p>
    <w:bookmarkEnd w:id="308"/>
    <w:p>
      <w:pPr>
        <w:spacing w:after="0"/>
        <w:ind w:left="0"/>
        <w:jc w:val="both"/>
      </w:pPr>
      <w:r>
        <w:rPr>
          <w:rFonts w:ascii="Times New Roman"/>
          <w:b w:val="false"/>
          <w:i w:val="false"/>
          <w:color w:val="000000"/>
          <w:sz w:val="28"/>
        </w:rPr>
        <w:t>
      _________________</w:t>
      </w:r>
    </w:p>
    <w:p>
      <w:pPr>
        <w:spacing w:after="0"/>
        <w:ind w:left="0"/>
        <w:jc w:val="both"/>
      </w:pPr>
      <w:r>
        <w:rPr>
          <w:rFonts w:ascii="Times New Roman"/>
          <w:b w:val="false"/>
          <w:i w:val="false"/>
          <w:color w:val="000000"/>
          <w:sz w:val="28"/>
        </w:rPr>
        <w:t>
      *Талаптардың құрамы белгілі бір үшінші ел үшін техникалық шарттарда нақтылануы мүмкін.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2026 жылғы 27 қаңтардағы </w:t>
            </w:r>
            <w:r>
              <w:br/>
            </w:r>
            <w:r>
              <w:rPr>
                <w:rFonts w:ascii="Times New Roman"/>
                <w:b w:val="false"/>
                <w:i w:val="false"/>
                <w:color w:val="000000"/>
                <w:sz w:val="20"/>
              </w:rPr>
              <w:t xml:space="preserve">№ 10 шешімімен </w:t>
            </w:r>
            <w:r>
              <w:br/>
            </w:r>
            <w:r>
              <w:rPr>
                <w:rFonts w:ascii="Times New Roman"/>
                <w:b w:val="false"/>
                <w:i w:val="false"/>
                <w:color w:val="000000"/>
                <w:sz w:val="20"/>
              </w:rPr>
              <w:t>БЕКІТІЛГЕН</w:t>
            </w:r>
          </w:p>
        </w:tc>
      </w:tr>
    </w:tbl>
    <w:bookmarkStart w:name="z314" w:id="309"/>
    <w:p>
      <w:pPr>
        <w:spacing w:after="0"/>
        <w:ind w:left="0"/>
        <w:jc w:val="left"/>
      </w:pPr>
      <w:r>
        <w:rPr>
          <w:rFonts w:ascii="Times New Roman"/>
          <w:b/>
          <w:i w:val="false"/>
          <w:color w:val="000000"/>
        </w:rPr>
        <w:t xml:space="preserve">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 жалпы процесін Еуразиялық экономикалық одақтың интеграцияланған ақпараттық жүйесі құралдарымен іске асыру үшін пайдаланылатын электрондық құжаттардың және мәліметтердің форматтары мен құрылымдарының СИПАТТАМАСЫ I. Жалпы ережелер</w:t>
      </w:r>
    </w:p>
    <w:bookmarkEnd w:id="309"/>
    <w:bookmarkStart w:name="z315" w:id="310"/>
    <w:p>
      <w:pPr>
        <w:spacing w:after="0"/>
        <w:ind w:left="0"/>
        <w:jc w:val="both"/>
      </w:pPr>
      <w:r>
        <w:rPr>
          <w:rFonts w:ascii="Times New Roman"/>
          <w:b w:val="false"/>
          <w:i w:val="false"/>
          <w:color w:val="000000"/>
          <w:sz w:val="28"/>
        </w:rPr>
        <w:t>
      1. Осы Сипаттама Еуразиялық экономикалық одақтың (бұдан әрі – Одақ) құқығына кіретін мынадай актілерге сәйкес әзірленді:</w:t>
      </w:r>
    </w:p>
    <w:bookmarkEnd w:id="310"/>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2017 жылғы 11 сәуірдегі Еуразиялық экономикалық одақтың Кеден кодексі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процестердің сыртқы және өзара саудасын интеграцияланған ақпараттық жүйе құралдарымен іске асыру кезіндегі ақпараттық өзара іс-қимылды регламенттейтін технологиялық құжаттар туралы" 2014 жылғы 06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іске асыру тәртібін бекіту туралы" 2016 жылғы 19 желтоқсандағы №169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 арасында электрондық ақпараттық алмасуды іске асыруды қамтамасыз ету" жалпы процесін іске асыру қағидаларын бекіту туралы" 2025 жылғы 9 желтоқсандағы №124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Одақтың интеграцияланған ақпараттық жүйесін (бұдан әрі – интеграцияланған жүйе) пайдалана отырып, тауарлардың шығу тегін сертификаттау мен верификациялаудың электрондық жүйесі шеңберінде осындай шарттар тараптарының электрондық ақпараттық өзара іс-қимылын көздейтін Одақтың және оған мүше мемлекеттердің үшінші елдермен жасасқан халықаралық шарттары (осындай халықаралық шарттардың ережелерін дамытатын хаттамалар).</w:t>
      </w:r>
    </w:p>
    <w:bookmarkStart w:name="z316" w:id="311"/>
    <w:p>
      <w:pPr>
        <w:spacing w:after="0"/>
        <w:ind w:left="0"/>
        <w:jc w:val="left"/>
      </w:pPr>
      <w:r>
        <w:rPr>
          <w:rFonts w:ascii="Times New Roman"/>
          <w:b/>
          <w:i w:val="false"/>
          <w:color w:val="000000"/>
        </w:rPr>
        <w:t xml:space="preserve"> II. Қолданылу саласы</w:t>
      </w:r>
    </w:p>
    <w:bookmarkEnd w:id="311"/>
    <w:bookmarkStart w:name="z317" w:id="312"/>
    <w:p>
      <w:pPr>
        <w:spacing w:after="0"/>
        <w:ind w:left="0"/>
        <w:jc w:val="both"/>
      </w:pPr>
      <w:r>
        <w:rPr>
          <w:rFonts w:ascii="Times New Roman"/>
          <w:b w:val="false"/>
          <w:i w:val="false"/>
          <w:color w:val="000000"/>
          <w:sz w:val="28"/>
        </w:rPr>
        <w:t xml:space="preserve">
      2. Осы Сипаттама "Тауарлардың шығу тегін сертификаттау мен </w:t>
      </w:r>
    </w:p>
    <w:bookmarkEnd w:id="312"/>
    <w:p>
      <w:pPr>
        <w:spacing w:after="0"/>
        <w:ind w:left="0"/>
        <w:jc w:val="both"/>
      </w:pPr>
      <w:r>
        <w:rPr>
          <w:rFonts w:ascii="Times New Roman"/>
          <w:b w:val="false"/>
          <w:i w:val="false"/>
          <w:color w:val="000000"/>
          <w:sz w:val="28"/>
        </w:rPr>
        <w:t>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 жалпы процесі (бұдан әрі – жалпы процесс) шеңберіндегі ақпараттық өзара іс-қимыл кезінде пайдаланылатын электрондық құжаттардың және мәліметтердің форматтары мен құрылымдарына қойылатын талаптарды айқындайды.</w:t>
      </w:r>
    </w:p>
    <w:bookmarkStart w:name="z318" w:id="313"/>
    <w:p>
      <w:pPr>
        <w:spacing w:after="0"/>
        <w:ind w:left="0"/>
        <w:jc w:val="both"/>
      </w:pPr>
      <w:r>
        <w:rPr>
          <w:rFonts w:ascii="Times New Roman"/>
          <w:b w:val="false"/>
          <w:i w:val="false"/>
          <w:color w:val="000000"/>
          <w:sz w:val="28"/>
        </w:rPr>
        <w:t>
      3. Осы Сипаттама интеграцияланған жүйе құралдарымен жалпы процесс рәсімдерін іске асыру кезінде ақпараттық жүйелердің компоненттерін жобалау, әзірлеу және пысықтау кезінде қолданылады.</w:t>
      </w:r>
    </w:p>
    <w:bookmarkEnd w:id="313"/>
    <w:bookmarkStart w:name="z319" w:id="314"/>
    <w:p>
      <w:pPr>
        <w:spacing w:after="0"/>
        <w:ind w:left="0"/>
        <w:jc w:val="left"/>
      </w:pPr>
      <w:r>
        <w:rPr>
          <w:rFonts w:ascii="Times New Roman"/>
          <w:b/>
          <w:i w:val="false"/>
          <w:color w:val="000000"/>
        </w:rPr>
        <w:t xml:space="preserve"> III. Негізгі ұғымдар</w:t>
      </w:r>
    </w:p>
    <w:bookmarkEnd w:id="314"/>
    <w:bookmarkStart w:name="z320" w:id="315"/>
    <w:p>
      <w:pPr>
        <w:spacing w:after="0"/>
        <w:ind w:left="0"/>
        <w:jc w:val="both"/>
      </w:pPr>
      <w:r>
        <w:rPr>
          <w:rFonts w:ascii="Times New Roman"/>
          <w:b w:val="false"/>
          <w:i w:val="false"/>
          <w:color w:val="000000"/>
          <w:sz w:val="28"/>
        </w:rPr>
        <w:t>
      4. Осы Сипаттаманың мақсаттары үшін мыналарды білдіретін ұғымдар пайдаланылады:</w:t>
      </w:r>
    </w:p>
    <w:bookmarkEnd w:id="315"/>
    <w:p>
      <w:pPr>
        <w:spacing w:after="0"/>
        <w:ind w:left="0"/>
        <w:jc w:val="both"/>
      </w:pPr>
      <w:r>
        <w:rPr>
          <w:rFonts w:ascii="Times New Roman"/>
          <w:b w:val="false"/>
          <w:i w:val="false"/>
          <w:color w:val="000000"/>
          <w:sz w:val="28"/>
        </w:rPr>
        <w:t>
      "деректеме" – белгілі бір контексте ажырамайтын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"Техникалық шарттар", "үшінші ел", "тауарлардың шығу тегін сертификаттау мен верификациялаудың электрондық жүйесі" деген ұғымдар осы Сипаттамада Еуразиялық экономикалық комиссия Алқасының 2026 жылғы 27 қаңтардағы № 10 шешімімен бекітілген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 жалпы процесін Еуразиялық экономикалық одақтың интеграцияланған ақпараттық жүйесі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пайдаланылады.</w:t>
      </w:r>
    </w:p>
    <w:p>
      <w:pPr>
        <w:spacing w:after="0"/>
        <w:ind w:left="0"/>
        <w:jc w:val="both"/>
      </w:pPr>
      <w:r>
        <w:rPr>
          <w:rFonts w:ascii="Times New Roman"/>
          <w:b w:val="false"/>
          <w:i w:val="false"/>
          <w:color w:val="000000"/>
          <w:sz w:val="28"/>
        </w:rPr>
        <w:t xml:space="preserve">
      Осы Сипаттамада пайдаланылатын өзге де ұғымдар 2014 жылғы 29 мамырдағы Еуразиялық экономикалық одақ туралы </w:t>
      </w:r>
      <w:r>
        <w:rPr>
          <w:rFonts w:ascii="Times New Roman"/>
          <w:b w:val="false"/>
          <w:i w:val="false"/>
          <w:color w:val="000000"/>
          <w:sz w:val="28"/>
        </w:rPr>
        <w:t>шартта</w:t>
      </w:r>
      <w:r>
        <w:rPr>
          <w:rFonts w:ascii="Times New Roman"/>
          <w:b w:val="false"/>
          <w:i w:val="false"/>
          <w:color w:val="000000"/>
          <w:sz w:val="28"/>
        </w:rPr>
        <w:t xml:space="preserve">, 2017 жылғы 11 сәуірдегі Еуразиялық экономикалық одақтың Кеден кодексі туралы </w:t>
      </w:r>
      <w:r>
        <w:rPr>
          <w:rFonts w:ascii="Times New Roman"/>
          <w:b w:val="false"/>
          <w:i w:val="false"/>
          <w:color w:val="000000"/>
          <w:sz w:val="28"/>
        </w:rPr>
        <w:t>шартта</w:t>
      </w:r>
      <w:r>
        <w:rPr>
          <w:rFonts w:ascii="Times New Roman"/>
          <w:b w:val="false"/>
          <w:i w:val="false"/>
          <w:color w:val="000000"/>
          <w:sz w:val="28"/>
        </w:rPr>
        <w:t xml:space="preserve"> және Одақ органдарының интеграцияланған жүйені құру және дамыту мәселелері жөніндегі актілерінде айқындалған мәндерде қолданылады.</w:t>
      </w:r>
    </w:p>
    <w:bookmarkStart w:name="z321" w:id="316"/>
    <w:p>
      <w:pPr>
        <w:spacing w:after="0"/>
        <w:ind w:left="0"/>
        <w:jc w:val="left"/>
      </w:pPr>
      <w:r>
        <w:rPr>
          <w:rFonts w:ascii="Times New Roman"/>
          <w:b/>
          <w:i w:val="false"/>
          <w:color w:val="000000"/>
        </w:rPr>
        <w:t xml:space="preserve"> IV. Электрондық құжаттар мен мәліметтердің құрылымдары</w:t>
      </w:r>
    </w:p>
    <w:bookmarkEnd w:id="316"/>
    <w:bookmarkStart w:name="z322" w:id="317"/>
    <w:p>
      <w:pPr>
        <w:spacing w:after="0"/>
        <w:ind w:left="0"/>
        <w:jc w:val="both"/>
      </w:pPr>
      <w:r>
        <w:rPr>
          <w:rFonts w:ascii="Times New Roman"/>
          <w:b w:val="false"/>
          <w:i w:val="false"/>
          <w:color w:val="000000"/>
          <w:sz w:val="28"/>
        </w:rPr>
        <w:t>
      5. Электрондық құжаттар мен мәліметтер құрылымдарының тізбесі 1-кестеде келтірілген.</w:t>
      </w:r>
    </w:p>
    <w:bookmarkEnd w:id="317"/>
    <w:bookmarkStart w:name="z323" w:id="318"/>
    <w:p>
      <w:pPr>
        <w:spacing w:after="0"/>
        <w:ind w:left="0"/>
        <w:jc w:val="both"/>
      </w:pPr>
      <w:r>
        <w:rPr>
          <w:rFonts w:ascii="Times New Roman"/>
          <w:b w:val="false"/>
          <w:i w:val="false"/>
          <w:color w:val="000000"/>
          <w:sz w:val="28"/>
        </w:rPr>
        <w:t>
      1-кесте</w:t>
      </w:r>
    </w:p>
    <w:bookmarkEnd w:id="318"/>
    <w:bookmarkStart w:name="z324" w:id="319"/>
    <w:p>
      <w:pPr>
        <w:spacing w:after="0"/>
        <w:ind w:left="0"/>
        <w:jc w:val="left"/>
      </w:pPr>
      <w:r>
        <w:rPr>
          <w:rFonts w:ascii="Times New Roman"/>
          <w:b/>
          <w:i w:val="false"/>
          <w:color w:val="000000"/>
        </w:rPr>
        <w:t xml:space="preserve"> Электрондық құжаттар мен мәліметтер құрылымдарының тізбесі</w:t>
      </w:r>
    </w:p>
    <w:bookmarkEnd w:id="31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құжаттар мен мәліметтердің құрылымдары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Request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 туралы мәліметтерге сұрау салу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urn:wco:datamodel:WCO:Declaration:1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Certificate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urn:wco:datamodel:WCO:Declaration:2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Response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urn:wco:datamodel:WCO:Declaration:3</w:t>
            </w:r>
          </w:p>
        </w:tc>
      </w:tr>
    </w:tbl>
    <w:bookmarkStart w:name="z325" w:id="320"/>
    <w:p>
      <w:pPr>
        <w:spacing w:after="0"/>
        <w:ind w:left="0"/>
        <w:jc w:val="left"/>
      </w:pPr>
      <w:r>
        <w:rPr>
          <w:rFonts w:ascii="Times New Roman"/>
          <w:b/>
          <w:i w:val="false"/>
          <w:color w:val="000000"/>
        </w:rPr>
        <w:t xml:space="preserve"> 1. Электрондық құжаттар мен мәліметтердің құрылымдары</w:t>
      </w:r>
    </w:p>
    <w:bookmarkEnd w:id="320"/>
    <w:bookmarkStart w:name="z326" w:id="321"/>
    <w:p>
      <w:pPr>
        <w:spacing w:after="0"/>
        <w:ind w:left="0"/>
        <w:jc w:val="both"/>
      </w:pPr>
      <w:r>
        <w:rPr>
          <w:rFonts w:ascii="Times New Roman"/>
          <w:b w:val="false"/>
          <w:i w:val="false"/>
          <w:color w:val="000000"/>
          <w:sz w:val="28"/>
        </w:rPr>
        <w:t>
      6. "Тауардың шығу тегі туралы сертификаттар туралы мәліметтерге сұрау салу" (Request) электрондық құжаты (мәліметтері) құрылымының сипаттамасы 2-кестеде келтірілген.</w:t>
      </w:r>
    </w:p>
    <w:bookmarkEnd w:id="321"/>
    <w:bookmarkStart w:name="z327" w:id="322"/>
    <w:p>
      <w:pPr>
        <w:spacing w:after="0"/>
        <w:ind w:left="0"/>
        <w:jc w:val="both"/>
      </w:pPr>
      <w:r>
        <w:rPr>
          <w:rFonts w:ascii="Times New Roman"/>
          <w:b w:val="false"/>
          <w:i w:val="false"/>
          <w:color w:val="000000"/>
          <w:sz w:val="28"/>
        </w:rPr>
        <w:t>
      2-кесте</w:t>
      </w:r>
    </w:p>
    <w:bookmarkEnd w:id="322"/>
    <w:bookmarkStart w:name="z328" w:id="323"/>
    <w:p>
      <w:pPr>
        <w:spacing w:after="0"/>
        <w:ind w:left="0"/>
        <w:jc w:val="left"/>
      </w:pPr>
      <w:r>
        <w:rPr>
          <w:rFonts w:ascii="Times New Roman"/>
          <w:b/>
          <w:i w:val="false"/>
          <w:color w:val="000000"/>
        </w:rPr>
        <w:t xml:space="preserve"> "Тауардың шығу тегі туралы сертификаттар туралы мәліметтерге сұрау салу" (Request) электрондық құжаты (мәліметтері) құрылымының сипаттамасы</w:t>
      </w:r>
    </w:p>
    <w:bookmarkEnd w:id="32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сертификаттар туралы мәліметтерге сұрау салу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Request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тауардың шығу тегі туралы сертификаттар туралы мәліметтерге сұрау салу параметрлері туралы мәліметтерді қамтиды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urn:wco:datamodel:WCO:Declaration:1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XML-құжатының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RootDocument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Request.xsd</w:t>
            </w:r>
          </w:p>
        </w:tc>
      </w:tr>
    </w:tbl>
    <w:bookmarkStart w:name="z329" w:id="324"/>
    <w:p>
      <w:pPr>
        <w:spacing w:after="0"/>
        <w:ind w:left="0"/>
        <w:jc w:val="both"/>
      </w:pPr>
      <w:r>
        <w:rPr>
          <w:rFonts w:ascii="Times New Roman"/>
          <w:b w:val="false"/>
          <w:i w:val="false"/>
          <w:color w:val="000000"/>
          <w:sz w:val="28"/>
        </w:rPr>
        <w:t>
      7. Импортталатын аттар кеңістігі, "Тауардың шығу тегі туралы сертификаттар туралы мәліметтерге сұрау салу" (Request) электрондық құжаты (мәліметтері) құрылымының деректемелік құрамы техникалық шарттарда айқындалған.</w:t>
      </w:r>
    </w:p>
    <w:bookmarkEnd w:id="324"/>
    <w:bookmarkStart w:name="z330" w:id="325"/>
    <w:p>
      <w:pPr>
        <w:spacing w:after="0"/>
        <w:ind w:left="0"/>
        <w:jc w:val="both"/>
      </w:pPr>
      <w:r>
        <w:rPr>
          <w:rFonts w:ascii="Times New Roman"/>
          <w:b w:val="false"/>
          <w:i w:val="false"/>
          <w:color w:val="000000"/>
          <w:sz w:val="28"/>
        </w:rPr>
        <w:t>
      8. "Тауардың шығу тегі туралы сертификат туралы мәліметтер" (Certificate) электрондық құжаты (мәліметтері) құрылымының сипаттамасы 3-кестеде келтірілген.</w:t>
      </w:r>
    </w:p>
    <w:bookmarkEnd w:id="325"/>
    <w:bookmarkStart w:name="z331" w:id="326"/>
    <w:p>
      <w:pPr>
        <w:spacing w:after="0"/>
        <w:ind w:left="0"/>
        <w:jc w:val="both"/>
      </w:pPr>
      <w:r>
        <w:rPr>
          <w:rFonts w:ascii="Times New Roman"/>
          <w:b w:val="false"/>
          <w:i w:val="false"/>
          <w:color w:val="000000"/>
          <w:sz w:val="28"/>
        </w:rPr>
        <w:t>
      3-кесте</w:t>
      </w:r>
    </w:p>
    <w:bookmarkEnd w:id="326"/>
    <w:bookmarkStart w:name="z332" w:id="327"/>
    <w:p>
      <w:pPr>
        <w:spacing w:after="0"/>
        <w:ind w:left="0"/>
        <w:jc w:val="left"/>
      </w:pPr>
      <w:r>
        <w:rPr>
          <w:rFonts w:ascii="Times New Roman"/>
          <w:b/>
          <w:i w:val="false"/>
          <w:color w:val="000000"/>
        </w:rPr>
        <w:t xml:space="preserve"> "Тауардың шығу тегі туралы сертификат туралы мәліметтер" (Certificate) электрондық құжаты (мәліметтері) құрылымының сипаттамасы</w:t>
      </w:r>
    </w:p>
    <w:bookmarkEnd w:id="32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Certificate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тауардың шығу тегі туралы сертификаттағы мәліметтерді қамтиды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urn:wco:datamodel:WCO:Declaration:2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XML-құжатының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RootDocument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Certificate.xsd</w:t>
            </w:r>
          </w:p>
        </w:tc>
      </w:tr>
    </w:tbl>
    <w:bookmarkStart w:name="z333" w:id="328"/>
    <w:p>
      <w:pPr>
        <w:spacing w:after="0"/>
        <w:ind w:left="0"/>
        <w:jc w:val="both"/>
      </w:pPr>
      <w:r>
        <w:rPr>
          <w:rFonts w:ascii="Times New Roman"/>
          <w:b w:val="false"/>
          <w:i w:val="false"/>
          <w:color w:val="000000"/>
          <w:sz w:val="28"/>
        </w:rPr>
        <w:t>
      9. Импортталатын аттар кеңістігі, "Тауардың шығу тегі туралы сертификат туралы мәліметтер" (Certificate) электрондық құжаты (мәліметтері) құрылымының деректемелік құрамы техникалық шарттарда айқындалған.</w:t>
      </w:r>
    </w:p>
    <w:bookmarkEnd w:id="328"/>
    <w:bookmarkStart w:name="z334" w:id="329"/>
    <w:p>
      <w:pPr>
        <w:spacing w:after="0"/>
        <w:ind w:left="0"/>
        <w:jc w:val="both"/>
      </w:pPr>
      <w:r>
        <w:rPr>
          <w:rFonts w:ascii="Times New Roman"/>
          <w:b w:val="false"/>
          <w:i w:val="false"/>
          <w:color w:val="000000"/>
          <w:sz w:val="28"/>
        </w:rPr>
        <w:t>
      10. "Мәліметтердің жоқтығы туралы хабарлама" (Response) электрондық құжаты (мәліметтері) құрылымының сипаттамасы 4-кестеде келтірілген.</w:t>
      </w:r>
    </w:p>
    <w:bookmarkEnd w:id="329"/>
    <w:bookmarkStart w:name="z335" w:id="330"/>
    <w:p>
      <w:pPr>
        <w:spacing w:after="0"/>
        <w:ind w:left="0"/>
        <w:jc w:val="both"/>
      </w:pPr>
      <w:r>
        <w:rPr>
          <w:rFonts w:ascii="Times New Roman"/>
          <w:b w:val="false"/>
          <w:i w:val="false"/>
          <w:color w:val="000000"/>
          <w:sz w:val="28"/>
        </w:rPr>
        <w:t>
      4-кесте</w:t>
      </w:r>
    </w:p>
    <w:bookmarkEnd w:id="330"/>
    <w:bookmarkStart w:name="z336" w:id="331"/>
    <w:p>
      <w:pPr>
        <w:spacing w:after="0"/>
        <w:ind w:left="0"/>
        <w:jc w:val="left"/>
      </w:pPr>
      <w:r>
        <w:rPr>
          <w:rFonts w:ascii="Times New Roman"/>
          <w:b/>
          <w:i w:val="false"/>
          <w:color w:val="000000"/>
        </w:rPr>
        <w:t xml:space="preserve"> "Мәліметтердің жоқтығы туралы хабарлама" (Response) электрондық құжаты (мәліметтері) құрылымының сипаттамасы</w:t>
      </w:r>
    </w:p>
    <w:bookmarkEnd w:id="33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нәтижелері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Response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респонденттің сұрау салуды өңдеуінің нәтижесі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urn:wco:datamodel:WCO:Declaration:3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XML-құжатының түпкі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RootDocument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Response.xsd</w:t>
            </w:r>
          </w:p>
        </w:tc>
      </w:tr>
    </w:tbl>
    <w:bookmarkStart w:name="z337" w:id="332"/>
    <w:p>
      <w:pPr>
        <w:spacing w:after="0"/>
        <w:ind w:left="0"/>
        <w:jc w:val="both"/>
      </w:pPr>
      <w:r>
        <w:rPr>
          <w:rFonts w:ascii="Times New Roman"/>
          <w:b w:val="false"/>
          <w:i w:val="false"/>
          <w:color w:val="000000"/>
          <w:sz w:val="28"/>
        </w:rPr>
        <w:t>
      11. Импортталатын аттар кеңістігі, "Мәліметтерді өңдеу нәтижелері туралы хабарлама" (Response) электрондық құжаты (мәліметтері) құрылымының деректемелік құрамы техникалық шарттарда айқындалған.</w:t>
      </w:r>
    </w:p>
    <w:bookmarkEnd w:id="3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2026 жылғы 27 қаңтардағы </w:t>
            </w:r>
            <w:r>
              <w:br/>
            </w:r>
            <w:r>
              <w:rPr>
                <w:rFonts w:ascii="Times New Roman"/>
                <w:b w:val="false"/>
                <w:i w:val="false"/>
                <w:color w:val="000000"/>
                <w:sz w:val="20"/>
              </w:rPr>
              <w:t xml:space="preserve"> № 10 шешімімен </w:t>
            </w:r>
            <w:r>
              <w:br/>
            </w:r>
            <w:r>
              <w:rPr>
                <w:rFonts w:ascii="Times New Roman"/>
                <w:b w:val="false"/>
                <w:i w:val="false"/>
                <w:color w:val="000000"/>
                <w:sz w:val="20"/>
              </w:rPr>
              <w:t>БЕКІТІЛГЕН</w:t>
            </w:r>
          </w:p>
        </w:tc>
      </w:tr>
    </w:tbl>
    <w:bookmarkStart w:name="z339" w:id="333"/>
    <w:p>
      <w:pPr>
        <w:spacing w:after="0"/>
        <w:ind w:left="0"/>
        <w:jc w:val="left"/>
      </w:pPr>
      <w:r>
        <w:rPr>
          <w:rFonts w:ascii="Times New Roman"/>
          <w:b/>
          <w:i w:val="false"/>
          <w:color w:val="000000"/>
        </w:rPr>
        <w:t xml:space="preserve">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 жалпы процесіне қосылу ТӘРТІБІ I. Жалпы ережелер</w:t>
      </w:r>
    </w:p>
    <w:bookmarkEnd w:id="333"/>
    <w:bookmarkStart w:name="z340" w:id="334"/>
    <w:p>
      <w:pPr>
        <w:spacing w:after="0"/>
        <w:ind w:left="0"/>
        <w:jc w:val="both"/>
      </w:pPr>
      <w:r>
        <w:rPr>
          <w:rFonts w:ascii="Times New Roman"/>
          <w:b w:val="false"/>
          <w:i w:val="false"/>
          <w:color w:val="000000"/>
          <w:sz w:val="28"/>
        </w:rPr>
        <w:t>
      1. Осы Тәртіп Еуразиялық экономикалық одақтың (бұдан әрі – Одақ) құқығына кіретін мынадай актілерге сәйкес әзірленді:</w:t>
      </w:r>
    </w:p>
    <w:bookmarkEnd w:id="334"/>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2017 жылғы 11 сәуірдегі Еуразиялық экономикалық одақтың Кеден кодексі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процестердің сыртқы және өзара саудасын интеграцияланған ақпараттық жүйе құралдарымен іске асыру кезіндегі ақпараттық өзара іс-қимылды регламенттейтін технологиялық құжаттар туралы" 2014 жылғы 06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іске асыру тәртібін бекіту туралы" 2016 жылғы 19 желтоқсандағы №169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 арасында электрондық ақпараттық алмасуды іске асыруды қамтамасыз ету" жалпы процесін іске асыру қағидаларын бекіту туралы" 2025 жылғы 9 желтоқсандағы №124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Одақтың интеграцияланған ақпараттық жүйесін пайдалана отырып, тауарлардың шығу тегін сертификаттау мен верификациялаудың электрондық жүйесі шеңберінде осындай шарттар тараптарының электрондық ақпараттық өзара іс-қимылын көздейтін Одақтың және оған мүше мемлекеттердің үшінші елдермен жасасқан халықаралық шарттары (осындай халықаралық шарттардың ережелерін дамытатын хаттамалар) (бұдан әрі тиісінше – интеграцияланған жүйе, үшінші елмен халықаралық шарт).</w:t>
      </w:r>
    </w:p>
    <w:bookmarkStart w:name="z341" w:id="335"/>
    <w:p>
      <w:pPr>
        <w:spacing w:after="0"/>
        <w:ind w:left="0"/>
        <w:jc w:val="left"/>
      </w:pPr>
      <w:r>
        <w:rPr>
          <w:rFonts w:ascii="Times New Roman"/>
          <w:b/>
          <w:i w:val="false"/>
          <w:color w:val="000000"/>
        </w:rPr>
        <w:t xml:space="preserve"> II. Қолданылу саласы</w:t>
      </w:r>
    </w:p>
    <w:bookmarkEnd w:id="335"/>
    <w:bookmarkStart w:name="z342" w:id="336"/>
    <w:p>
      <w:pPr>
        <w:spacing w:after="0"/>
        <w:ind w:left="0"/>
        <w:jc w:val="both"/>
      </w:pPr>
      <w:r>
        <w:rPr>
          <w:rFonts w:ascii="Times New Roman"/>
          <w:b w:val="false"/>
          <w:i w:val="false"/>
          <w:color w:val="000000"/>
          <w:sz w:val="28"/>
        </w:rPr>
        <w:t>
      2. Осы Тәртіп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 жалпы процесін (бұдан әрі – жалпы процесс) қолданысқа енгізу рәсімдерінің құрамы мен мазмұнына қойылатын талаптарды және жаңа қатысушының жалпы процеске қосылу талаптарын, сондай-ақ оларды орындау кезінде жүзеге асырылатын ақпараттық өзара іс-қимылға қойылатын талаптарды айқындайды.</w:t>
      </w:r>
    </w:p>
    <w:bookmarkEnd w:id="336"/>
    <w:bookmarkStart w:name="z343" w:id="337"/>
    <w:p>
      <w:pPr>
        <w:spacing w:after="0"/>
        <w:ind w:left="0"/>
        <w:jc w:val="left"/>
      </w:pPr>
      <w:r>
        <w:rPr>
          <w:rFonts w:ascii="Times New Roman"/>
          <w:b/>
          <w:i w:val="false"/>
          <w:color w:val="000000"/>
        </w:rPr>
        <w:t xml:space="preserve"> ІII. Негізгі ұғымдар</w:t>
      </w:r>
    </w:p>
    <w:bookmarkEnd w:id="337"/>
    <w:bookmarkStart w:name="z344" w:id="338"/>
    <w:p>
      <w:pPr>
        <w:spacing w:after="0"/>
        <w:ind w:left="0"/>
        <w:jc w:val="both"/>
      </w:pPr>
      <w:r>
        <w:rPr>
          <w:rFonts w:ascii="Times New Roman"/>
          <w:b w:val="false"/>
          <w:i w:val="false"/>
          <w:color w:val="000000"/>
          <w:sz w:val="28"/>
        </w:rPr>
        <w:t>
      3. Осы Тәртіптің мақсаттары үшін мыналарды білдіретін ұғымдар пайдаланылады:</w:t>
      </w:r>
    </w:p>
    <w:bookmarkEnd w:id="338"/>
    <w:p>
      <w:pPr>
        <w:spacing w:after="0"/>
        <w:ind w:left="0"/>
        <w:jc w:val="both"/>
      </w:pPr>
      <w:r>
        <w:rPr>
          <w:rFonts w:ascii="Times New Roman"/>
          <w:b w:val="false"/>
          <w:i w:val="false"/>
          <w:color w:val="000000"/>
          <w:sz w:val="28"/>
        </w:rPr>
        <w:t xml:space="preserve">
      "интеграцияланған жүйенің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30-тармағында</w:t>
      </w:r>
      <w:r>
        <w:rPr>
          <w:rFonts w:ascii="Times New Roman"/>
          <w:b w:val="false"/>
          <w:i w:val="false"/>
          <w:color w:val="000000"/>
          <w:sz w:val="28"/>
        </w:rPr>
        <w:t xml:space="preserve"> көзделген техникалық, технологиялық, әдістемелік және ұйымдастырушылық құжаттар;</w:t>
      </w:r>
    </w:p>
    <w:p>
      <w:pPr>
        <w:spacing w:after="0"/>
        <w:ind w:left="0"/>
        <w:jc w:val="both"/>
      </w:pPr>
      <w:r>
        <w:rPr>
          <w:rFonts w:ascii="Times New Roman"/>
          <w:b w:val="false"/>
          <w:i w:val="false"/>
          <w:color w:val="000000"/>
          <w:sz w:val="28"/>
        </w:rPr>
        <w:t>
      "технологиялық құжаттар" – Еуразиялық экономикалық комиссия Алқасының 2014 жылғы 6 қарашадағы № 200 шешімінің 1-тармағында көзделген жалпы процесті іске асыру кезіндегі ақпараттық өзара іс-қимылды регламенттейтін технологиялық құжаттардың үлгілік тізбесіне енгізілген құжаттар.</w:t>
      </w:r>
    </w:p>
    <w:p>
      <w:pPr>
        <w:spacing w:after="0"/>
        <w:ind w:left="0"/>
        <w:jc w:val="both"/>
      </w:pPr>
      <w:r>
        <w:rPr>
          <w:rFonts w:ascii="Times New Roman"/>
          <w:b w:val="false"/>
          <w:i w:val="false"/>
          <w:color w:val="000000"/>
          <w:sz w:val="28"/>
        </w:rPr>
        <w:t xml:space="preserve">
      Осы Тәртіпте пайдаланылатын өзге ұғымдар Еуразиялық экономикалық комиссия Алқасының 2026 жылғы 27 қаңтардағы № 10 шешімімен бекітілген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 жалпы процесін Еуразиялық экономикалық одақтың интеграцияланған ақпараттық жүйесі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сондай-ақ  2014 жылғы 29 мамырдағы Еуразиялық экономикалық одақ туралы </w:t>
      </w:r>
      <w:r>
        <w:rPr>
          <w:rFonts w:ascii="Times New Roman"/>
          <w:b w:val="false"/>
          <w:i w:val="false"/>
          <w:color w:val="000000"/>
          <w:sz w:val="28"/>
        </w:rPr>
        <w:t>шартта</w:t>
      </w:r>
      <w:r>
        <w:rPr>
          <w:rFonts w:ascii="Times New Roman"/>
          <w:b w:val="false"/>
          <w:i w:val="false"/>
          <w:color w:val="000000"/>
          <w:sz w:val="28"/>
        </w:rPr>
        <w:t xml:space="preserve">, 2017 жылғы 11 сәуірдегі Еуразиялық экономикалық одақтың Кеден кодексі туралы </w:t>
      </w:r>
      <w:r>
        <w:rPr>
          <w:rFonts w:ascii="Times New Roman"/>
          <w:b w:val="false"/>
          <w:i w:val="false"/>
          <w:color w:val="000000"/>
          <w:sz w:val="28"/>
        </w:rPr>
        <w:t>шартта</w:t>
      </w:r>
      <w:r>
        <w:rPr>
          <w:rFonts w:ascii="Times New Roman"/>
          <w:b w:val="false"/>
          <w:i w:val="false"/>
          <w:color w:val="000000"/>
          <w:sz w:val="28"/>
        </w:rPr>
        <w:t xml:space="preserve"> және Одақ органдарының интеграцияланған жүйені құру және дамыту мәселелері жөніндегі актілерінде айқындалған мәндерде қолданылады.</w:t>
      </w:r>
    </w:p>
    <w:bookmarkStart w:name="z345" w:id="339"/>
    <w:p>
      <w:pPr>
        <w:spacing w:after="0"/>
        <w:ind w:left="0"/>
        <w:jc w:val="left"/>
      </w:pPr>
      <w:r>
        <w:rPr>
          <w:rFonts w:ascii="Times New Roman"/>
          <w:b/>
          <w:i w:val="false"/>
          <w:color w:val="000000"/>
        </w:rPr>
        <w:t xml:space="preserve"> IV. Өзара іс-қимылға қатысушылар</w:t>
      </w:r>
    </w:p>
    <w:bookmarkEnd w:id="339"/>
    <w:bookmarkStart w:name="z346" w:id="340"/>
    <w:p>
      <w:pPr>
        <w:spacing w:after="0"/>
        <w:ind w:left="0"/>
        <w:jc w:val="both"/>
      </w:pPr>
      <w:r>
        <w:rPr>
          <w:rFonts w:ascii="Times New Roman"/>
          <w:b w:val="false"/>
          <w:i w:val="false"/>
          <w:color w:val="000000"/>
          <w:sz w:val="28"/>
        </w:rPr>
        <w:t>
      4. Өзара іс-қимылға қатысушылардың осы Тәртіпте көзделген рәсімдерді орындау кезіндегі рөлдері 1-кестеде келтірілген.</w:t>
      </w:r>
    </w:p>
    <w:bookmarkEnd w:id="340"/>
    <w:bookmarkStart w:name="z347" w:id="341"/>
    <w:p>
      <w:pPr>
        <w:spacing w:after="0"/>
        <w:ind w:left="0"/>
        <w:jc w:val="both"/>
      </w:pPr>
      <w:r>
        <w:rPr>
          <w:rFonts w:ascii="Times New Roman"/>
          <w:b w:val="false"/>
          <w:i w:val="false"/>
          <w:color w:val="000000"/>
          <w:sz w:val="28"/>
        </w:rPr>
        <w:t>
      1-кесте</w:t>
      </w:r>
    </w:p>
    <w:bookmarkEnd w:id="341"/>
    <w:bookmarkStart w:name="z348" w:id="342"/>
    <w:p>
      <w:pPr>
        <w:spacing w:after="0"/>
        <w:ind w:left="0"/>
        <w:jc w:val="left"/>
      </w:pPr>
      <w:r>
        <w:rPr>
          <w:rFonts w:ascii="Times New Roman"/>
          <w:b/>
          <w:i w:val="false"/>
          <w:color w:val="000000"/>
        </w:rPr>
        <w:t xml:space="preserve"> Өзара іс-қимылға қатысушылардың рөлдері</w:t>
      </w:r>
    </w:p>
    <w:bookmarkEnd w:id="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Қосылатын қатысушы – мүше мемлекеттің орталық кеден органы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процеске қосылатын, тауардың шығу тегі туралы сертификаттардың дерекқорларынан мәліметтер алуды жүзеге асыратын мүше мемлекеттің орталық кеден органы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орталық кеден органы (P.EE.01.ACT.002)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Қосылатын қатысушы –  мүше мемлекеттің уәкілетті органы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процеске қосылатын, тауардың шығу тегі туралы сертификаттардың дерекқорынан мәліметтер ұсынуды жүзеге асыратын мүше мемлекеттің уәкілетті органы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(P.EE.01.ACT.001)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Тәртіпте көзделген рәсімдердің орындалуын үйлестіреді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w:t>
            </w:r>
          </w:p>
          <w:p>
            <w:pPr>
              <w:spacing w:after="20"/>
              <w:ind w:left="20"/>
              <w:jc w:val="both"/>
            </w:pPr>
            <w:r>
              <w:rPr>
                <w:rFonts w:ascii="Times New Roman"/>
                <w:b w:val="false"/>
                <w:i w:val="false"/>
                <w:color w:val="000000"/>
                <w:sz w:val="20"/>
              </w:rPr>
              <w:t>(P.ACT.001)</w:t>
            </w:r>
          </w:p>
        </w:tc>
      </w:tr>
    </w:tbl>
    <w:bookmarkStart w:name="z349" w:id="343"/>
    <w:p>
      <w:pPr>
        <w:spacing w:after="0"/>
        <w:ind w:left="0"/>
        <w:jc w:val="left"/>
      </w:pPr>
      <w:r>
        <w:rPr>
          <w:rFonts w:ascii="Times New Roman"/>
          <w:b/>
          <w:i w:val="false"/>
          <w:color w:val="000000"/>
        </w:rPr>
        <w:t xml:space="preserve"> V. Жалпы процесті қолданысқа енгізу</w:t>
      </w:r>
    </w:p>
    <w:bookmarkEnd w:id="343"/>
    <w:bookmarkStart w:name="z350" w:id="344"/>
    <w:p>
      <w:pPr>
        <w:spacing w:after="0"/>
        <w:ind w:left="0"/>
        <w:jc w:val="both"/>
      </w:pPr>
      <w:r>
        <w:rPr>
          <w:rFonts w:ascii="Times New Roman"/>
          <w:b w:val="false"/>
          <w:i w:val="false"/>
          <w:color w:val="000000"/>
          <w:sz w:val="28"/>
        </w:rPr>
        <w:t>
      5. Еуразиялық экономикалық комиссия Алқасының "Тауарлардың шығу тегін сертификаттау мен верификациялаудың электрондық жүйесі шеңберінде Еуразиялық экономикалық одаққа мүше мемлекеттер мен үшінші елдердің арасында электрондық ақпараттық алмасуды іске асыруды қамтамасыз ету" жалпы процесін Еуразиялық экономикалық одақтың интеграцияланған ақпараттық жүйесі құралдарымен іске асыру кезіндегі ақпараттық өзара іс-қимылды регламенттейтін технологиялық құжаттар туралы" 2026 жылғы 27 қаңтардағы № 10 шешімі күшіне енген күннен (бұдан әрі – Комиссия Алқасының шешімі күшіне енген күн) бастап мүше мемлекеттер Комиссияның үйлестіруімен жалпы процесті қолданысқа енгізу рәсімін орындауды қамтамасыз етеді.</w:t>
      </w:r>
    </w:p>
    <w:bookmarkEnd w:id="344"/>
    <w:p>
      <w:pPr>
        <w:spacing w:after="0"/>
        <w:ind w:left="0"/>
        <w:jc w:val="both"/>
      </w:pPr>
      <w:r>
        <w:rPr>
          <w:rFonts w:ascii="Times New Roman"/>
          <w:b w:val="false"/>
          <w:i w:val="false"/>
          <w:color w:val="000000"/>
          <w:sz w:val="28"/>
        </w:rPr>
        <w:t>
      Жалпы процеске қосылу және қолданысқа енгізу жөніндегі іс – шараларды (бұдан әрі – қосылу жөніндегі іс-шаралар) орындау мерзімдері, оның ішінде үшінші елмен жасалған халықаралық шарттарды іске асыру мақсатында әзірленетін ақпарат алмасуды іске асыру жөніндегі жоспарларда айқындалған мерзімдер ескеріле отырып айқындалады.</w:t>
      </w:r>
    </w:p>
    <w:bookmarkStart w:name="z351" w:id="345"/>
    <w:p>
      <w:pPr>
        <w:spacing w:after="0"/>
        <w:ind w:left="0"/>
        <w:jc w:val="both"/>
      </w:pPr>
      <w:r>
        <w:rPr>
          <w:rFonts w:ascii="Times New Roman"/>
          <w:b w:val="false"/>
          <w:i w:val="false"/>
          <w:color w:val="000000"/>
          <w:sz w:val="28"/>
        </w:rPr>
        <w:t>
      6. Жалпы процесті қолданысқа енгізу рәсімін орындау шеңберінде мүше мемлекеттер мыналарды:</w:t>
      </w:r>
    </w:p>
    <w:bookmarkEnd w:id="345"/>
    <w:bookmarkStart w:name="z352" w:id="346"/>
    <w:p>
      <w:pPr>
        <w:spacing w:after="0"/>
        <w:ind w:left="0"/>
        <w:jc w:val="both"/>
      </w:pPr>
      <w:r>
        <w:rPr>
          <w:rFonts w:ascii="Times New Roman"/>
          <w:b w:val="false"/>
          <w:i w:val="false"/>
          <w:color w:val="000000"/>
          <w:sz w:val="28"/>
        </w:rPr>
        <w:t>
      а) Одаққа мүше мемлекеттің (бұдан әрі – мүше мемлекет) жаңа қатысушының жалпы процеске қосылуы туралы (жалпы процесті іске асыру шеңберінде тауардың шығу тегі туралы сертификаттардың дерекқорларынан мәліметтер ұсынуға және алуға жауапты органдарды (ұйымдарды) көрсете отырып) Комиссияны хабардар етуін (Комиссия Алқасының шешімі күшіне енген күннен кешіктірмей);</w:t>
      </w:r>
    </w:p>
    <w:bookmarkEnd w:id="346"/>
    <w:bookmarkStart w:name="z353" w:id="347"/>
    <w:p>
      <w:pPr>
        <w:spacing w:after="0"/>
        <w:ind w:left="0"/>
        <w:jc w:val="both"/>
      </w:pPr>
      <w:r>
        <w:rPr>
          <w:rFonts w:ascii="Times New Roman"/>
          <w:b w:val="false"/>
          <w:i w:val="false"/>
          <w:color w:val="000000"/>
          <w:sz w:val="28"/>
        </w:rPr>
        <w:t>
      б) қажет болған кезде мүше мемлекеттің нормативтік құқықтық актілеріне технологиялық құжаттардың талаптарын орындау үшін қажетті өзгерістер енгізуін (Комиссия Алқасының шешімі күшіне енген күннен бастап 2 (екі) ай ішінде) қамтамасыз етеді.</w:t>
      </w:r>
    </w:p>
    <w:bookmarkEnd w:id="347"/>
    <w:bookmarkStart w:name="z354" w:id="348"/>
    <w:p>
      <w:pPr>
        <w:spacing w:after="0"/>
        <w:ind w:left="0"/>
        <w:jc w:val="both"/>
      </w:pPr>
      <w:r>
        <w:rPr>
          <w:rFonts w:ascii="Times New Roman"/>
          <w:b w:val="false"/>
          <w:i w:val="false"/>
          <w:color w:val="000000"/>
          <w:sz w:val="28"/>
        </w:rPr>
        <w:t xml:space="preserve">
      7. Қосылатын қатысушы – мүше мемлекеттің орталық кеден органы және қосылатын қатысушы – мүше мемлекеттің уәкілетті органы, сондай-ақ қажет болған жағдайда мүше мемлекеттің интеграцияланған жүйесінің ұлттық сегментінің операторы жалпы процесті қолданысқа енгізу үшін осы Тәртіптің VI бөліміне сәйкес жалпы процеске қосылу рәсімімен айқындалған қосылу жөніндегі қажетті іс-шараларды орындауы тиіс. </w:t>
      </w:r>
    </w:p>
    <w:bookmarkEnd w:id="348"/>
    <w:bookmarkStart w:name="z355" w:id="349"/>
    <w:p>
      <w:pPr>
        <w:spacing w:after="0"/>
        <w:ind w:left="0"/>
        <w:jc w:val="both"/>
      </w:pPr>
      <w:r>
        <w:rPr>
          <w:rFonts w:ascii="Times New Roman"/>
          <w:b w:val="false"/>
          <w:i w:val="false"/>
          <w:color w:val="000000"/>
          <w:sz w:val="28"/>
        </w:rPr>
        <w:t xml:space="preserve">
      8. Қосылатын қатысушы – мүше мемлекеттің орталық кеден органы және қосылатын қатысушы – мүше мемлекеттің уәкілетті органы, сондай-ақ қажет болған жағдайда мүше мемлекеттің интеграцияланған жүйесінің ұлттық сегментінің операторы қосылу жөніндегі қажетті іс-шараларды орындағаннан кейін Комиссияның сыртқы және өзара сауданың интеграцияланған ақпараттық жүйесіне мемлекетаралық сынақтар жүргізу жөніндегі ұсынымдары негізінде Комиссия Алқасы жалпы процесті қолданысқа енгізу туралы өкім қабылдайды. </w:t>
      </w:r>
    </w:p>
    <w:bookmarkEnd w:id="349"/>
    <w:bookmarkStart w:name="z356" w:id="350"/>
    <w:p>
      <w:pPr>
        <w:spacing w:after="0"/>
        <w:ind w:left="0"/>
        <w:jc w:val="both"/>
      </w:pPr>
      <w:r>
        <w:rPr>
          <w:rFonts w:ascii="Times New Roman"/>
          <w:b w:val="false"/>
          <w:i w:val="false"/>
          <w:color w:val="000000"/>
          <w:sz w:val="28"/>
        </w:rPr>
        <w:t>
      9. Комиссияның интеграциялық сегментінің компоненттері мен орталық кеден органының ақпараттық жүйелері арасындағы, сондай-ақ Комиссияның интеграциялық сегментінің компоненттері мен осы мүше мемлекеттердің уәкілетті органының ақпараттық жүйелері арасындағы ақпараттық өзара іс-қимылды тестілеу нәтижелері сыртқы және өзара сауданың интеграцияланған ақпараттық жүйесіне мемлекетаралық сынақтар жүргізу жөніндегі комиссияның бір немесе бірнеше мүше мемлекеттерге қатысты жалпы процесті қолданысқа енгізуге әзірлігі туралы ұсынымдарды қабылдауы үшін негіз болып табылады.</w:t>
      </w:r>
    </w:p>
    <w:bookmarkEnd w:id="350"/>
    <w:bookmarkStart w:name="z357" w:id="351"/>
    <w:p>
      <w:pPr>
        <w:spacing w:after="0"/>
        <w:ind w:left="0"/>
        <w:jc w:val="both"/>
      </w:pPr>
      <w:r>
        <w:rPr>
          <w:rFonts w:ascii="Times New Roman"/>
          <w:b w:val="false"/>
          <w:i w:val="false"/>
          <w:color w:val="000000"/>
          <w:sz w:val="28"/>
        </w:rPr>
        <w:t>
      10. Жалпы процесс қолданысқа енгізілгеннен кейін жаңа қатысушылар қосылу жөніндегі іс-шараларды орындау арқылы оған қосыла алады.</w:t>
      </w:r>
    </w:p>
    <w:bookmarkEnd w:id="351"/>
    <w:bookmarkStart w:name="z358" w:id="352"/>
    <w:p>
      <w:pPr>
        <w:spacing w:after="0"/>
        <w:ind w:left="0"/>
        <w:jc w:val="left"/>
      </w:pPr>
      <w:r>
        <w:rPr>
          <w:rFonts w:ascii="Times New Roman"/>
          <w:b/>
          <w:i w:val="false"/>
          <w:color w:val="000000"/>
        </w:rPr>
        <w:t xml:space="preserve"> VI. Қосылу рәсімінің сипаттамасы</w:t>
      </w:r>
    </w:p>
    <w:bookmarkEnd w:id="352"/>
    <w:bookmarkStart w:name="z359" w:id="353"/>
    <w:p>
      <w:pPr>
        <w:spacing w:after="0"/>
        <w:ind w:left="0"/>
        <w:jc w:val="both"/>
      </w:pPr>
      <w:r>
        <w:rPr>
          <w:rFonts w:ascii="Times New Roman"/>
          <w:b w:val="false"/>
          <w:i w:val="false"/>
          <w:color w:val="000000"/>
          <w:sz w:val="28"/>
        </w:rPr>
        <w:t xml:space="preserve">
      11. Қосылатын қатысушы – мүше мемлекеттің орталық кеден органы және қосылатын қатысушы – мүше мемлекеттің уәкілетті органы, сондай-ақ қажет болған жағдайда белгілі бір мүше мемлекеттің интеграцияланған жүйесінің ұлттық сегментінің операторы жалпы процеске қосылу үшін интеграцияланған жүйенің, технологиялық құжаттардың және техникалық шарттардың жұмыс істеуін қамтамасыз ету кезінде қолданылатын құжаттардың талаптарын, сондай-ақ мүше мемлекеттің ұлттық сегмент шеңберіндегі ақпараттық өзара іс-қимылды регламенттейтін заңнамасының талаптарын орындауы тиіс.  </w:t>
      </w:r>
    </w:p>
    <w:bookmarkEnd w:id="353"/>
    <w:bookmarkStart w:name="z360" w:id="354"/>
    <w:p>
      <w:pPr>
        <w:spacing w:after="0"/>
        <w:ind w:left="0"/>
        <w:jc w:val="both"/>
      </w:pPr>
      <w:r>
        <w:rPr>
          <w:rFonts w:ascii="Times New Roman"/>
          <w:b w:val="false"/>
          <w:i w:val="false"/>
          <w:color w:val="000000"/>
          <w:sz w:val="28"/>
        </w:rPr>
        <w:t>
      12. Жаңа қатысушының жалпы процеске қосылу рәсімін орындау мынадай іс шараларды:</w:t>
      </w:r>
    </w:p>
    <w:bookmarkEnd w:id="354"/>
    <w:bookmarkStart w:name="z361" w:id="355"/>
    <w:p>
      <w:pPr>
        <w:spacing w:after="0"/>
        <w:ind w:left="0"/>
        <w:jc w:val="both"/>
      </w:pPr>
      <w:r>
        <w:rPr>
          <w:rFonts w:ascii="Times New Roman"/>
          <w:b w:val="false"/>
          <w:i w:val="false"/>
          <w:color w:val="000000"/>
          <w:sz w:val="28"/>
        </w:rPr>
        <w:t>
      а) қосылатын қатысушының – мүше мемлекеттің орталық кеден органының және қосылатын қатысушының – мүше мемлекеттің уәкілетті органының, сондай-ақ қажет болған кезде интеграцияланған жүйенің ұлттық сегментінің операторының ақпараттық жүйесін әзірлеуді (пысықтауды);</w:t>
      </w:r>
    </w:p>
    <w:bookmarkEnd w:id="355"/>
    <w:bookmarkStart w:name="z362" w:id="356"/>
    <w:p>
      <w:pPr>
        <w:spacing w:after="0"/>
        <w:ind w:left="0"/>
        <w:jc w:val="both"/>
      </w:pPr>
      <w:r>
        <w:rPr>
          <w:rFonts w:ascii="Times New Roman"/>
          <w:b w:val="false"/>
          <w:i w:val="false"/>
          <w:color w:val="000000"/>
          <w:sz w:val="28"/>
        </w:rPr>
        <w:t>
      б) егер мұндай қосылу бұған дейін жүзеге асырылмаған болса, қосылатын қатысушы – мүше мемлекеттің орталық кеден органының және қосылатын қатысушы – мүше мемлекеттің уәкілетті органының ақпараттық жүйесін ұлттық сегментке қосуды;</w:t>
      </w:r>
    </w:p>
    <w:bookmarkEnd w:id="356"/>
    <w:bookmarkStart w:name="z363" w:id="357"/>
    <w:p>
      <w:pPr>
        <w:spacing w:after="0"/>
        <w:ind w:left="0"/>
        <w:jc w:val="both"/>
      </w:pPr>
      <w:r>
        <w:rPr>
          <w:rFonts w:ascii="Times New Roman"/>
          <w:b w:val="false"/>
          <w:i w:val="false"/>
          <w:color w:val="000000"/>
          <w:sz w:val="28"/>
        </w:rPr>
        <w:t>
      в) қосылатын қатысушы – мүше мемлекеттің орталық кеден органы мен қосылатын қатысушы – мүше мемлекеттің уәкілетті органы және үйлестірушінің ақпараттық жүйелері арасындағы ақпараттық өзара іс-қимылдың технологиялық құжаттардың талаптарына сәйкестігіне тестілеу жүргізуді қамтиды.</w:t>
      </w:r>
    </w:p>
    <w:bookmarkEnd w:id="35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