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5823" w14:textId="19e5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Шинаға салынған таңбалауда көрсетілген жылдамдық санаттарының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2025 жылғы 7 шілдедегі № 65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шинаға салынған таңбалауда көрсетілген жылдамдық санаттарының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End w:id="1"/>
    <w:bookmarkStart w:name="z3" w:id="2"/>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жүйесінің ресурстары құрамына енгізілсін.</w:t>
      </w:r>
    </w:p>
    <w:bookmarkEnd w:id="2"/>
    <w:bookmarkStart w:name="z4" w:id="3"/>
    <w:p>
      <w:pPr>
        <w:spacing w:after="0"/>
        <w:ind w:left="0"/>
        <w:jc w:val="both"/>
      </w:pPr>
      <w:r>
        <w:rPr>
          <w:rFonts w:ascii="Times New Roman"/>
          <w:b w:val="false"/>
          <w:i w:val="false"/>
          <w:color w:val="000000"/>
          <w:sz w:val="28"/>
        </w:rPr>
        <w:t>
      3. Мыналар:</w:t>
      </w:r>
    </w:p>
    <w:bookmarkEnd w:id="3"/>
    <w:p>
      <w:pPr>
        <w:spacing w:after="0"/>
        <w:ind w:left="0"/>
        <w:jc w:val="both"/>
      </w:pPr>
      <w:r>
        <w:rPr>
          <w:rFonts w:ascii="Times New Roman"/>
          <w:b w:val="false"/>
          <w:i w:val="false"/>
          <w:color w:val="000000"/>
          <w:sz w:val="28"/>
        </w:rPr>
        <w:t>
      анықтамалық осы Шешім күшіне енген күнінен бастап қолданылады;</w:t>
      </w:r>
    </w:p>
    <w:p>
      <w:pPr>
        <w:spacing w:after="0"/>
        <w:ind w:left="0"/>
        <w:jc w:val="both"/>
      </w:pPr>
      <w:r>
        <w:rPr>
          <w:rFonts w:ascii="Times New Roman"/>
          <w:b w:val="false"/>
          <w:i w:val="false"/>
          <w:color w:val="000000"/>
          <w:sz w:val="28"/>
        </w:rPr>
        <w:t>
      анықтамалықтың кодтық белгілемелерін пайдалану көлік құралдарының электрондық паспорттары (көлік құралдары шассиінің электрондық паспорттары) және өздігінен жүретін машиналар мен техниканың басқа түрлерінің электрондық паспорттары жүйелерінің жұмыс істеуін қамтамасыз ету кезінде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7 шілдедегі </w:t>
            </w:r>
            <w:r>
              <w:br/>
            </w:r>
            <w:r>
              <w:rPr>
                <w:rFonts w:ascii="Times New Roman"/>
                <w:b w:val="false"/>
                <w:i w:val="false"/>
                <w:color w:val="000000"/>
                <w:sz w:val="20"/>
              </w:rPr>
              <w:t xml:space="preserve">№ 65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Шинаға салынатын таңбалауда көрсетілген жылдамдық санаттарының АНЫҚТАМАЛЫҒЫ</w:t>
      </w:r>
    </w:p>
    <w:bookmarkEnd w:id="5"/>
    <w:bookmarkStart w:name="z8" w:id="6"/>
    <w:p>
      <w:pPr>
        <w:spacing w:after="0"/>
        <w:ind w:left="0"/>
        <w:jc w:val="left"/>
      </w:pPr>
      <w:r>
        <w:rPr>
          <w:rFonts w:ascii="Times New Roman"/>
          <w:b/>
          <w:i w:val="false"/>
          <w:color w:val="000000"/>
        </w:rPr>
        <w:t xml:space="preserve"> I. Анықтамалықтың егжей-тегжей мәліметтері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Шиналар жылдамдығы санатының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Шиналардың ең жоғары рұқсат етілген жылдамдығының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9" w:id="7"/>
    <w:p>
      <w:pPr>
        <w:spacing w:after="0"/>
        <w:ind w:left="0"/>
        <w:jc w:val="left"/>
      </w:pPr>
      <w:r>
        <w:rPr>
          <w:rFonts w:ascii="Times New Roman"/>
          <w:b/>
          <w:i w:val="false"/>
          <w:color w:val="000000"/>
        </w:rPr>
        <w:t xml:space="preserve"> II. Анықтамалықтың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шинаға салынған таңбалауда көрсетілген жылдамдық санаттарының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070 - 2025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2025 жылғы 7 шілдедегі № 65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төзуі мүмкін ең жоғары жылдамдықты белгілеу бөлігінде көлік құралдары жиынтықталған шиналар туралы мәліметтерді жүйелендіру және кодтау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түрлерінің электрондық паспорттары жүйелерінің жұмыс істеуі шеңберінде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жылдамдық, жылдамдық санаты, шина, көлік құралы, электрондық паспорт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 GPC (Global Product Classification) GS1сыныптауышпен үйлестірілген</w:t>
            </w:r>
          </w:p>
          <w:p>
            <w:pPr>
              <w:spacing w:after="20"/>
              <w:ind w:left="20"/>
              <w:jc w:val="both"/>
            </w:pPr>
            <w:r>
              <w:rPr>
                <w:rFonts w:ascii="Times New Roman"/>
                <w:b w:val="false"/>
                <w:i w:val="false"/>
                <w:color w:val="000000"/>
                <w:sz w:val="20"/>
              </w:rPr>
              <w:t>
3 – сенімді дереккөзі бөлігін пайдалану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w:t>
            </w:r>
          </w:p>
          <w:p>
            <w:pPr>
              <w:spacing w:after="20"/>
              <w:ind w:left="20"/>
              <w:jc w:val="both"/>
            </w:pPr>
            <w:r>
              <w:rPr>
                <w:rFonts w:ascii="Times New Roman"/>
                <w:b w:val="false"/>
                <w:i w:val="false"/>
                <w:color w:val="000000"/>
                <w:sz w:val="20"/>
              </w:rPr>
              <w:t>
Анықтамалықтың мәндерін қосуды, өзгертуді немесе алып тастауды Еуразиялық экономикалық комиссияның актісіне сәйкес оператор орындайды. Мәнді алып тастаған жағдайда анықтамалық жазбасы анықтамалық жазбасының қолданылуының аяқталуын регламенттейтін Еуразиялық экономикалық комиссияның актісі туралы мәліметтерді көрсете отырып, алып тасталған күнінен бастап қолданылмайды деп белгіленеді.</w:t>
            </w:r>
          </w:p>
          <w:p>
            <w:pPr>
              <w:spacing w:after="20"/>
              <w:ind w:left="20"/>
              <w:jc w:val="both"/>
            </w:pPr>
            <w:r>
              <w:rPr>
                <w:rFonts w:ascii="Times New Roman"/>
                <w:b w:val="false"/>
                <w:i w:val="false"/>
                <w:color w:val="000000"/>
                <w:sz w:val="20"/>
              </w:rPr>
              <w:t>
Анықтамалық кодтары бірегей болып табылады, анықтамалық кодтарын, оның ішінде қолданылмайтын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(өрістердің құрамы, олардың мәндерінің саласы және қалыптастыру қағидалары) осы құжаттың ІІІ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мәліметтері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дереккөздің жаңару жиілігіне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https://nsi.eaeunion.org/portal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8"/>
    <w:p>
      <w:pPr>
        <w:spacing w:after="0"/>
        <w:ind w:left="0"/>
        <w:jc w:val="left"/>
      </w:pPr>
      <w:r>
        <w:rPr>
          <w:rFonts w:ascii="Times New Roman"/>
          <w:b/>
          <w:i w:val="false"/>
          <w:color w:val="000000"/>
        </w:rPr>
        <w:t xml:space="preserve"> III. Анықтамалық құрылымының сипаттамасы</w:t>
      </w:r>
    </w:p>
    <w:bookmarkEnd w:id="8"/>
    <w:bookmarkStart w:name="z11" w:id="9"/>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саласын және оларды қалыптастыру қағидаларын айқындайды.</w:t>
      </w:r>
    </w:p>
    <w:bookmarkEnd w:id="9"/>
    <w:bookmarkStart w:name="z12" w:id="10"/>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өрістер (графалар) қалыптастырылады:</w:t>
      </w:r>
    </w:p>
    <w:bookmarkEnd w:id="10"/>
    <w:p>
      <w:pPr>
        <w:spacing w:after="0"/>
        <w:ind w:left="0"/>
        <w:jc w:val="both"/>
      </w:pPr>
      <w:r>
        <w:rPr>
          <w:rFonts w:ascii="Times New Roman"/>
          <w:b w:val="false"/>
          <w:i w:val="false"/>
          <w:color w:val="000000"/>
          <w:sz w:val="28"/>
        </w:rPr>
        <w:t>
      "деректеме атауы" – деректеменің белгіленген немесе ресми ауызша белгіленуі;</w:t>
      </w:r>
    </w:p>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элементтің ықтимал мәндерінің ауызша сипаттамасы;</w:t>
      </w:r>
    </w:p>
    <w:p>
      <w:pPr>
        <w:spacing w:after="0"/>
        <w:ind w:left="0"/>
        <w:jc w:val="both"/>
      </w:pPr>
      <w:r>
        <w:rPr>
          <w:rFonts w:ascii="Times New Roman"/>
          <w:b w:val="false"/>
          <w:i w:val="false"/>
          <w:color w:val="000000"/>
          <w:sz w:val="28"/>
        </w:rPr>
        <w:t>
      "көпт." – деректеменің көптігі (міндеттілігі (опционалдығы) және деректеменің ықтимал қайталану саны).</w:t>
      </w:r>
    </w:p>
    <w:bookmarkStart w:name="z13" w:id="11"/>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11"/>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(n &gt; 1, m &gt; n) аспайтындай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(m &gt; 1) аспайтындай қайталануы мүмкін.</w:t>
      </w:r>
    </w:p>
    <w:bookmarkStart w:name="z14" w:id="12"/>
    <w:p>
      <w:pPr>
        <w:spacing w:after="0"/>
        <w:ind w:left="0"/>
        <w:jc w:val="both"/>
      </w:pPr>
      <w:r>
        <w:rPr>
          <w:rFonts w:ascii="Times New Roman"/>
          <w:b w:val="false"/>
          <w:i w:val="false"/>
          <w:color w:val="000000"/>
          <w:sz w:val="28"/>
        </w:rPr>
        <w:t>
      Кесте</w:t>
      </w:r>
    </w:p>
    <w:bookmarkEnd w:id="12"/>
    <w:bookmarkStart w:name="z15" w:id="13"/>
    <w:p>
      <w:pPr>
        <w:spacing w:after="0"/>
        <w:ind w:left="0"/>
        <w:jc w:val="left"/>
      </w:pPr>
      <w:r>
        <w:rPr>
          <w:rFonts w:ascii="Times New Roman"/>
          <w:b/>
          <w:i w:val="false"/>
          <w:color w:val="000000"/>
        </w:rPr>
        <w:t xml:space="preserve"> Анықтамалықтың құрылымы мен деректемелік құрамы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Жылдамдық санаттары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Шина жылдамдығы санатының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Шаблон: [A-Z]|[A-Z][1-9]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дереккөзінде жылжамдық санатының белгілемесіне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Шинаның ең жоғары рұқсат етілген жылдамдығының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жылдамдық санаты (км/сағ) үшін ең жоғары рұқсат етілген жылдамдық мәнін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стандарттары сериясына сәйкес күні YYYY-MM-DD форматта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стандарттары сериясына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стандарттары сериясына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қолданысының аяқталу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Акті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стандарттары сериясына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