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5913" w14:textId="ea35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2025 жылғы 25 ақпандағы № 21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"Бос қоймалар иелерінің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both"/>
      </w:pPr>
      <w:r>
        <w:rPr>
          <w:rFonts w:ascii="Times New Roman"/>
          <w:b w:val="false"/>
          <w:i w:val="false"/>
          <w:color w:val="000000"/>
          <w:sz w:val="28"/>
        </w:rPr>
        <w:t xml:space="preserve">
      Еуразиялық экономикалық комиссия Алқасының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2016 жылғы 1 қарашадағы № 136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2019 жылғы 26 наурыздағы № 44 шешіміне қосымшаның </w:t>
      </w:r>
      <w:r>
        <w:rPr>
          <w:rFonts w:ascii="Times New Roman"/>
          <w:b w:val="false"/>
          <w:i w:val="false"/>
          <w:color w:val="000000"/>
          <w:sz w:val="28"/>
        </w:rPr>
        <w:t>5-тармағы</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3. Осы Шешім 2025 жылғы 1 тамыздан бастап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25 ақпандағы </w:t>
            </w:r>
            <w:r>
              <w:br/>
            </w:r>
            <w:r>
              <w:rPr>
                <w:rFonts w:ascii="Times New Roman"/>
                <w:b w:val="false"/>
                <w:i w:val="false"/>
                <w:color w:val="000000"/>
                <w:sz w:val="20"/>
              </w:rPr>
              <w:t>№ 21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 мен актілерге сәйкес әзірленді:</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тізілімдерін қалыптастыру және жүргізу тәртібі туралы" 2024 жылғы 23 сәуірдегі №41 </w:t>
      </w:r>
      <w:r>
        <w:rPr>
          <w:rFonts w:ascii="Times New Roman"/>
          <w:b w:val="false"/>
          <w:i w:val="false"/>
          <w:color w:val="000000"/>
          <w:sz w:val="28"/>
        </w:rPr>
        <w:t>шешімі</w:t>
      </w:r>
      <w:r>
        <w:rPr>
          <w:rFonts w:ascii="Times New Roman"/>
          <w:b w:val="false"/>
          <w:i w:val="false"/>
          <w:color w:val="000000"/>
          <w:sz w:val="28"/>
        </w:rPr>
        <w:t>.</w:t>
      </w:r>
    </w:p>
    <w:bookmarkStart w:name="z9" w:id="7"/>
    <w:p>
      <w:pPr>
        <w:spacing w:after="0"/>
        <w:ind w:left="0"/>
        <w:jc w:val="left"/>
      </w:pPr>
      <w:r>
        <w:rPr>
          <w:rFonts w:ascii="Times New Roman"/>
          <w:b/>
          <w:i w:val="false"/>
          <w:color w:val="000000"/>
        </w:rPr>
        <w:t xml:space="preserve"> II. Қолданылу саласы</w:t>
      </w:r>
    </w:p>
    <w:bookmarkEnd w:id="7"/>
    <w:bookmarkStart w:name="z10" w:id="8"/>
    <w:p>
      <w:pPr>
        <w:spacing w:after="0"/>
        <w:ind w:left="0"/>
        <w:jc w:val="both"/>
      </w:pPr>
      <w:r>
        <w:rPr>
          <w:rFonts w:ascii="Times New Roman"/>
          <w:b w:val="false"/>
          <w:i w:val="false"/>
          <w:color w:val="000000"/>
          <w:sz w:val="28"/>
        </w:rPr>
        <w:t>
      2. Осы Қағидалар осы жалпы процесс шеңберінде орындалатын рәсімдердің сипаттамасын қоса алғанда, "Бос қоймалар иелерінің жалпы тізілімін қалыптастыру, жүргізу және пайдалану" (бұдан әрі – жалпы процесс) жалпы процесіне қатысушылар арасындағы ақпараттық өзара іс-қимылдың тәртібі мен шарттарын айқындау мақсатында әзірленді.</w:t>
      </w:r>
    </w:p>
    <w:bookmarkEnd w:id="8"/>
    <w:bookmarkStart w:name="z11" w:id="9"/>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w:t>
      </w:r>
    </w:p>
    <w:bookmarkEnd w:id="9"/>
    <w:bookmarkStart w:name="z12" w:id="10"/>
    <w:p>
      <w:pPr>
        <w:spacing w:after="0"/>
        <w:ind w:left="0"/>
        <w:jc w:val="left"/>
      </w:pPr>
      <w:r>
        <w:rPr>
          <w:rFonts w:ascii="Times New Roman"/>
          <w:b/>
          <w:i w:val="false"/>
          <w:color w:val="000000"/>
        </w:rPr>
        <w:t xml:space="preserve"> III. Негізгі ұғымдар</w:t>
      </w:r>
    </w:p>
    <w:bookmarkEnd w:id="10"/>
    <w:bookmarkStart w:name="z13" w:id="11"/>
    <w:p>
      <w:pPr>
        <w:spacing w:after="0"/>
        <w:ind w:left="0"/>
        <w:jc w:val="both"/>
      </w:pPr>
      <w:r>
        <w:rPr>
          <w:rFonts w:ascii="Times New Roman"/>
          <w:b w:val="false"/>
          <w:i w:val="false"/>
          <w:color w:val="000000"/>
          <w:sz w:val="28"/>
        </w:rPr>
        <w:t>
      4. Осы Қағидалардың мақсаттары үшін төмендегілерді білдіретін мынадай ұғымдар пайдаланылады:</w:t>
      </w:r>
    </w:p>
    <w:bookmarkEnd w:id="11"/>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 құқығын беру;</w:t>
      </w:r>
    </w:p>
    <w:p>
      <w:pPr>
        <w:spacing w:after="0"/>
        <w:ind w:left="0"/>
        <w:jc w:val="both"/>
      </w:pPr>
      <w:r>
        <w:rPr>
          <w:rFonts w:ascii="Times New Roman"/>
          <w:b w:val="false"/>
          <w:i w:val="false"/>
          <w:color w:val="000000"/>
          <w:sz w:val="28"/>
        </w:rPr>
        <w:t>
      "тарихи деректер" – бос қоймалар иелерінің жалпы тізілімінде ол қалыптастырылған сәттен бастап сақталатын және оған өзгерістер енгізу көзделмеген ақпарат;</w:t>
      </w:r>
    </w:p>
    <w:p>
      <w:pPr>
        <w:spacing w:after="0"/>
        <w:ind w:left="0"/>
        <w:jc w:val="both"/>
      </w:pPr>
      <w:r>
        <w:rPr>
          <w:rFonts w:ascii="Times New Roman"/>
          <w:b w:val="false"/>
          <w:i w:val="false"/>
          <w:color w:val="000000"/>
          <w:sz w:val="28"/>
        </w:rPr>
        <w:t>
      "ұлттық тізілім" – қалыптастыруды және жүргізуді Одаққа мүше мемлекеттің (бұдан әрі – мүше мемлекеттер) кеден органы жүзеге асыратын бос қоймалар иелерінің тізілімі.</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процестің қатысушысы" деген ұғымдар Еуразиялық экономикалық комиссия Алқасының 2015 жылғы 09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үндестіру және сипаттау әдістемесінде айқындалған мәндерде қолданылады.</w:t>
      </w:r>
    </w:p>
    <w:bookmarkStart w:name="z14" w:id="12"/>
    <w:p>
      <w:pPr>
        <w:spacing w:after="0"/>
        <w:ind w:left="0"/>
        <w:jc w:val="left"/>
      </w:pPr>
      <w:r>
        <w:rPr>
          <w:rFonts w:ascii="Times New Roman"/>
          <w:b/>
          <w:i w:val="false"/>
          <w:color w:val="000000"/>
        </w:rPr>
        <w:t xml:space="preserve"> IV. Жалпы процесс туралы негізгі мәліметтер</w:t>
      </w:r>
    </w:p>
    <w:bookmarkEnd w:id="12"/>
    <w:bookmarkStart w:name="z15" w:id="13"/>
    <w:p>
      <w:pPr>
        <w:spacing w:after="0"/>
        <w:ind w:left="0"/>
        <w:jc w:val="both"/>
      </w:pPr>
      <w:r>
        <w:rPr>
          <w:rFonts w:ascii="Times New Roman"/>
          <w:b w:val="false"/>
          <w:i w:val="false"/>
          <w:color w:val="000000"/>
          <w:sz w:val="28"/>
        </w:rPr>
        <w:t>
      5. Жалпы процестің толық атауы: "Бос қоймалар иелерінің жалпы тізілімін қалыптастыру, жүргізу және пайдалану".</w:t>
      </w:r>
    </w:p>
    <w:bookmarkEnd w:id="13"/>
    <w:bookmarkStart w:name="z16" w:id="14"/>
    <w:p>
      <w:pPr>
        <w:spacing w:after="0"/>
        <w:ind w:left="0"/>
        <w:jc w:val="both"/>
      </w:pPr>
      <w:r>
        <w:rPr>
          <w:rFonts w:ascii="Times New Roman"/>
          <w:b w:val="false"/>
          <w:i w:val="false"/>
          <w:color w:val="000000"/>
          <w:sz w:val="28"/>
        </w:rPr>
        <w:t>
      6. Жалпы процестің кодтық белгіленімі: P.CC.07, 2.0.0 нұсқа.</w:t>
      </w:r>
    </w:p>
    <w:bookmarkEnd w:id="14"/>
    <w:bookmarkStart w:name="z17" w:id="15"/>
    <w:p>
      <w:pPr>
        <w:spacing w:after="0"/>
        <w:ind w:left="0"/>
        <w:jc w:val="left"/>
      </w:pPr>
      <w:r>
        <w:rPr>
          <w:rFonts w:ascii="Times New Roman"/>
          <w:b/>
          <w:i w:val="false"/>
          <w:color w:val="000000"/>
        </w:rPr>
        <w:t xml:space="preserve"> 1. Жалпы процестің мақсаттары мен міндеттері</w:t>
      </w:r>
    </w:p>
    <w:bookmarkEnd w:id="15"/>
    <w:bookmarkStart w:name="z18" w:id="16"/>
    <w:p>
      <w:pPr>
        <w:spacing w:after="0"/>
        <w:ind w:left="0"/>
        <w:jc w:val="both"/>
      </w:pPr>
      <w:r>
        <w:rPr>
          <w:rFonts w:ascii="Times New Roman"/>
          <w:b w:val="false"/>
          <w:i w:val="false"/>
          <w:color w:val="000000"/>
          <w:sz w:val="28"/>
        </w:rPr>
        <w:t>
      7. Жалпы процестің мақсаты бос қоймалар иелерінің жалпы тізілімін қалыптастыру және жалпы процеске қатысушыларға бос қоймалар иелерінің жалпы тізіліміндегі заңды тұлғалар туралы мәліметтерді ұсыну болып табылады.</w:t>
      </w:r>
    </w:p>
    <w:bookmarkEnd w:id="16"/>
    <w:bookmarkStart w:name="z19" w:id="17"/>
    <w:p>
      <w:pPr>
        <w:spacing w:after="0"/>
        <w:ind w:left="0"/>
        <w:jc w:val="both"/>
      </w:pPr>
      <w:r>
        <w:rPr>
          <w:rFonts w:ascii="Times New Roman"/>
          <w:b w:val="false"/>
          <w:i w:val="false"/>
          <w:color w:val="000000"/>
          <w:sz w:val="28"/>
        </w:rPr>
        <w:t>
      8. Жалпы процестің мақсатына қол жеткізу үшін келесі міндеттерді шешу қажет:</w:t>
      </w:r>
    </w:p>
    <w:bookmarkEnd w:id="17"/>
    <w:bookmarkStart w:name="z20" w:id="18"/>
    <w:p>
      <w:pPr>
        <w:spacing w:after="0"/>
        <w:ind w:left="0"/>
        <w:jc w:val="both"/>
      </w:pPr>
      <w:r>
        <w:rPr>
          <w:rFonts w:ascii="Times New Roman"/>
          <w:b w:val="false"/>
          <w:i w:val="false"/>
          <w:color w:val="000000"/>
          <w:sz w:val="28"/>
        </w:rPr>
        <w:t>
      а) Еуразиялық экономикалық комиссияның (бұдан әрі – Комиссия) Одаққа мүше мемлекеттердің уәкілетті органдарынан заңды тұлғаларды ұлттық тізілімге енгізу және одан алып тастау, бос қоймалар иелері ретінде қызметті тоқтату (қайта бастау) туралы, сондай-ақ ұлттық тізілімдегі заңды тұлғалар жөнінде мәліметтердің өзгеруі туралы ақпаратты алуын  қамтамасыз ету;</w:t>
      </w:r>
    </w:p>
    <w:bookmarkEnd w:id="18"/>
    <w:bookmarkStart w:name="z21" w:id="19"/>
    <w:p>
      <w:pPr>
        <w:spacing w:after="0"/>
        <w:ind w:left="0"/>
        <w:jc w:val="both"/>
      </w:pPr>
      <w:r>
        <w:rPr>
          <w:rFonts w:ascii="Times New Roman"/>
          <w:b w:val="false"/>
          <w:i w:val="false"/>
          <w:color w:val="000000"/>
          <w:sz w:val="28"/>
        </w:rPr>
        <w:t>
      б) Комиссияға келіп түскен ақпарат негізінде бос қоймалар иелерінің жалпы тізілімінің автоматты түрде қалыптастырылуын және оның Одақтың ақпараттық порталында жариялануын қамтамасыз ету;</w:t>
      </w:r>
    </w:p>
    <w:bookmarkEnd w:id="19"/>
    <w:bookmarkStart w:name="z22" w:id="20"/>
    <w:p>
      <w:pPr>
        <w:spacing w:after="0"/>
        <w:ind w:left="0"/>
        <w:jc w:val="both"/>
      </w:pPr>
      <w:r>
        <w:rPr>
          <w:rFonts w:ascii="Times New Roman"/>
          <w:b w:val="false"/>
          <w:i w:val="false"/>
          <w:color w:val="000000"/>
          <w:sz w:val="28"/>
        </w:rPr>
        <w:t>
      в) мүше мемлекеттердің уәкілетті органдарының ақпараттық жүйелерінде пайдалану мақсатында Еуразиялық экономикалық одақтың интеграцияланған ақпараттық жүйесі арқылы (бұдан әрі – интеграцияланған жүйе) бос қоймалар иелерінің жалпы тізіліміне енгізілген заңды тұлғалар туралы мәліметтердің ұсынылуын қамтамасыз ету;</w:t>
      </w:r>
    </w:p>
    <w:bookmarkEnd w:id="20"/>
    <w:bookmarkStart w:name="z23" w:id="21"/>
    <w:p>
      <w:pPr>
        <w:spacing w:after="0"/>
        <w:ind w:left="0"/>
        <w:jc w:val="both"/>
      </w:pPr>
      <w:r>
        <w:rPr>
          <w:rFonts w:ascii="Times New Roman"/>
          <w:b w:val="false"/>
          <w:i w:val="false"/>
          <w:color w:val="000000"/>
          <w:sz w:val="28"/>
        </w:rPr>
        <w:t>
      г) Одақтың ақпараттық порталында орналастырылған сервистерді пайдалана отырып, мүше мемлекеттердің уәкілетті органдары ақпараттық жүйелерінің сұрау салуы бойынша бос қоймалар иелерінің жалпы тізіліміне енгізілген заңды тұлғалар туралы мәліметтердің ұсынылуын қамтамасыз ету.</w:t>
      </w:r>
    </w:p>
    <w:bookmarkEnd w:id="21"/>
    <w:bookmarkStart w:name="z24" w:id="22"/>
    <w:p>
      <w:pPr>
        <w:spacing w:after="0"/>
        <w:ind w:left="0"/>
        <w:jc w:val="left"/>
      </w:pPr>
      <w:r>
        <w:rPr>
          <w:rFonts w:ascii="Times New Roman"/>
          <w:b/>
          <w:i w:val="false"/>
          <w:color w:val="000000"/>
        </w:rPr>
        <w:t xml:space="preserve"> 2. Жалпы процеске қатысушылар</w:t>
      </w:r>
    </w:p>
    <w:bookmarkEnd w:id="22"/>
    <w:bookmarkStart w:name="z25" w:id="23"/>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23"/>
    <w:bookmarkStart w:name="z26" w:id="24"/>
    <w:p>
      <w:pPr>
        <w:spacing w:after="0"/>
        <w:ind w:left="0"/>
        <w:jc w:val="both"/>
      </w:pPr>
      <w:r>
        <w:rPr>
          <w:rFonts w:ascii="Times New Roman"/>
          <w:b w:val="false"/>
          <w:i w:val="false"/>
          <w:color w:val="000000"/>
          <w:sz w:val="28"/>
        </w:rPr>
        <w:t>
      1-кесте</w:t>
      </w:r>
    </w:p>
    <w:bookmarkEnd w:id="24"/>
    <w:bookmarkStart w:name="z27" w:id="25"/>
    <w:p>
      <w:pPr>
        <w:spacing w:after="0"/>
        <w:ind w:left="0"/>
        <w:jc w:val="left"/>
      </w:pPr>
      <w:r>
        <w:rPr>
          <w:rFonts w:ascii="Times New Roman"/>
          <w:b/>
          <w:i w:val="false"/>
          <w:color w:val="000000"/>
        </w:rPr>
        <w:t xml:space="preserve"> Жалпы процеске қатысушылар тізбесі</w:t>
      </w:r>
    </w:p>
    <w:bookmarkEnd w:id="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жалпы тізілімін қалыптастыруға, жүргізуге және пайдалануға жауапты Комиссияның құрылымдық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және бос қоймалар иелерінің жалпы тізілімін қалыптастыру үшін оны Комиссияға ұсынуға, сондай-ақ кеден операцияларын жасау және кедендік бақылауды жүзеге асыру кезінде бос қоймалар иелерінің жалпы тізілімінен заңды тұлғалар туралы мәліметтерді пайдалануға уәкілеттік берілген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бос қоймалар иелерінің жалпы тізілімінен заңды тұлғалар туралы мәліметтерді пайдаланатын сыртқы экономикалық қызметке қатысушы, заңды немесе жеке тұлға</w:t>
            </w:r>
          </w:p>
        </w:tc>
      </w:tr>
    </w:tbl>
    <w:bookmarkStart w:name="z28" w:id="26"/>
    <w:p>
      <w:pPr>
        <w:spacing w:after="0"/>
        <w:ind w:left="0"/>
        <w:jc w:val="left"/>
      </w:pPr>
      <w:r>
        <w:rPr>
          <w:rFonts w:ascii="Times New Roman"/>
          <w:b/>
          <w:i w:val="false"/>
          <w:color w:val="000000"/>
        </w:rPr>
        <w:t xml:space="preserve"> 3. Жалпы процестің құрылымы</w:t>
      </w:r>
    </w:p>
    <w:bookmarkEnd w:id="26"/>
    <w:bookmarkStart w:name="z29" w:id="27"/>
    <w:p>
      <w:pPr>
        <w:spacing w:after="0"/>
        <w:ind w:left="0"/>
        <w:jc w:val="both"/>
      </w:pPr>
      <w:r>
        <w:rPr>
          <w:rFonts w:ascii="Times New Roman"/>
          <w:b w:val="false"/>
          <w:i w:val="false"/>
          <w:color w:val="000000"/>
          <w:sz w:val="28"/>
        </w:rPr>
        <w:t>
      10. Жалпы процесс өзінің мақсаты бойынша топтастырылған рәсімдердің жиынтығын білдіреді:</w:t>
      </w:r>
    </w:p>
    <w:bookmarkEnd w:id="27"/>
    <w:bookmarkStart w:name="z30" w:id="28"/>
    <w:p>
      <w:pPr>
        <w:spacing w:after="0"/>
        <w:ind w:left="0"/>
        <w:jc w:val="both"/>
      </w:pPr>
      <w:r>
        <w:rPr>
          <w:rFonts w:ascii="Times New Roman"/>
          <w:b w:val="false"/>
          <w:i w:val="false"/>
          <w:color w:val="000000"/>
          <w:sz w:val="28"/>
        </w:rPr>
        <w:t>
      а) бос қоймалар иелерінің жалпы тізілімін қалыптастыру және жүргізу рәсімдері;</w:t>
      </w:r>
    </w:p>
    <w:bookmarkEnd w:id="28"/>
    <w:bookmarkStart w:name="z31" w:id="29"/>
    <w:p>
      <w:pPr>
        <w:spacing w:after="0"/>
        <w:ind w:left="0"/>
        <w:jc w:val="both"/>
      </w:pPr>
      <w:r>
        <w:rPr>
          <w:rFonts w:ascii="Times New Roman"/>
          <w:b w:val="false"/>
          <w:i w:val="false"/>
          <w:color w:val="000000"/>
          <w:sz w:val="28"/>
        </w:rPr>
        <w:t>
      б) бос қоймалар иелерінің жалпы тізілімінде қамтылған заңды тұлғалар туралы мәліметтерді мүше мемлекеттердің уәкілетті органдарына ұсыну рәсімдері;</w:t>
      </w:r>
    </w:p>
    <w:bookmarkEnd w:id="29"/>
    <w:bookmarkStart w:name="z32" w:id="30"/>
    <w:p>
      <w:pPr>
        <w:spacing w:after="0"/>
        <w:ind w:left="0"/>
        <w:jc w:val="both"/>
      </w:pPr>
      <w:r>
        <w:rPr>
          <w:rFonts w:ascii="Times New Roman"/>
          <w:b w:val="false"/>
          <w:i w:val="false"/>
          <w:color w:val="000000"/>
          <w:sz w:val="28"/>
        </w:rPr>
        <w:t>
      в) бос қоймалар иелерінің жалпы тізілімінде қамтылған заңды тұлғалар туралы мәліметтерді мүдделі тұлғаларға ұсыну рәсімдері.</w:t>
      </w:r>
    </w:p>
    <w:bookmarkEnd w:id="30"/>
    <w:bookmarkStart w:name="z33" w:id="31"/>
    <w:p>
      <w:pPr>
        <w:spacing w:after="0"/>
        <w:ind w:left="0"/>
        <w:jc w:val="both"/>
      </w:pPr>
      <w:r>
        <w:rPr>
          <w:rFonts w:ascii="Times New Roman"/>
          <w:b w:val="false"/>
          <w:i w:val="false"/>
          <w:color w:val="000000"/>
          <w:sz w:val="28"/>
        </w:rPr>
        <w:t>
      11. Жалпы процестің рәсімдерін орындау кезінде мүше мемлекеттердің уәкілетті органдарынан алынған ұлттық тізілімдердегі заңды тұлғалар туралы мәліметтер негізінде бос қоймалар иелерінің жалпы тізілімін қалыптастыру, сондай-ақ мүше мемлекеттердің уәкілетті органдарына және мүдделі тұлғаларға бос қоймалар иелерінің жалпы тізіліміне енгізілген заңды тұлғалар туралы мәліметтерді ұсыну жүзеге асырылады.</w:t>
      </w:r>
    </w:p>
    <w:bookmarkEnd w:id="31"/>
    <w:p>
      <w:pPr>
        <w:spacing w:after="0"/>
        <w:ind w:left="0"/>
        <w:jc w:val="both"/>
      </w:pPr>
      <w:r>
        <w:rPr>
          <w:rFonts w:ascii="Times New Roman"/>
          <w:b w:val="false"/>
          <w:i w:val="false"/>
          <w:color w:val="000000"/>
          <w:sz w:val="28"/>
        </w:rPr>
        <w:t>
      Бос қоймалар иелерінің жалпы тізілімін қалыптастыру кезінде бос қоймалар иелерінің жалпы тізілімін қалыптастыру және жүргізу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заңды тұлғалар туралы мәліметтерді бос қоймалар иелерінің жалпы тізіліміне енгізу; </w:t>
      </w:r>
    </w:p>
    <w:p>
      <w:pPr>
        <w:spacing w:after="0"/>
        <w:ind w:left="0"/>
        <w:jc w:val="both"/>
      </w:pPr>
      <w:r>
        <w:rPr>
          <w:rFonts w:ascii="Times New Roman"/>
          <w:b w:val="false"/>
          <w:i w:val="false"/>
          <w:color w:val="000000"/>
          <w:sz w:val="28"/>
        </w:rPr>
        <w:t xml:space="preserve">
      бос қоймалар иелерінің жалпы тізілімінде қамтылған заңды тұлғалар туралы мәліметтерді өзгерту; </w:t>
      </w:r>
    </w:p>
    <w:p>
      <w:pPr>
        <w:spacing w:after="0"/>
        <w:ind w:left="0"/>
        <w:jc w:val="both"/>
      </w:pPr>
      <w:r>
        <w:rPr>
          <w:rFonts w:ascii="Times New Roman"/>
          <w:b w:val="false"/>
          <w:i w:val="false"/>
          <w:color w:val="000000"/>
          <w:sz w:val="28"/>
        </w:rPr>
        <w:t xml:space="preserve">
      заңды тұлғалар туралы мәліметтерді бос қоймалар иелерінің жалпы тізілімінен алып тастау; </w:t>
      </w:r>
    </w:p>
    <w:p>
      <w:pPr>
        <w:spacing w:after="0"/>
        <w:ind w:left="0"/>
        <w:jc w:val="both"/>
      </w:pPr>
      <w:r>
        <w:rPr>
          <w:rFonts w:ascii="Times New Roman"/>
          <w:b w:val="false"/>
          <w:i w:val="false"/>
          <w:color w:val="000000"/>
          <w:sz w:val="28"/>
        </w:rPr>
        <w:t>
      заңды тұлғаны бос қоймалар иелерінің жалпы тізілімінен шығару туралы шешімнің күшін жою.</w:t>
      </w:r>
    </w:p>
    <w:p>
      <w:pPr>
        <w:spacing w:after="0"/>
        <w:ind w:left="0"/>
        <w:jc w:val="both"/>
      </w:pPr>
      <w:r>
        <w:rPr>
          <w:rFonts w:ascii="Times New Roman"/>
          <w:b w:val="false"/>
          <w:i w:val="false"/>
          <w:color w:val="000000"/>
          <w:sz w:val="28"/>
        </w:rPr>
        <w:t>
      Заңды тұлғалар туралы мәліметтерді мүше мемлекеттердің уәкілетті органдарына ұсыну кезінде бос қоймалар иелерінің жалпы тізілімінде қамтылған заңды тұлғалар туралы мәліметтерді мүше мемлекеттердің уәкілетті органдарына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бос қоймалар иелерінің жалпы тізілімінің жаңартылу күні мен уақыты туралы ақпаратты алу;</w:t>
      </w:r>
    </w:p>
    <w:p>
      <w:pPr>
        <w:spacing w:after="0"/>
        <w:ind w:left="0"/>
        <w:jc w:val="both"/>
      </w:pPr>
      <w:r>
        <w:rPr>
          <w:rFonts w:ascii="Times New Roman"/>
          <w:b w:val="false"/>
          <w:i w:val="false"/>
          <w:color w:val="000000"/>
          <w:sz w:val="28"/>
        </w:rPr>
        <w:t>
      бос қоймалар иелерінің жалпы тізілімінен заңды тұлғалар туралы мәліметтерді алу;</w:t>
      </w:r>
    </w:p>
    <w:p>
      <w:pPr>
        <w:spacing w:after="0"/>
        <w:ind w:left="0"/>
        <w:jc w:val="both"/>
      </w:pPr>
      <w:r>
        <w:rPr>
          <w:rFonts w:ascii="Times New Roman"/>
          <w:b w:val="false"/>
          <w:i w:val="false"/>
          <w:color w:val="000000"/>
          <w:sz w:val="28"/>
        </w:rPr>
        <w:t>
      бос қоймалар иелерінің жалпы тізіліміне енгізілген өзгерістер туралы ақпаратты алу.</w:t>
      </w:r>
    </w:p>
    <w:p>
      <w:pPr>
        <w:spacing w:after="0"/>
        <w:ind w:left="0"/>
        <w:jc w:val="both"/>
      </w:pPr>
      <w:r>
        <w:rPr>
          <w:rFonts w:ascii="Times New Roman"/>
          <w:b w:val="false"/>
          <w:i w:val="false"/>
          <w:color w:val="000000"/>
          <w:sz w:val="28"/>
        </w:rPr>
        <w:t xml:space="preserve">
      Мүдделі тұлғаларға бос қоймалар иелерінің жалпы тізілімінде қамтылған заңды тұлғалар туралы мәліметтерді ұсыну кезінде мүдделі тұлғаларға бос қоймалар иелерінің жалпы тізілімінде қамтылған заңды тұлғалар туралы мәліметтерді ұсыну рәсімдерінің тобына енгізілген "Одақтың ақпараттық порталы арқылы бос қоймалар иелерінің жалпы тізілімінен заңды тұлғалар туралы мәліметтерді алу" рәсімі орындалады. </w:t>
      </w:r>
    </w:p>
    <w:bookmarkStart w:name="z34" w:id="32"/>
    <w:p>
      <w:pPr>
        <w:spacing w:after="0"/>
        <w:ind w:left="0"/>
        <w:jc w:val="both"/>
      </w:pPr>
      <w:r>
        <w:rPr>
          <w:rFonts w:ascii="Times New Roman"/>
          <w:b w:val="false"/>
          <w:i w:val="false"/>
          <w:color w:val="000000"/>
          <w:sz w:val="28"/>
        </w:rPr>
        <w:t>
      12. Жалпы процесс құрылымының келтірілген сипаттамасы 1-суретте көрсетілген.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Рис. 1. Жалпы процестің құрылымы</w:t>
      </w:r>
    </w:p>
    <w:bookmarkEnd w:id="33"/>
    <w:bookmarkStart w:name="z36" w:id="34"/>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процестің рәсімдерін орындау тәртібі осы Қағидалардың VIII бөлімінде берілген.</w:t>
      </w:r>
    </w:p>
    <w:bookmarkEnd w:id="34"/>
    <w:bookmarkStart w:name="z37" w:id="35"/>
    <w:p>
      <w:pPr>
        <w:spacing w:after="0"/>
        <w:ind w:left="0"/>
        <w:jc w:val="both"/>
      </w:pPr>
      <w:r>
        <w:rPr>
          <w:rFonts w:ascii="Times New Roman"/>
          <w:b w:val="false"/>
          <w:i w:val="false"/>
          <w:color w:val="000000"/>
          <w:sz w:val="28"/>
        </w:rPr>
        <w:t>
      14. Рәсімдердің әрбір тобы үшін жалпы процестің рәсімдері арасындағы байланысты және оларды орындау тәртібін көрсететін жалпы схема берілген. Рәсімдердің жалпы схемасы UML (Unified Modeling Language – модельдеудің біріздендірілген тілі) графикалық нотациясы пайдалана отырып құрылған және мәтіндік сипаттамамен жабдықталған.</w:t>
      </w:r>
    </w:p>
    <w:bookmarkEnd w:id="35"/>
    <w:bookmarkStart w:name="z38" w:id="36"/>
    <w:p>
      <w:pPr>
        <w:spacing w:after="0"/>
        <w:ind w:left="0"/>
        <w:jc w:val="left"/>
      </w:pPr>
      <w:r>
        <w:rPr>
          <w:rFonts w:ascii="Times New Roman"/>
          <w:b/>
          <w:i w:val="false"/>
          <w:color w:val="000000"/>
        </w:rPr>
        <w:t xml:space="preserve"> 4. Бос қоймалар иелерінің жалпы тізілімін қалыптастыру және жүргізу рәсімдерінің тобы</w:t>
      </w:r>
    </w:p>
    <w:bookmarkEnd w:id="36"/>
    <w:bookmarkStart w:name="z39" w:id="37"/>
    <w:p>
      <w:pPr>
        <w:spacing w:after="0"/>
        <w:ind w:left="0"/>
        <w:jc w:val="both"/>
      </w:pPr>
      <w:r>
        <w:rPr>
          <w:rFonts w:ascii="Times New Roman"/>
          <w:b w:val="false"/>
          <w:i w:val="false"/>
          <w:color w:val="000000"/>
          <w:sz w:val="28"/>
        </w:rPr>
        <w:t>
      15. Бос қоймалар иелерінің жалпы тізілімін қалыптастыру және жүргізу рәсімдерін орындау мүше мемлекеттің уәкілетті органы ұлттық тізілімде қамтылған заңды тұлғалар туралы мәліметтердің өзгеруі туралы ақпаратты (заңды тұлғаны ұлттық тізілімге енгізу немесе оны ұлттық тізілімнен шығару, заңды тұлға туралы мәліметтерді өзгерту, заңды тұлғаны ұлттық тізілімнен шығару туралы шешімнің күшін жою) алған кезде басталады.</w:t>
      </w:r>
    </w:p>
    <w:bookmarkEnd w:id="37"/>
    <w:p>
      <w:pPr>
        <w:spacing w:after="0"/>
        <w:ind w:left="0"/>
        <w:jc w:val="both"/>
      </w:pPr>
      <w:r>
        <w:rPr>
          <w:rFonts w:ascii="Times New Roman"/>
          <w:b w:val="false"/>
          <w:i w:val="false"/>
          <w:color w:val="000000"/>
          <w:sz w:val="28"/>
        </w:rPr>
        <w:t>
      Мүше мемлекеттің уәкілетті органында ұлттық тізілімді жүргізу кезінде осы мемлекеттің заңнамасының талаптарына сәйкес ұлттық тізілімге заңды тұлғалар туралы мәліметтерді қосу туралы құжаттардың тіркеу нөмірлерінің бірегейлігі қамтамасыз етіледі.</w:t>
      </w:r>
    </w:p>
    <w:p>
      <w:pPr>
        <w:spacing w:after="0"/>
        <w:ind w:left="0"/>
        <w:jc w:val="both"/>
      </w:pPr>
      <w:r>
        <w:rPr>
          <w:rFonts w:ascii="Times New Roman"/>
          <w:b w:val="false"/>
          <w:i w:val="false"/>
          <w:color w:val="000000"/>
          <w:sz w:val="28"/>
        </w:rPr>
        <w:t>
      Заңды тұлғалар туралы мәліметтерді ұлттық тізілімге енгізу кезінде "Бос қоймалар иелерінің жалпы тізіліміне заңды тұлғалар туралы мәліметтерді енгізу" (P.CC.07.PRC.001) рәсімі орындалады.</w:t>
      </w:r>
    </w:p>
    <w:p>
      <w:pPr>
        <w:spacing w:after="0"/>
        <w:ind w:left="0"/>
        <w:jc w:val="both"/>
      </w:pPr>
      <w:r>
        <w:rPr>
          <w:rFonts w:ascii="Times New Roman"/>
          <w:b w:val="false"/>
          <w:i w:val="false"/>
          <w:color w:val="000000"/>
          <w:sz w:val="28"/>
        </w:rPr>
        <w:t>
      Бос қоймалар иелерінің жалпы тізіліміне заңды тұлғаларды енгізу кезінде мәлімделген, ұлттық тізілімдегі заңды тұлғалар туралы мәліметтер өзгерген жағдайда "Бос қоймалар иелерінің жалпы тізілімінде қамтылған заңды тұлғалар туралы мәліметтерді өзгерту" (P.CC.07.PRC.002) рәсімі орындалады.</w:t>
      </w:r>
    </w:p>
    <w:p>
      <w:pPr>
        <w:spacing w:after="0"/>
        <w:ind w:left="0"/>
        <w:jc w:val="both"/>
      </w:pPr>
      <w:r>
        <w:rPr>
          <w:rFonts w:ascii="Times New Roman"/>
          <w:b w:val="false"/>
          <w:i w:val="false"/>
          <w:color w:val="000000"/>
          <w:sz w:val="28"/>
        </w:rPr>
        <w:t>
      Заңды тұлғалар туралы мәліметтерді ұлттық тізілімнен алып тастау кезінде "Бос қоймалар иелерінің жалпы тізілімінен заңды тұлғалар туралы мәліметтерді алып тастау" (P.CC.07.PRC.003) рәсімі орындалады.</w:t>
      </w:r>
    </w:p>
    <w:p>
      <w:pPr>
        <w:spacing w:after="0"/>
        <w:ind w:left="0"/>
        <w:jc w:val="both"/>
      </w:pPr>
      <w:r>
        <w:rPr>
          <w:rFonts w:ascii="Times New Roman"/>
          <w:b w:val="false"/>
          <w:i w:val="false"/>
          <w:color w:val="000000"/>
          <w:sz w:val="28"/>
        </w:rPr>
        <w:t>
      Егер ұлттық тізілімге өзгерістер енгізу процесінде заңды тұлғалар туралы мәліметтердің ұлттық тізілімге енгізілгенін растайтын құжаттың тіркеу нөмірі өзгерген болса, онда заңды тұлғалар туралы мәліметтерді ұсыну 2 рәсімді: "Бос қоймалар иелерінің жалпы тізілімінен заңды тұлғалар  туралы мәліметтерді алып тастау" (P.CC.07.PRC.003) рәсімі және "Бос қоймалар иелерінің жалпы тізіліміне заңды тұлғалар туралы мәліметтерді енгізу" (P.CC.07.PRC.001) рәсімі пайдаланыла отырып жүзеге асырылады.</w:t>
      </w:r>
    </w:p>
    <w:p>
      <w:pPr>
        <w:spacing w:after="0"/>
        <w:ind w:left="0"/>
        <w:jc w:val="both"/>
      </w:pPr>
      <w:r>
        <w:rPr>
          <w:rFonts w:ascii="Times New Roman"/>
          <w:b w:val="false"/>
          <w:i w:val="false"/>
          <w:color w:val="000000"/>
          <w:sz w:val="28"/>
        </w:rPr>
        <w:t>
      Заңды тұлғаны ұлттық тізілімнен шығару туралы шешімнің күші жойылған кезде "Заңды тұлғаны бос қоймалар иелерінің жалпы тізілімінен шығару туралы шешімнің күшін жою" (P.CC.07.PRC.008) рәсімі орындалады.</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2025 жылғы 25 ақпандағы № 21 шешімімен бекітілген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2025 жылғы 25 ақпандағы №21 шешімімен бекітілген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40" w:id="38"/>
    <w:p>
      <w:pPr>
        <w:spacing w:after="0"/>
        <w:ind w:left="0"/>
        <w:jc w:val="both"/>
      </w:pPr>
      <w:r>
        <w:rPr>
          <w:rFonts w:ascii="Times New Roman"/>
          <w:b w:val="false"/>
          <w:i w:val="false"/>
          <w:color w:val="000000"/>
          <w:sz w:val="28"/>
        </w:rPr>
        <w:t>
      16. Бос қоймалар иелерінің жалпы тізілімін қалыптастыру және жүргізу рәсімдері тобының келтірілген сипаттамасы 2-суретте ұсынылған.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2-сурет. Бос қоймалар иелерінің жалпы тізілімін қалыптастыру және жүргізу рәсімдері тобының жалпы схемасы </w:t>
      </w:r>
    </w:p>
    <w:bookmarkEnd w:id="39"/>
    <w:bookmarkStart w:name="z42" w:id="40"/>
    <w:p>
      <w:pPr>
        <w:spacing w:after="0"/>
        <w:ind w:left="0"/>
        <w:jc w:val="both"/>
      </w:pPr>
      <w:r>
        <w:rPr>
          <w:rFonts w:ascii="Times New Roman"/>
          <w:b w:val="false"/>
          <w:i w:val="false"/>
          <w:color w:val="000000"/>
          <w:sz w:val="28"/>
        </w:rPr>
        <w:t>
      17. Бос қоймалар иелерінің жалпы тізілімін қалыптастыру және жүргізу рәсімдерінің тобына кіретін жалпы процесс рәсімдерінің тізбесі 2-кестеде берілген.</w:t>
      </w:r>
    </w:p>
    <w:bookmarkEnd w:id="40"/>
    <w:bookmarkStart w:name="z43" w:id="41"/>
    <w:p>
      <w:pPr>
        <w:spacing w:after="0"/>
        <w:ind w:left="0"/>
        <w:jc w:val="both"/>
      </w:pPr>
      <w:r>
        <w:rPr>
          <w:rFonts w:ascii="Times New Roman"/>
          <w:b w:val="false"/>
          <w:i w:val="false"/>
          <w:color w:val="000000"/>
          <w:sz w:val="28"/>
        </w:rPr>
        <w:t xml:space="preserve">
      2-кесте </w:t>
      </w:r>
    </w:p>
    <w:bookmarkEnd w:id="41"/>
    <w:bookmarkStart w:name="z44" w:id="42"/>
    <w:p>
      <w:pPr>
        <w:spacing w:after="0"/>
        <w:ind w:left="0"/>
        <w:jc w:val="left"/>
      </w:pPr>
      <w:r>
        <w:rPr>
          <w:rFonts w:ascii="Times New Roman"/>
          <w:b/>
          <w:i w:val="false"/>
          <w:color w:val="000000"/>
        </w:rPr>
        <w:t xml:space="preserve"> Бос қоймалар иелерінің жалпы тізілімін қалыптастыру және жүргізу рәсімдерінің тобына кіретін жалпы процесс рәсімдерінің тізбесі</w:t>
      </w:r>
    </w:p>
    <w:bookmarkEnd w:id="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бос қоймалар иелерінің жалпы тізіліміне енгізу үшін заңды тұлғалар туралы мәліметтерді қалыптастыруға  және оларды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қамтылған заңды тұлғалар туралы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бос қоймалар иелерінің жалпы тізіліміне өзгерістер енгізу үшін заңды тұлғалар туралы мәліметтерді қалыптастыруға және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бос қоймалар иелерінің жалпы тізілімінен заңды тұлғалар жөніндегі мәліметтерді алып тастау туралы ақпаратты қалыптастыруға және оны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заңды тұлғаны бос қоймалар иелерінің жалпы тізілімінен шығару туралы шешімнің күшін жою туралы мәліметтерді қалыптастыруға және Комиссияға ұсынуға арналған</w:t>
            </w:r>
          </w:p>
        </w:tc>
      </w:tr>
    </w:tbl>
    <w:bookmarkStart w:name="z45" w:id="43"/>
    <w:p>
      <w:pPr>
        <w:spacing w:after="0"/>
        <w:ind w:left="0"/>
        <w:jc w:val="left"/>
      </w:pPr>
      <w:r>
        <w:rPr>
          <w:rFonts w:ascii="Times New Roman"/>
          <w:b/>
          <w:i w:val="false"/>
          <w:color w:val="000000"/>
        </w:rPr>
        <w:t xml:space="preserve"> 5. Бос қоймалар иелерінің жалпы тізілімінде қамтылған заңды тұлғалар туралы мәліметтерді мүше мемлекеттердің уәкілетті органдарына ұсыну рәсімдерінің тобы</w:t>
      </w:r>
    </w:p>
    <w:bookmarkEnd w:id="43"/>
    <w:bookmarkStart w:name="z46" w:id="44"/>
    <w:p>
      <w:pPr>
        <w:spacing w:after="0"/>
        <w:ind w:left="0"/>
        <w:jc w:val="both"/>
      </w:pPr>
      <w:r>
        <w:rPr>
          <w:rFonts w:ascii="Times New Roman"/>
          <w:b w:val="false"/>
          <w:i w:val="false"/>
          <w:color w:val="000000"/>
          <w:sz w:val="28"/>
        </w:rPr>
        <w:t>
      18. Бос қоймалар иелерінің жалпы тізілімінде қамтылған заңды тұлғалар туралы мәліметтерді мүше мемлекеттердің уәкілетті органдарына ұсыну рәсімдері мүше мемлекеттердің уәкілетті органдарының ақпараттық жүйелерінен тиісті сұрау салу алынған кезде орындалады.</w:t>
      </w:r>
    </w:p>
    <w:bookmarkEnd w:id="44"/>
    <w:p>
      <w:pPr>
        <w:spacing w:after="0"/>
        <w:ind w:left="0"/>
        <w:jc w:val="both"/>
      </w:pPr>
      <w:r>
        <w:rPr>
          <w:rFonts w:ascii="Times New Roman"/>
          <w:b w:val="false"/>
          <w:i w:val="false"/>
          <w:color w:val="000000"/>
          <w:sz w:val="28"/>
        </w:rPr>
        <w:t>
      Бос қоймалар иелерінің жалпы тізілімінде қамтылған заңды тұлғалар туралы мәліметтерді мүше мемлекеттердің уәкілетті органдарына ұсыну рәсімдерін орындау шеңберінде мүше мемлекеттердің уәкілетті органдарының ақпараттық жүйелерінен келіп түсетін сұрау салулардың мынадай түрлері өңделеді:</w:t>
      </w:r>
    </w:p>
    <w:p>
      <w:pPr>
        <w:spacing w:after="0"/>
        <w:ind w:left="0"/>
        <w:jc w:val="both"/>
      </w:pPr>
      <w:r>
        <w:rPr>
          <w:rFonts w:ascii="Times New Roman"/>
          <w:b w:val="false"/>
          <w:i w:val="false"/>
          <w:color w:val="000000"/>
          <w:sz w:val="28"/>
        </w:rPr>
        <w:t>
      бос қоймалар иелерінің жалпы тізілімінің жаңартылу күні мен уақыты туралы ақпаратты ұсынуға сұрау салу;</w:t>
      </w:r>
    </w:p>
    <w:p>
      <w:pPr>
        <w:spacing w:after="0"/>
        <w:ind w:left="0"/>
        <w:jc w:val="both"/>
      </w:pPr>
      <w:r>
        <w:rPr>
          <w:rFonts w:ascii="Times New Roman"/>
          <w:b w:val="false"/>
          <w:i w:val="false"/>
          <w:color w:val="000000"/>
          <w:sz w:val="28"/>
        </w:rPr>
        <w:t>
      бос қоймалар иелерінің жалпы тізілімінен заңды тұлғалар туралы мәліметтерді ұсынуға сұрау салу;</w:t>
      </w:r>
    </w:p>
    <w:p>
      <w:pPr>
        <w:spacing w:after="0"/>
        <w:ind w:left="0"/>
        <w:jc w:val="both"/>
      </w:pPr>
      <w:r>
        <w:rPr>
          <w:rFonts w:ascii="Times New Roman"/>
          <w:b w:val="false"/>
          <w:i w:val="false"/>
          <w:color w:val="000000"/>
          <w:sz w:val="28"/>
        </w:rPr>
        <w:t>
      бос қоймалар иелерінің жалпы тізіліміне енгізілген өзгерістер туралы ақпаратты ұсынуға сұрау салу.</w:t>
      </w:r>
    </w:p>
    <w:p>
      <w:pPr>
        <w:spacing w:after="0"/>
        <w:ind w:left="0"/>
        <w:jc w:val="both"/>
      </w:pPr>
      <w:r>
        <w:rPr>
          <w:rFonts w:ascii="Times New Roman"/>
          <w:b w:val="false"/>
          <w:i w:val="false"/>
          <w:color w:val="000000"/>
          <w:sz w:val="28"/>
        </w:rPr>
        <w:t>
      Бос қоймалар иелерінің жалпы тізілімінің жаңартылу күні мен уақыты туралы ақпаратты ұсынуға сұрау салуды мүше мемлекеттің уәкілетті органының ақпараттық жүйесінде сақталған, бос қоймалар иелерінің жалпы тізіліміне енгізілген заңды тұлғалар туралы мәліметтерді бос қоймалар иелерінің жалпы тізілімінде бар, Комиссияда сақтауда жатқан заңды тұлғалар туралы мәліметтермен үйлесімді ету қажеттілігін бағалау мақсатында мүше мемлекеттің уәкілетті органы орындайды. Бос қоймалар иелерінің жалпы тізілімінің жаңартылу күні мен уақыты туралы ақпаратты ұсынуға сұрау салуды жүзеге асыру кезінде "Бос қоймалар иелерінің жалпы тізілімінің жаңартылу күні мен уақыты туралы ақпаратты алу" (P.CC.07.PRC.004) рәсімі орындалады.</w:t>
      </w:r>
    </w:p>
    <w:p>
      <w:pPr>
        <w:spacing w:after="0"/>
        <w:ind w:left="0"/>
        <w:jc w:val="both"/>
      </w:pPr>
      <w:r>
        <w:rPr>
          <w:rFonts w:ascii="Times New Roman"/>
          <w:b w:val="false"/>
          <w:i w:val="false"/>
          <w:color w:val="000000"/>
          <w:sz w:val="28"/>
        </w:rPr>
        <w:t>
      Бос қоймалар иелерінің жалпы тізілімінен заңды тұлғалар туралы мәліметтерді ұсынуға сұрау салу мүше мемлекеттің уәкілетті органының Комиссияда сақтауда жатқан бос қоймалар иелерінің жалпы тізіліміне енгізілген барлық заңды тұлғалар туралы мәліметтерді алуы мақсатында орындалады. Бос қоймалар иелерінің жалпы тізілімінде қамтылған заңды тұлғалар туралы мәліметтерге тарихи деректер ескеріле отырып толық көлемде не белгілі бір күндегі және уақыттағы жағдай бойынша сұрау салынады. Бос қоймалар иелерінің жалпы тізілімінен заңды тұлғалар туралы мәліметтерді ұсынуға сұрау салу заңды тұлғалар туралы мәліметтерді мүше мемлекеттің уәкілетті органының ақпараттық жүйесіне бастапқы жүктеу кезінде пайдаланылады. Бос қоймалар иелерінің жалпы тізілімінен заңды тұлғалар туралы мәліметтерді ұсынуға сұрау салуды жүзеге асыру кезінде "Бос қоймалар иелерінің жалпы тізілімінен заңды тұлғалар туралы мәліметтерді алу" (P.CC.07.PRC.005) рәсімі орындалады.</w:t>
      </w:r>
    </w:p>
    <w:p>
      <w:pPr>
        <w:spacing w:after="0"/>
        <w:ind w:left="0"/>
        <w:jc w:val="both"/>
      </w:pPr>
      <w:r>
        <w:rPr>
          <w:rFonts w:ascii="Times New Roman"/>
          <w:b w:val="false"/>
          <w:i w:val="false"/>
          <w:color w:val="000000"/>
          <w:sz w:val="28"/>
        </w:rPr>
        <w:t>
      Бос қоймалар иелерінің жалпы тізіліміне енгізілген өзгерістер туралы ақпаратқа сұрау салу кезінде бос қоймалар иелерінің жалпы тізіліміне қосылған немесе сұрау салуда көрсетілген кезден бастап осы сұрау салу орындалған кезге дейінгі өзгерістер енгізілген заңды тұлғалар туралы мәліметтер ұсынылады. Бос қоймалар иелерінің жалпы тізіліміне енгізілген өзгерістер туралы ақпаратқа сұрау салуды жүзеге асыру кезінде "Бос қоймалар иелерінің жалпы тізіліміне енгізілген өзгерістер туралы ақпаратты алу" (P.CC.07.PRC.006) рәсімі орындалады.</w:t>
      </w:r>
    </w:p>
    <w:bookmarkStart w:name="z47" w:id="45"/>
    <w:p>
      <w:pPr>
        <w:spacing w:after="0"/>
        <w:ind w:left="0"/>
        <w:jc w:val="both"/>
      </w:pPr>
      <w:r>
        <w:rPr>
          <w:rFonts w:ascii="Times New Roman"/>
          <w:b w:val="false"/>
          <w:i w:val="false"/>
          <w:color w:val="000000"/>
          <w:sz w:val="28"/>
        </w:rPr>
        <w:t>
      19. Бос қоймалар иелерінің жалпы тізілімінде қамтылған заңды тұлғалар туралы мәліметтерді мүше мемлекеттердің уәкілетті органдарына ұсыну рәсімдері тобының сипаттамасы 3-суретте ұсынылған.</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057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3-сурет. Бос қоймалар иелерінің жалпы тізілімінде қамтылған заңды тұлғалар туралы мәліметтерді мүше мемлекеттердің уәкілетті органдарына ұсыну рәсімдері тобынның жалпы схемасы</w:t>
      </w:r>
    </w:p>
    <w:bookmarkEnd w:id="46"/>
    <w:bookmarkStart w:name="z49" w:id="47"/>
    <w:p>
      <w:pPr>
        <w:spacing w:after="0"/>
        <w:ind w:left="0"/>
        <w:jc w:val="both"/>
      </w:pPr>
      <w:r>
        <w:rPr>
          <w:rFonts w:ascii="Times New Roman"/>
          <w:b w:val="false"/>
          <w:i w:val="false"/>
          <w:color w:val="000000"/>
          <w:sz w:val="28"/>
        </w:rPr>
        <w:t>
      20. Бос қоймалар иелерінің жалпы тізілімінде қамтылған заңды тұлғалар туралы мәліметтерді мүше мемлекеттердің уәкілетті органдарына ұсыну рәсімдері тобына кіретін жалпы процесс рәсімдерінің тізбесі 3-кестеде келтірілген.</w:t>
      </w:r>
    </w:p>
    <w:bookmarkEnd w:id="47"/>
    <w:bookmarkStart w:name="z50" w:id="48"/>
    <w:p>
      <w:pPr>
        <w:spacing w:after="0"/>
        <w:ind w:left="0"/>
        <w:jc w:val="both"/>
      </w:pPr>
      <w:r>
        <w:rPr>
          <w:rFonts w:ascii="Times New Roman"/>
          <w:b w:val="false"/>
          <w:i w:val="false"/>
          <w:color w:val="000000"/>
          <w:sz w:val="28"/>
        </w:rPr>
        <w:t>
      3-кесте</w:t>
      </w:r>
    </w:p>
    <w:bookmarkEnd w:id="48"/>
    <w:bookmarkStart w:name="z51" w:id="49"/>
    <w:p>
      <w:pPr>
        <w:spacing w:after="0"/>
        <w:ind w:left="0"/>
        <w:jc w:val="left"/>
      </w:pPr>
      <w:r>
        <w:rPr>
          <w:rFonts w:ascii="Times New Roman"/>
          <w:b/>
          <w:i w:val="false"/>
          <w:color w:val="000000"/>
        </w:rPr>
        <w:t xml:space="preserve"> Бос қоймалар иелерінің жалпы тізілімінде қамтылған заңды тұлғалар туралы мәліметтерді мүше мемлекеттердің уәкілетті органдарына ұсыну рәсімдері тобына кіретін жалпы процесс рәсімдерінің тізбесі</w:t>
      </w:r>
    </w:p>
    <w:bookmarkEnd w:id="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ақпараттық жүйесінде сақталған бос қоймалар иелерінің жалпы тізіліміне енгізілген заңды тұлғалар туралы мәліметтерді бос қоймалар иелерінің жалпы тізілімінде қамтылған заңды тұлғалар туралы мәліметтермен үйлесімді ету қажеттілігін мүше мемлекеттің уәкілетті органының бағалауы үшін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бос қоймалар иелерінің жалпы тізілімінде қамтылған заңды тұлғалар туралы мәліметтерді алуға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ақпараттық жүйесінде сақталған бос қоймалар иелерінің жалпы тізіліміне енгізілген заңды тұлғалар туралы мәліметтерді бос қоймалар иелерінің жалпы тізілімінде қамтылған заңды тұлғалар туралы мәліметтермен үйлесімді ету үшін арналған </w:t>
            </w:r>
          </w:p>
        </w:tc>
      </w:tr>
    </w:tbl>
    <w:bookmarkStart w:name="z52" w:id="50"/>
    <w:p>
      <w:pPr>
        <w:spacing w:after="0"/>
        <w:ind w:left="0"/>
        <w:jc w:val="left"/>
      </w:pPr>
      <w:r>
        <w:rPr>
          <w:rFonts w:ascii="Times New Roman"/>
          <w:b/>
          <w:i w:val="false"/>
          <w:color w:val="000000"/>
        </w:rPr>
        <w:t xml:space="preserve"> 6. Бос қоймалар иелерінің жалпы тізілімінде қамтылған заңды тұлғалар туралы мәліметтерді мүдделі тұлғаларға ұсыну рәсімдерінің тобы</w:t>
      </w:r>
    </w:p>
    <w:bookmarkEnd w:id="50"/>
    <w:bookmarkStart w:name="z53" w:id="51"/>
    <w:p>
      <w:pPr>
        <w:spacing w:after="0"/>
        <w:ind w:left="0"/>
        <w:jc w:val="both"/>
      </w:pPr>
      <w:r>
        <w:rPr>
          <w:rFonts w:ascii="Times New Roman"/>
          <w:b w:val="false"/>
          <w:i w:val="false"/>
          <w:color w:val="000000"/>
          <w:sz w:val="28"/>
        </w:rPr>
        <w:t>
      21. Бос қоймалар иелерінің жалпы тізілімінде қамтылған заңды тұлғалар туралы мәліметтерді мүдделі тұлғаларға ұсыну рәсімдері Одақтың ақпараттық порталын пайдалану арқылы орындалады.</w:t>
      </w:r>
    </w:p>
    <w:bookmarkEnd w:id="51"/>
    <w:p>
      <w:pPr>
        <w:spacing w:after="0"/>
        <w:ind w:left="0"/>
        <w:jc w:val="both"/>
      </w:pPr>
      <w:r>
        <w:rPr>
          <w:rFonts w:ascii="Times New Roman"/>
          <w:b w:val="false"/>
          <w:i w:val="false"/>
          <w:color w:val="000000"/>
          <w:sz w:val="28"/>
        </w:rPr>
        <w:t>
      Одақтың ақпараттық порталы арқылы заңды тұлғалар туралы мәліметтерді ұсыну кезінде осы порталдың веб-интерфейсі не осы порталда орналастырылған сервистер пайдаланылады. Веб-интерфейсті пайдалану кезінде пайдаланушы браузер терезесінде бос қоймалар иелерінің жалпы тізілімінде қамтылған заңды тұлғалар туралы мәліметтерді іздеу және (немесе) жүктеу параметрлерін береді, браузер терезесінде берілген бос қоймалар иелерінің жалпы тізілімінен ақпаратпен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өзара іс-қимыл мүдделі тұлғаның ақпараттық жүйесі мен Одақтың ақпараттық порталы арасында жүзеге асырылады.</w:t>
      </w:r>
    </w:p>
    <w:bookmarkStart w:name="z54" w:id="52"/>
    <w:p>
      <w:pPr>
        <w:spacing w:after="0"/>
        <w:ind w:left="0"/>
        <w:jc w:val="both"/>
      </w:pPr>
      <w:r>
        <w:rPr>
          <w:rFonts w:ascii="Times New Roman"/>
          <w:b w:val="false"/>
          <w:i w:val="false"/>
          <w:color w:val="000000"/>
          <w:sz w:val="28"/>
        </w:rPr>
        <w:t>
      22. Бос қоймалар иелерінің жалпы тізілімінде қамтылған заңды тұлғалар туралы мәліметтерді мүдделі тұлғаларға ұсыну рәсімдері тобының келтірілген сипаттамасы 4-суретте көрсетілген.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168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4-сурет. Бос қоймалар иелерінің жалпы тізілімінде қамтылған заңды тұлғалар туралы мәліметтерді мүдделі тұлғаларға ұсыну рәсімдері тобының жалпы схемасы</w:t>
      </w:r>
    </w:p>
    <w:bookmarkEnd w:id="53"/>
    <w:bookmarkStart w:name="z56" w:id="54"/>
    <w:p>
      <w:pPr>
        <w:spacing w:after="0"/>
        <w:ind w:left="0"/>
        <w:jc w:val="both"/>
      </w:pPr>
      <w:r>
        <w:rPr>
          <w:rFonts w:ascii="Times New Roman"/>
          <w:b w:val="false"/>
          <w:i w:val="false"/>
          <w:color w:val="000000"/>
          <w:sz w:val="28"/>
        </w:rPr>
        <w:t>
      23. Бос қоймалар иелерінің жалпы тізілімінде қамтылған заңды тұлғалар туралы мәліметтерді мүдделі тұлғаларға ұсыну рәсімдерінің тобына кіретін жалпы процесс рәсімдерінің тізбесі 4-кестеде келтірілген.</w:t>
      </w:r>
    </w:p>
    <w:bookmarkEnd w:id="54"/>
    <w:bookmarkStart w:name="z57" w:id="55"/>
    <w:p>
      <w:pPr>
        <w:spacing w:after="0"/>
        <w:ind w:left="0"/>
        <w:jc w:val="both"/>
      </w:pPr>
      <w:r>
        <w:rPr>
          <w:rFonts w:ascii="Times New Roman"/>
          <w:b w:val="false"/>
          <w:i w:val="false"/>
          <w:color w:val="000000"/>
          <w:sz w:val="28"/>
        </w:rPr>
        <w:t>
      4-кесте</w:t>
      </w:r>
    </w:p>
    <w:bookmarkEnd w:id="55"/>
    <w:bookmarkStart w:name="z58" w:id="56"/>
    <w:p>
      <w:pPr>
        <w:spacing w:after="0"/>
        <w:ind w:left="0"/>
        <w:jc w:val="left"/>
      </w:pPr>
      <w:r>
        <w:rPr>
          <w:rFonts w:ascii="Times New Roman"/>
          <w:b/>
          <w:i w:val="false"/>
          <w:color w:val="000000"/>
        </w:rPr>
        <w:t xml:space="preserve"> Бос қоймалар иелерінің жалпы тізілімінде қамтылған заңды тұлғалар туралы мәліметтерді мүдделі тұлғаларға ұсыну рәсімдерінің тобына кіретін жалпы процесс рәсімдерінің тізбесі</w:t>
      </w:r>
    </w:p>
    <w:bookmarkEnd w:id="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P.CC.07.PRC.007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бос қоймалар иелерінің жалпы тізілімінен заңды тұлғалар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ақпараттық порталының веб-интерфейсін не сол порталда орналастырылған сервистерді пайдалана отырып, осы ақпараттық портал арқылы бос қоймалар иелерінің жалпы тізілімінде қамтылған заңды тұлғалар туралы мәліметтерді алуға арналған</w:t>
            </w:r>
          </w:p>
        </w:tc>
      </w:tr>
    </w:tbl>
    <w:bookmarkStart w:name="z59" w:id="57"/>
    <w:p>
      <w:pPr>
        <w:spacing w:after="0"/>
        <w:ind w:left="0"/>
        <w:jc w:val="left"/>
      </w:pPr>
      <w:r>
        <w:rPr>
          <w:rFonts w:ascii="Times New Roman"/>
          <w:b/>
          <w:i w:val="false"/>
          <w:color w:val="000000"/>
        </w:rPr>
        <w:t xml:space="preserve"> V. Жалпы процестің ақпараттық объектілері</w:t>
      </w:r>
    </w:p>
    <w:bookmarkEnd w:id="57"/>
    <w:bookmarkStart w:name="z60" w:id="58"/>
    <w:p>
      <w:pPr>
        <w:spacing w:after="0"/>
        <w:ind w:left="0"/>
        <w:jc w:val="both"/>
      </w:pPr>
      <w:r>
        <w:rPr>
          <w:rFonts w:ascii="Times New Roman"/>
          <w:b w:val="false"/>
          <w:i w:val="false"/>
          <w:color w:val="000000"/>
          <w:sz w:val="28"/>
        </w:rPr>
        <w:t>
      24. Жалпы процеске қатысушылар арасында ақпараттық өзара іс-қимыл процесінде олар туралы немесе олардан мәліметтер берілетін ақпараттық объектілердің тізбесі 5-кестеде келтірілген.</w:t>
      </w:r>
    </w:p>
    <w:bookmarkEnd w:id="58"/>
    <w:bookmarkStart w:name="z61" w:id="59"/>
    <w:p>
      <w:pPr>
        <w:spacing w:after="0"/>
        <w:ind w:left="0"/>
        <w:jc w:val="both"/>
      </w:pPr>
      <w:r>
        <w:rPr>
          <w:rFonts w:ascii="Times New Roman"/>
          <w:b w:val="false"/>
          <w:i w:val="false"/>
          <w:color w:val="000000"/>
          <w:sz w:val="28"/>
        </w:rPr>
        <w:t>
      5-кесте</w:t>
      </w:r>
    </w:p>
    <w:bookmarkEnd w:id="59"/>
    <w:bookmarkStart w:name="z62" w:id="60"/>
    <w:p>
      <w:pPr>
        <w:spacing w:after="0"/>
        <w:ind w:left="0"/>
        <w:jc w:val="left"/>
      </w:pPr>
      <w:r>
        <w:rPr>
          <w:rFonts w:ascii="Times New Roman"/>
          <w:b/>
          <w:i w:val="false"/>
          <w:color w:val="000000"/>
        </w:rPr>
        <w:t xml:space="preserve"> Ақпараттық объектілер тізбесі</w:t>
      </w:r>
    </w:p>
    <w:bookmarkEnd w:id="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Комиссияға бос қоймалар иелерінің жалпы тізілімін қалыптастыру үшін ұсынатын ұлттық тізілімнен заңды тұлғалар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заңды тұлғалар туралы мәліметтер</w:t>
            </w:r>
          </w:p>
        </w:tc>
      </w:tr>
    </w:tbl>
    <w:bookmarkStart w:name="z63" w:id="61"/>
    <w:p>
      <w:pPr>
        <w:spacing w:after="0"/>
        <w:ind w:left="0"/>
        <w:jc w:val="left"/>
      </w:pPr>
      <w:r>
        <w:rPr>
          <w:rFonts w:ascii="Times New Roman"/>
          <w:b/>
          <w:i w:val="false"/>
          <w:color w:val="000000"/>
        </w:rPr>
        <w:t xml:space="preserve"> VI. Жалпы процеске қатысушылардың жауапкершілігі</w:t>
      </w:r>
    </w:p>
    <w:bookmarkEnd w:id="61"/>
    <w:bookmarkStart w:name="z64" w:id="62"/>
    <w:p>
      <w:pPr>
        <w:spacing w:after="0"/>
        <w:ind w:left="0"/>
        <w:jc w:val="both"/>
      </w:pPr>
      <w:r>
        <w:rPr>
          <w:rFonts w:ascii="Times New Roman"/>
          <w:b w:val="false"/>
          <w:i w:val="false"/>
          <w:color w:val="000000"/>
          <w:sz w:val="28"/>
        </w:rPr>
        <w:t xml:space="preserve">
      25.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
      </w:r>
    </w:p>
    <w:bookmarkEnd w:id="62"/>
    <w:bookmarkStart w:name="z65" w:id="63"/>
    <w:p>
      <w:pPr>
        <w:spacing w:after="0"/>
        <w:ind w:left="0"/>
        <w:jc w:val="left"/>
      </w:pPr>
      <w:r>
        <w:rPr>
          <w:rFonts w:ascii="Times New Roman"/>
          <w:b/>
          <w:i w:val="false"/>
          <w:color w:val="000000"/>
        </w:rPr>
        <w:t xml:space="preserve"> VII. Жалпы процестің анықтамалықтары мен сыныптауыштары</w:t>
      </w:r>
    </w:p>
    <w:bookmarkEnd w:id="63"/>
    <w:bookmarkStart w:name="z66" w:id="64"/>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берілген.</w:t>
      </w:r>
    </w:p>
    <w:bookmarkEnd w:id="64"/>
    <w:bookmarkStart w:name="z67" w:id="65"/>
    <w:p>
      <w:pPr>
        <w:spacing w:after="0"/>
        <w:ind w:left="0"/>
        <w:jc w:val="both"/>
      </w:pPr>
      <w:r>
        <w:rPr>
          <w:rFonts w:ascii="Times New Roman"/>
          <w:b w:val="false"/>
          <w:i w:val="false"/>
          <w:color w:val="000000"/>
          <w:sz w:val="28"/>
        </w:rPr>
        <w:t>
      6-кесте</w:t>
      </w:r>
    </w:p>
    <w:bookmarkEnd w:id="65"/>
    <w:bookmarkStart w:name="z68" w:id="6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тізбесін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кодтары мен атауларының тізбесін қамтиды (Еуразиялық экономикалық комиссия Алқасының 2022 жылғы 6 желтоқсандағы № 192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тауарларды тасымалдау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және тауарларды тасымалдау түрлерінің тізбесін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 кодтарының және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 өңдеу нәтижелерінің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өлшем бірліктері мен шоттарының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оның ішінде халықаралық және өңірлік стандарттарға, өлшем бірліктерінің атауларына, шартты белгілеріне және шоттарға сәйкес тізбесін қамтиды (комиссия Алқасының 2020 жылғы 27 қазандағы № 145 шешіміне сәйкес қолданылады)</w:t>
            </w:r>
          </w:p>
        </w:tc>
      </w:tr>
    </w:tbl>
    <w:bookmarkStart w:name="z69" w:id="67"/>
    <w:p>
      <w:pPr>
        <w:spacing w:after="0"/>
        <w:ind w:left="0"/>
        <w:jc w:val="left"/>
      </w:pPr>
      <w:r>
        <w:rPr>
          <w:rFonts w:ascii="Times New Roman"/>
          <w:b/>
          <w:i w:val="false"/>
          <w:color w:val="000000"/>
        </w:rPr>
        <w:t xml:space="preserve"> VIII. Жалпы процесс рәсімдері</w:t>
      </w:r>
    </w:p>
    <w:bookmarkEnd w:id="67"/>
    <w:bookmarkStart w:name="z70" w:id="68"/>
    <w:p>
      <w:pPr>
        <w:spacing w:after="0"/>
        <w:ind w:left="0"/>
        <w:jc w:val="left"/>
      </w:pPr>
      <w:r>
        <w:rPr>
          <w:rFonts w:ascii="Times New Roman"/>
          <w:b/>
          <w:i w:val="false"/>
          <w:color w:val="000000"/>
        </w:rPr>
        <w:t xml:space="preserve"> 1. Бос қоймалар иелерінің жалпы тізілімін қалыптастыру және жүргізу рәсімдері</w:t>
      </w:r>
    </w:p>
    <w:bookmarkEnd w:id="68"/>
    <w:bookmarkStart w:name="z71" w:id="69"/>
    <w:p>
      <w:pPr>
        <w:spacing w:after="0"/>
        <w:ind w:left="0"/>
        <w:jc w:val="left"/>
      </w:pPr>
      <w:r>
        <w:rPr>
          <w:rFonts w:ascii="Times New Roman"/>
          <w:b/>
          <w:i w:val="false"/>
          <w:color w:val="000000"/>
        </w:rPr>
        <w:t xml:space="preserve"> "Бос қоймалар иелерінің жалпы тізіліміне заңды тұлғалар туралы мәліметтерді енгізу" (P.CC.07.PRC.001) рәсімі</w:t>
      </w:r>
    </w:p>
    <w:bookmarkEnd w:id="69"/>
    <w:bookmarkStart w:name="z72" w:id="70"/>
    <w:p>
      <w:pPr>
        <w:spacing w:after="0"/>
        <w:ind w:left="0"/>
        <w:jc w:val="both"/>
      </w:pPr>
      <w:r>
        <w:rPr>
          <w:rFonts w:ascii="Times New Roman"/>
          <w:b w:val="false"/>
          <w:i w:val="false"/>
          <w:color w:val="000000"/>
          <w:sz w:val="28"/>
        </w:rPr>
        <w:t>
      27. "Бос қоймалар иелерінің жалпы тізіліміне заңды тұлғалар туралы мәліметтерді енгізу" (P.CC.07.PRC.001) рәсімін орындау схемасы 5-суретте ұсынылған.</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5-сурет. "Бос қоймалар иелерінің жалпы тізіліміне заңды тұлғалар туралы мәліметтерді енгізу" (P.СС.07.PRC.001) рәсімінің орындалу схемасы</w:t>
      </w:r>
    </w:p>
    <w:bookmarkEnd w:id="71"/>
    <w:bookmarkStart w:name="z74" w:id="72"/>
    <w:p>
      <w:pPr>
        <w:spacing w:after="0"/>
        <w:ind w:left="0"/>
        <w:jc w:val="both"/>
      </w:pPr>
      <w:r>
        <w:rPr>
          <w:rFonts w:ascii="Times New Roman"/>
          <w:b w:val="false"/>
          <w:i w:val="false"/>
          <w:color w:val="000000"/>
          <w:sz w:val="28"/>
        </w:rPr>
        <w:t>
      28. "Бос қоймалар иелерінің жалпы тізіліміне заңды тұлғалар туралы мәліметтерді енгізу" (P.CC.07.PRC.001) рәсімі мүше мемлекеттің уәкілетті органы заңды тұлғалар туралы мәліметтерді ұлттық тізілімге енгізген кезде орындалады.</w:t>
      </w:r>
    </w:p>
    <w:bookmarkEnd w:id="72"/>
    <w:bookmarkStart w:name="z75" w:id="73"/>
    <w:p>
      <w:pPr>
        <w:spacing w:after="0"/>
        <w:ind w:left="0"/>
        <w:jc w:val="both"/>
      </w:pPr>
      <w:r>
        <w:rPr>
          <w:rFonts w:ascii="Times New Roman"/>
          <w:b w:val="false"/>
          <w:i w:val="false"/>
          <w:color w:val="000000"/>
          <w:sz w:val="28"/>
        </w:rPr>
        <w:t>
      29. Бірінші болып "Бос қоймалар иелерінің жалпы тізіліміне енгізілетін заңды тұлғалар туралы мәліметтерді ұсыну" (P.CC.07.OPR.001) операциясы орындалады, оның орындалу нәтижелері бойынша мүше мемлекеттің уәкілетті органы бос қоймалар иелерінің жалпы тізіліміне енгізілетін заңды тұлғалар туралы мәліметтерді қалыптастырады және оларды Комиссияға ұсынады.</w:t>
      </w:r>
    </w:p>
    <w:bookmarkEnd w:id="73"/>
    <w:bookmarkStart w:name="z76" w:id="74"/>
    <w:p>
      <w:pPr>
        <w:spacing w:after="0"/>
        <w:ind w:left="0"/>
        <w:jc w:val="both"/>
      </w:pPr>
      <w:r>
        <w:rPr>
          <w:rFonts w:ascii="Times New Roman"/>
          <w:b w:val="false"/>
          <w:i w:val="false"/>
          <w:color w:val="000000"/>
          <w:sz w:val="28"/>
        </w:rPr>
        <w:t>
      30. Комиссия бос қоймалар иелерінің жалпы тізіліміне енгізілетін заңды тұлғалар туралы мәліметтерді алған кезде "Бос қоймалар иелерінің жалпы тізіліміне енгізілетін заңды тұлғалар туралы мәліметтерді қабылдау және өңдеу" (P.CC.07.OPR.002) операциясы орындалады, оның орындалу нәтижелері бойынша бос қоймалар иелерінің жалпы тізіліміне заңды тұлғалар туралы мәліметтер енгізіледі және бос қоймалар иелерінің жалпы тізіліміне заңды тұлғалар туралы мәліметтерді енгізу жөніндегі хабарлама мүше мемлекеттің уәкілетті органына жіберіледі.</w:t>
      </w:r>
    </w:p>
    <w:bookmarkEnd w:id="74"/>
    <w:bookmarkStart w:name="z77" w:id="75"/>
    <w:p>
      <w:pPr>
        <w:spacing w:after="0"/>
        <w:ind w:left="0"/>
        <w:jc w:val="both"/>
      </w:pPr>
      <w:r>
        <w:rPr>
          <w:rFonts w:ascii="Times New Roman"/>
          <w:b w:val="false"/>
          <w:i w:val="false"/>
          <w:color w:val="000000"/>
          <w:sz w:val="28"/>
        </w:rPr>
        <w:t>
      31. Бос қоймалар иелерінің жалпы тізіліміне заңды тұлғалар туралы мәліметтерді енгізу жөніндегі хабарлама мүше мемлекеттің уәкілетті органына келіп түскен кезде "Бос қоймалар иелерінің жалпы тізіліміне заңды тұлғалар туралы мәліметтерді енгізу туралы хабарламаны алу" (P.CC.07.OPR.003) операциясы орындалады, оны орындау нәтижесінде бос қоймалар иелерінің жалпы тізіліміне заңды тұлғаларды енгізу туралы хабарламаны қабылдау және өңдеу жүзеге асырылады.</w:t>
      </w:r>
    </w:p>
    <w:bookmarkEnd w:id="75"/>
    <w:bookmarkStart w:name="z78" w:id="76"/>
    <w:p>
      <w:pPr>
        <w:spacing w:after="0"/>
        <w:ind w:left="0"/>
        <w:jc w:val="both"/>
      </w:pPr>
      <w:r>
        <w:rPr>
          <w:rFonts w:ascii="Times New Roman"/>
          <w:b w:val="false"/>
          <w:i w:val="false"/>
          <w:color w:val="000000"/>
          <w:sz w:val="28"/>
        </w:rPr>
        <w:t>
      32. "Бос қоймалар иелерінің жалпы тізіліміне енгізілетін заңды тұлғалар туралы мәліметтерді қабылдау және өңдеу" (P.CC.07.OPR.002) операциясы орындалған жағдайда "Бос қоймалар иелерінің жалпы тізілімін жариялау" (P.CC.07.OPR.004) операциясы орындалады.</w:t>
      </w:r>
    </w:p>
    <w:bookmarkEnd w:id="76"/>
    <w:bookmarkStart w:name="z79" w:id="77"/>
    <w:p>
      <w:pPr>
        <w:spacing w:after="0"/>
        <w:ind w:left="0"/>
        <w:jc w:val="both"/>
      </w:pPr>
      <w:r>
        <w:rPr>
          <w:rFonts w:ascii="Times New Roman"/>
          <w:b w:val="false"/>
          <w:i w:val="false"/>
          <w:color w:val="000000"/>
          <w:sz w:val="28"/>
        </w:rPr>
        <w:t>
      33. Бос қоймалар иелерінің жалпы тізіліміне заңды тұлғалар туралы мәліметтерді енгізу және бос қоймалар иелерінің жалпы тізілімін Одақтың ақпараттық порталында жариялау "Бос қоймалар иелерінің жалпы тізіліміне заңды тұлғалар туралы мәліметтерді енгізу" (P.CC.07.PRC.001) рәсімінің орындалу нәтижесі болып табылады.</w:t>
      </w:r>
    </w:p>
    <w:bookmarkEnd w:id="77"/>
    <w:bookmarkStart w:name="z80" w:id="78"/>
    <w:p>
      <w:pPr>
        <w:spacing w:after="0"/>
        <w:ind w:left="0"/>
        <w:jc w:val="both"/>
      </w:pPr>
      <w:r>
        <w:rPr>
          <w:rFonts w:ascii="Times New Roman"/>
          <w:b w:val="false"/>
          <w:i w:val="false"/>
          <w:color w:val="000000"/>
          <w:sz w:val="28"/>
        </w:rPr>
        <w:t>
      34. "Бос қоймалар иелерінің жалпы тізіліміне заңды тұлғалар туралы мәліметтерді енгізу" (P.CC.07.PRC.001) рәсімі шеңберінде орындалатын жалпы процесс операцияларының тізбесі 7-кестеде көрсетілген.</w:t>
      </w:r>
    </w:p>
    <w:bookmarkEnd w:id="78"/>
    <w:bookmarkStart w:name="z81" w:id="79"/>
    <w:p>
      <w:pPr>
        <w:spacing w:after="0"/>
        <w:ind w:left="0"/>
        <w:jc w:val="both"/>
      </w:pPr>
      <w:r>
        <w:rPr>
          <w:rFonts w:ascii="Times New Roman"/>
          <w:b w:val="false"/>
          <w:i w:val="false"/>
          <w:color w:val="000000"/>
          <w:sz w:val="28"/>
        </w:rPr>
        <w:t>
      7-кесте</w:t>
      </w:r>
    </w:p>
    <w:bookmarkEnd w:id="79"/>
    <w:bookmarkStart w:name="z82" w:id="80"/>
    <w:p>
      <w:pPr>
        <w:spacing w:after="0"/>
        <w:ind w:left="0"/>
        <w:jc w:val="left"/>
      </w:pPr>
      <w:r>
        <w:rPr>
          <w:rFonts w:ascii="Times New Roman"/>
          <w:b/>
          <w:i w:val="false"/>
          <w:color w:val="000000"/>
        </w:rPr>
        <w:t xml:space="preserve"> "Бос қоймалар иелерінің жалпы тізіліміне заңды тұлғалар туралы мәліметтерді енгізу" (P.CC.07.PRC.001) рәсімі шеңберінде орындалатын жалпы процесс операцияларының тізбесі</w:t>
      </w:r>
    </w:p>
    <w:bookmarkEnd w:id="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 жөніндегі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83" w:id="81"/>
    <w:p>
      <w:pPr>
        <w:spacing w:after="0"/>
        <w:ind w:left="0"/>
        <w:jc w:val="both"/>
      </w:pPr>
      <w:r>
        <w:rPr>
          <w:rFonts w:ascii="Times New Roman"/>
          <w:b w:val="false"/>
          <w:i w:val="false"/>
          <w:color w:val="000000"/>
          <w:sz w:val="28"/>
        </w:rPr>
        <w:t>
      8-кесте</w:t>
      </w:r>
    </w:p>
    <w:bookmarkEnd w:id="81"/>
    <w:bookmarkStart w:name="z84" w:id="82"/>
    <w:p>
      <w:pPr>
        <w:spacing w:after="0"/>
        <w:ind w:left="0"/>
        <w:jc w:val="left"/>
      </w:pPr>
      <w:r>
        <w:rPr>
          <w:rFonts w:ascii="Times New Roman"/>
          <w:b/>
          <w:i w:val="false"/>
          <w:color w:val="000000"/>
        </w:rPr>
        <w:t xml:space="preserve"> "Бос қоймалар иелерінің жалпы тізіліміне енгізілетін заңды тұлғалар туралы мәліметтерді ұсыну" (P.CC.07.OPR.001) операциясының сипаттамасы</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мәліметтерді ұлттық тізілімге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w:t>
            </w:r>
          </w:p>
          <w:p>
            <w:pPr>
              <w:spacing w:after="20"/>
              <w:ind w:left="20"/>
              <w:jc w:val="both"/>
            </w:pPr>
            <w:r>
              <w:rPr>
                <w:rFonts w:ascii="Times New Roman"/>
                <w:b w:val="false"/>
                <w:i w:val="false"/>
                <w:color w:val="000000"/>
                <w:sz w:val="20"/>
              </w:rPr>
              <w:t>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бос қоймалар иелерінің жалпы тізіліміне енгізілетін заңды тұлғалар туралы мәліметтерді қалыптастырады және оларды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 Комиссияға берілді</w:t>
            </w:r>
          </w:p>
        </w:tc>
      </w:tr>
    </w:tbl>
    <w:bookmarkStart w:name="z85" w:id="83"/>
    <w:p>
      <w:pPr>
        <w:spacing w:after="0"/>
        <w:ind w:left="0"/>
        <w:jc w:val="both"/>
      </w:pPr>
      <w:r>
        <w:rPr>
          <w:rFonts w:ascii="Times New Roman"/>
          <w:b w:val="false"/>
          <w:i w:val="false"/>
          <w:color w:val="000000"/>
          <w:sz w:val="28"/>
        </w:rPr>
        <w:t>
      9-кесте</w:t>
      </w:r>
    </w:p>
    <w:bookmarkEnd w:id="83"/>
    <w:bookmarkStart w:name="z86" w:id="84"/>
    <w:p>
      <w:pPr>
        <w:spacing w:after="0"/>
        <w:ind w:left="0"/>
        <w:jc w:val="left"/>
      </w:pPr>
      <w:r>
        <w:rPr>
          <w:rFonts w:ascii="Times New Roman"/>
          <w:b/>
          <w:i w:val="false"/>
          <w:color w:val="000000"/>
        </w:rPr>
        <w:t xml:space="preserve"> "Бос қоймалар иелерінің жалпы тізіліміне енгізілетін заңды тұлғалар туралы мәліметтерді қабылдау және өңдеу" (P.CC.07.OPR.002) операциясының сипаттамасы</w:t>
      </w:r>
    </w:p>
    <w:bookmarkEnd w:id="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жалпы тізіліміне енгізілетін заңды тұлғалар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бос қоймалар иелерінің жалпы тізіліміне енгізілетін заңды тұлғалар туралы мәліметтерді алған кезде орындалады ("Бос қоймалар иелерінің жалпы тізіліміне енгізілетін заңды тұлғалар туралы мәліметтерді ұсыну" (P.CC.07.OPR.001)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енгізілетін заңды тұлғалар туралы мәліметтерді қабылдауды және өңдеуді жүзеге асырады, бос қоймалар иелерінің жалпы тізіліміне заңды тұлғалар туралы мәліметтерді енгізеді, бос қоймалар иелерінің жалпы тізіліміне заңды тұлғалар туралы мәліметтерді енгізу жөніндегі хабарламаны қалыптастырады және оны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бос қоймалар иелерінің жалпы тізіліміне енгізілді, бос қоймалар иелерінің жалпы тізіліміне заңды тұлғалар туралы мәліметтерді енгізу жөніндегі хабарлама мүше мемлекеттің уәкілетті органына жіберілді</w:t>
            </w:r>
          </w:p>
        </w:tc>
      </w:tr>
    </w:tbl>
    <w:bookmarkStart w:name="z87" w:id="85"/>
    <w:p>
      <w:pPr>
        <w:spacing w:after="0"/>
        <w:ind w:left="0"/>
        <w:jc w:val="both"/>
      </w:pPr>
      <w:r>
        <w:rPr>
          <w:rFonts w:ascii="Times New Roman"/>
          <w:b w:val="false"/>
          <w:i w:val="false"/>
          <w:color w:val="000000"/>
          <w:sz w:val="28"/>
        </w:rPr>
        <w:t>
      10-кесте</w:t>
      </w:r>
    </w:p>
    <w:bookmarkEnd w:id="85"/>
    <w:bookmarkStart w:name="z88" w:id="86"/>
    <w:p>
      <w:pPr>
        <w:spacing w:after="0"/>
        <w:ind w:left="0"/>
        <w:jc w:val="left"/>
      </w:pPr>
      <w:r>
        <w:rPr>
          <w:rFonts w:ascii="Times New Roman"/>
          <w:b/>
          <w:i w:val="false"/>
          <w:color w:val="000000"/>
        </w:rPr>
        <w:t xml:space="preserve"> "Бос қоймалар иелерінің жалпы тізіліміне заңды тұлғалар туралы мәліметтерді енгізу туралы хабарламаны алу" (P.CC.07.OPR.003) операциясының сипаттамасы</w:t>
      </w:r>
    </w:p>
    <w:bookmarkEnd w:id="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жалпы тізіліміне заңды тұлғалар туралы мәліметтерді енгізу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заңды тұлғалар туралы мәліметтерді енгізу туралы хабарламаны алған кезде орындалады ("Бос қоймалар иелерінің жалпы тізіліміне енгізілетін заңды тұлғалар туралы мәліметтерді қабылдау және өңдеу" (P.CC.07.OPR.002)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 туралы хабарлама өңделді</w:t>
            </w:r>
          </w:p>
        </w:tc>
      </w:tr>
    </w:tbl>
    <w:bookmarkStart w:name="z89" w:id="87"/>
    <w:p>
      <w:pPr>
        <w:spacing w:after="0"/>
        <w:ind w:left="0"/>
        <w:jc w:val="both"/>
      </w:pPr>
      <w:r>
        <w:rPr>
          <w:rFonts w:ascii="Times New Roman"/>
          <w:b w:val="false"/>
          <w:i w:val="false"/>
          <w:color w:val="000000"/>
          <w:sz w:val="28"/>
        </w:rPr>
        <w:t>
      11-кесте</w:t>
      </w:r>
    </w:p>
    <w:bookmarkEnd w:id="87"/>
    <w:bookmarkStart w:name="z90" w:id="88"/>
    <w:p>
      <w:pPr>
        <w:spacing w:after="0"/>
        <w:ind w:left="0"/>
        <w:jc w:val="left"/>
      </w:pPr>
      <w:r>
        <w:rPr>
          <w:rFonts w:ascii="Times New Roman"/>
          <w:b/>
          <w:i w:val="false"/>
          <w:color w:val="000000"/>
        </w:rPr>
        <w:t xml:space="preserve"> "Бос қоймалар иелерінің жалпы тізілімін жариялау" (P.CC.07.OPR.004) операциясының сипаттамасы </w:t>
      </w:r>
    </w:p>
    <w:bookmarkEnd w:id="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 кезінде орындалады ("Бос қоймалар иелерінің жалпы тізіліміне енгізілетін заңды тұлғалар туралы мәліметтерді қабылдау және өңдеу" (P.CC.07.OPR.002)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енгізілген мәліметтерді қамтитын бос қоймалар иелерінің жалпы тізілімі Одақтың ақпараттық порталында жарияланды </w:t>
            </w:r>
          </w:p>
        </w:tc>
      </w:tr>
    </w:tbl>
    <w:bookmarkStart w:name="z91" w:id="89"/>
    <w:p>
      <w:pPr>
        <w:spacing w:after="0"/>
        <w:ind w:left="0"/>
        <w:jc w:val="left"/>
      </w:pPr>
      <w:r>
        <w:rPr>
          <w:rFonts w:ascii="Times New Roman"/>
          <w:b/>
          <w:i w:val="false"/>
          <w:color w:val="000000"/>
        </w:rPr>
        <w:t xml:space="preserve"> "Бос қоймалар иелерінің жалпы тізілімінде қамтылған заңды тұлғалар туралы мәліметтерді өзгерту" (P.CC.07.PRC.002) рәсімі </w:t>
      </w:r>
    </w:p>
    <w:bookmarkEnd w:id="89"/>
    <w:bookmarkStart w:name="z92" w:id="90"/>
    <w:p>
      <w:pPr>
        <w:spacing w:after="0"/>
        <w:ind w:left="0"/>
        <w:jc w:val="both"/>
      </w:pPr>
      <w:r>
        <w:rPr>
          <w:rFonts w:ascii="Times New Roman"/>
          <w:b w:val="false"/>
          <w:i w:val="false"/>
          <w:color w:val="000000"/>
          <w:sz w:val="28"/>
        </w:rPr>
        <w:t>
      35. "Бос қоймалар иелерінің жалпы тізілімінде қамтылған заңды тұлғалар туралы мәліметтерді өзгерту" (P.CC.07.PRC.002) рәсімін орындау схемасы 6-суретте берілген.</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91"/>
    <w:p>
      <w:pPr>
        <w:spacing w:after="0"/>
        <w:ind w:left="0"/>
        <w:jc w:val="both"/>
      </w:pPr>
      <w:r>
        <w:rPr>
          <w:rFonts w:ascii="Times New Roman"/>
          <w:b w:val="false"/>
          <w:i w:val="false"/>
          <w:color w:val="000000"/>
          <w:sz w:val="28"/>
        </w:rPr>
        <w:t>
      6-сурет. Бос қоймалар иелерінің жалпы тізілімінде қамтылған заңды тұлғалар туралы мәліметтерді өзгерту (P.CC.07.PRC.002) рәсімін орындау схемасы</w:t>
      </w:r>
    </w:p>
    <w:bookmarkEnd w:id="91"/>
    <w:bookmarkStart w:name="z94" w:id="92"/>
    <w:p>
      <w:pPr>
        <w:spacing w:after="0"/>
        <w:ind w:left="0"/>
        <w:jc w:val="both"/>
      </w:pPr>
      <w:r>
        <w:rPr>
          <w:rFonts w:ascii="Times New Roman"/>
          <w:b w:val="false"/>
          <w:i w:val="false"/>
          <w:color w:val="000000"/>
          <w:sz w:val="28"/>
        </w:rPr>
        <w:t>
      36. "Бос қоймалар иелерінің жалпы тізілімінде қамтылған заңды тұлғалар туралы мәліметтерді өзгерту" (P.CC.07.PRC.002) рәсімі мүше мемлекеттің уәкілетті органы ұлттық тізілімге өзгерістер енгізген кезде орындалады.</w:t>
      </w:r>
    </w:p>
    <w:bookmarkEnd w:id="92"/>
    <w:bookmarkStart w:name="z95" w:id="93"/>
    <w:p>
      <w:pPr>
        <w:spacing w:after="0"/>
        <w:ind w:left="0"/>
        <w:jc w:val="both"/>
      </w:pPr>
      <w:r>
        <w:rPr>
          <w:rFonts w:ascii="Times New Roman"/>
          <w:b w:val="false"/>
          <w:i w:val="false"/>
          <w:color w:val="000000"/>
          <w:sz w:val="28"/>
        </w:rPr>
        <w:t>
      37. Бірінші болып "Бос қоймалар иелерінің жалпы тізіліміне өзгерістер енгізу үшін заңды тұлғалар туралы мәліметтерді ұсыну" (P.CC.07.OPR.005) операциясы орындалады, оның орындалу нәтижелері бойынша мүше мемлекеттің уәкілетті органы бос қоймалар иелерінің жалпы тізіліміне өзгерістер енгізу үшін заңды тұлғалар туралы мәліметтерді қалыптастырады және Комиссияға ұсынады.</w:t>
      </w:r>
    </w:p>
    <w:bookmarkEnd w:id="93"/>
    <w:bookmarkStart w:name="z96" w:id="94"/>
    <w:p>
      <w:pPr>
        <w:spacing w:after="0"/>
        <w:ind w:left="0"/>
        <w:jc w:val="both"/>
      </w:pPr>
      <w:r>
        <w:rPr>
          <w:rFonts w:ascii="Times New Roman"/>
          <w:b w:val="false"/>
          <w:i w:val="false"/>
          <w:color w:val="000000"/>
          <w:sz w:val="28"/>
        </w:rPr>
        <w:t>
      38. Бос қоймалар иелерінің жалпы тізіліміне өзгерістер енгізу үшін заңды тұлғалар туралы мәліметтер Комиссияға келіп түскен кезде "Бос қоймалар иелерінің жалпы тізіліміне өзгерістер енгізу үшін заңды тұлғалар туралы мәліметтерді қабылдау және өңдеу" (P.CC.07.OPR.006) операциясы орындалады, оның орындалу нәтижелері бойынша бос қоймалар иелерінің жалпы тізіліміндегі заңды тұлғалар туралы мәліметтерді жаңарту жүзеге асырылады және бос қоймалар иелерінің жалпы тізіліміне өзгерістер енгізу туралы хабарлама мүше мемлекеттің уәкілетті органына беріледі.</w:t>
      </w:r>
    </w:p>
    <w:bookmarkEnd w:id="94"/>
    <w:bookmarkStart w:name="z97" w:id="95"/>
    <w:p>
      <w:pPr>
        <w:spacing w:after="0"/>
        <w:ind w:left="0"/>
        <w:jc w:val="both"/>
      </w:pPr>
      <w:r>
        <w:rPr>
          <w:rFonts w:ascii="Times New Roman"/>
          <w:b w:val="false"/>
          <w:i w:val="false"/>
          <w:color w:val="000000"/>
          <w:sz w:val="28"/>
        </w:rPr>
        <w:t>
      39. Бос қоймалар иелерінің жалпы тізіліміне өзгерістер енгізу туралы хабарлама мүше мемлекеттің уәкілетті органына келіп түскен кезде "Бос қоймалар иелерінің жалпы тізіліміне өзгерістер енгізу туралы хабарламаны алу" (P.CC.07.OPR.007) операциясы орындалады, оның орындалу нәтижелері бойынша бос қоймалар иелерінің жалпы тізіліміне өзгерістер енгізу туралы хабарламаны қабылдау және өңдеу жүзеге асырылады.</w:t>
      </w:r>
    </w:p>
    <w:bookmarkEnd w:id="95"/>
    <w:bookmarkStart w:name="z98" w:id="96"/>
    <w:p>
      <w:pPr>
        <w:spacing w:after="0"/>
        <w:ind w:left="0"/>
        <w:jc w:val="both"/>
      </w:pPr>
      <w:r>
        <w:rPr>
          <w:rFonts w:ascii="Times New Roman"/>
          <w:b w:val="false"/>
          <w:i w:val="false"/>
          <w:color w:val="000000"/>
          <w:sz w:val="28"/>
        </w:rPr>
        <w:t>
      40. "Бос қоймалар иелерінің жалпы тізіліміне өзгерістер енгізу үшін заңды тұлғалар туралы мәліметтерді қабылдау және өңдеу" (P.CC.07.OPR.006) операциясы орындалған жағдайда "Бос қоймалар иелерінің жалпы тізілімінен заңды тұлғалар туралы жаңартылған мәліметтерді жариялау" (P.CC.07.OPR.008) операциясы орындалады.</w:t>
      </w:r>
    </w:p>
    <w:bookmarkEnd w:id="96"/>
    <w:bookmarkStart w:name="z99" w:id="97"/>
    <w:p>
      <w:pPr>
        <w:spacing w:after="0"/>
        <w:ind w:left="0"/>
        <w:jc w:val="both"/>
      </w:pPr>
      <w:r>
        <w:rPr>
          <w:rFonts w:ascii="Times New Roman"/>
          <w:b w:val="false"/>
          <w:i w:val="false"/>
          <w:color w:val="000000"/>
          <w:sz w:val="28"/>
        </w:rPr>
        <w:t>
      41. Бос қоймалар иелерінің жалпы тізіліміне өзгерістер енгізу және заңды тұлғалар туралы өзгертілген мәліметтерді Одақтың ақпараттық порталында жариялау "Бос қоймалар иелерінің жалпы тізілімінде қамтылған заңды тұлғалар туралы мәліметтерді өзгерту" (P.CC.07.PRC.002) рәсімін орындау нәтижелері болып табылады.</w:t>
      </w:r>
    </w:p>
    <w:bookmarkEnd w:id="97"/>
    <w:bookmarkStart w:name="z100" w:id="98"/>
    <w:p>
      <w:pPr>
        <w:spacing w:after="0"/>
        <w:ind w:left="0"/>
        <w:jc w:val="both"/>
      </w:pPr>
      <w:r>
        <w:rPr>
          <w:rFonts w:ascii="Times New Roman"/>
          <w:b w:val="false"/>
          <w:i w:val="false"/>
          <w:color w:val="000000"/>
          <w:sz w:val="28"/>
        </w:rPr>
        <w:t>
      42. "Бос қоймалар иелерінің жалпы тізілімінде қамтылған заңды тұлғалар туралы мәліметтерді өзгерту" (P.CC.07.PRC.002) рәсімі шеңберінде орындалатын жалпы процесс операцияларының тізбесі 12-кестеде берілген.</w:t>
      </w:r>
    </w:p>
    <w:bookmarkEnd w:id="98"/>
    <w:bookmarkStart w:name="z101" w:id="99"/>
    <w:p>
      <w:pPr>
        <w:spacing w:after="0"/>
        <w:ind w:left="0"/>
        <w:jc w:val="both"/>
      </w:pPr>
      <w:r>
        <w:rPr>
          <w:rFonts w:ascii="Times New Roman"/>
          <w:b w:val="false"/>
          <w:i w:val="false"/>
          <w:color w:val="000000"/>
          <w:sz w:val="28"/>
        </w:rPr>
        <w:t>
      12-кесте</w:t>
      </w:r>
    </w:p>
    <w:bookmarkEnd w:id="99"/>
    <w:bookmarkStart w:name="z102" w:id="100"/>
    <w:p>
      <w:pPr>
        <w:spacing w:after="0"/>
        <w:ind w:left="0"/>
        <w:jc w:val="left"/>
      </w:pPr>
      <w:r>
        <w:rPr>
          <w:rFonts w:ascii="Times New Roman"/>
          <w:b/>
          <w:i w:val="false"/>
          <w:color w:val="000000"/>
        </w:rPr>
        <w:t xml:space="preserve"> "Бос қоймалар иелерінің жалпы тізілімінде қамтылған заңды тұлғалар туралы мәліметтерді өзгерту" (P.CC.07.PRC.002) рәсімі шеңберінде орындалатын жалпы процесс операцияларының тізбесі</w:t>
      </w:r>
    </w:p>
    <w:bookmarkEnd w:id="1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жаңартылған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03" w:id="101"/>
    <w:p>
      <w:pPr>
        <w:spacing w:after="0"/>
        <w:ind w:left="0"/>
        <w:jc w:val="both"/>
      </w:pPr>
      <w:r>
        <w:rPr>
          <w:rFonts w:ascii="Times New Roman"/>
          <w:b w:val="false"/>
          <w:i w:val="false"/>
          <w:color w:val="000000"/>
          <w:sz w:val="28"/>
        </w:rPr>
        <w:t>
      13-кесте</w:t>
      </w:r>
    </w:p>
    <w:bookmarkEnd w:id="101"/>
    <w:bookmarkStart w:name="z104" w:id="102"/>
    <w:p>
      <w:pPr>
        <w:spacing w:after="0"/>
        <w:ind w:left="0"/>
        <w:jc w:val="left"/>
      </w:pPr>
      <w:r>
        <w:rPr>
          <w:rFonts w:ascii="Times New Roman"/>
          <w:b/>
          <w:i w:val="false"/>
          <w:color w:val="000000"/>
        </w:rPr>
        <w:t xml:space="preserve"> "Бос қоймалар иелерінің жалпы тізіліміне өзгерістер енгізу үшін заңды тұлғалар туралы мәліметтер ұсыну" (P.CC.07.OPR.005) операциясының сипаттамасы</w:t>
      </w:r>
    </w:p>
    <w:bookmarkEnd w:id="1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өзгерістер енгізген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бос қоймалар иелерінің жалпы тізіліміне өзгерістер енгізу үшін заңды тұлғалар туралы мәліметтерді қалыптастырады және оларды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 Комиссияға берілді</w:t>
            </w:r>
          </w:p>
        </w:tc>
      </w:tr>
    </w:tbl>
    <w:bookmarkStart w:name="z105" w:id="103"/>
    <w:p>
      <w:pPr>
        <w:spacing w:after="0"/>
        <w:ind w:left="0"/>
        <w:jc w:val="both"/>
      </w:pPr>
      <w:r>
        <w:rPr>
          <w:rFonts w:ascii="Times New Roman"/>
          <w:b w:val="false"/>
          <w:i w:val="false"/>
          <w:color w:val="000000"/>
          <w:sz w:val="28"/>
        </w:rPr>
        <w:t>
      14-кесте</w:t>
      </w:r>
    </w:p>
    <w:bookmarkEnd w:id="103"/>
    <w:bookmarkStart w:name="z106" w:id="104"/>
    <w:p>
      <w:pPr>
        <w:spacing w:after="0"/>
        <w:ind w:left="0"/>
        <w:jc w:val="left"/>
      </w:pPr>
      <w:r>
        <w:rPr>
          <w:rFonts w:ascii="Times New Roman"/>
          <w:b/>
          <w:i w:val="false"/>
          <w:color w:val="000000"/>
        </w:rPr>
        <w:t xml:space="preserve"> "Бос қоймалар иелерінің жалпы тізіліміне өзгерістер енгізу үшін заңды тұлғалар туралы мәліметтерді қабылдау және өңдеу" (P.CC.07.OPR.006) операциясының сипаттамасы</w:t>
      </w:r>
    </w:p>
    <w:bookmarkEnd w:id="1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өзгерістер енгізу үшін заңды тұлғалар туралы мәліметтерді алған кезде орындалады ("Бос қоймалар иелерінің жалпы тізіліміне өзгерістер енгізу үшін заңды тұлғалар туралы мәліметтерді ұсыну" (P.CC.07.OPR.005)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өзгерістер енгізу үшін заңды тұлғалар туралы мәліметтерді қабылдауды және өңдеуді жүзеге асырады, бос қоймалар иелерінің жалпы тізіліміне өзгерістер енгізеді, бос қоймалар иелерінің жалпы тізіліміне өзгерістер енгізу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 бос қоймалар иелерінің жалпы тізілімінде өзгертілді, бос қоймалар иелерінің жалпы тізіліміне өзгерістер енгізу туралы хабарлама мүше мемлекеттің уәкілетті органына жіберілді </w:t>
            </w:r>
          </w:p>
        </w:tc>
      </w:tr>
    </w:tbl>
    <w:bookmarkStart w:name="z107" w:id="105"/>
    <w:p>
      <w:pPr>
        <w:spacing w:after="0"/>
        <w:ind w:left="0"/>
        <w:jc w:val="both"/>
      </w:pPr>
      <w:r>
        <w:rPr>
          <w:rFonts w:ascii="Times New Roman"/>
          <w:b w:val="false"/>
          <w:i w:val="false"/>
          <w:color w:val="000000"/>
          <w:sz w:val="28"/>
        </w:rPr>
        <w:t>
      15-кесте</w:t>
      </w:r>
    </w:p>
    <w:bookmarkEnd w:id="105"/>
    <w:bookmarkStart w:name="z108" w:id="106"/>
    <w:p>
      <w:pPr>
        <w:spacing w:after="0"/>
        <w:ind w:left="0"/>
        <w:jc w:val="left"/>
      </w:pPr>
      <w:r>
        <w:rPr>
          <w:rFonts w:ascii="Times New Roman"/>
          <w:b/>
          <w:i w:val="false"/>
          <w:color w:val="000000"/>
        </w:rPr>
        <w:t xml:space="preserve"> "Бос қоймалар иелерінің жалпы тізіліміне өзгерістер енгізу туралы хабарламаны алу" (P.CC.07.OPR.007) операциясының сипаттамасы</w:t>
      </w:r>
    </w:p>
    <w:bookmarkEnd w:id="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өзгерістер енгізу туралы хабарламаны алған кезде орындалады ("Бос қоймалар иелерінің жалпы тізіліміне өзгерістер енгізу үшін заңды тұлғалар туралы мәліметтерді қабылдау және өңдеу" операциясы (P.CC.07.OPR.006))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жалпы тізіліміне өзгерістер енгізу туралы хабарлама өңделді </w:t>
            </w:r>
          </w:p>
        </w:tc>
      </w:tr>
    </w:tbl>
    <w:bookmarkStart w:name="z109" w:id="107"/>
    <w:p>
      <w:pPr>
        <w:spacing w:after="0"/>
        <w:ind w:left="0"/>
        <w:jc w:val="both"/>
      </w:pPr>
      <w:r>
        <w:rPr>
          <w:rFonts w:ascii="Times New Roman"/>
          <w:b w:val="false"/>
          <w:i w:val="false"/>
          <w:color w:val="000000"/>
          <w:sz w:val="28"/>
        </w:rPr>
        <w:t>
      16-кесте</w:t>
      </w:r>
    </w:p>
    <w:bookmarkEnd w:id="107"/>
    <w:bookmarkStart w:name="z110" w:id="108"/>
    <w:p>
      <w:pPr>
        <w:spacing w:after="0"/>
        <w:ind w:left="0"/>
        <w:jc w:val="left"/>
      </w:pPr>
      <w:r>
        <w:rPr>
          <w:rFonts w:ascii="Times New Roman"/>
          <w:b/>
          <w:i w:val="false"/>
          <w:color w:val="000000"/>
        </w:rPr>
        <w:t xml:space="preserve"> "Бос қоймалар иелерінің жалпы тізілімінен заңды тұлғалар туралы жаңартылған мәліметтерді жариялау" (P.CC.07.OPR.008) операциясының сипаттамасы</w:t>
      </w:r>
    </w:p>
    <w:bookmarkEnd w:id="1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жаңартылған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жалпы тізіліміне өзгерістер енгізілген кезде орындалады ("Бос қоймалар иелерінің жалпы тізіліміне өзгерістер енгізу үшін заңды тұлғалар туралы мәліметтерді қабылдау және өңдеу" операциясы (P.CC.07.OPR.006))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 туралы жаңартылған мәліметтерді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жаңартылған мәліметтер Одақтың ақпараттық порталында жарияланды</w:t>
            </w:r>
          </w:p>
        </w:tc>
      </w:tr>
    </w:tbl>
    <w:bookmarkStart w:name="z111" w:id="109"/>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алып тастау" (P.CC.07.PRC.003) рәсімі</w:t>
      </w:r>
    </w:p>
    <w:bookmarkEnd w:id="109"/>
    <w:bookmarkStart w:name="z112" w:id="110"/>
    <w:p>
      <w:pPr>
        <w:spacing w:after="0"/>
        <w:ind w:left="0"/>
        <w:jc w:val="both"/>
      </w:pPr>
      <w:r>
        <w:rPr>
          <w:rFonts w:ascii="Times New Roman"/>
          <w:b w:val="false"/>
          <w:i w:val="false"/>
          <w:color w:val="000000"/>
          <w:sz w:val="28"/>
        </w:rPr>
        <w:t>
      43. "Бос қоймалар иелерінің жалпы тізілімінен заңды тұлғалар туралы мәліметтерді алып тастау" (P.CC.07.PRC.003) рәсімін орындау схемасы 7-суретте көрсетілген.</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7-сурет. "Бос қоймалар иелерінің жалпы тізілімінен заңды тұлғалар туралы мәліметтерді алып тастау" (P.CC.07.PRC.003) рәсімін орындау схемасы</w:t>
      </w:r>
    </w:p>
    <w:bookmarkEnd w:id="111"/>
    <w:bookmarkStart w:name="z114" w:id="112"/>
    <w:p>
      <w:pPr>
        <w:spacing w:after="0"/>
        <w:ind w:left="0"/>
        <w:jc w:val="both"/>
      </w:pPr>
      <w:r>
        <w:rPr>
          <w:rFonts w:ascii="Times New Roman"/>
          <w:b w:val="false"/>
          <w:i w:val="false"/>
          <w:color w:val="000000"/>
          <w:sz w:val="28"/>
        </w:rPr>
        <w:t>
      44. "Бос қоймалар иелерінің жалпы тізілімінен заңды тұлғалар туралы мәліметтерді алып тастау" (P.CC.07.PRC.003) рәсімі ұлттық тізілімнен заңды тұлғалар туралы мәліметтерді алып тастау кезінде орындалады.</w:t>
      </w:r>
    </w:p>
    <w:bookmarkEnd w:id="112"/>
    <w:bookmarkStart w:name="z115" w:id="113"/>
    <w:p>
      <w:pPr>
        <w:spacing w:after="0"/>
        <w:ind w:left="0"/>
        <w:jc w:val="both"/>
      </w:pPr>
      <w:r>
        <w:rPr>
          <w:rFonts w:ascii="Times New Roman"/>
          <w:b w:val="false"/>
          <w:i w:val="false"/>
          <w:color w:val="000000"/>
          <w:sz w:val="28"/>
        </w:rPr>
        <w:t>
      45. Бірінші болып "Бос қоймалар иелерінің жалпы тізілімінен заңды тұлғаларды алып тастау үшін мәліметтер ұсыну" (P.CC.07.OPR.009) операциясы орындалады, оның орындалу нәтижелері бойынша мүше мемлекеттің уәкілетті органында бос қоймалар иелерінің жалпы тізілімінен заңды тұлғаларды алып тастау үшін мәліметтер қалыптастырылады және Комиссияға ұсынылады.</w:t>
      </w:r>
    </w:p>
    <w:bookmarkEnd w:id="113"/>
    <w:bookmarkStart w:name="z116" w:id="114"/>
    <w:p>
      <w:pPr>
        <w:spacing w:after="0"/>
        <w:ind w:left="0"/>
        <w:jc w:val="both"/>
      </w:pPr>
      <w:r>
        <w:rPr>
          <w:rFonts w:ascii="Times New Roman"/>
          <w:b w:val="false"/>
          <w:i w:val="false"/>
          <w:color w:val="000000"/>
          <w:sz w:val="28"/>
        </w:rPr>
        <w:t>
      46. Бос қоймалар иелерінің жалпы тізілімінен заңды тұлғаларды алып тастау үшін мәліметтер Комиссияға келіп түскен кезде "Бос қоймалар иелерінің жалпы тізілімінен заңды тұлғаларды алып тастау үшін мәліметтерді қабылдау және өңдеу" (P.CC.07.OPR.010) операциясы орындалады, оның орындалу нәтижелері бойынша тиісті заңды тұлғалар туралы мәліметтер бос қоймалар иелерінің жалпы тізілімінен алып тасталады және мүше мемлекеттің уәкілетті органына бос қоймалар иелерінің жалпы тізілімінен заңды тұлғаларды алып тастау туралы хабарлама жіберіледі.</w:t>
      </w:r>
    </w:p>
    <w:bookmarkEnd w:id="114"/>
    <w:bookmarkStart w:name="z117" w:id="115"/>
    <w:p>
      <w:pPr>
        <w:spacing w:after="0"/>
        <w:ind w:left="0"/>
        <w:jc w:val="both"/>
      </w:pPr>
      <w:r>
        <w:rPr>
          <w:rFonts w:ascii="Times New Roman"/>
          <w:b w:val="false"/>
          <w:i w:val="false"/>
          <w:color w:val="000000"/>
          <w:sz w:val="28"/>
        </w:rPr>
        <w:t>
      47. Бос қоймалар иелерінің жалпы тізілімінен заңды тұлғаларды алып тастау туралы хабарлама мүше мемлекеттің уәкілетті органына келіп түскен кезде "Бос қоймалар иелерінің жалпы тізілімінен заңды тұлғалар туралы мәліметтерді алып тастау туралы хабарламаны алу" (P.CC.07.OPR.011) операциясы орындалады, оның орындалу нәтижелері бойынша бос қоймалар иелерінің жалпы тізілімінен заңды тұлғалар туралы мәліметтерді алып тастау туралы хабарламаны қабылдау және өңдеу жүзеге асырылады.</w:t>
      </w:r>
    </w:p>
    <w:bookmarkEnd w:id="115"/>
    <w:bookmarkStart w:name="z118" w:id="116"/>
    <w:p>
      <w:pPr>
        <w:spacing w:after="0"/>
        <w:ind w:left="0"/>
        <w:jc w:val="both"/>
      </w:pPr>
      <w:r>
        <w:rPr>
          <w:rFonts w:ascii="Times New Roman"/>
          <w:b w:val="false"/>
          <w:i w:val="false"/>
          <w:color w:val="000000"/>
          <w:sz w:val="28"/>
        </w:rPr>
        <w:t>
      48. "Бос қоймалар иелерінің жалпы тізілімінен заңды тұлғаларды алып тастау үшін мәліметтерді қабылдау және өңдеу" (P.CC.07.OPR.010) операциясы орындалған жағдайда "Бос қоймалар иелерінің жаңартылған жалпы тізілімін жариялау" (P.CC.07.OPR.012) операциясы орындалады.</w:t>
      </w:r>
    </w:p>
    <w:bookmarkEnd w:id="116"/>
    <w:bookmarkStart w:name="z119" w:id="117"/>
    <w:p>
      <w:pPr>
        <w:spacing w:after="0"/>
        <w:ind w:left="0"/>
        <w:jc w:val="both"/>
      </w:pPr>
      <w:r>
        <w:rPr>
          <w:rFonts w:ascii="Times New Roman"/>
          <w:b w:val="false"/>
          <w:i w:val="false"/>
          <w:color w:val="000000"/>
          <w:sz w:val="28"/>
        </w:rPr>
        <w:t>
      49. Бос қоймалар иелерінің жалпы тізілімінен заңды тұлғалар туралы мәліметтерді алып тастау және бос қоймалар иелерінің жаңартылған жалпы тізілімін Одақтың ақпараттық порталында жариялау "Бос қоймалар иелерінің жалпы тізілімінен заңды тұлғалар туралы мәліметтерді алып тастау" (P.CC.07.PRC.003) рәсімін орындау нәтижелері болып табылады.</w:t>
      </w:r>
    </w:p>
    <w:bookmarkEnd w:id="117"/>
    <w:bookmarkStart w:name="z120" w:id="118"/>
    <w:p>
      <w:pPr>
        <w:spacing w:after="0"/>
        <w:ind w:left="0"/>
        <w:jc w:val="both"/>
      </w:pPr>
      <w:r>
        <w:rPr>
          <w:rFonts w:ascii="Times New Roman"/>
          <w:b w:val="false"/>
          <w:i w:val="false"/>
          <w:color w:val="000000"/>
          <w:sz w:val="28"/>
        </w:rPr>
        <w:t>
      50. "Бос қоймалар иелерінің жалпы тізілімінен заңды тұлғалар туралы мәліметтерді алып тастау" (P.CC.07.PRC.003) рәсімінің шеңберінде орындалатын жалпы процесс операцияларының тізбесі 17-кестеде берілген.</w:t>
      </w:r>
    </w:p>
    <w:bookmarkEnd w:id="118"/>
    <w:bookmarkStart w:name="z121" w:id="119"/>
    <w:p>
      <w:pPr>
        <w:spacing w:after="0"/>
        <w:ind w:left="0"/>
        <w:jc w:val="both"/>
      </w:pPr>
      <w:r>
        <w:rPr>
          <w:rFonts w:ascii="Times New Roman"/>
          <w:b w:val="false"/>
          <w:i w:val="false"/>
          <w:color w:val="000000"/>
          <w:sz w:val="28"/>
        </w:rPr>
        <w:t>
      17-кесте</w:t>
      </w:r>
    </w:p>
    <w:bookmarkEnd w:id="119"/>
    <w:bookmarkStart w:name="z122" w:id="120"/>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алып тастау" (P.CC.07.PRC.003) рәсімі шеңберінде орындалатын жалпы процесс операцияларының тізбесі</w:t>
      </w:r>
    </w:p>
    <w:bookmarkEnd w:id="1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жаңартылған жалпы тізілімін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23" w:id="121"/>
    <w:p>
      <w:pPr>
        <w:spacing w:after="0"/>
        <w:ind w:left="0"/>
        <w:jc w:val="both"/>
      </w:pPr>
      <w:r>
        <w:rPr>
          <w:rFonts w:ascii="Times New Roman"/>
          <w:b w:val="false"/>
          <w:i w:val="false"/>
          <w:color w:val="000000"/>
          <w:sz w:val="28"/>
        </w:rPr>
        <w:t>
      18-кесте</w:t>
      </w:r>
    </w:p>
    <w:bookmarkEnd w:id="121"/>
    <w:bookmarkStart w:name="z124" w:id="122"/>
    <w:p>
      <w:pPr>
        <w:spacing w:after="0"/>
        <w:ind w:left="0"/>
        <w:jc w:val="left"/>
      </w:pPr>
      <w:r>
        <w:rPr>
          <w:rFonts w:ascii="Times New Roman"/>
          <w:b/>
          <w:i w:val="false"/>
          <w:color w:val="000000"/>
        </w:rPr>
        <w:t xml:space="preserve"> "Бос қоймалар иелерінің жалпы тізілімінен заңды тұлғаларды алып тастау үшін мәліметтер ұсыну" (P.CC.07.OPR.009) операциясының сипаттамасы</w:t>
      </w:r>
    </w:p>
    <w:bookmarkEnd w:id="1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заңды тұлғалар туралы мәліметтерді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бос қоймалар иелерінің жалпы тізілімінен заңды тұлғаларды алып тастау үшін мәліметтерді қалыптастырады және оларды Комиссияға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 Комиссияға берілді</w:t>
            </w:r>
          </w:p>
        </w:tc>
      </w:tr>
    </w:tbl>
    <w:bookmarkStart w:name="z125" w:id="123"/>
    <w:p>
      <w:pPr>
        <w:spacing w:after="0"/>
        <w:ind w:left="0"/>
        <w:jc w:val="both"/>
      </w:pPr>
      <w:r>
        <w:rPr>
          <w:rFonts w:ascii="Times New Roman"/>
          <w:b w:val="false"/>
          <w:i w:val="false"/>
          <w:color w:val="000000"/>
          <w:sz w:val="28"/>
        </w:rPr>
        <w:t>
      19-кесте</w:t>
      </w:r>
    </w:p>
    <w:bookmarkEnd w:id="123"/>
    <w:bookmarkStart w:name="z126" w:id="124"/>
    <w:p>
      <w:pPr>
        <w:spacing w:after="0"/>
        <w:ind w:left="0"/>
        <w:jc w:val="left"/>
      </w:pPr>
      <w:r>
        <w:rPr>
          <w:rFonts w:ascii="Times New Roman"/>
          <w:b/>
          <w:i w:val="false"/>
          <w:color w:val="000000"/>
        </w:rPr>
        <w:t xml:space="preserve"> "Бос қоймалар иелерінің жалпы тізілімінен заңды тұлғаларды алып тастау үшін мәліметтерді қабылдау және өңдеу" (P.CC.07.OPR.010) операциясының сипаттамасы</w:t>
      </w:r>
    </w:p>
    <w:bookmarkEnd w:id="1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тұлғаларды алып тастау үшін мәліметтерді алған кезде орындалады ("Бос қоймалар иелерінің жалпы тізілімінен заңды тұлғаларды алып тастау үшін мәліметтер ұсыну" операциясы (P.CC.07.OPR.009))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тұлғаларды алып тастау үшін мәліметтерді қабылдауды және өңдеуді жүзеге асырады, бос қоймалар иелерінің жалпы тізілімінен заңды тұлғаларды алып тастайды, бос қоймалар иелерінің жалпы тізілімінен заңды тұлғаларды алып тастау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 алып тасталды, бос қоймалар иелерінің жалпы тізілімінен заңды тұлғаларды алып тастау туралы хабарлама мүше мемлекеттің уәкілетті органына жіберілді</w:t>
            </w:r>
          </w:p>
        </w:tc>
      </w:tr>
    </w:tbl>
    <w:bookmarkStart w:name="z127" w:id="125"/>
    <w:p>
      <w:pPr>
        <w:spacing w:after="0"/>
        <w:ind w:left="0"/>
        <w:jc w:val="both"/>
      </w:pPr>
      <w:r>
        <w:rPr>
          <w:rFonts w:ascii="Times New Roman"/>
          <w:b w:val="false"/>
          <w:i w:val="false"/>
          <w:color w:val="000000"/>
          <w:sz w:val="28"/>
        </w:rPr>
        <w:t>
      20-кесте</w:t>
      </w:r>
    </w:p>
    <w:bookmarkEnd w:id="125"/>
    <w:bookmarkStart w:name="z128" w:id="126"/>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алып тастау туралы хабарламаны алу" (P.CC.07.OPR.011) операциясының сипаттамасы </w:t>
      </w:r>
    </w:p>
    <w:bookmarkEnd w:id="1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тұлғаларды алып тастау туралы хабарламаны алған кезде орындалады ("Бос қоймалар иелерінің жалпы тізілімінен заңды тұлғаларды алып тастау үшін мәліметтерді қабылдау және өңдеу" операциясы (P.CC.07.OPR.010))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қабылдауды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туралы хабарлама өңделді</w:t>
            </w:r>
          </w:p>
        </w:tc>
      </w:tr>
    </w:tbl>
    <w:bookmarkStart w:name="z129" w:id="127"/>
    <w:p>
      <w:pPr>
        <w:spacing w:after="0"/>
        <w:ind w:left="0"/>
        <w:jc w:val="both"/>
      </w:pPr>
      <w:r>
        <w:rPr>
          <w:rFonts w:ascii="Times New Roman"/>
          <w:b w:val="false"/>
          <w:i w:val="false"/>
          <w:color w:val="000000"/>
          <w:sz w:val="28"/>
        </w:rPr>
        <w:t>
      21-кесте</w:t>
      </w:r>
    </w:p>
    <w:bookmarkEnd w:id="127"/>
    <w:bookmarkStart w:name="z130" w:id="128"/>
    <w:p>
      <w:pPr>
        <w:spacing w:after="0"/>
        <w:ind w:left="0"/>
        <w:jc w:val="left"/>
      </w:pPr>
      <w:r>
        <w:rPr>
          <w:rFonts w:ascii="Times New Roman"/>
          <w:b/>
          <w:i w:val="false"/>
          <w:color w:val="000000"/>
        </w:rPr>
        <w:t xml:space="preserve"> "Бос қоймалар иелерінің жаңартылған жалпы тізілімін жариялау" (P.CC.07.OPR.012) операциясының сипаттамасы</w:t>
      </w:r>
    </w:p>
    <w:bookmarkEnd w:id="1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жаңартылған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жаңартылған кезде орындалады ("Бос қоймалар иелерінің жалпы тізілімінен заңды тұлғаларды алып тастау үшін мәліметтерді қабылдау және өңдеу" операциясы</w:t>
            </w:r>
          </w:p>
          <w:p>
            <w:pPr>
              <w:spacing w:after="20"/>
              <w:ind w:left="20"/>
              <w:jc w:val="both"/>
            </w:pPr>
            <w:r>
              <w:rPr>
                <w:rFonts w:ascii="Times New Roman"/>
                <w:b w:val="false"/>
                <w:i w:val="false"/>
                <w:color w:val="000000"/>
                <w:sz w:val="20"/>
              </w:rPr>
              <w:t>
 (P.CC.07.OPR.010))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бос қоймалар иелерінің жаңартылған жалпы тізілімін Одақтың ақпараттық порталында жариялауды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жаңартылған жалпы тізілімі Одақтың ақпараттық порталында жарияланды</w:t>
            </w:r>
          </w:p>
        </w:tc>
      </w:tr>
    </w:tbl>
    <w:bookmarkStart w:name="z131" w:id="129"/>
    <w:p>
      <w:pPr>
        <w:spacing w:after="0"/>
        <w:ind w:left="0"/>
        <w:jc w:val="left"/>
      </w:pPr>
      <w:r>
        <w:rPr>
          <w:rFonts w:ascii="Times New Roman"/>
          <w:b/>
          <w:i w:val="false"/>
          <w:color w:val="000000"/>
        </w:rPr>
        <w:t xml:space="preserve"> "Заңды тұлғаны бос қоймалар иелерінің жалпы тізілімінен шығару туралы шешімнің күшін жою" (P.CC.07.PRC.008) рәсімі</w:t>
      </w:r>
    </w:p>
    <w:bookmarkEnd w:id="129"/>
    <w:bookmarkStart w:name="z132" w:id="130"/>
    <w:p>
      <w:pPr>
        <w:spacing w:after="0"/>
        <w:ind w:left="0"/>
        <w:jc w:val="both"/>
      </w:pPr>
      <w:r>
        <w:rPr>
          <w:rFonts w:ascii="Times New Roman"/>
          <w:b w:val="false"/>
          <w:i w:val="false"/>
          <w:color w:val="000000"/>
          <w:sz w:val="28"/>
        </w:rPr>
        <w:t>
      51. "Заңды тұлғаны бос қоймалар иелерінің жалпы тізілімінен шығару туралы шешімнің күшін жою" (P.CC.07.PRC.008) рәсімін орындау схемасы 8-суретте көрсетілген.</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073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8-сурет. "Заңды тұлғаны бос қоймалар иелерінің жалпы тізілімінен шығару туралы шешімнің күшін жою" (P.CC.07.PRC.008) рәсімін орындау схемасы</w:t>
      </w:r>
    </w:p>
    <w:bookmarkEnd w:id="131"/>
    <w:bookmarkStart w:name="z134" w:id="132"/>
    <w:p>
      <w:pPr>
        <w:spacing w:after="0"/>
        <w:ind w:left="0"/>
        <w:jc w:val="both"/>
      </w:pPr>
      <w:r>
        <w:rPr>
          <w:rFonts w:ascii="Times New Roman"/>
          <w:b w:val="false"/>
          <w:i w:val="false"/>
          <w:color w:val="000000"/>
          <w:sz w:val="28"/>
        </w:rPr>
        <w:t>
      52. "Заңды тұлғаны бос қоймалар иелерінің жалпы тізілімінен шығару туралы шешімнің күшін жою" (P.CC.07.PRC.008) рәсімі мүше мемлекеттің уәкілетті органының бос қойманың иесін ұлттық тізілімнен шығару туралы шешімінің күші жойылған кезде орындалады.</w:t>
      </w:r>
    </w:p>
    <w:bookmarkEnd w:id="132"/>
    <w:bookmarkStart w:name="z135" w:id="133"/>
    <w:p>
      <w:pPr>
        <w:spacing w:after="0"/>
        <w:ind w:left="0"/>
        <w:jc w:val="both"/>
      </w:pPr>
      <w:r>
        <w:rPr>
          <w:rFonts w:ascii="Times New Roman"/>
          <w:b w:val="false"/>
          <w:i w:val="false"/>
          <w:color w:val="000000"/>
          <w:sz w:val="28"/>
        </w:rPr>
        <w:t>
      53. Бірінші болып "Заңды тұлғаны бос қоймалар иелерінің жалпы тізілімінен шығару туралы шешімнің күшін жою туралы мәліметтерді ұсыну" (P.CC.07.OPR.022) операциясы орындалады, оны орындау нәтижелері бойынша мүше мемлекеттің уәкілетті органы заңды тұлғаны бос қоймалар иелерінің жалпы тізілімінен шығару туралы шешімнің күшін жою туралы мәліметтерді қалыптастырады және Комиссияға ұсынады.</w:t>
      </w:r>
    </w:p>
    <w:bookmarkEnd w:id="133"/>
    <w:bookmarkStart w:name="z136" w:id="134"/>
    <w:p>
      <w:pPr>
        <w:spacing w:after="0"/>
        <w:ind w:left="0"/>
        <w:jc w:val="both"/>
      </w:pPr>
      <w:r>
        <w:rPr>
          <w:rFonts w:ascii="Times New Roman"/>
          <w:b w:val="false"/>
          <w:i w:val="false"/>
          <w:color w:val="000000"/>
          <w:sz w:val="28"/>
        </w:rPr>
        <w:t>
      54. Комиссияға заңды тұлғаны шығару туралы шешімнің күшін жою туралы мәліметтер келіп түскен кезде "Заңды тұлғаны бос қоймалар иелерінің жалпы тізілімінен шығару туралы шешімнің күшін жою туралы мәліметтерді қабылдау және өңдеу" (P.CC.07.OPR.023) операциясы орындалады, оны орындау нәтижелері бойынша бос қоймалар иелерінің жалпы тізіліміне тиісті мәліметтер енгізіледі. Мүше мемлекеттің уәкілетті органына заңды тұлғаны бос қоймалар иелерінің жалпы тізілімінен шығару туралы шешімнің күшін жою туралы мәліметтерді өңдеу туралы хабарлама беріледі.</w:t>
      </w:r>
    </w:p>
    <w:bookmarkEnd w:id="134"/>
    <w:bookmarkStart w:name="z137" w:id="135"/>
    <w:p>
      <w:pPr>
        <w:spacing w:after="0"/>
        <w:ind w:left="0"/>
        <w:jc w:val="both"/>
      </w:pPr>
      <w:r>
        <w:rPr>
          <w:rFonts w:ascii="Times New Roman"/>
          <w:b w:val="false"/>
          <w:i w:val="false"/>
          <w:color w:val="000000"/>
          <w:sz w:val="28"/>
        </w:rPr>
        <w:t>
      55. Мүше мемлекеттің уәкілетті органына заңды тұлғаны бос қоймалар иелерінің жалпы тізілімінен шығару туралы шешімнің күшін жою туралы мәліметтерді өңдеу туралы хабарлама келіп түскен кезде "Заңды тұлғаны бос қоймалар иелерінің жалпы тізілімінен шығару туралы шешімнің күшін жою туралы мәліметтерді өңдеу нәтижелері туралы хабарлама алу" (P.CC.07.OPR.024) операциясы орындалады, оны орындау барысында көрсетілген хабарламаны қабылдау және өңдеу жүзеге асырылады.</w:t>
      </w:r>
    </w:p>
    <w:bookmarkEnd w:id="135"/>
    <w:bookmarkStart w:name="z138" w:id="136"/>
    <w:p>
      <w:pPr>
        <w:spacing w:after="0"/>
        <w:ind w:left="0"/>
        <w:jc w:val="both"/>
      </w:pPr>
      <w:r>
        <w:rPr>
          <w:rFonts w:ascii="Times New Roman"/>
          <w:b w:val="false"/>
          <w:i w:val="false"/>
          <w:color w:val="000000"/>
          <w:sz w:val="28"/>
        </w:rPr>
        <w:t>
      56. "Заңды тұлғаны бос қоймалар иелерінің жалпы тізілімінен шығару туралы шешімнің күшін жою туралы мәліметтерді қабылдау және өңдеу" (P.CC.07.OPR.023) операциясы орындалған жағдайда "Бос қоймалар иелерінің жалпы тізілімінің жаңартылған мәліметтерін жариялау" (P.CC.07.OPR.025) операциясы орындалады, оның нәтижелері бойынша бос қоймалар иелерінің жалпы тізілімінің жаңартылған мәліметтері Одақтың ақпараттық порталында жарияланады.</w:t>
      </w:r>
    </w:p>
    <w:bookmarkEnd w:id="136"/>
    <w:bookmarkStart w:name="z139" w:id="137"/>
    <w:p>
      <w:pPr>
        <w:spacing w:after="0"/>
        <w:ind w:left="0"/>
        <w:jc w:val="both"/>
      </w:pPr>
      <w:r>
        <w:rPr>
          <w:rFonts w:ascii="Times New Roman"/>
          <w:b w:val="false"/>
          <w:i w:val="false"/>
          <w:color w:val="000000"/>
          <w:sz w:val="28"/>
        </w:rPr>
        <w:t xml:space="preserve">
      57. "Заңды тұлғаны бос қоймалар иелерінің жалпы тізілімінен шығару туралы шешімнің күшін жою" (P.CC.07.PRC.008) рәсімін орындау нәтижелері заңды тұлғаны бос қоймалар иелерінің жалпы тізілімінен шығару туралы шешімнің күшін жою туралы мәліметтерді Комиссияда өңдеу, бос қоймалар иелерінің жалпы тізіліміне мәліметтер енгізу және бос қоймалар иелерінің жалпы тізілімінің мәліметтерін Одақтың ақпараттық порталында жариялау болып табылады. </w:t>
      </w:r>
    </w:p>
    <w:bookmarkEnd w:id="137"/>
    <w:bookmarkStart w:name="z140" w:id="138"/>
    <w:p>
      <w:pPr>
        <w:spacing w:after="0"/>
        <w:ind w:left="0"/>
        <w:jc w:val="both"/>
      </w:pPr>
      <w:r>
        <w:rPr>
          <w:rFonts w:ascii="Times New Roman"/>
          <w:b w:val="false"/>
          <w:i w:val="false"/>
          <w:color w:val="000000"/>
          <w:sz w:val="28"/>
        </w:rPr>
        <w:t>
      58. "Заңды тұлғаны бос қоймалар иелерінің жалпы тізілімінен шығару туралы шешімнің күшін жою" (P.CC.07.PRC.008) рәсімі шеңберінде орындалатын жалпы процесс операцияларының тізбесі 22-кестеде келтірілген.</w:t>
      </w:r>
    </w:p>
    <w:bookmarkEnd w:id="138"/>
    <w:bookmarkStart w:name="z141" w:id="139"/>
    <w:p>
      <w:pPr>
        <w:spacing w:after="0"/>
        <w:ind w:left="0"/>
        <w:jc w:val="both"/>
      </w:pPr>
      <w:r>
        <w:rPr>
          <w:rFonts w:ascii="Times New Roman"/>
          <w:b w:val="false"/>
          <w:i w:val="false"/>
          <w:color w:val="000000"/>
          <w:sz w:val="28"/>
        </w:rPr>
        <w:t>
      22-кесте</w:t>
      </w:r>
    </w:p>
    <w:bookmarkEnd w:id="139"/>
    <w:bookmarkStart w:name="z142" w:id="140"/>
    <w:p>
      <w:pPr>
        <w:spacing w:after="0"/>
        <w:ind w:left="0"/>
        <w:jc w:val="left"/>
      </w:pPr>
      <w:r>
        <w:rPr>
          <w:rFonts w:ascii="Times New Roman"/>
          <w:b/>
          <w:i w:val="false"/>
          <w:color w:val="000000"/>
        </w:rPr>
        <w:t xml:space="preserve"> "Заңды тұлғаны бос қоймалар иелерінің жалпы тізілімінен шығару туралы шешімнің күшін жою" (P.CC.07.PRC.008) рәсімі шеңберінде орындалатын жалпы процесс операцияларының тізбесі</w:t>
      </w:r>
    </w:p>
    <w:bookmarkEnd w:id="1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bl>
    <w:bookmarkStart w:name="z143" w:id="141"/>
    <w:p>
      <w:pPr>
        <w:spacing w:after="0"/>
        <w:ind w:left="0"/>
        <w:jc w:val="both"/>
      </w:pPr>
      <w:r>
        <w:rPr>
          <w:rFonts w:ascii="Times New Roman"/>
          <w:b w:val="false"/>
          <w:i w:val="false"/>
          <w:color w:val="000000"/>
          <w:sz w:val="28"/>
        </w:rPr>
        <w:t>
      23-кесте</w:t>
      </w:r>
    </w:p>
    <w:bookmarkEnd w:id="141"/>
    <w:bookmarkStart w:name="z144" w:id="142"/>
    <w:p>
      <w:pPr>
        <w:spacing w:after="0"/>
        <w:ind w:left="0"/>
        <w:jc w:val="left"/>
      </w:pPr>
      <w:r>
        <w:rPr>
          <w:rFonts w:ascii="Times New Roman"/>
          <w:b/>
          <w:i w:val="false"/>
          <w:color w:val="000000"/>
        </w:rPr>
        <w:t xml:space="preserve"> "Заңды тұлғаны бос қоймалар иелерінің жалпы тізілімінен шығару туралы шешімнің күшін жою туралы мәліметтерді ұсыну" (P.CC.07.OPR.022) операциясының сипаттамасы</w:t>
      </w:r>
    </w:p>
    <w:bookmarkEnd w:id="1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бос қоймалар иелерінің жалпы тізілімінен шығару туралы шешімнің күшін жою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ұлттық тізілімнен шығару туралы шешімнің күші жойылған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заңды тұлғаны бос қоймалар иелерінің жалпы тізілімінен шығару туралы шешімнің күшін жою туралы Комиссияға беруге арналған мәліметтерді қамтитын хабарламаны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 Комиссияға берілді</w:t>
            </w:r>
          </w:p>
        </w:tc>
      </w:tr>
    </w:tbl>
    <w:bookmarkStart w:name="z145" w:id="143"/>
    <w:p>
      <w:pPr>
        <w:spacing w:after="0"/>
        <w:ind w:left="0"/>
        <w:jc w:val="both"/>
      </w:pPr>
      <w:r>
        <w:rPr>
          <w:rFonts w:ascii="Times New Roman"/>
          <w:b w:val="false"/>
          <w:i w:val="false"/>
          <w:color w:val="000000"/>
          <w:sz w:val="28"/>
        </w:rPr>
        <w:t>
      24-кесте</w:t>
      </w:r>
    </w:p>
    <w:bookmarkEnd w:id="143"/>
    <w:bookmarkStart w:name="z146" w:id="144"/>
    <w:p>
      <w:pPr>
        <w:spacing w:after="0"/>
        <w:ind w:left="0"/>
        <w:jc w:val="left"/>
      </w:pPr>
      <w:r>
        <w:rPr>
          <w:rFonts w:ascii="Times New Roman"/>
          <w:b/>
          <w:i w:val="false"/>
          <w:color w:val="000000"/>
        </w:rPr>
        <w:t xml:space="preserve"> "Заңды тұлғаны бос қоймалар иелерінің жалпы тізілімінен шығару туралы шешімнің күшін жою туралы мәліметтерді қабылдау және өңдеу" (P.CC.07.OPR.023) операциясының сипаттамасы</w:t>
      </w:r>
    </w:p>
    <w:bookmarkEnd w:id="1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тұлғаны бос қоймалар иелерінің тізілімінен шығару туралы шешімнің күшін жою туралы мәліметтерді алған кезде орындалады ("Заңды тұлғаны бос қоймалар иелерінің жалпы тізілімінен шығару туралы шешімнің күшін жою туралы мәліметтерді ұсыну" (P.CC.07.OPR.022)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тек мүше мемлекеттердің уәкілетті органдары ұсынады. Хабарлама және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бос қоймалар иелерінің жалпы тізіліміне мәліметтер енгізеді, заңды тұлғаны бос қоймалар иелерінің жалпы тізілімінен шығару туралы шешімнің күшін жою туралы мәліметтерді өңдеу туралы хабарламаны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 өңделді, заңды тұлғаны бос қоймалар иелерінің жалпы тізілімінен шығару туралы шешімнің күшін жою туралы мәліметтерді өңдеу туралы хабарлама мүше мемлекеттің уәкілетті органына жіберілді</w:t>
            </w:r>
          </w:p>
        </w:tc>
      </w:tr>
    </w:tbl>
    <w:bookmarkStart w:name="z147" w:id="145"/>
    <w:p>
      <w:pPr>
        <w:spacing w:after="0"/>
        <w:ind w:left="0"/>
        <w:jc w:val="both"/>
      </w:pPr>
      <w:r>
        <w:rPr>
          <w:rFonts w:ascii="Times New Roman"/>
          <w:b w:val="false"/>
          <w:i w:val="false"/>
          <w:color w:val="000000"/>
          <w:sz w:val="28"/>
        </w:rPr>
        <w:t>
      25-кесте</w:t>
      </w:r>
    </w:p>
    <w:bookmarkEnd w:id="145"/>
    <w:bookmarkStart w:name="z148" w:id="146"/>
    <w:p>
      <w:pPr>
        <w:spacing w:after="0"/>
        <w:ind w:left="0"/>
        <w:jc w:val="left"/>
      </w:pPr>
      <w:r>
        <w:rPr>
          <w:rFonts w:ascii="Times New Roman"/>
          <w:b/>
          <w:i w:val="false"/>
          <w:color w:val="000000"/>
        </w:rPr>
        <w:t xml:space="preserve"> "Заңды тұлғаны бос қоймалар иелерінің жалпы тізілімінен шығару туралы шешімнің күшін жою туралы мәліметтерді өңдеу нәтижелері туралы хабарлама алу" (P.CC.07.OPR.024) операциясының сипаттамасы</w:t>
      </w:r>
    </w:p>
    <w:bookmarkEnd w:id="1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мәліметтерді енгізу туралы хабарламаны алған кезде орындалады ("Заңды тұлғаны бос қоймалар иелерінің жалпы тізілімінен шығару туралы шешімнің күшін жою туралы мәліметтерді қабылдау және өңдеу" (P.CC.07.OPR.023)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заңды тұлғаны бос қоймалар иелерінің жалпы тізілімінен шығару туралы шешімнің күшін жою туралы Комиссияға беруге арналған мәліметтерді қамтитын хабарлама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мәліметтерді өңдеуінің нәтижелері туралы хабарлама өңделді</w:t>
            </w:r>
          </w:p>
        </w:tc>
      </w:tr>
    </w:tbl>
    <w:bookmarkStart w:name="z149" w:id="147"/>
    <w:p>
      <w:pPr>
        <w:spacing w:after="0"/>
        <w:ind w:left="0"/>
        <w:jc w:val="both"/>
      </w:pPr>
      <w:r>
        <w:rPr>
          <w:rFonts w:ascii="Times New Roman"/>
          <w:b w:val="false"/>
          <w:i w:val="false"/>
          <w:color w:val="000000"/>
          <w:sz w:val="28"/>
        </w:rPr>
        <w:t>
      26-кесте</w:t>
      </w:r>
    </w:p>
    <w:bookmarkEnd w:id="147"/>
    <w:bookmarkStart w:name="z150" w:id="148"/>
    <w:p>
      <w:pPr>
        <w:spacing w:after="0"/>
        <w:ind w:left="0"/>
        <w:jc w:val="left"/>
      </w:pPr>
      <w:r>
        <w:rPr>
          <w:rFonts w:ascii="Times New Roman"/>
          <w:b/>
          <w:i w:val="false"/>
          <w:color w:val="000000"/>
        </w:rPr>
        <w:t xml:space="preserve"> "Бос қоймалар иелерінің жалпы тізілімінің жаңартылған мәліметтерін жариялау" (P.CC.07.OPR.025) операциясының сипаттамасы</w:t>
      </w:r>
    </w:p>
    <w:bookmarkEnd w:id="1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жалпы тізілімінің жаңартылған мәліметтерін жариялау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шығару туралы шешімнің күшін жою туралы мәліметтер бос қоймалар иелерінің жалпы тізіліміне енгізілгеннен кейін орындалады ("Заңды тұлғаны бос қоймалар иелерінің жалпы тізілімінен шығару туралы шешімнің күшін жою туралы мәліметтерді қабылдау және өңдеу" (P.CC.07.OPR.023)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тізілімінің жаңартылған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жаңартылған мәліметтері Одақтың ақпараттық порталында жарияланды</w:t>
            </w:r>
          </w:p>
        </w:tc>
      </w:tr>
    </w:tbl>
    <w:bookmarkStart w:name="z151" w:id="149"/>
    <w:p>
      <w:pPr>
        <w:spacing w:after="0"/>
        <w:ind w:left="0"/>
        <w:jc w:val="left"/>
      </w:pPr>
      <w:r>
        <w:rPr>
          <w:rFonts w:ascii="Times New Roman"/>
          <w:b/>
          <w:i w:val="false"/>
          <w:color w:val="000000"/>
        </w:rPr>
        <w:t xml:space="preserve"> 2. Мүше мемлекеттердің уәкілетті органдарына бос қоймалар иелерінің жалпы тізілімінде қамтылған заңды тұлғалар туралы мәліметтерді ұсыну рәсімдері "Бос қоймалар иелерінің жалпы тізілімінің жаңартылу күні мен уақыты туралы ақпарат алу" (P.CC.07.PRC.004) рәсімі</w:t>
      </w:r>
    </w:p>
    <w:bookmarkEnd w:id="149"/>
    <w:bookmarkStart w:name="z152" w:id="150"/>
    <w:p>
      <w:pPr>
        <w:spacing w:after="0"/>
        <w:ind w:left="0"/>
        <w:jc w:val="both"/>
      </w:pPr>
      <w:r>
        <w:rPr>
          <w:rFonts w:ascii="Times New Roman"/>
          <w:b w:val="false"/>
          <w:i w:val="false"/>
          <w:color w:val="000000"/>
          <w:sz w:val="28"/>
        </w:rPr>
        <w:t>
      59. "Бос қоймалар иелерінің жалпы тізілімінің жаңартылу күні мен уақыты туралы ақпарат алу" (P.CC.07.PRC.004) рәсімін орындау схемасы 9-суретте көрсетілген.</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216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51"/>
    <w:p>
      <w:pPr>
        <w:spacing w:after="0"/>
        <w:ind w:left="0"/>
        <w:jc w:val="both"/>
      </w:pPr>
      <w:r>
        <w:rPr>
          <w:rFonts w:ascii="Times New Roman"/>
          <w:b w:val="false"/>
          <w:i w:val="false"/>
          <w:color w:val="000000"/>
          <w:sz w:val="28"/>
        </w:rPr>
        <w:t>
      9-сурет. "Бос қоймалар иелерінің жалпы тізілімінің жаңартылу күні мен уақыты туралы ақпарат алу" (P.CC.07.PRC.004) рәсімін орындау схемасы</w:t>
      </w:r>
    </w:p>
    <w:bookmarkEnd w:id="151"/>
    <w:bookmarkStart w:name="z154" w:id="152"/>
    <w:p>
      <w:pPr>
        <w:spacing w:after="0"/>
        <w:ind w:left="0"/>
        <w:jc w:val="both"/>
      </w:pPr>
      <w:r>
        <w:rPr>
          <w:rFonts w:ascii="Times New Roman"/>
          <w:b w:val="false"/>
          <w:i w:val="false"/>
          <w:color w:val="000000"/>
          <w:sz w:val="28"/>
        </w:rPr>
        <w:t>
      60. "Бос қоймалар иелерінің жалпы тізілімінің жаңартылу күні мен уақыты туралы ақпарат алу" (P.CC.07.PRC.004) рәсімі мүше мемлекеттің уәкілетті органының ақпараттық жүйесінде сақталатын бос қоймалар иелерінің жалпы тізілімінің жаңару күні мен уақыты туралы ақпаратты Комиссияда сақталған бос қоймалар иелерінің жалпы тізіліміндегі тиісті ақпаратпен үйлесімді ету қажеттігін бағалау мақсатында орындалады.</w:t>
      </w:r>
    </w:p>
    <w:bookmarkEnd w:id="152"/>
    <w:bookmarkStart w:name="z155" w:id="153"/>
    <w:p>
      <w:pPr>
        <w:spacing w:after="0"/>
        <w:ind w:left="0"/>
        <w:jc w:val="both"/>
      </w:pPr>
      <w:r>
        <w:rPr>
          <w:rFonts w:ascii="Times New Roman"/>
          <w:b w:val="false"/>
          <w:i w:val="false"/>
          <w:color w:val="000000"/>
          <w:sz w:val="28"/>
        </w:rPr>
        <w:t>
      61. Бірінші болып "Бос қоймалар иелерінің жалпы тізілімінің жаңартылу күні мен уақыты туралы ақпаратқа сұрау салу" (P.CC.07.OPR.013) операциясы орындалады, оның орындалу нәтижелері бойынша мүше мемлекеттің уәкілетті органы бос қоймалар иелерінің жалпы тізілімінің жаңартылу күні мен уақыты туралы ақпаратты алуға сұрау салуды қалыптастырады және Комиссияға жібереді.</w:t>
      </w:r>
    </w:p>
    <w:bookmarkEnd w:id="153"/>
    <w:bookmarkStart w:name="z156" w:id="154"/>
    <w:p>
      <w:pPr>
        <w:spacing w:after="0"/>
        <w:ind w:left="0"/>
        <w:jc w:val="both"/>
      </w:pPr>
      <w:r>
        <w:rPr>
          <w:rFonts w:ascii="Times New Roman"/>
          <w:b w:val="false"/>
          <w:i w:val="false"/>
          <w:color w:val="000000"/>
          <w:sz w:val="28"/>
        </w:rPr>
        <w:t xml:space="preserve">
      62. Бос қоймалар иелерінің жалпы тізілімінің жаңартылған күні мен уақыты туралы ақпаратты алуға сұрау салу Комиссияға келіп түскен кезде "Бос қоймалар иелерінің жалпы тізілімінің жаңартылған күні мен уақыты туралы ақпаратты өңдеу және ұсыну" (P.CC.07.OPR.014) операциясы орындалады, оның орындалу нәтижелері бойынша бос қоймалар иелерінің жалпы тізілімінің жаңартылу күні мен уақыты туралы ақпарат қалыптастырылады және мүше мемлекеттің уәкілетті органына ұсынылады. </w:t>
      </w:r>
    </w:p>
    <w:bookmarkEnd w:id="154"/>
    <w:bookmarkStart w:name="z157" w:id="155"/>
    <w:p>
      <w:pPr>
        <w:spacing w:after="0"/>
        <w:ind w:left="0"/>
        <w:jc w:val="both"/>
      </w:pPr>
      <w:r>
        <w:rPr>
          <w:rFonts w:ascii="Times New Roman"/>
          <w:b w:val="false"/>
          <w:i w:val="false"/>
          <w:color w:val="000000"/>
          <w:sz w:val="28"/>
        </w:rPr>
        <w:t>
      63. Бос қоймалар иелерінің жалпы тізілімінің жаңартылу күні мен уақыты туралы ақпарат мүше мемлекеттің уәкілетті органына келіп түскен кезде "Бос қоймалар иелерінің жалпы тізілімінің жаңартылу күні мен уақыты туралы ақпаратты қабылдау және өңдеу" (P.CC.07.OPR.015) операциясы орындалады.</w:t>
      </w:r>
    </w:p>
    <w:bookmarkEnd w:id="155"/>
    <w:bookmarkStart w:name="z158" w:id="156"/>
    <w:p>
      <w:pPr>
        <w:spacing w:after="0"/>
        <w:ind w:left="0"/>
        <w:jc w:val="both"/>
      </w:pPr>
      <w:r>
        <w:rPr>
          <w:rFonts w:ascii="Times New Roman"/>
          <w:b w:val="false"/>
          <w:i w:val="false"/>
          <w:color w:val="000000"/>
          <w:sz w:val="28"/>
        </w:rPr>
        <w:t>
      64. Бос қоймалар иелерінің жалпы тізілімінің жаңартылу күні мен уақыты туралы ақпаратты мүше мемлекеттің уәкілетті органының алуы "Бос қоймалар иелерінің жалпы тізілімінің жаңартылу күні мен уақыты туралы ақпарат алу" (P.CC.07.PRC.004) рәсімін орындау нәтижесі болып табылады.</w:t>
      </w:r>
    </w:p>
    <w:bookmarkEnd w:id="156"/>
    <w:bookmarkStart w:name="z159" w:id="157"/>
    <w:p>
      <w:pPr>
        <w:spacing w:after="0"/>
        <w:ind w:left="0"/>
        <w:jc w:val="both"/>
      </w:pPr>
      <w:r>
        <w:rPr>
          <w:rFonts w:ascii="Times New Roman"/>
          <w:b w:val="false"/>
          <w:i w:val="false"/>
          <w:color w:val="000000"/>
          <w:sz w:val="28"/>
        </w:rPr>
        <w:t>
      65. "Бос қоймалар иелерінің жалпы тізілімінің жаңартылу күні мен уақыты туралы ақпарат алу" (P.CC.07.PRC.004) рәсімі шеңберінде орындалатын жалпы процесс операцияларының тізбесі 27-кестеде көрсетілген.</w:t>
      </w:r>
    </w:p>
    <w:bookmarkEnd w:id="157"/>
    <w:bookmarkStart w:name="z160" w:id="158"/>
    <w:p>
      <w:pPr>
        <w:spacing w:after="0"/>
        <w:ind w:left="0"/>
        <w:jc w:val="both"/>
      </w:pPr>
      <w:r>
        <w:rPr>
          <w:rFonts w:ascii="Times New Roman"/>
          <w:b w:val="false"/>
          <w:i w:val="false"/>
          <w:color w:val="000000"/>
          <w:sz w:val="28"/>
        </w:rPr>
        <w:t>
      27-кесте</w:t>
      </w:r>
    </w:p>
    <w:bookmarkEnd w:id="158"/>
    <w:bookmarkStart w:name="z161" w:id="159"/>
    <w:p>
      <w:pPr>
        <w:spacing w:after="0"/>
        <w:ind w:left="0"/>
        <w:jc w:val="left"/>
      </w:pPr>
      <w:r>
        <w:rPr>
          <w:rFonts w:ascii="Times New Roman"/>
          <w:b/>
          <w:i w:val="false"/>
          <w:color w:val="000000"/>
        </w:rPr>
        <w:t xml:space="preserve"> "Бос қоймалар иелерінің жалпы тізілімінің жаңартылу күні мен уақыты туралы ақпарат алу" (P.CC.07.PRC.004) рәсімі шеңберінде орындалатын жалпы процесс операцияларының тізбесі</w:t>
      </w:r>
    </w:p>
    <w:bookmarkEnd w:id="1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жаңартылған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bl>
    <w:bookmarkStart w:name="z162" w:id="160"/>
    <w:p>
      <w:pPr>
        <w:spacing w:after="0"/>
        <w:ind w:left="0"/>
        <w:jc w:val="both"/>
      </w:pPr>
      <w:r>
        <w:rPr>
          <w:rFonts w:ascii="Times New Roman"/>
          <w:b w:val="false"/>
          <w:i w:val="false"/>
          <w:color w:val="000000"/>
          <w:sz w:val="28"/>
        </w:rPr>
        <w:t>
      28-кесте</w:t>
      </w:r>
    </w:p>
    <w:bookmarkEnd w:id="160"/>
    <w:bookmarkStart w:name="z163" w:id="161"/>
    <w:p>
      <w:pPr>
        <w:spacing w:after="0"/>
        <w:ind w:left="0"/>
        <w:jc w:val="left"/>
      </w:pPr>
      <w:r>
        <w:rPr>
          <w:rFonts w:ascii="Times New Roman"/>
          <w:b/>
          <w:i w:val="false"/>
          <w:color w:val="000000"/>
        </w:rPr>
        <w:t xml:space="preserve"> "Бос қоймалар иелерінің жалпы тізілімінің жаңартылу күні мен уақыты туралы ақпаратқа сұрау салу" (P.CC.07.OPR.013) операциясының сипаттамасы</w:t>
      </w:r>
    </w:p>
    <w:bookmarkEnd w:id="1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ақпараттық жүйесінде сақталатын бос қоймалар иелерінің жалпы тізілімінің жаңартылу күні мен уақыты туралы ақпаратты Комиссияда сақталатын бос қоймалар иелерінің жалпы тізіліміндегі тиісті ақпаратпен үйлесімді ету қажеттігі туындаған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бос қоймалар иелерінің жалпы тізілімінің жаңартылу күні мен уақыты туралы ақпаратты ұсынуға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ақпаратқа сұрау салу Комиссияға жіберілді</w:t>
            </w:r>
          </w:p>
        </w:tc>
      </w:tr>
    </w:tbl>
    <w:bookmarkStart w:name="z164" w:id="162"/>
    <w:p>
      <w:pPr>
        <w:spacing w:after="0"/>
        <w:ind w:left="0"/>
        <w:jc w:val="both"/>
      </w:pPr>
      <w:r>
        <w:rPr>
          <w:rFonts w:ascii="Times New Roman"/>
          <w:b w:val="false"/>
          <w:i w:val="false"/>
          <w:color w:val="000000"/>
          <w:sz w:val="28"/>
        </w:rPr>
        <w:t>
      29-кесте</w:t>
      </w:r>
    </w:p>
    <w:bookmarkEnd w:id="162"/>
    <w:bookmarkStart w:name="z165" w:id="163"/>
    <w:p>
      <w:pPr>
        <w:spacing w:after="0"/>
        <w:ind w:left="0"/>
        <w:jc w:val="left"/>
      </w:pPr>
      <w:r>
        <w:rPr>
          <w:rFonts w:ascii="Times New Roman"/>
          <w:b/>
          <w:i w:val="false"/>
          <w:color w:val="000000"/>
        </w:rPr>
        <w:t xml:space="preserve"> "Бос қоймалар иелерінің жалпы тізілімінің жаңартылу күні мен уақыты туралы ақпаратты өңдеу және ұсыну" (P.CC.07.OPR.014) операциясының сипаттамасы</w:t>
      </w:r>
    </w:p>
    <w:bookmarkEnd w:id="1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тізілімінің жаңартылу күні мен уақыты туралы ақпаратты ұсынуға сұрау салуды алған кезде орындалады ("Бос қоймалар иелерінің жалпы тізілімінің жаңартылу күні мен уақыты туралы ақпаратқа сұрау салу" операциясы (P.CC.07.OPR.013)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регламентінің талаптарына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жүзеге асырады, Ақпараттық өзара іс-қимыл регламентіне сәйкес бос қоймалар иелерінің жалпы тізілімінің жаңартылу күні мен уақыты туралы ақпаратты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 мүше мемлекеттің уәкілетті органына жіберілді</w:t>
            </w:r>
          </w:p>
        </w:tc>
      </w:tr>
    </w:tbl>
    <w:bookmarkStart w:name="z166" w:id="164"/>
    <w:p>
      <w:pPr>
        <w:spacing w:after="0"/>
        <w:ind w:left="0"/>
        <w:jc w:val="both"/>
      </w:pPr>
      <w:r>
        <w:rPr>
          <w:rFonts w:ascii="Times New Roman"/>
          <w:b w:val="false"/>
          <w:i w:val="false"/>
          <w:color w:val="000000"/>
          <w:sz w:val="28"/>
        </w:rPr>
        <w:t>
      30-кесте</w:t>
      </w:r>
    </w:p>
    <w:bookmarkEnd w:id="164"/>
    <w:bookmarkStart w:name="z167" w:id="165"/>
    <w:p>
      <w:pPr>
        <w:spacing w:after="0"/>
        <w:ind w:left="0"/>
        <w:jc w:val="left"/>
      </w:pPr>
      <w:r>
        <w:rPr>
          <w:rFonts w:ascii="Times New Roman"/>
          <w:b/>
          <w:i w:val="false"/>
          <w:color w:val="000000"/>
        </w:rPr>
        <w:t xml:space="preserve"> "Бос қоймалар иелерінің жалпы тізілімінің жаңартылу күні мен уақыты туралы ақпаратты қабылдау және өңдеу" (P.CC.07.OPR.015) операциясының сипаттамасы</w:t>
      </w:r>
    </w:p>
    <w:bookmarkEnd w:id="1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тізілімінің жаңартылу күні мен уақыты туралы ақпаратты алған кезде орындалады ("Бос қоймалар иелерінің жалпы тізілімінің жаңартылу күні мен уақыты туралы ақпаратты өңдеу және ұсыну" (P.CC.07.OPR.014)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тізілімінің жаңартылу күні мен уақыты туралы алынған ақпаратты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 алынды</w:t>
            </w:r>
          </w:p>
        </w:tc>
      </w:tr>
    </w:tbl>
    <w:bookmarkStart w:name="z168" w:id="166"/>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 алу" (P.CC.07.PRC.005) рәсімі </w:t>
      </w:r>
    </w:p>
    <w:bookmarkEnd w:id="166"/>
    <w:bookmarkStart w:name="z169" w:id="167"/>
    <w:p>
      <w:pPr>
        <w:spacing w:after="0"/>
        <w:ind w:left="0"/>
        <w:jc w:val="both"/>
      </w:pPr>
      <w:r>
        <w:rPr>
          <w:rFonts w:ascii="Times New Roman"/>
          <w:b w:val="false"/>
          <w:i w:val="false"/>
          <w:color w:val="000000"/>
          <w:sz w:val="28"/>
        </w:rPr>
        <w:t>
      66.  "Бос қоймалар иелерінің жалпы тізілімінен заңды тұлғалар туралы мәліметтер алу" (P.CC.07.PRC.005) рәсімін орындау схемасы 10-суретте көрсетілген.</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8"/>
    <w:p>
      <w:pPr>
        <w:spacing w:after="0"/>
        <w:ind w:left="0"/>
        <w:jc w:val="both"/>
      </w:pPr>
      <w:r>
        <w:rPr>
          <w:rFonts w:ascii="Times New Roman"/>
          <w:b w:val="false"/>
          <w:i w:val="false"/>
          <w:color w:val="000000"/>
          <w:sz w:val="28"/>
        </w:rPr>
        <w:t>
      10-сурет. "Бос қоймалар иелерінің жалпы тізілімінен заңды тұлғалар туралы мәліметтер алу" (P.CC.07.PRC.005) рәсімін орындау схемасы</w:t>
      </w:r>
    </w:p>
    <w:bookmarkEnd w:id="168"/>
    <w:bookmarkStart w:name="z171" w:id="169"/>
    <w:p>
      <w:pPr>
        <w:spacing w:after="0"/>
        <w:ind w:left="0"/>
        <w:jc w:val="both"/>
      </w:pPr>
      <w:r>
        <w:rPr>
          <w:rFonts w:ascii="Times New Roman"/>
          <w:b w:val="false"/>
          <w:i w:val="false"/>
          <w:color w:val="000000"/>
          <w:sz w:val="28"/>
        </w:rPr>
        <w:t>
      67. "Бос қоймалар иелерінің жалпы тізілімінен заңды тұлғалар туралы мәліметтер алу" (P.CC.07.PRC.005) рәсімі мүше мемлекеттің уәкілетті органының бос қоймалар иелерінің жалпы тізілімінен заңды тұлғалар туралы мәліметтер алуы мақсатында орындалады.</w:t>
      </w:r>
    </w:p>
    <w:bookmarkEnd w:id="169"/>
    <w:bookmarkStart w:name="z172" w:id="170"/>
    <w:p>
      <w:pPr>
        <w:spacing w:after="0"/>
        <w:ind w:left="0"/>
        <w:jc w:val="both"/>
      </w:pPr>
      <w:r>
        <w:rPr>
          <w:rFonts w:ascii="Times New Roman"/>
          <w:b w:val="false"/>
          <w:i w:val="false"/>
          <w:color w:val="000000"/>
          <w:sz w:val="28"/>
        </w:rPr>
        <w:t>
      68. Бірінші болып"Бос қоймалар иелерінің жалпы тізілімінен заңды тұлғалар туралы мәліметтерге сұрау салу" (P.CC.07.OPR.016) операциясы орындалады, оның орындалу нәтижелері бойынша мүше мемлекеттің уәкілетті органы бос қоймалар иелерінің жалпы тізілімінен заңды тұлғалар туралы мәліметтер алуға сұрау салуды қалыптастырады және Комиссияға жібереді. Берілген параметрлерге қарай сұрау салудың 2 түрі жасалуы мүмкін:</w:t>
      </w:r>
    </w:p>
    <w:bookmarkEnd w:id="170"/>
    <w:p>
      <w:pPr>
        <w:spacing w:after="0"/>
        <w:ind w:left="0"/>
        <w:jc w:val="both"/>
      </w:pPr>
      <w:r>
        <w:rPr>
          <w:rFonts w:ascii="Times New Roman"/>
          <w:b w:val="false"/>
          <w:i w:val="false"/>
          <w:color w:val="000000"/>
          <w:sz w:val="28"/>
        </w:rPr>
        <w:t>
      бос қоймалар иелерінің жалпы тізілімінде қамтылған заңды тұлғалар туралы мәліметтерді тарихи деректерді ескере отырып, толық көлемде алуға сұрау салу;</w:t>
      </w:r>
    </w:p>
    <w:p>
      <w:pPr>
        <w:spacing w:after="0"/>
        <w:ind w:left="0"/>
        <w:jc w:val="both"/>
      </w:pPr>
      <w:r>
        <w:rPr>
          <w:rFonts w:ascii="Times New Roman"/>
          <w:b w:val="false"/>
          <w:i w:val="false"/>
          <w:color w:val="000000"/>
          <w:sz w:val="28"/>
        </w:rPr>
        <w:t>
      заңды тұлғалар туралы мәліметтерді белгілі бір күндегі және уақыттағы жағдай бойынша алуға сұрау салу.</w:t>
      </w:r>
    </w:p>
    <w:bookmarkStart w:name="z173" w:id="171"/>
    <w:p>
      <w:pPr>
        <w:spacing w:after="0"/>
        <w:ind w:left="0"/>
        <w:jc w:val="both"/>
      </w:pPr>
      <w:r>
        <w:rPr>
          <w:rFonts w:ascii="Times New Roman"/>
          <w:b w:val="false"/>
          <w:i w:val="false"/>
          <w:color w:val="000000"/>
          <w:sz w:val="28"/>
        </w:rPr>
        <w:t>
      69. Бос қоймалар иелерінің жалпы тізілімінен заңды тұлғалар туралы мәліметтерді алуға сұрау салу Комиссияға келіп түскен кезде "Бос қоймалар иелерінің жалпы тізілімінен заңды тұлғалар туралы мәліметтерді өңдеу және ұсыну" (P.CC.07.OPR.017) операциясы орындалады, оның орындалу нәтижелері бойынша бос қоймалар иелерінің жалпы тізілімінен заңды тұлғалар туралы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жоқтығы туралы хабарлама жіберіледі.</w:t>
      </w:r>
    </w:p>
    <w:bookmarkEnd w:id="171"/>
    <w:bookmarkStart w:name="z174" w:id="172"/>
    <w:p>
      <w:pPr>
        <w:spacing w:after="0"/>
        <w:ind w:left="0"/>
        <w:jc w:val="both"/>
      </w:pPr>
      <w:r>
        <w:rPr>
          <w:rFonts w:ascii="Times New Roman"/>
          <w:b w:val="false"/>
          <w:i w:val="false"/>
          <w:color w:val="000000"/>
          <w:sz w:val="28"/>
        </w:rPr>
        <w:t>
      70. Бос қоймалар иелерінің жалпы тізілімінен заңды тұлғалар туралы мәліметтер немесе сұрау салудың параметрлерін қанағаттандыратын мәліметтердің жоқтығы туралы хабарлама мүше мемлекеттің уәкілетті органына келіп түскен кезде "Бос қоймалар иелерінің жалпы тізілімінен заңды тұлғалар туралы мәліметтерді қабылдау және өңдеу" (P.CC.07.OPR.018) операциясы  орындалады.</w:t>
      </w:r>
    </w:p>
    <w:bookmarkEnd w:id="172"/>
    <w:bookmarkStart w:name="z175" w:id="173"/>
    <w:p>
      <w:pPr>
        <w:spacing w:after="0"/>
        <w:ind w:left="0"/>
        <w:jc w:val="both"/>
      </w:pPr>
      <w:r>
        <w:rPr>
          <w:rFonts w:ascii="Times New Roman"/>
          <w:b w:val="false"/>
          <w:i w:val="false"/>
          <w:color w:val="000000"/>
          <w:sz w:val="28"/>
        </w:rPr>
        <w:t xml:space="preserve">
      71. Бос қоймалар иелерінің жалпы тізілімінен заңды тұлғалар туралы мәліметтерді немесе сұрау салудың параметрлерін қанағаттандыратын мәліметтердің жоқтығы туралы хабарламаны мүше мемлекеттің уәкілетті органының алуы "Бос қоймалар иелерінің жалпы тізілімінен заңды тұлғалар туралы мәліметтерді алу" (P.CC.07.PRC.005) рәсімінің орындалу нәтижесі болып табылады. </w:t>
      </w:r>
    </w:p>
    <w:bookmarkEnd w:id="173"/>
    <w:bookmarkStart w:name="z176" w:id="174"/>
    <w:p>
      <w:pPr>
        <w:spacing w:after="0"/>
        <w:ind w:left="0"/>
        <w:jc w:val="both"/>
      </w:pPr>
      <w:r>
        <w:rPr>
          <w:rFonts w:ascii="Times New Roman"/>
          <w:b w:val="false"/>
          <w:i w:val="false"/>
          <w:color w:val="000000"/>
          <w:sz w:val="28"/>
        </w:rPr>
        <w:t>
      72. "Бос қоймалар иелерінің жалпы тізілімінен заңды тұлғалар туралы мәліметтерді алу" (P.CC.07.PRC.005) рәсімі шеңберінде орындалатын жалпы процесс операцияларының тізбесі 31-кестеде берілген.</w:t>
      </w:r>
    </w:p>
    <w:bookmarkEnd w:id="174"/>
    <w:bookmarkStart w:name="z177" w:id="175"/>
    <w:p>
      <w:pPr>
        <w:spacing w:after="0"/>
        <w:ind w:left="0"/>
        <w:jc w:val="both"/>
      </w:pPr>
      <w:r>
        <w:rPr>
          <w:rFonts w:ascii="Times New Roman"/>
          <w:b w:val="false"/>
          <w:i w:val="false"/>
          <w:color w:val="000000"/>
          <w:sz w:val="28"/>
        </w:rPr>
        <w:t>
      31-кесте</w:t>
      </w:r>
    </w:p>
    <w:bookmarkEnd w:id="175"/>
    <w:bookmarkStart w:name="z178" w:id="176"/>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алу" (P.CC.07.PRC.005) рәсімі шеңберінде орындалатын жалпы процесс операцияларының тізбесі</w:t>
      </w:r>
    </w:p>
    <w:bookmarkEnd w:id="1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bl>
    <w:bookmarkStart w:name="z179" w:id="177"/>
    <w:p>
      <w:pPr>
        <w:spacing w:after="0"/>
        <w:ind w:left="0"/>
        <w:jc w:val="both"/>
      </w:pPr>
      <w:r>
        <w:rPr>
          <w:rFonts w:ascii="Times New Roman"/>
          <w:b w:val="false"/>
          <w:i w:val="false"/>
          <w:color w:val="000000"/>
          <w:sz w:val="28"/>
        </w:rPr>
        <w:t>
      32-кесте</w:t>
      </w:r>
    </w:p>
    <w:bookmarkEnd w:id="177"/>
    <w:bookmarkStart w:name="z180" w:id="178"/>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мәліметтерге сұрау салу" (P.CC.07.OPR.016) операциясының сипаттамасы</w:t>
      </w:r>
    </w:p>
    <w:bookmarkEnd w:id="1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бос қоймалар иелерінің жалпы тізілімінен заңды тұлғалар туралы мәліметтер ұсынуға сұрау салуды қалыптастырады және Комиссияға жібереді. Бос қоймалар иелерінің жалпы тізілімінен заңды тұлғалар туралы мәліметтерді тарихи деректерді ескере отырып, толық көлемде алу қажет болған кезде өзекті ету күні мен уақыты сұрау салуда көрсетілмейді. Заңды тұлғалар туралы мәліметтерді белгілі бір күндегі және уақыттағы жағдай бойынша алу қажет болған кезде сұрау салуда бос қоймалар иелерінің жалпы тізілімін өзекті ету күні мен уақыты көрсетілуге тиіс.</w:t>
            </w:r>
          </w:p>
          <w:p>
            <w:pPr>
              <w:spacing w:after="20"/>
              <w:ind w:left="20"/>
              <w:jc w:val="both"/>
            </w:pPr>
            <w:r>
              <w:rPr>
                <w:rFonts w:ascii="Times New Roman"/>
                <w:b w:val="false"/>
                <w:i w:val="false"/>
                <w:color w:val="000000"/>
                <w:sz w:val="20"/>
              </w:rPr>
              <w:t>Белгілілі бір мүше мемлекеттер ұсынған заңды тұлғалар туралы мәліметтердің негізінде бос қоймалар иелерінің жалпы тізіліміне енгізілген заңды тұлғалар туралы мәліметтерді алу қажеттілігі туындаған кезде сұрау салуда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ұсынуға сұрау салу Комиссияға жіберілді</w:t>
            </w:r>
          </w:p>
        </w:tc>
      </w:tr>
    </w:tbl>
    <w:bookmarkStart w:name="z181" w:id="179"/>
    <w:p>
      <w:pPr>
        <w:spacing w:after="0"/>
        <w:ind w:left="0"/>
        <w:jc w:val="both"/>
      </w:pPr>
      <w:r>
        <w:rPr>
          <w:rFonts w:ascii="Times New Roman"/>
          <w:b w:val="false"/>
          <w:i w:val="false"/>
          <w:color w:val="000000"/>
          <w:sz w:val="28"/>
        </w:rPr>
        <w:t>
      33-кесте</w:t>
      </w:r>
    </w:p>
    <w:bookmarkEnd w:id="179"/>
    <w:bookmarkStart w:name="z182" w:id="180"/>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өңдеу және ұсыну" (P.CC.07.OPR.017) операциясының сипаттамасы</w:t>
      </w:r>
    </w:p>
    <w:bookmarkEnd w:id="1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 туралы мәліметтерді ұсынуға сұрау салуды алған кезде орындалады ("Бос қоймалар иелерінің жалпы тізілімінен заңды тұлғалар туралы мәліметтерге сұрау салу" операциясы (P.CC.07.OPR.016))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сұрау салуда көрсетілген параметрлерге сәйкес бос қоймалар иелерінің жалпы тізілімінен заңды тұлғалар туралы мәліметтерді қалыптастырады және мүше мемлекеттің уәкілетті органына ұсынады. Бос қоймалар иелерінің жалпы тізілімінен толық ақпарат беру кезінде тарихи деректерді қоса алғанда, тізілімде сақталған барлық жазбаларды ұсыну жүзеге асырылады. Заңды тұлғалар туралы мәліметтер көрсетілген күндегі және уақыттағы жағдай бойынша ұсынылған кезде бос қоймалар иелерінің жалпы тізілімінде қамтылған заңды тұлғалар туралы мәліметтерді сұрау салуда көрсетілген күндегі және уақыттағы жағдай бойынша іріктеу жүзеге асырылады. Бос қоймалар иелерінің жалпы тізілімінен заңды тұлғалар туралы мәліметтерді іріктеу барлық елдер бойынша не сұрау салуда көрсетілген мүше мемлекеттердің кодтары ескеріле отырып жүзеге асырылады. Бос қоймалар иелерінің жалпы тізілімінде сұрау салудың параметрлерін қанағаттандыратын мәліметтер жоқ болса, мүше мемлекеттің уәкілетті органына сұрау салудың параметрлерін қанағаттандыратын мәліметтердің жоқтығы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бос қоймалар иелерінің жалпы тізілімінен заңды тұлғалар туралы мәліметтер ұсынылды немесе сұрау салудың параметрлерін қанағаттандыратын мәліметтердің жоқтығы туралы хабарлама жіберілді</w:t>
            </w:r>
          </w:p>
        </w:tc>
      </w:tr>
    </w:tbl>
    <w:bookmarkStart w:name="z183" w:id="181"/>
    <w:p>
      <w:pPr>
        <w:spacing w:after="0"/>
        <w:ind w:left="0"/>
        <w:jc w:val="both"/>
      </w:pPr>
      <w:r>
        <w:rPr>
          <w:rFonts w:ascii="Times New Roman"/>
          <w:b w:val="false"/>
          <w:i w:val="false"/>
          <w:color w:val="000000"/>
          <w:sz w:val="28"/>
        </w:rPr>
        <w:t>
      34-кесте</w:t>
      </w:r>
    </w:p>
    <w:bookmarkEnd w:id="181"/>
    <w:bookmarkStart w:name="z184" w:id="182"/>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қабылдау және өңдеу" (P.CC.07.OPR.018) операциясының сипаттамасы </w:t>
      </w:r>
    </w:p>
    <w:bookmarkEnd w:id="1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 туралы мәліметтерді немесе сұрау салудың параметрлерін қанағаттандыратын мәліметтердің жоқтығы туралы хабарламаны алған кезде орындалады ("Бос қоймалар иелерінің жалпы тізілімінен заңды тұлғалар туралы мәліметтерді өңдеу және ұсыну" операциясы (P.CC.07.OPR.017))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салудың параметрлерін қанағаттандыратын мәліметтердің жоқтығы туралы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тізілімінен заңды тұлғалар туралы мәліметтерді немесе сұрау салудың параметрлерін қанағаттандыратын мәліметтердің жоқтығы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 немесе сұрау салудың параметрлерін қанағаттандыратын мәліметтердің жоқтығы туралы хабарлама өңделді</w:t>
            </w:r>
          </w:p>
        </w:tc>
      </w:tr>
    </w:tbl>
    <w:bookmarkStart w:name="z185" w:id="183"/>
    <w:p>
      <w:pPr>
        <w:spacing w:after="0"/>
        <w:ind w:left="0"/>
        <w:jc w:val="left"/>
      </w:pPr>
      <w:r>
        <w:rPr>
          <w:rFonts w:ascii="Times New Roman"/>
          <w:b/>
          <w:i w:val="false"/>
          <w:color w:val="000000"/>
        </w:rPr>
        <w:t xml:space="preserve"> "Бос қоймалар иелерінің жалпы тізіліміне енгізілген өзгерістер туралы ақпарат алу" (P.CC.07.PRC.006) рәсімі</w:t>
      </w:r>
    </w:p>
    <w:bookmarkEnd w:id="183"/>
    <w:bookmarkStart w:name="z186" w:id="184"/>
    <w:p>
      <w:pPr>
        <w:spacing w:after="0"/>
        <w:ind w:left="0"/>
        <w:jc w:val="both"/>
      </w:pPr>
      <w:r>
        <w:rPr>
          <w:rFonts w:ascii="Times New Roman"/>
          <w:b w:val="false"/>
          <w:i w:val="false"/>
          <w:color w:val="000000"/>
          <w:sz w:val="28"/>
        </w:rPr>
        <w:t>
      73. "Бос қоймалар иелерінің жалпы тізіліміне енгізілген өзгерістер туралы ақпарат алу" (P.CC.07.PRC.006) рәсімін орындау схемасы 11-суретте көрсетілген.</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85"/>
    <w:p>
      <w:pPr>
        <w:spacing w:after="0"/>
        <w:ind w:left="0"/>
        <w:jc w:val="both"/>
      </w:pPr>
      <w:r>
        <w:rPr>
          <w:rFonts w:ascii="Times New Roman"/>
          <w:b w:val="false"/>
          <w:i w:val="false"/>
          <w:color w:val="000000"/>
          <w:sz w:val="28"/>
        </w:rPr>
        <w:t>
      11-сурет. "Бос қоймалар иелерінің жалпы тізіліміне енгізілген өзгерістер туралы ақпарат алу" (P.CC.07.PRC.006) рәсімін орындау схемасы</w:t>
      </w:r>
    </w:p>
    <w:bookmarkEnd w:id="185"/>
    <w:bookmarkStart w:name="z188" w:id="186"/>
    <w:p>
      <w:pPr>
        <w:spacing w:after="0"/>
        <w:ind w:left="0"/>
        <w:jc w:val="both"/>
      </w:pPr>
      <w:r>
        <w:rPr>
          <w:rFonts w:ascii="Times New Roman"/>
          <w:b w:val="false"/>
          <w:i w:val="false"/>
          <w:color w:val="000000"/>
          <w:sz w:val="28"/>
        </w:rPr>
        <w:t>
      74. "Бос қоймалар иелерінің жалпы тізіліміне енгізілген өзгерістер туралы ақпарат алу" (P.CC.07.PRC.006) рәсімі мүше мемлекеттің уәкілетті органының бос қоймалар иелерінің жалпы тізілімінен заңды тұлғалар туралы мәліметтерді алуы мақсатында орындалады, оларды бос қоймалар иелерінің жалпы тізіліміне қосу немесе оларға өзгерістер енгізу сұрау салуда көрсетілген кезден бастап осы сұрау салудың орындалу кезіне дейін жүргізілді. Рәсім, егер "Бос қоймалар иелерінің жалпы тізілімінің жаңартылу күні мен уақыты туралы ақпарат алу" (P.CC.07.PRC.004) рәсімін орындау нәтижесінде мүше мемлекеттің уәкілетті органы бос қоймалар иелерінің жалпы тізілімінен заңды тұлғалар туралы мәліметтерді алған күн мен уақыт Комиссиядағы бос қоймалар иелерінің жалпы тізілімінің өзгертілген күні мен уақытынан анағұрлым ерте болғандығы анықталса да орындалады.</w:t>
      </w:r>
    </w:p>
    <w:bookmarkEnd w:id="186"/>
    <w:bookmarkStart w:name="z189" w:id="187"/>
    <w:p>
      <w:pPr>
        <w:spacing w:after="0"/>
        <w:ind w:left="0"/>
        <w:jc w:val="both"/>
      </w:pPr>
      <w:r>
        <w:rPr>
          <w:rFonts w:ascii="Times New Roman"/>
          <w:b w:val="false"/>
          <w:i w:val="false"/>
          <w:color w:val="000000"/>
          <w:sz w:val="28"/>
        </w:rPr>
        <w:t>
      75. Бірінші болып "Бос қоймалар иелерінің жалпы тізіліміне енгізілген өзгерістер туралы ақпаратқа сұрау салу" (P.CC.07.OPR.019) операциясы орындалады, оны орындау нәтижелері бойынша мүше мемлекеттің уәкілетті органы бос қоймалар иелерінің жалпы тізіліміне енгізілген өзгерістер туралы ақпаратты алуға сұрау салуды қалыптастырады және Комиссияға жібереді.</w:t>
      </w:r>
    </w:p>
    <w:bookmarkEnd w:id="187"/>
    <w:bookmarkStart w:name="z190" w:id="188"/>
    <w:p>
      <w:pPr>
        <w:spacing w:after="0"/>
        <w:ind w:left="0"/>
        <w:jc w:val="both"/>
      </w:pPr>
      <w:r>
        <w:rPr>
          <w:rFonts w:ascii="Times New Roman"/>
          <w:b w:val="false"/>
          <w:i w:val="false"/>
          <w:color w:val="000000"/>
          <w:sz w:val="28"/>
        </w:rPr>
        <w:t>
      76. Комиссияға бос қоймалар иелерінің жалпы тізіліміне енгізілген өзгерістер туралы ақпаратты ұсынуға сұрау салу келіп түскен кезде "Бос қоймалар иелерінің жалпы тізілімінен заңды тұлғалар туралы өзгертілген мәліметтер туралы ақпаратты өңдеу және ұсыну" (P.CC.07.OPR.020) операциясы орындалады, оны орындау нәтижелері бойынша сұрау салуда көрсетілген күннен және уақыттан бастап бос қоймалар иелерінің жалпы тізіліміне енгізілген өзгерістер туралы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екені туралы хабарларма жіберіледі.</w:t>
      </w:r>
    </w:p>
    <w:bookmarkEnd w:id="188"/>
    <w:bookmarkStart w:name="z191" w:id="189"/>
    <w:p>
      <w:pPr>
        <w:spacing w:after="0"/>
        <w:ind w:left="0"/>
        <w:jc w:val="both"/>
      </w:pPr>
      <w:r>
        <w:rPr>
          <w:rFonts w:ascii="Times New Roman"/>
          <w:b w:val="false"/>
          <w:i w:val="false"/>
          <w:color w:val="000000"/>
          <w:sz w:val="28"/>
        </w:rPr>
        <w:t>
      77. Мүше мемлекеттің уәкілетті органына бос қоймалар иелерінің жалпы тізіліміне енгізілген өзгерістер туралы мәліметтер немесе сұрау салудың параметрлерін қанағаттандыратын мәліметтердің жоқ екені туралы хабарларма келіп түскен кезде "Бос қоймалар иелерінің жалпы тізілімінен заңды тұлғалар туралы өзгертілген мәліметтер туралы ақпаратты қабылдау және өңдеу" (P.CC.07.OPR.021) операциясы орындалады.</w:t>
      </w:r>
    </w:p>
    <w:bookmarkEnd w:id="189"/>
    <w:bookmarkStart w:name="z192" w:id="190"/>
    <w:p>
      <w:pPr>
        <w:spacing w:after="0"/>
        <w:ind w:left="0"/>
        <w:jc w:val="both"/>
      </w:pPr>
      <w:r>
        <w:rPr>
          <w:rFonts w:ascii="Times New Roman"/>
          <w:b w:val="false"/>
          <w:i w:val="false"/>
          <w:color w:val="000000"/>
          <w:sz w:val="28"/>
        </w:rPr>
        <w:t>
      78. Мүше мемлекеттің уәкілетті органының бос қоймалар иелерінің жалпы тізілімінен заңды тұлғалар туралы мәліметтерді алуы және мүше мемлекеттің уәкілетті органы мен Комиссияның арасындағы бос қоймалар иелерінің жалпы тізілімінен мәліметтерді үйлесімді етуі "Бос қоймалар иелерінің жалпы тізіліміне енгізілген өзгерістер туралы ақпаратты алу" (P.CC.07.PRC.006) рәсімін орындау нәтижесі болып табылады.</w:t>
      </w:r>
    </w:p>
    <w:bookmarkEnd w:id="190"/>
    <w:bookmarkStart w:name="z193" w:id="191"/>
    <w:p>
      <w:pPr>
        <w:spacing w:after="0"/>
        <w:ind w:left="0"/>
        <w:jc w:val="both"/>
      </w:pPr>
      <w:r>
        <w:rPr>
          <w:rFonts w:ascii="Times New Roman"/>
          <w:b w:val="false"/>
          <w:i w:val="false"/>
          <w:color w:val="000000"/>
          <w:sz w:val="28"/>
        </w:rPr>
        <w:t>
      79. "Бос қоймалар иелерінің жалпы тізіліміне енгізілген өзгерістер туралы ақпаратты алу" (P.CC.07.PRC.006) рәсімі шеңберінде орындалатын жалпы процесс операцияларының тізбесі 35-кестеде келтірілген.</w:t>
      </w:r>
    </w:p>
    <w:bookmarkEnd w:id="191"/>
    <w:bookmarkStart w:name="z194" w:id="192"/>
    <w:p>
      <w:pPr>
        <w:spacing w:after="0"/>
        <w:ind w:left="0"/>
        <w:jc w:val="both"/>
      </w:pPr>
      <w:r>
        <w:rPr>
          <w:rFonts w:ascii="Times New Roman"/>
          <w:b w:val="false"/>
          <w:i w:val="false"/>
          <w:color w:val="000000"/>
          <w:sz w:val="28"/>
        </w:rPr>
        <w:t>
      35-кесте</w:t>
      </w:r>
    </w:p>
    <w:bookmarkEnd w:id="192"/>
    <w:bookmarkStart w:name="z195" w:id="193"/>
    <w:p>
      <w:pPr>
        <w:spacing w:after="0"/>
        <w:ind w:left="0"/>
        <w:jc w:val="left"/>
      </w:pPr>
      <w:r>
        <w:rPr>
          <w:rFonts w:ascii="Times New Roman"/>
          <w:b/>
          <w:i w:val="false"/>
          <w:color w:val="000000"/>
        </w:rPr>
        <w:t xml:space="preserve"> "Бос қоймалар иелерінің жалпы тізіліміне енгізілген өзгерістер туралы ақпаратты алу" (P.CC.07.PRC.006) рәсімі шеңберінде орындалатын жалпы процесс операцияларының тізбесі</w:t>
      </w:r>
    </w:p>
    <w:bookmarkEnd w:id="1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bl>
    <w:bookmarkStart w:name="z196" w:id="194"/>
    <w:p>
      <w:pPr>
        <w:spacing w:after="0"/>
        <w:ind w:left="0"/>
        <w:jc w:val="both"/>
      </w:pPr>
      <w:r>
        <w:rPr>
          <w:rFonts w:ascii="Times New Roman"/>
          <w:b w:val="false"/>
          <w:i w:val="false"/>
          <w:color w:val="000000"/>
          <w:sz w:val="28"/>
        </w:rPr>
        <w:t>
      36-кесте</w:t>
      </w:r>
    </w:p>
    <w:bookmarkEnd w:id="194"/>
    <w:bookmarkStart w:name="z197" w:id="195"/>
    <w:p>
      <w:pPr>
        <w:spacing w:after="0"/>
        <w:ind w:left="0"/>
        <w:jc w:val="left"/>
      </w:pPr>
      <w:r>
        <w:rPr>
          <w:rFonts w:ascii="Times New Roman"/>
          <w:b/>
          <w:i w:val="false"/>
          <w:color w:val="000000"/>
        </w:rPr>
        <w:t xml:space="preserve"> "Бос қоймалар иелерінің жалпы тізіліміне енгізілген өзгерістер туралы ақпаратқа сұрау салу" (P.CC.07.OPR.019) операциясының сипаттамасы</w:t>
      </w:r>
    </w:p>
    <w:bookmarkEnd w:id="1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алу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бос қоймалар иелерінің жалпы тізіліміне енгізілген өзгерістер туралы ақпаратты ұсынуға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ұсынуға сұрау салу Комиссияға жіберілді</w:t>
            </w:r>
          </w:p>
        </w:tc>
      </w:tr>
    </w:tbl>
    <w:bookmarkStart w:name="z198" w:id="196"/>
    <w:p>
      <w:pPr>
        <w:spacing w:after="0"/>
        <w:ind w:left="0"/>
        <w:jc w:val="both"/>
      </w:pPr>
      <w:r>
        <w:rPr>
          <w:rFonts w:ascii="Times New Roman"/>
          <w:b w:val="false"/>
          <w:i w:val="false"/>
          <w:color w:val="000000"/>
          <w:sz w:val="28"/>
        </w:rPr>
        <w:t>
      37-кесте</w:t>
      </w:r>
    </w:p>
    <w:bookmarkEnd w:id="196"/>
    <w:bookmarkStart w:name="z199" w:id="197"/>
    <w:p>
      <w:pPr>
        <w:spacing w:after="0"/>
        <w:ind w:left="0"/>
        <w:jc w:val="left"/>
      </w:pPr>
      <w:r>
        <w:rPr>
          <w:rFonts w:ascii="Times New Roman"/>
          <w:b/>
          <w:i w:val="false"/>
          <w:color w:val="000000"/>
        </w:rPr>
        <w:t xml:space="preserve"> "Бос қоймалар иелерінің жалпы тізілімінен заңды тұлғалар туралы өзгертілген мәліметтер туралы ақпаратты өңдеу және ұсыну" (P.CC.07.OPR.020) операциясының сипаттамасы</w:t>
      </w:r>
    </w:p>
    <w:bookmarkEnd w:id="1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енгізілген өзгерістер туралы ақпаратты алуға сұрау салуды алған кезде орындалады ("Бос қоймалар иелерінің жалпы тізіліміне енгізілген өзгерістер туралы ақпаратқа сұрау салу" операциясы (P.CC.07.OPR.019))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бос қоймалар иелерінің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қалыптастырады және мүше мемлекеттің уәкілетті органына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бос қоймалар иелерінің жалпы тізіліміне енгізілген өзгерістер туралы мәліметтер ұсынылды немесе сұрау салудың параметрлерін қанағаттандыратын мәліметтердің жоқ екені туралы хабарлама жіберілді</w:t>
            </w:r>
          </w:p>
        </w:tc>
      </w:tr>
    </w:tbl>
    <w:bookmarkStart w:name="z200" w:id="198"/>
    <w:p>
      <w:pPr>
        <w:spacing w:after="0"/>
        <w:ind w:left="0"/>
        <w:jc w:val="both"/>
      </w:pPr>
      <w:r>
        <w:rPr>
          <w:rFonts w:ascii="Times New Roman"/>
          <w:b w:val="false"/>
          <w:i w:val="false"/>
          <w:color w:val="000000"/>
          <w:sz w:val="28"/>
        </w:rPr>
        <w:t>
      38-кесте</w:t>
      </w:r>
    </w:p>
    <w:bookmarkEnd w:id="198"/>
    <w:bookmarkStart w:name="z201" w:id="199"/>
    <w:p>
      <w:pPr>
        <w:spacing w:after="0"/>
        <w:ind w:left="0"/>
        <w:jc w:val="left"/>
      </w:pPr>
      <w:r>
        <w:rPr>
          <w:rFonts w:ascii="Times New Roman"/>
          <w:b/>
          <w:i w:val="false"/>
          <w:color w:val="000000"/>
        </w:rPr>
        <w:t xml:space="preserve"> "Бос қоймалар иелерінің жалпы тізілімінен заңды тұлғалар туралы өзгертілген мәліметтер туралы ақпаратты қабылдау және өңдеу" (P.CC.07.OPR.021) операциясының сипаттамасы</w:t>
      </w:r>
    </w:p>
    <w:bookmarkEnd w:id="1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алған кезде орындалады ("Бос қоймалар иелерінің жалпы тізілімінен заңды тұлғалар туралы өзгертілген мәліметтер туралы ақпаратты өңдеу және ұсыну" операциясы (P.CC.07.OPR.020))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сұрау салудың параметрлерін қанағаттандыратын мәліметтердің жоқ екені туралы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бос қоймалар иелерінің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 Бос қоймалар иелерінің жалпы тізіліміне енгізілген өзгерістер туралы мәліметтерді алған кезде өңдеу келесі қағидаларға сәйкес жүзеге асырылады:</w:t>
            </w:r>
          </w:p>
          <w:p>
            <w:pPr>
              <w:spacing w:after="20"/>
              <w:ind w:left="20"/>
              <w:jc w:val="both"/>
            </w:pPr>
            <w:r>
              <w:rPr>
                <w:rFonts w:ascii="Times New Roman"/>
                <w:b w:val="false"/>
                <w:i w:val="false"/>
                <w:color w:val="000000"/>
                <w:sz w:val="20"/>
              </w:rPr>
              <w:t>
бос қоймалар иелерінің жалпы тізілімінен заңды тұлғалар туралы алынған өзгертілген мәліметтердің құрамында бар және мүше мемлекеттің уәкілетті органында жоқ заңды тұлғалар туралы мәліметтер мүше мемлекеттің уәкілетті органында сақтаудағы бос қоймалар иелерінің жалпы тізіліміндегі мәліметтерге енгізіледі;</w:t>
            </w:r>
          </w:p>
          <w:p>
            <w:pPr>
              <w:spacing w:after="20"/>
              <w:ind w:left="20"/>
              <w:jc w:val="both"/>
            </w:pPr>
            <w:r>
              <w:rPr>
                <w:rFonts w:ascii="Times New Roman"/>
                <w:b w:val="false"/>
                <w:i w:val="false"/>
                <w:color w:val="000000"/>
                <w:sz w:val="20"/>
              </w:rPr>
              <w:t>
бос қоймалар иелерінің жалпы тізілімінен заңды тұлғалар туралы алынған өзгертілген мәліметтердің құрамында бар және мүше мемлекеттің уәкілетті органында сақтаудағы бос қоймалар иелерінің жалпы тізілімінен заңды тұлғалар туралы мәліметтерде бар заңды тұлғалар туралы мәліметтер өзектендіріледі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 Комиссия мен мүше мемлекеттің уәкілетті органы арасында үйлестірілді</w:t>
            </w:r>
          </w:p>
        </w:tc>
      </w:tr>
    </w:tbl>
    <w:bookmarkStart w:name="z202" w:id="200"/>
    <w:p>
      <w:pPr>
        <w:spacing w:after="0"/>
        <w:ind w:left="0"/>
        <w:jc w:val="left"/>
      </w:pPr>
      <w:r>
        <w:rPr>
          <w:rFonts w:ascii="Times New Roman"/>
          <w:b/>
          <w:i w:val="false"/>
          <w:color w:val="000000"/>
        </w:rPr>
        <w:t xml:space="preserve"> IX. Штаттан тыс жағдайларда әрекет ету тәртібі </w:t>
      </w:r>
    </w:p>
    <w:bookmarkEnd w:id="200"/>
    <w:bookmarkStart w:name="z203" w:id="201"/>
    <w:p>
      <w:pPr>
        <w:spacing w:after="0"/>
        <w:ind w:left="0"/>
        <w:jc w:val="both"/>
      </w:pPr>
      <w:r>
        <w:rPr>
          <w:rFonts w:ascii="Times New Roman"/>
          <w:b w:val="false"/>
          <w:i w:val="false"/>
          <w:color w:val="000000"/>
          <w:sz w:val="28"/>
        </w:rPr>
        <w:t>
      72. Жалпы процесс рәсімдерін орындау кезінде айрықша жағдайлар болуы мүмкін, бұл ретте деректерді өңдеу әдеттегі режимде жүргізілмейді. Бұл техникалық іркілістер, құрылымдық және форматтық-логикалық бақылау қателері туындаған кезде және өзге де жағдайларда орын алуы мүмкін.</w:t>
      </w:r>
    </w:p>
    <w:bookmarkEnd w:id="201"/>
    <w:bookmarkStart w:name="z204" w:id="202"/>
    <w:p>
      <w:pPr>
        <w:spacing w:after="0"/>
        <w:ind w:left="0"/>
        <w:jc w:val="both"/>
      </w:pPr>
      <w:r>
        <w:rPr>
          <w:rFonts w:ascii="Times New Roman"/>
          <w:b w:val="false"/>
          <w:i w:val="false"/>
          <w:color w:val="000000"/>
          <w:sz w:val="28"/>
        </w:rPr>
        <w:t>
      73. Құрылымдық және форматтық-логикалық бақылау қателері туындаған жағдайда мүше мемлекеттің уәкілетті органы қате туралы хабарлама алынған хабарды Электрондық құжаттардың және мәліметтердің форматтары мен құрылымдарының сипаттамасына және Ақпараттық өзара іс-қимыл регламентіне сәйкес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еместігі анықталған жағдайда,  уәкілетті орган белгіленген тәртіппен анықталған қатені жою үшін қажетті шараларды қабылдайды.</w:t>
      </w:r>
    </w:p>
    <w:bookmarkEnd w:id="202"/>
    <w:bookmarkStart w:name="z205" w:id="203"/>
    <w:p>
      <w:pPr>
        <w:spacing w:after="0"/>
        <w:ind w:left="0"/>
        <w:jc w:val="both"/>
      </w:pPr>
      <w:r>
        <w:rPr>
          <w:rFonts w:ascii="Times New Roman"/>
          <w:b w:val="false"/>
          <w:i w:val="false"/>
          <w:color w:val="000000"/>
          <w:sz w:val="28"/>
        </w:rPr>
        <w:t>
      74. Штаттан тыс жағдайларды шешу мақсатында мүше мемлекеттер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адамдар туралы мәліметтерді ұсынады.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25 ақпандағы </w:t>
            </w:r>
            <w:r>
              <w:br/>
            </w:r>
            <w:r>
              <w:rPr>
                <w:rFonts w:ascii="Times New Roman"/>
                <w:b w:val="false"/>
                <w:i w:val="false"/>
                <w:color w:val="000000"/>
                <w:sz w:val="20"/>
              </w:rPr>
              <w:t>№ 21 шешімімен</w:t>
            </w:r>
            <w:r>
              <w:br/>
            </w:r>
            <w:r>
              <w:rPr>
                <w:rFonts w:ascii="Times New Roman"/>
                <w:b w:val="false"/>
                <w:i w:val="false"/>
                <w:color w:val="000000"/>
                <w:sz w:val="20"/>
              </w:rPr>
              <w:t>БЕКІТІЛГЕН</w:t>
            </w:r>
          </w:p>
        </w:tc>
      </w:tr>
    </w:tbl>
    <w:bookmarkStart w:name="z207" w:id="204"/>
    <w:p>
      <w:pPr>
        <w:spacing w:after="0"/>
        <w:ind w:left="0"/>
        <w:jc w:val="left"/>
      </w:pPr>
      <w:r>
        <w:rPr>
          <w:rFonts w:ascii="Times New Roman"/>
          <w:b/>
          <w:i w:val="false"/>
          <w:color w:val="000000"/>
        </w:rPr>
        <w:t xml:space="preserve">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04"/>
    <w:bookmarkStart w:name="z208" w:id="205"/>
    <w:p>
      <w:pPr>
        <w:spacing w:after="0"/>
        <w:ind w:left="0"/>
        <w:jc w:val="left"/>
      </w:pPr>
      <w:r>
        <w:rPr>
          <w:rFonts w:ascii="Times New Roman"/>
          <w:b/>
          <w:i w:val="false"/>
          <w:color w:val="000000"/>
        </w:rPr>
        <w:t xml:space="preserve"> I. Жалпы ережелер</w:t>
      </w:r>
    </w:p>
    <w:bookmarkEnd w:id="205"/>
    <w:bookmarkStart w:name="z209" w:id="206"/>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20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тізілімдерін қалыптастыру және жүргізу тәртібі туралы" 2024 жылғы 23 сәуірдегі №41 </w:t>
      </w:r>
      <w:r>
        <w:rPr>
          <w:rFonts w:ascii="Times New Roman"/>
          <w:b w:val="false"/>
          <w:i w:val="false"/>
          <w:color w:val="000000"/>
          <w:sz w:val="28"/>
        </w:rPr>
        <w:t>шешімі</w:t>
      </w:r>
      <w:r>
        <w:rPr>
          <w:rFonts w:ascii="Times New Roman"/>
          <w:b w:val="false"/>
          <w:i w:val="false"/>
          <w:color w:val="000000"/>
          <w:sz w:val="28"/>
        </w:rPr>
        <w:t>.</w:t>
      </w:r>
    </w:p>
    <w:bookmarkStart w:name="z210" w:id="207"/>
    <w:p>
      <w:pPr>
        <w:spacing w:after="0"/>
        <w:ind w:left="0"/>
        <w:jc w:val="left"/>
      </w:pPr>
      <w:r>
        <w:rPr>
          <w:rFonts w:ascii="Times New Roman"/>
          <w:b/>
          <w:i w:val="false"/>
          <w:color w:val="000000"/>
        </w:rPr>
        <w:t xml:space="preserve"> II. Қолданылу саласы</w:t>
      </w:r>
    </w:p>
    <w:bookmarkEnd w:id="207"/>
    <w:bookmarkStart w:name="z211" w:id="208"/>
    <w:p>
      <w:pPr>
        <w:spacing w:after="0"/>
        <w:ind w:left="0"/>
        <w:jc w:val="both"/>
      </w:pPr>
      <w:r>
        <w:rPr>
          <w:rFonts w:ascii="Times New Roman"/>
          <w:b w:val="false"/>
          <w:i w:val="false"/>
          <w:color w:val="000000"/>
          <w:sz w:val="28"/>
        </w:rPr>
        <w:t>
      2. Осы Регламент жалпы процеске қатысушылардың "Бос қоймалар иелерінің жалпы тізілімін қалыптастыру, жүргізу және пайдалану" жалпы процесінің (бұдан әрі – жалпы процесс) транзакцияларын орындау тәртібі мен шарттарын біркелкі қолдануын қамтамасыз ету мақсатында әзірленді.</w:t>
      </w:r>
    </w:p>
    <w:bookmarkEnd w:id="208"/>
    <w:bookmarkStart w:name="z212" w:id="209"/>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209"/>
    <w:bookmarkStart w:name="z213" w:id="210"/>
    <w:p>
      <w:pPr>
        <w:spacing w:after="0"/>
        <w:ind w:left="0"/>
        <w:jc w:val="both"/>
      </w:pPr>
      <w:r>
        <w:rPr>
          <w:rFonts w:ascii="Times New Roman"/>
          <w:b w:val="false"/>
          <w:i w:val="false"/>
          <w:color w:val="000000"/>
          <w:sz w:val="28"/>
        </w:rPr>
        <w:t>
      4. Жалпы процеске қатысушылар осы Регламентті жалпы процесс шеңберінде рәсімдер мен операцияларды орындаудың тәртібіне бақылау жүргізу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210"/>
    <w:bookmarkStart w:name="z214" w:id="211"/>
    <w:p>
      <w:pPr>
        <w:spacing w:after="0"/>
        <w:ind w:left="0"/>
        <w:jc w:val="left"/>
      </w:pPr>
      <w:r>
        <w:rPr>
          <w:rFonts w:ascii="Times New Roman"/>
          <w:b/>
          <w:i w:val="false"/>
          <w:color w:val="000000"/>
        </w:rPr>
        <w:t xml:space="preserve"> III. Негізгі ұғымдар</w:t>
      </w:r>
    </w:p>
    <w:bookmarkEnd w:id="211"/>
    <w:bookmarkStart w:name="z215" w:id="212"/>
    <w:p>
      <w:pPr>
        <w:spacing w:after="0"/>
        <w:ind w:left="0"/>
        <w:jc w:val="both"/>
      </w:pPr>
      <w:r>
        <w:rPr>
          <w:rFonts w:ascii="Times New Roman"/>
          <w:b w:val="false"/>
          <w:i w:val="false"/>
          <w:color w:val="000000"/>
          <w:sz w:val="28"/>
        </w:rPr>
        <w:t xml:space="preserve">
      5. Осы Регламенттің мақсаттары үшін мыналарды білдіретін ұғымдар пайдаланылады: </w:t>
      </w:r>
    </w:p>
    <w:bookmarkEnd w:id="212"/>
    <w:p>
      <w:pPr>
        <w:spacing w:after="0"/>
        <w:ind w:left="0"/>
        <w:jc w:val="both"/>
      </w:pPr>
      <w:r>
        <w:rPr>
          <w:rFonts w:ascii="Times New Roman"/>
          <w:b w:val="false"/>
          <w:i w:val="false"/>
          <w:color w:val="000000"/>
          <w:sz w:val="28"/>
        </w:rPr>
        <w:t>
      "авторластыру" – жалпы процеске белгілі бір қатысушыға белгілі бір әрекеттерді орындауға құқықтар беру;</w:t>
      </w:r>
    </w:p>
    <w:p>
      <w:pPr>
        <w:spacing w:after="0"/>
        <w:ind w:left="0"/>
        <w:jc w:val="both"/>
      </w:pPr>
      <w:r>
        <w:rPr>
          <w:rFonts w:ascii="Times New Roman"/>
          <w:b w:val="false"/>
          <w:i w:val="false"/>
          <w:color w:val="000000"/>
          <w:sz w:val="28"/>
        </w:rPr>
        <w:t>
      "электронды құжаттың (мәліметтердің) деректемесі" – белгілі бір контексте ажырамайтын деп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"ақпараттық объектінің жай-күйі" – жалпы процестің рәсімдерін орындаудың белгілі бір кезеңінде ақпараттық объектіні сипаттайтын қасиет, ол жалпы процестің операцияларын орындау кезінде өзгереді.</w:t>
      </w:r>
    </w:p>
    <w:p>
      <w:pPr>
        <w:spacing w:after="0"/>
        <w:ind w:left="0"/>
        <w:jc w:val="both"/>
      </w:pPr>
      <w:r>
        <w:rPr>
          <w:rFonts w:ascii="Times New Roman"/>
          <w:b w:val="false"/>
          <w:i w:val="false"/>
          <w:color w:val="000000"/>
          <w:sz w:val="28"/>
        </w:rPr>
        <w:t xml:space="preserve">
      Осы Регламентте қолданылатын "бастамашы", "бастамашылық операция", "қабылдаушы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оларды сипаттау әдістемесінде айқындалған мағыналарында пайдаланылады.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2025 жылғы 25 ақпандағы № 21 шешімімен бекітілген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Start w:name="z216" w:id="213"/>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13"/>
    <w:bookmarkStart w:name="z217" w:id="214"/>
    <w:p>
      <w:pPr>
        <w:spacing w:after="0"/>
        <w:ind w:left="0"/>
        <w:jc w:val="left"/>
      </w:pPr>
      <w:r>
        <w:rPr>
          <w:rFonts w:ascii="Times New Roman"/>
          <w:b/>
          <w:i w:val="false"/>
          <w:color w:val="000000"/>
        </w:rPr>
        <w:t xml:space="preserve"> 1. Ақпараттық өзара іс-қимылға қатысушылар</w:t>
      </w:r>
    </w:p>
    <w:bookmarkEnd w:id="214"/>
    <w:bookmarkStart w:name="z218" w:id="215"/>
    <w:p>
      <w:pPr>
        <w:spacing w:after="0"/>
        <w:ind w:left="0"/>
        <w:jc w:val="both"/>
      </w:pPr>
      <w:r>
        <w:rPr>
          <w:rFonts w:ascii="Times New Roman"/>
          <w:b w:val="false"/>
          <w:i w:val="false"/>
          <w:color w:val="000000"/>
          <w:sz w:val="28"/>
        </w:rPr>
        <w:t xml:space="preserve">
      6. Жалпы процесс шеңберіндегі ақпараттық өзара іс-қимылға қатысушылар рөлдерінің тізбесі 1-кестеде келтірілген. </w:t>
      </w:r>
    </w:p>
    <w:bookmarkEnd w:id="215"/>
    <w:bookmarkStart w:name="z219" w:id="216"/>
    <w:p>
      <w:pPr>
        <w:spacing w:after="0"/>
        <w:ind w:left="0"/>
        <w:jc w:val="both"/>
      </w:pPr>
      <w:r>
        <w:rPr>
          <w:rFonts w:ascii="Times New Roman"/>
          <w:b w:val="false"/>
          <w:i w:val="false"/>
          <w:color w:val="000000"/>
          <w:sz w:val="28"/>
        </w:rPr>
        <w:t>
      1-кесте</w:t>
      </w:r>
    </w:p>
    <w:bookmarkEnd w:id="216"/>
    <w:bookmarkStart w:name="z220" w:id="217"/>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тізілімнің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жүргізуді жүзеге асырады, бос қоймалар иелерінің жалпы тізілімін қалыптастыру үшін заңды тұлғалар туралы мәліметтерді Еуразиялық экономикалық комиссияға ұсынады, бос қоймалар иелерінің жалпы тізілімінен заңды тұлғалар туралы сұрау салуларды қалыптастырады және олар туралы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(P.CC.07.ACT.001)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 қалыптастыруды жүзеге асырады, бос қоймалар иелерінің жалпы тізілімінде қамтылған заңды тұлғалар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21" w:id="218"/>
    <w:p>
      <w:pPr>
        <w:spacing w:after="0"/>
        <w:ind w:left="0"/>
        <w:jc w:val="left"/>
      </w:pPr>
      <w:r>
        <w:rPr>
          <w:rFonts w:ascii="Times New Roman"/>
          <w:b/>
          <w:i w:val="false"/>
          <w:color w:val="000000"/>
        </w:rPr>
        <w:t xml:space="preserve"> 2. Ақпараттық өзара іс-қимыл құрылымы</w:t>
      </w:r>
    </w:p>
    <w:bookmarkEnd w:id="218"/>
    <w:bookmarkStart w:name="z222" w:id="219"/>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мүше мемлекеттер) мен Еуразиялық экономикалық комиссия (бұдан әрі – Комиссия) арасында жалпы процесс рәсімдеріне сәйкес жүзеге асырылады:</w:t>
      </w:r>
    </w:p>
    <w:bookmarkEnd w:id="219"/>
    <w:bookmarkStart w:name="z223" w:id="220"/>
    <w:p>
      <w:pPr>
        <w:spacing w:after="0"/>
        <w:ind w:left="0"/>
        <w:jc w:val="both"/>
      </w:pPr>
      <w:r>
        <w:rPr>
          <w:rFonts w:ascii="Times New Roman"/>
          <w:b w:val="false"/>
          <w:i w:val="false"/>
          <w:color w:val="000000"/>
          <w:sz w:val="28"/>
        </w:rPr>
        <w:t>
      а) бос қоймалар иелерінің жалпы тізілімін қалыптастыру және жүргізу кезіндегі ақпараттық өзара іс-қимыл;</w:t>
      </w:r>
    </w:p>
    <w:bookmarkEnd w:id="220"/>
    <w:bookmarkStart w:name="z224" w:id="221"/>
    <w:p>
      <w:pPr>
        <w:spacing w:after="0"/>
        <w:ind w:left="0"/>
        <w:jc w:val="both"/>
      </w:pPr>
      <w:r>
        <w:rPr>
          <w:rFonts w:ascii="Times New Roman"/>
          <w:b w:val="false"/>
          <w:i w:val="false"/>
          <w:color w:val="000000"/>
          <w:sz w:val="28"/>
        </w:rPr>
        <w:t>
      б) бос қоймалар иелерінің жалпы тізілімінде қамтылған заңды тұлғалар туралы мәліметтерді мүше мемлекеттердің уәкілетті органдарына ұсыну кезіндегі ақпараттық өзара іс-қимыл.</w:t>
      </w:r>
    </w:p>
    <w:bookmarkEnd w:id="221"/>
    <w:bookmarkStart w:name="z225" w:id="222"/>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көрсетілген.</w:t>
      </w:r>
    </w:p>
    <w:bookmarkEnd w:id="2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374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23"/>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 құрылымы</w:t>
      </w:r>
    </w:p>
    <w:bookmarkEnd w:id="223"/>
    <w:bookmarkStart w:name="z227" w:id="224"/>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224"/>
    <w:bookmarkStart w:name="z228" w:id="225"/>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хабарлармен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225"/>
    <w:bookmarkStart w:name="z229" w:id="226"/>
    <w:p>
      <w:pPr>
        <w:spacing w:after="0"/>
        <w:ind w:left="0"/>
        <w:jc w:val="both"/>
      </w:pPr>
      <w:r>
        <w:rPr>
          <w:rFonts w:ascii="Times New Roman"/>
          <w:b w:val="false"/>
          <w:i w:val="false"/>
          <w:color w:val="000000"/>
          <w:sz w:val="28"/>
        </w:rPr>
        <w:t>
      10. Бастамашы жалпы процесс транзакциясын орындау кезінде өзі жүзеге асыратын операция шеңберінде (бастамашы операция) респондентке сұрау салу хабарын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 жіберуі немесе жібермеуі мүмкін. Хабар құрамындағы деректердің құрылымы Еуразиялық экономикалық комиссия Алқасының 2025 жылғы 25 ақпандағы № 21 шешімімен бекітілген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226"/>
    <w:bookmarkStart w:name="z230" w:id="227"/>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227"/>
    <w:bookmarkStart w:name="z231" w:id="228"/>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28"/>
    <w:bookmarkStart w:name="z232" w:id="229"/>
    <w:p>
      <w:pPr>
        <w:spacing w:after="0"/>
        <w:ind w:left="0"/>
        <w:jc w:val="left"/>
      </w:pPr>
      <w:r>
        <w:rPr>
          <w:rFonts w:ascii="Times New Roman"/>
          <w:b/>
          <w:i w:val="false"/>
          <w:color w:val="000000"/>
        </w:rPr>
        <w:t xml:space="preserve"> 1. Бос қоймалар иелерінің жалпы тізілімін қалыптастыру және жүргізу кезіндегі ақпараттық өзара іс-қимыл</w:t>
      </w:r>
    </w:p>
    <w:bookmarkEnd w:id="229"/>
    <w:bookmarkStart w:name="z233" w:id="230"/>
    <w:p>
      <w:pPr>
        <w:spacing w:after="0"/>
        <w:ind w:left="0"/>
        <w:jc w:val="both"/>
      </w:pPr>
      <w:r>
        <w:rPr>
          <w:rFonts w:ascii="Times New Roman"/>
          <w:b w:val="false"/>
          <w:i w:val="false"/>
          <w:color w:val="000000"/>
          <w:sz w:val="28"/>
        </w:rPr>
        <w:t>
      12. Бос қоймалар иелерінің жалпы тізілімін қалыптастыру және жүргізу кезіндегі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057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676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31"/>
    <w:p>
      <w:pPr>
        <w:spacing w:after="0"/>
        <w:ind w:left="0"/>
        <w:jc w:val="both"/>
      </w:pPr>
      <w:r>
        <w:rPr>
          <w:rFonts w:ascii="Times New Roman"/>
          <w:b w:val="false"/>
          <w:i w:val="false"/>
          <w:color w:val="000000"/>
          <w:sz w:val="28"/>
        </w:rPr>
        <w:t>
      2-сурет. Бос қоймалар иелерінің жалпы тізілімін қалыптастыру және жүргізу кезіндегі жалпы процесс транзакцияларын орындау схемасы</w:t>
      </w:r>
    </w:p>
    <w:bookmarkEnd w:id="231"/>
    <w:bookmarkStart w:name="z235" w:id="232"/>
    <w:p>
      <w:pPr>
        <w:spacing w:after="0"/>
        <w:ind w:left="0"/>
        <w:jc w:val="both"/>
      </w:pPr>
      <w:r>
        <w:rPr>
          <w:rFonts w:ascii="Times New Roman"/>
          <w:b w:val="false"/>
          <w:i w:val="false"/>
          <w:color w:val="000000"/>
          <w:sz w:val="28"/>
        </w:rPr>
        <w:t>
      2-кесте</w:t>
      </w:r>
    </w:p>
    <w:bookmarkEnd w:id="232"/>
    <w:bookmarkStart w:name="z236" w:id="233"/>
    <w:p>
      <w:pPr>
        <w:spacing w:after="0"/>
        <w:ind w:left="0"/>
        <w:jc w:val="left"/>
      </w:pPr>
      <w:r>
        <w:rPr>
          <w:rFonts w:ascii="Times New Roman"/>
          <w:b/>
          <w:i w:val="false"/>
          <w:color w:val="000000"/>
        </w:rPr>
        <w:t xml:space="preserve"> Бос қоймалар иелерінің жалпы тізілімін қалыптастыру және жүргізу кезіндегі жалпы процесс транзакцияларының тізбесі</w:t>
      </w:r>
    </w:p>
    <w:bookmarkEnd w:id="2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 (P.CC.07.PRC.001)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ұсыну (P.CC.07.OPR.001).</w:t>
            </w:r>
          </w:p>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 туралы хабарламаны алу (P.CC.07.OPR.003)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қабылдау және өңдеу (P.CC.07.OPR.002)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енгізілетін заңды тұлғалар туралы мәліметтерді енгізу (P.CC.07.TRN.001)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қамтылған заңды тұлғалар туралы мәліметтерді өзгерту (P.CC.07.PRC.002)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ұсыну (P.CC.07.OPR.005).</w:t>
            </w:r>
          </w:p>
          <w:p>
            <w:pPr>
              <w:spacing w:after="20"/>
              <w:ind w:left="20"/>
              <w:jc w:val="both"/>
            </w:pPr>
            <w:r>
              <w:rPr>
                <w:rFonts w:ascii="Times New Roman"/>
                <w:b w:val="false"/>
                <w:i w:val="false"/>
                <w:color w:val="000000"/>
                <w:sz w:val="20"/>
              </w:rPr>
              <w:t>
Бос қоймалар иелерінің жалпы тізіліміне өзгерістер енгізу туралы хабарламаны алу (P.CC.07.OPR.007)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қабылдау және өңдеу (P.CC.07.OPR.006)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заңды тұлғалар туралы мәліметтерді өзгерту (P.CC.07.TRN.002)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(P.CC.07.PRC.003)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мәліметтерді ұсыну (P.CC.07.OPR.009).</w:t>
            </w:r>
          </w:p>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туралы хабарламаны алу (P.CC.07.OPR.011)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тұлғаларды алып тастау үшін мәліметтерді қабылдау және өңдеу (P.CC.07.OPR.010)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 (P.CC.07.TRN.003)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(P.CC.07.PRC.008)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мәліметтерді ұсыну (P.CC.07.OPR.022).</w:t>
            </w:r>
          </w:p>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мәліметтерді өңдеу нәтижелері туралы хабарлама алу (P.CC.07.OPR.024)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мәліметтерді қабылдау және өңдеу (P.CC.07.OPR.023)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(P.CC.07.TRN.007)</w:t>
            </w:r>
          </w:p>
        </w:tc>
      </w:tr>
    </w:tbl>
    <w:bookmarkStart w:name="z237" w:id="234"/>
    <w:p>
      <w:pPr>
        <w:spacing w:after="0"/>
        <w:ind w:left="0"/>
        <w:jc w:val="left"/>
      </w:pPr>
      <w:r>
        <w:rPr>
          <w:rFonts w:ascii="Times New Roman"/>
          <w:b/>
          <w:i w:val="false"/>
          <w:color w:val="000000"/>
        </w:rPr>
        <w:t xml:space="preserve"> 2. Бос қоймалар иелерінің жалпы тізілімінде қамтылған заңды тұлғалар туралы мәліметтерді мүше мемлекеттердің уәкілетті органдарына ұсыну кезіндегі ақпараттық өзара іс-қимыл</w:t>
      </w:r>
    </w:p>
    <w:bookmarkEnd w:id="234"/>
    <w:bookmarkStart w:name="z238" w:id="235"/>
    <w:p>
      <w:pPr>
        <w:spacing w:after="0"/>
        <w:ind w:left="0"/>
        <w:jc w:val="both"/>
      </w:pPr>
      <w:r>
        <w:rPr>
          <w:rFonts w:ascii="Times New Roman"/>
          <w:b w:val="false"/>
          <w:i w:val="false"/>
          <w:color w:val="000000"/>
          <w:sz w:val="28"/>
        </w:rPr>
        <w:t>
      13. Бос қоймалар иелерінің жалпы тізілімінде қамтылған заңды тұлғалар туралы мәліметтерді мүше мемлекеттердің уәкілетті органдарына ұсыну кезіндегі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көрсетілген.</w:t>
      </w:r>
    </w:p>
    <w:bookmarkEnd w:id="2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263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009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009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6"/>
    <w:p>
      <w:pPr>
        <w:spacing w:after="0"/>
        <w:ind w:left="0"/>
        <w:jc w:val="both"/>
      </w:pPr>
      <w:r>
        <w:rPr>
          <w:rFonts w:ascii="Times New Roman"/>
          <w:b w:val="false"/>
          <w:i w:val="false"/>
          <w:color w:val="000000"/>
          <w:sz w:val="28"/>
        </w:rPr>
        <w:t>
      3-сурет. Бос қоймалар иелерінің жалпы тізілімінде қамтылған заңды тұлғалар туралы мәліметтерді мүше мемлекеттердің уәкілетті органдарына ұсыну кезіндегі жалпы процесс транзакцияларын орындау схемасы</w:t>
      </w:r>
    </w:p>
    <w:bookmarkEnd w:id="236"/>
    <w:bookmarkStart w:name="z240" w:id="237"/>
    <w:p>
      <w:pPr>
        <w:spacing w:after="0"/>
        <w:ind w:left="0"/>
        <w:jc w:val="both"/>
      </w:pPr>
      <w:r>
        <w:rPr>
          <w:rFonts w:ascii="Times New Roman"/>
          <w:b w:val="false"/>
          <w:i w:val="false"/>
          <w:color w:val="000000"/>
          <w:sz w:val="28"/>
        </w:rPr>
        <w:t>
      3-кесте</w:t>
      </w:r>
    </w:p>
    <w:bookmarkEnd w:id="237"/>
    <w:bookmarkStart w:name="z241" w:id="238"/>
    <w:p>
      <w:pPr>
        <w:spacing w:after="0"/>
        <w:ind w:left="0"/>
        <w:jc w:val="left"/>
      </w:pPr>
      <w:r>
        <w:rPr>
          <w:rFonts w:ascii="Times New Roman"/>
          <w:b/>
          <w:i w:val="false"/>
          <w:color w:val="000000"/>
        </w:rPr>
        <w:t xml:space="preserve"> Бос қоймалар иелерінің жалпы тізілімінде қамтылған заңды тұлғалар туралы мәліметтерді мүше мемлекеттердің уәкілетті органдарына ұсыну кезіндегі жалпы процесс транзакцияларының тізбесі</w:t>
      </w:r>
    </w:p>
    <w:bookmarkEnd w:id="2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 алу (P.CC.07.PRC.004)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ақпаратқа сұрау салу (P.CC.07.OPR.013).</w:t>
            </w:r>
          </w:p>
          <w:p>
            <w:pPr>
              <w:spacing w:after="20"/>
              <w:ind w:left="20"/>
              <w:jc w:val="both"/>
            </w:pPr>
            <w:r>
              <w:rPr>
                <w:rFonts w:ascii="Times New Roman"/>
                <w:b w:val="false"/>
                <w:i w:val="false"/>
                <w:color w:val="000000"/>
                <w:sz w:val="20"/>
              </w:rPr>
              <w:t>
Бос қоймалар иелерінің жалпы тізілімін жаңарту күні мен уақыты туралы ақпаратты қабылдау және өңдеу (P.CC.07.OPR.015)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 (P.CC.07.BEN.002): сұрау салу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өңдеу және ұсыну (P.CC.07.OPR.014)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 (P.CC.07.BEN.002):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алу (P.CC.07.TRN.004)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алу (P.CC.07.PRC.005)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мәліметтерге сұрау салу (P.CC.07.OPR.016).</w:t>
            </w:r>
          </w:p>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қабылдау және өңдеу (P.CC.07.OPR.018)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өңдеу және ұсыну (P.CC.07.OPR.017)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жоқ.</w:t>
            </w:r>
          </w:p>
          <w:p>
            <w:pPr>
              <w:spacing w:after="20"/>
              <w:ind w:left="20"/>
              <w:jc w:val="both"/>
            </w:pPr>
            <w:r>
              <w:rPr>
                <w:rFonts w:ascii="Times New Roman"/>
                <w:b w:val="false"/>
                <w:i w:val="false"/>
                <w:color w:val="000000"/>
                <w:sz w:val="20"/>
              </w:rPr>
              <w:t>
Бос қоймалар иелерінің жалпы тізілімі (P.CC.07.BEN.003):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алу (P.CC.07.TRN.005)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алу (P.CC.07.PRC.006)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ақпаратқа сұрау салу (P.CC.07.OPR.019).</w:t>
            </w:r>
          </w:p>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қабылдау және өңдеу (P.CC.07.OPR.021)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өзгертілген мәліметтер туралы ақпаратты өңдеу және ұсыну (P.CC.07.OPR.020)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жоқ.</w:t>
            </w:r>
          </w:p>
          <w:p>
            <w:pPr>
              <w:spacing w:after="20"/>
              <w:ind w:left="20"/>
              <w:jc w:val="both"/>
            </w:pPr>
            <w:r>
              <w:rPr>
                <w:rFonts w:ascii="Times New Roman"/>
                <w:b w:val="false"/>
                <w:i w:val="false"/>
                <w:color w:val="000000"/>
                <w:sz w:val="20"/>
              </w:rPr>
              <w:t>
Бос қоймалар иелерінің жалпы тізілімі (P.CC.07.BEN.003):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алу (P.CC.07.TRN.006)</w:t>
            </w:r>
          </w:p>
        </w:tc>
      </w:tr>
    </w:tbl>
    <w:bookmarkStart w:name="z242" w:id="239"/>
    <w:p>
      <w:pPr>
        <w:spacing w:after="0"/>
        <w:ind w:left="0"/>
        <w:jc w:val="left"/>
      </w:pPr>
      <w:r>
        <w:rPr>
          <w:rFonts w:ascii="Times New Roman"/>
          <w:b/>
          <w:i w:val="false"/>
          <w:color w:val="000000"/>
        </w:rPr>
        <w:t xml:space="preserve"> VI. Жалпы процесс хабарларының сипаттамасы</w:t>
      </w:r>
    </w:p>
    <w:bookmarkEnd w:id="239"/>
    <w:bookmarkStart w:name="z243" w:id="240"/>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хабарларының тізбесі 4-кестеде берілген. Хабар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4-кестенің 3-бағанының мәні бойынша белгіленеді.</w:t>
      </w:r>
    </w:p>
    <w:bookmarkEnd w:id="240"/>
    <w:bookmarkStart w:name="z244" w:id="241"/>
    <w:p>
      <w:pPr>
        <w:spacing w:after="0"/>
        <w:ind w:left="0"/>
        <w:jc w:val="both"/>
      </w:pPr>
      <w:r>
        <w:rPr>
          <w:rFonts w:ascii="Times New Roman"/>
          <w:b w:val="false"/>
          <w:i w:val="false"/>
          <w:color w:val="000000"/>
          <w:sz w:val="28"/>
        </w:rPr>
        <w:t>
      4-кесте</w:t>
      </w:r>
    </w:p>
    <w:bookmarkEnd w:id="241"/>
    <w:bookmarkStart w:name="z245" w:id="242"/>
    <w:p>
      <w:pPr>
        <w:spacing w:after="0"/>
        <w:ind w:left="0"/>
        <w:jc w:val="left"/>
      </w:pPr>
      <w:r>
        <w:rPr>
          <w:rFonts w:ascii="Times New Roman"/>
          <w:b/>
          <w:i w:val="false"/>
          <w:color w:val="000000"/>
        </w:rPr>
        <w:t xml:space="preserve"> Жалпы процесс хабарларының тізбесі</w:t>
      </w:r>
    </w:p>
    <w:bookmarkEnd w:id="2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 иелерінің жалпы тізілімі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 иелерінің жалпы тізілімі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алып тастау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 иелерінің жалпы тізілімі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тізіліміндегі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 иелерінің жалпы тізілімі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қоймалар иелерінің жалпы тізілімінде мәліметтердің жоқтығы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 иелерінің жалпы тізілімі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 иелерінің жалпы тізілімі (R.CA.CC.07.001)</w:t>
            </w:r>
          </w:p>
        </w:tc>
      </w:tr>
    </w:tbl>
    <w:bookmarkStart w:name="z246" w:id="243"/>
    <w:p>
      <w:pPr>
        <w:spacing w:after="0"/>
        <w:ind w:left="0"/>
        <w:jc w:val="left"/>
      </w:pPr>
      <w:r>
        <w:rPr>
          <w:rFonts w:ascii="Times New Roman"/>
          <w:b/>
          <w:i w:val="false"/>
          <w:color w:val="000000"/>
        </w:rPr>
        <w:t xml:space="preserve"> VII. Жалпы процесс транзакцияларының сипаттамасы</w:t>
      </w:r>
    </w:p>
    <w:bookmarkEnd w:id="243"/>
    <w:bookmarkStart w:name="z247" w:id="244"/>
    <w:p>
      <w:pPr>
        <w:spacing w:after="0"/>
        <w:ind w:left="0"/>
        <w:jc w:val="left"/>
      </w:pPr>
      <w:r>
        <w:rPr>
          <w:rFonts w:ascii="Times New Roman"/>
          <w:b/>
          <w:i w:val="false"/>
          <w:color w:val="000000"/>
        </w:rPr>
        <w:t xml:space="preserve"> 1. "Бос қоймалар иелерінің жалпы тізіліміне заңды тұлғалар туралы мәліметтерді енгізу" (P.CC.07.TRN.001) жалпы процесінің транзакциясы </w:t>
      </w:r>
    </w:p>
    <w:bookmarkEnd w:id="244"/>
    <w:bookmarkStart w:name="z248" w:id="245"/>
    <w:p>
      <w:pPr>
        <w:spacing w:after="0"/>
        <w:ind w:left="0"/>
        <w:jc w:val="both"/>
      </w:pPr>
      <w:r>
        <w:rPr>
          <w:rFonts w:ascii="Times New Roman"/>
          <w:b w:val="false"/>
          <w:i w:val="false"/>
          <w:color w:val="000000"/>
          <w:sz w:val="28"/>
        </w:rPr>
        <w:t>
      15. "Бос қоймалар иелерінің жалпы тізіліміне заңды тұлғалар туралы мәліметтерді енгізу" (P.CC.07.TRN.001) жалпы процесінің транзакциясы бастамашының тиісті мәліметтерді респондентке беруі үшін орындалады. Жалпы процестің көрсетілген транзакциясын орындау схемасы 4-суретте берілген. Жалпы процесс транзакциясының параметрлері 5-кестеде келтірілген.</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46"/>
    <w:p>
      <w:pPr>
        <w:spacing w:after="0"/>
        <w:ind w:left="0"/>
        <w:jc w:val="both"/>
      </w:pPr>
      <w:r>
        <w:rPr>
          <w:rFonts w:ascii="Times New Roman"/>
          <w:b w:val="false"/>
          <w:i w:val="false"/>
          <w:color w:val="000000"/>
          <w:sz w:val="28"/>
        </w:rPr>
        <w:t>
      4-сурет. "Бос қоймалар иелерінің жалпы тізіліміне заңды тұлғалар туралы мәліметтерді енгізу" (P.MM.08.TRN.001) жалпы процесінің транзакциясын орындау схемасы</w:t>
      </w:r>
    </w:p>
    <w:bookmarkEnd w:id="246"/>
    <w:bookmarkStart w:name="z250" w:id="247"/>
    <w:p>
      <w:pPr>
        <w:spacing w:after="0"/>
        <w:ind w:left="0"/>
        <w:jc w:val="both"/>
      </w:pPr>
      <w:r>
        <w:rPr>
          <w:rFonts w:ascii="Times New Roman"/>
          <w:b w:val="false"/>
          <w:i w:val="false"/>
          <w:color w:val="000000"/>
          <w:sz w:val="28"/>
        </w:rPr>
        <w:t>
      5-кесте</w:t>
      </w:r>
    </w:p>
    <w:bookmarkEnd w:id="247"/>
    <w:bookmarkStart w:name="z251" w:id="248"/>
    <w:p>
      <w:pPr>
        <w:spacing w:after="0"/>
        <w:ind w:left="0"/>
        <w:jc w:val="left"/>
      </w:pPr>
      <w:r>
        <w:rPr>
          <w:rFonts w:ascii="Times New Roman"/>
          <w:b/>
          <w:i w:val="false"/>
          <w:color w:val="000000"/>
        </w:rPr>
        <w:t xml:space="preserve"> "Бос қоймалар иелерінің жалпы тізіліміне заңды тұлғалар туралы мәліметтерді енгізу" (P.CC.07.TRN.001) жалпы процесі транзакциясының сипаттамасы</w:t>
      </w:r>
    </w:p>
    <w:bookmarkEnd w:id="2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заңды тұлғалар туралы мәліметтерді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енгізу үшін мәліметтер (P.CC.07.MSG.001)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2" w:id="249"/>
    <w:p>
      <w:pPr>
        <w:spacing w:after="0"/>
        <w:ind w:left="0"/>
        <w:jc w:val="left"/>
      </w:pPr>
      <w:r>
        <w:rPr>
          <w:rFonts w:ascii="Times New Roman"/>
          <w:b/>
          <w:i w:val="false"/>
          <w:color w:val="000000"/>
        </w:rPr>
        <w:t xml:space="preserve"> 2. "Бос қоймалар иелерінің жалпы тізіліміндегі заңды тұлғалар туралы мәліметтерді өзгерту" (P.CC.07.TRN.002) жалпы процесінің транзакциясы</w:t>
      </w:r>
    </w:p>
    <w:bookmarkEnd w:id="249"/>
    <w:bookmarkStart w:name="z253" w:id="250"/>
    <w:p>
      <w:pPr>
        <w:spacing w:after="0"/>
        <w:ind w:left="0"/>
        <w:jc w:val="both"/>
      </w:pPr>
      <w:r>
        <w:rPr>
          <w:rFonts w:ascii="Times New Roman"/>
          <w:b w:val="false"/>
          <w:i w:val="false"/>
          <w:color w:val="000000"/>
          <w:sz w:val="28"/>
        </w:rPr>
        <w:t>
      16. "Бос қоймалар иелерінің жалпы тізіліміндегі заңды тұлғалар туралы мәліметтерді өзгерту" (P.CC.07.TRN.002) жалпы процесінің транзакциясы бастамашының тиісті мәліметтерді респондентке беруі үшін орындалады. Жалпы процестің көрсетілген транзакциясын орындау схемасы 5-суретте берілген. Жалпы процесс транзакциясының параметрлері 6-кестеде келтірілген.</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51"/>
    <w:p>
      <w:pPr>
        <w:spacing w:after="0"/>
        <w:ind w:left="0"/>
        <w:jc w:val="both"/>
      </w:pPr>
      <w:r>
        <w:rPr>
          <w:rFonts w:ascii="Times New Roman"/>
          <w:b w:val="false"/>
          <w:i w:val="false"/>
          <w:color w:val="000000"/>
          <w:sz w:val="28"/>
        </w:rPr>
        <w:t>
      5-сурет. "Бос қоймалар иелерінің жалпы тізіліміндегі заңды тұлғалар туралы мәліметтерді өзгерту" (P.CC.07.TRN.002) жалпы процесінің транзакциясын орындау схемасы</w:t>
      </w:r>
    </w:p>
    <w:bookmarkEnd w:id="251"/>
    <w:bookmarkStart w:name="z255" w:id="252"/>
    <w:p>
      <w:pPr>
        <w:spacing w:after="0"/>
        <w:ind w:left="0"/>
        <w:jc w:val="both"/>
      </w:pPr>
      <w:r>
        <w:rPr>
          <w:rFonts w:ascii="Times New Roman"/>
          <w:b w:val="false"/>
          <w:i w:val="false"/>
          <w:color w:val="000000"/>
          <w:sz w:val="28"/>
        </w:rPr>
        <w:t>
      6-кесте</w:t>
      </w:r>
    </w:p>
    <w:bookmarkEnd w:id="252"/>
    <w:bookmarkStart w:name="z256" w:id="253"/>
    <w:p>
      <w:pPr>
        <w:spacing w:after="0"/>
        <w:ind w:left="0"/>
        <w:jc w:val="left"/>
      </w:pPr>
      <w:r>
        <w:rPr>
          <w:rFonts w:ascii="Times New Roman"/>
          <w:b/>
          <w:i w:val="false"/>
          <w:color w:val="000000"/>
        </w:rPr>
        <w:t xml:space="preserve"> "Бос қоймалар иелерінің жалпы тізіліміндегі заңды тұлғалар туралы мәліметтерді өзгерту" (P.CC.07.TRN.002) жалпы процесі транзакциясының сипаттамасы</w:t>
      </w:r>
    </w:p>
    <w:bookmarkEnd w:id="2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тізіліміндегі заңды тұлғалар туралы мәліметтерді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өзгерістер енгізу үшін мәліметтер (P.CC.07.MSG.003)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7" w:id="254"/>
    <w:p>
      <w:pPr>
        <w:spacing w:after="0"/>
        <w:ind w:left="0"/>
        <w:jc w:val="left"/>
      </w:pPr>
      <w:r>
        <w:rPr>
          <w:rFonts w:ascii="Times New Roman"/>
          <w:b/>
          <w:i w:val="false"/>
          <w:color w:val="000000"/>
        </w:rPr>
        <w:t xml:space="preserve"> 3. "Бос қоймалар иелерінің жалпы тізілімінен заңды тұлғалар туралы мәліметтерді алып тастау" (P.CC.07.TRN.003) жалпы процесінің транзакциясы</w:t>
      </w:r>
    </w:p>
    <w:bookmarkEnd w:id="254"/>
    <w:bookmarkStart w:name="z258" w:id="255"/>
    <w:p>
      <w:pPr>
        <w:spacing w:after="0"/>
        <w:ind w:left="0"/>
        <w:jc w:val="both"/>
      </w:pPr>
      <w:r>
        <w:rPr>
          <w:rFonts w:ascii="Times New Roman"/>
          <w:b w:val="false"/>
          <w:i w:val="false"/>
          <w:color w:val="000000"/>
          <w:sz w:val="28"/>
        </w:rPr>
        <w:t>
      17. "Бос қоймалар иелерінің жалпы тізілімінен заңды тұлғалар туралы мәліметтерді алып тастау" (P.CC.07.TRN.003) жалпы процесінің транзакциясы бастамашының респондентке тиісті мәліметтерді беруі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bookmarkEnd w:id="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56"/>
    <w:p>
      <w:pPr>
        <w:spacing w:after="0"/>
        <w:ind w:left="0"/>
        <w:jc w:val="both"/>
      </w:pPr>
      <w:r>
        <w:rPr>
          <w:rFonts w:ascii="Times New Roman"/>
          <w:b w:val="false"/>
          <w:i w:val="false"/>
          <w:color w:val="000000"/>
          <w:sz w:val="28"/>
        </w:rPr>
        <w:t>
      6-сурет. "Бос қоймалар иелерінің жалпы тізілімінен заңды тұлғалар туралы мәліметтерді алып тастау" (P.CC.07.TRN.003) жалпы процесінің транзакциясын орындау схемасы</w:t>
      </w:r>
    </w:p>
    <w:bookmarkEnd w:id="256"/>
    <w:bookmarkStart w:name="z260" w:id="257"/>
    <w:p>
      <w:pPr>
        <w:spacing w:after="0"/>
        <w:ind w:left="0"/>
        <w:jc w:val="both"/>
      </w:pPr>
      <w:r>
        <w:rPr>
          <w:rFonts w:ascii="Times New Roman"/>
          <w:b w:val="false"/>
          <w:i w:val="false"/>
          <w:color w:val="000000"/>
          <w:sz w:val="28"/>
        </w:rPr>
        <w:t>
      7-кесте</w:t>
      </w:r>
    </w:p>
    <w:bookmarkEnd w:id="257"/>
    <w:bookmarkStart w:name="z261" w:id="258"/>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алып тастау" (P.CC.07.TRN.003) жалпы процесі транзакциясының сипаттамасы</w:t>
      </w:r>
    </w:p>
    <w:bookmarkEnd w:id="2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алып тастау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алып тастау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алып тастау үшін мәліметтер (P.CC.07.MSG.004)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2" w:id="259"/>
    <w:p>
      <w:pPr>
        <w:spacing w:after="0"/>
        <w:ind w:left="0"/>
        <w:jc w:val="left"/>
      </w:pPr>
      <w:r>
        <w:rPr>
          <w:rFonts w:ascii="Times New Roman"/>
          <w:b/>
          <w:i w:val="false"/>
          <w:color w:val="000000"/>
        </w:rPr>
        <w:t xml:space="preserve"> 4. "Бос қоймалар иелерінің жалпы тізілімінің жаңартылу күні мен уақыты туралы ақпаратты алу" (P.CC.07.TRN.004) жалпы процесінің транзакциясы</w:t>
      </w:r>
    </w:p>
    <w:bookmarkEnd w:id="259"/>
    <w:bookmarkStart w:name="z263" w:id="260"/>
    <w:p>
      <w:pPr>
        <w:spacing w:after="0"/>
        <w:ind w:left="0"/>
        <w:jc w:val="both"/>
      </w:pPr>
      <w:r>
        <w:rPr>
          <w:rFonts w:ascii="Times New Roman"/>
          <w:b w:val="false"/>
          <w:i w:val="false"/>
          <w:color w:val="000000"/>
          <w:sz w:val="28"/>
        </w:rPr>
        <w:t>
      18. "Бос қоймалар иелерінің жалпы тізілімінің жаңартылу күні мен уақыты туралы ақпаратты алу" (P.CC.07.TRN.004) жалпы процесінің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7-суретте берілген. Жалпы процесс транзакциясының параметрлері 8-кестеде келтірілген.</w:t>
      </w:r>
    </w:p>
    <w:bookmarkEnd w:id="2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61"/>
    <w:p>
      <w:pPr>
        <w:spacing w:after="0"/>
        <w:ind w:left="0"/>
        <w:jc w:val="both"/>
      </w:pPr>
      <w:r>
        <w:rPr>
          <w:rFonts w:ascii="Times New Roman"/>
          <w:b w:val="false"/>
          <w:i w:val="false"/>
          <w:color w:val="000000"/>
          <w:sz w:val="28"/>
        </w:rPr>
        <w:t>
      7-сурет. "Бос қоймалар иелерінің жалпы тізілімінің жаңартылу күні мен уақыты туралы ақпаратты алу" (P.CC.07.TRN.004) жалпы процесінің транзакциясын орындау схемасы</w:t>
      </w:r>
    </w:p>
    <w:bookmarkEnd w:id="261"/>
    <w:bookmarkStart w:name="z265" w:id="262"/>
    <w:p>
      <w:pPr>
        <w:spacing w:after="0"/>
        <w:ind w:left="0"/>
        <w:jc w:val="both"/>
      </w:pPr>
      <w:r>
        <w:rPr>
          <w:rFonts w:ascii="Times New Roman"/>
          <w:b w:val="false"/>
          <w:i w:val="false"/>
          <w:color w:val="000000"/>
          <w:sz w:val="28"/>
        </w:rPr>
        <w:t>
      8-кесте</w:t>
      </w:r>
    </w:p>
    <w:bookmarkEnd w:id="262"/>
    <w:bookmarkStart w:name="z266" w:id="263"/>
    <w:p>
      <w:pPr>
        <w:spacing w:after="0"/>
        <w:ind w:left="0"/>
        <w:jc w:val="left"/>
      </w:pPr>
      <w:r>
        <w:rPr>
          <w:rFonts w:ascii="Times New Roman"/>
          <w:b/>
          <w:i w:val="false"/>
          <w:color w:val="000000"/>
        </w:rPr>
        <w:t xml:space="preserve"> "Бос қоймалар иелерінің жалпы тізілімінің жаңартылу күні мен уақыты туралы ақпаратты алу" (P.CC.07.TRN.004) жалпы процесі транзакциясының сипаттамасы</w:t>
      </w:r>
    </w:p>
    <w:bookmarkEnd w:id="2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жаңартылу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 (P.CC.07.BEN.002):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ақпаратқа сұрау салу (P.CC.07.MSG.005)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тізілімінің жай-күйі туралы ақпарат (P.CC.07.MSG.006)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7" w:id="264"/>
    <w:p>
      <w:pPr>
        <w:spacing w:after="0"/>
        <w:ind w:left="0"/>
        <w:jc w:val="left"/>
      </w:pPr>
      <w:r>
        <w:rPr>
          <w:rFonts w:ascii="Times New Roman"/>
          <w:b/>
          <w:i w:val="false"/>
          <w:color w:val="000000"/>
        </w:rPr>
        <w:t xml:space="preserve"> 5. "Бос қоймалар иелерінің жалпы тізілімінен заңды тұлғалар туралы мәліметтерді алу" (P.CC.07.TRN.005) жалпы процесінің транзакциясы</w:t>
      </w:r>
    </w:p>
    <w:bookmarkEnd w:id="264"/>
    <w:bookmarkStart w:name="z268" w:id="265"/>
    <w:p>
      <w:pPr>
        <w:spacing w:after="0"/>
        <w:ind w:left="0"/>
        <w:jc w:val="both"/>
      </w:pPr>
      <w:r>
        <w:rPr>
          <w:rFonts w:ascii="Times New Roman"/>
          <w:b w:val="false"/>
          <w:i w:val="false"/>
          <w:color w:val="000000"/>
          <w:sz w:val="28"/>
        </w:rPr>
        <w:t>
      19. "Бос қоймалар иелерінің жалпы тізілімінен заңды тұлғалар туралы мәліметтерді алу" (P.CC.07.TRN.005) жалпы процесінің транзакциясы бастамашының респонденттің сұрау салуы бойынша тиісті мәліметтерді беруі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
      </w:r>
    </w:p>
    <w:bookmarkEnd w:id="2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66"/>
    <w:p>
      <w:pPr>
        <w:spacing w:after="0"/>
        <w:ind w:left="0"/>
        <w:jc w:val="both"/>
      </w:pPr>
      <w:r>
        <w:rPr>
          <w:rFonts w:ascii="Times New Roman"/>
          <w:b w:val="false"/>
          <w:i w:val="false"/>
          <w:color w:val="000000"/>
          <w:sz w:val="28"/>
        </w:rPr>
        <w:t>
      8-сурет. "Бос қоймалар иелерінің жалпы тізілімінен заңды тұлғалар туралы мәліметтерді алу" (P.CC.07.TRN.005) жалпы процесі транзакциясының орындалу схемасы</w:t>
      </w:r>
    </w:p>
    <w:bookmarkEnd w:id="266"/>
    <w:bookmarkStart w:name="z270" w:id="267"/>
    <w:p>
      <w:pPr>
        <w:spacing w:after="0"/>
        <w:ind w:left="0"/>
        <w:jc w:val="both"/>
      </w:pPr>
      <w:r>
        <w:rPr>
          <w:rFonts w:ascii="Times New Roman"/>
          <w:b w:val="false"/>
          <w:i w:val="false"/>
          <w:color w:val="000000"/>
          <w:sz w:val="28"/>
        </w:rPr>
        <w:t>
      9-кесте</w:t>
      </w:r>
    </w:p>
    <w:bookmarkEnd w:id="267"/>
    <w:bookmarkStart w:name="z271" w:id="268"/>
    <w:p>
      <w:pPr>
        <w:spacing w:after="0"/>
        <w:ind w:left="0"/>
        <w:jc w:val="left"/>
      </w:pPr>
      <w:r>
        <w:rPr>
          <w:rFonts w:ascii="Times New Roman"/>
          <w:b/>
          <w:i w:val="false"/>
          <w:color w:val="000000"/>
        </w:rPr>
        <w:t xml:space="preserve"> "Бос қоймалар иелерінің жалпы тізілімінен заңды тұлғалар туралы мәліметтерді алу" (P.CC.07.TRN.005) жалпы процесі транзакциясының сипаттамасы</w:t>
      </w:r>
    </w:p>
    <w:bookmarkEnd w:id="2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заңды тұлғалар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жоқ</w:t>
            </w:r>
          </w:p>
          <w:p>
            <w:pPr>
              <w:spacing w:after="20"/>
              <w:ind w:left="20"/>
              <w:jc w:val="both"/>
            </w:pPr>
            <w:r>
              <w:rPr>
                <w:rFonts w:ascii="Times New Roman"/>
                <w:b w:val="false"/>
                <w:i w:val="false"/>
                <w:color w:val="000000"/>
                <w:sz w:val="20"/>
              </w:rPr>
              <w:t>
бос қоймалар иелерінің жалпы тізілімі (P.CC.07.BEN.003):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мәліметтерге сұрау салу (P.CC.07.MSG.010)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мәліметтердің жоқтығы туралы хабарлама (P.CC.07.MSG.009)</w:t>
            </w:r>
          </w:p>
          <w:p>
            <w:pPr>
              <w:spacing w:after="20"/>
              <w:ind w:left="20"/>
              <w:jc w:val="both"/>
            </w:pPr>
            <w:r>
              <w:rPr>
                <w:rFonts w:ascii="Times New Roman"/>
                <w:b w:val="false"/>
                <w:i w:val="false"/>
                <w:color w:val="000000"/>
                <w:sz w:val="20"/>
              </w:rPr>
              <w:t>
бос қоймалар иелерінің жалпы тізілімінен мәліметтер (P.CC.07.MSG.008)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2" w:id="269"/>
    <w:p>
      <w:pPr>
        <w:spacing w:after="0"/>
        <w:ind w:left="0"/>
        <w:jc w:val="left"/>
      </w:pPr>
      <w:r>
        <w:rPr>
          <w:rFonts w:ascii="Times New Roman"/>
          <w:b/>
          <w:i w:val="false"/>
          <w:color w:val="000000"/>
        </w:rPr>
        <w:t xml:space="preserve"> 6. "Бос қоймалар иелерінің жалпы тізіліміне енгізілген өзгерістер туралы ақпаратты алу" (P.CC.07.TRN.006) жалпы процесінің транзакциясы</w:t>
      </w:r>
    </w:p>
    <w:bookmarkEnd w:id="269"/>
    <w:bookmarkStart w:name="z273" w:id="270"/>
    <w:p>
      <w:pPr>
        <w:spacing w:after="0"/>
        <w:ind w:left="0"/>
        <w:jc w:val="both"/>
      </w:pPr>
      <w:r>
        <w:rPr>
          <w:rFonts w:ascii="Times New Roman"/>
          <w:b w:val="false"/>
          <w:i w:val="false"/>
          <w:color w:val="000000"/>
          <w:sz w:val="28"/>
        </w:rPr>
        <w:t>
      20. "Бос қоймалар иелерінің жалпы тізіліміне енгізілген өзгерістер туралы ақпаратты алу" (P.CC.07.TRN.006) жалпы процесінің транзакциясы респонденттің бастамашының сұрау салуы бойынша тиісті мәліметтерді беруі үшін орындалады. Жалпы процестің көрсетілген транзакциясын орындау схемасы 9-суретте берілген. Жалпы процесс транзакциясының параметрлері 10-кестеде келтірілген.</w:t>
      </w:r>
    </w:p>
    <w:bookmarkEnd w:id="2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71"/>
    <w:p>
      <w:pPr>
        <w:spacing w:after="0"/>
        <w:ind w:left="0"/>
        <w:jc w:val="both"/>
      </w:pPr>
      <w:r>
        <w:rPr>
          <w:rFonts w:ascii="Times New Roman"/>
          <w:b w:val="false"/>
          <w:i w:val="false"/>
          <w:color w:val="000000"/>
          <w:sz w:val="28"/>
        </w:rPr>
        <w:t>
      9-сурет. "Бос қоймалар иелерінің жалпы тізіліміне енгізілген өзгерістер туралы ақпаратты алу" (P.CC.07.TRN.006) жалпы процесінің транзакциясын орындау схемасы</w:t>
      </w:r>
    </w:p>
    <w:bookmarkEnd w:id="271"/>
    <w:bookmarkStart w:name="z275" w:id="272"/>
    <w:p>
      <w:pPr>
        <w:spacing w:after="0"/>
        <w:ind w:left="0"/>
        <w:jc w:val="both"/>
      </w:pPr>
      <w:r>
        <w:rPr>
          <w:rFonts w:ascii="Times New Roman"/>
          <w:b w:val="false"/>
          <w:i w:val="false"/>
          <w:color w:val="000000"/>
          <w:sz w:val="28"/>
        </w:rPr>
        <w:t>
      10-кесте</w:t>
      </w:r>
    </w:p>
    <w:bookmarkEnd w:id="272"/>
    <w:bookmarkStart w:name="z276" w:id="273"/>
    <w:p>
      <w:pPr>
        <w:spacing w:after="0"/>
        <w:ind w:left="0"/>
        <w:jc w:val="left"/>
      </w:pPr>
      <w:r>
        <w:rPr>
          <w:rFonts w:ascii="Times New Roman"/>
          <w:b/>
          <w:i w:val="false"/>
          <w:color w:val="000000"/>
        </w:rPr>
        <w:t xml:space="preserve"> "Бос қоймалар иелерінің жалпы тізіліміне енгізілген өзгерістер туралы ақпаратты алу" (P.CC.07.TRN.006) жалпы процесі транзакциясының сипаттамасы</w:t>
      </w:r>
    </w:p>
    <w:bookmarkEnd w:id="2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тізіліміндегі өзгерістер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 (P.CC.07.BEN.003): мәліметтер жоқ</w:t>
            </w:r>
          </w:p>
          <w:p>
            <w:pPr>
              <w:spacing w:after="20"/>
              <w:ind w:left="20"/>
              <w:jc w:val="both"/>
            </w:pPr>
            <w:r>
              <w:rPr>
                <w:rFonts w:ascii="Times New Roman"/>
                <w:b w:val="false"/>
                <w:i w:val="false"/>
                <w:color w:val="000000"/>
                <w:sz w:val="20"/>
              </w:rPr>
              <w:t>
бос қоймалар иелерінің жалпы тізілімі (P.CC.07.BEN.003):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тізіліміндегі өзгерістер туралы ақпаратқа сұрау салу (P.CC.07.MSG.007)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мәліметтердің жоқтығы туралы хабарлама (P.CC.07.MSG.009)</w:t>
            </w:r>
          </w:p>
          <w:p>
            <w:pPr>
              <w:spacing w:after="20"/>
              <w:ind w:left="20"/>
              <w:jc w:val="both"/>
            </w:pPr>
            <w:r>
              <w:rPr>
                <w:rFonts w:ascii="Times New Roman"/>
                <w:b w:val="false"/>
                <w:i w:val="false"/>
                <w:color w:val="000000"/>
                <w:sz w:val="20"/>
              </w:rPr>
              <w:t>
бос қоймалар иелерінің жалпы тізілімінен өзгертілген мәліметтер (P.CC.07.MSG.011)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7" w:id="274"/>
    <w:p>
      <w:pPr>
        <w:spacing w:after="0"/>
        <w:ind w:left="0"/>
        <w:jc w:val="left"/>
      </w:pPr>
      <w:r>
        <w:rPr>
          <w:rFonts w:ascii="Times New Roman"/>
          <w:b/>
          <w:i w:val="false"/>
          <w:color w:val="000000"/>
        </w:rPr>
        <w:t xml:space="preserve"> 7. "Заңды тұлғаны бос қоймалар иелерінің жалпы тізілімінен шығару туралы шешімнің күшін жою" (P.CC.07.TRN.007) жалпы процесінің транзакциясы</w:t>
      </w:r>
    </w:p>
    <w:bookmarkEnd w:id="274"/>
    <w:bookmarkStart w:name="z278" w:id="275"/>
    <w:p>
      <w:pPr>
        <w:spacing w:after="0"/>
        <w:ind w:left="0"/>
        <w:jc w:val="both"/>
      </w:pPr>
      <w:r>
        <w:rPr>
          <w:rFonts w:ascii="Times New Roman"/>
          <w:b w:val="false"/>
          <w:i w:val="false"/>
          <w:color w:val="000000"/>
          <w:sz w:val="28"/>
        </w:rPr>
        <w:t>
      21. "Заңды тұлғаны бос қоймалар иелерінің жалпы тізілімінен шығару туралы шешімнің күшін жою" (P.CC.07.TRN.007) жалпы процесінің транзакциясы бастамашының респондентке тиісті мәліметтерді ұсынуы үшін орындалады. Көрсетілген жалпы процесс транзакциясын орындау схемасы 10-суретте көрсетілген. Жалпы процесс транзакциясының параметрлері 11-кестеде келтірілген.</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76"/>
    <w:p>
      <w:pPr>
        <w:spacing w:after="0"/>
        <w:ind w:left="0"/>
        <w:jc w:val="both"/>
      </w:pPr>
      <w:r>
        <w:rPr>
          <w:rFonts w:ascii="Times New Roman"/>
          <w:b w:val="false"/>
          <w:i w:val="false"/>
          <w:color w:val="000000"/>
          <w:sz w:val="28"/>
        </w:rPr>
        <w:t>
      10-сурет. "Заңды тұлғаны бос қоймалар иелерінің жалпы тізілімінен шығару туралы шешімнің күшін жою" (P.CC.07.TRN. 007) жалпы процесі транзакциясының схемасы</w:t>
      </w:r>
    </w:p>
    <w:bookmarkEnd w:id="276"/>
    <w:bookmarkStart w:name="z280" w:id="277"/>
    <w:p>
      <w:pPr>
        <w:spacing w:after="0"/>
        <w:ind w:left="0"/>
        <w:jc w:val="both"/>
      </w:pPr>
      <w:r>
        <w:rPr>
          <w:rFonts w:ascii="Times New Roman"/>
          <w:b w:val="false"/>
          <w:i w:val="false"/>
          <w:color w:val="000000"/>
          <w:sz w:val="28"/>
        </w:rPr>
        <w:t>
      11-кесте</w:t>
      </w:r>
    </w:p>
    <w:bookmarkEnd w:id="277"/>
    <w:bookmarkStart w:name="z281" w:id="278"/>
    <w:p>
      <w:pPr>
        <w:spacing w:after="0"/>
        <w:ind w:left="0"/>
        <w:jc w:val="left"/>
      </w:pPr>
      <w:r>
        <w:rPr>
          <w:rFonts w:ascii="Times New Roman"/>
          <w:b/>
          <w:i w:val="false"/>
          <w:color w:val="000000"/>
        </w:rPr>
        <w:t xml:space="preserve"> "Заңды тұлғаны бос қоймалар иелерінің жалпы тізілімінен шығару туралы шешімнің күшін жою" (P.CC.07.TRN.007) жалпы процесі транзакциясының сипаттамасы</w:t>
      </w:r>
    </w:p>
    <w:bookmarkEnd w:id="2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бос қоймалар иелерінің жалпы тізілімінен шығару туралы шешімнің күшін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бос қоймалар иелерінің жалпы тізілімінен шығару туралы шешімнің күшін жою туралы мәліметтер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қоймалар иелерінің жалпы тізілімінен шығару туралы шешімнің күшін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(P.CC.07.BEN.001):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үшін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бос қоймалар иелерінің жалпы тізілімінен шығару туралы шешімнің күшін жою туралы мәліметтер (P.CC.07.MSG.012)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сәтті өңделгені туралы хабарлама (P.CC.07.MSG.002)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2" w:id="279"/>
    <w:p>
      <w:pPr>
        <w:spacing w:after="0"/>
        <w:ind w:left="0"/>
        <w:jc w:val="left"/>
      </w:pPr>
      <w:r>
        <w:rPr>
          <w:rFonts w:ascii="Times New Roman"/>
          <w:b/>
          <w:i w:val="false"/>
          <w:color w:val="000000"/>
        </w:rPr>
        <w:t xml:space="preserve"> VIII. Штаттан тыс жағдайларда әрекет ету тәртібі</w:t>
      </w:r>
    </w:p>
    <w:bookmarkEnd w:id="279"/>
    <w:bookmarkStart w:name="z283" w:id="280"/>
    <w:p>
      <w:pPr>
        <w:spacing w:after="0"/>
        <w:ind w:left="0"/>
        <w:jc w:val="both"/>
      </w:pPr>
      <w:r>
        <w:rPr>
          <w:rFonts w:ascii="Times New Roman"/>
          <w:b w:val="false"/>
          <w:i w:val="false"/>
          <w:color w:val="000000"/>
          <w:sz w:val="28"/>
        </w:rPr>
        <w:t>
      22.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жүргізілуі мүмкін емес.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жағдайдың туындау себептері туралы түсіндірмелер және оны шешу жөнінде ұсынымдар алуы үшін Одақтың интеграцияланған ақпараттық жүйесінің қолдау қызметіне тиісті сұрау салу жіберу мүмкіндігі көзделген. Штаттан тыс жағдайларды шешу жөніндегі жалпы ұсынымдар 12-кестеде көрсетілген.</w:t>
      </w:r>
    </w:p>
    <w:bookmarkEnd w:id="280"/>
    <w:bookmarkStart w:name="z284" w:id="281"/>
    <w:p>
      <w:pPr>
        <w:spacing w:after="0"/>
        <w:ind w:left="0"/>
        <w:jc w:val="both"/>
      </w:pPr>
      <w:r>
        <w:rPr>
          <w:rFonts w:ascii="Times New Roman"/>
          <w:b w:val="false"/>
          <w:i w:val="false"/>
          <w:color w:val="000000"/>
          <w:sz w:val="28"/>
        </w:rPr>
        <w:t>
      23. Уәкілетті орган оған байланысты қате туралы хабарлама алынған хабарды Электрондық құжаттардың және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 тұрғысынан тексеру жүргізеді. Көрсетілген талаптарға сәйкессіздік анықталса, уәкілетті орган анықталған қатені жою үшін барлық қажетті шараларды қабылдайды. Егер сәйкессіздік анықталмаған жағдайда, уәкілетті орган осы штаттан тыс жағдай сипатталған хабарды Одақтың интеграцияланған ақпараттық жүйесін қолдау қызметіне жібереді.</w:t>
      </w:r>
    </w:p>
    <w:bookmarkEnd w:id="281"/>
    <w:bookmarkStart w:name="z285" w:id="282"/>
    <w:p>
      <w:pPr>
        <w:spacing w:after="0"/>
        <w:ind w:left="0"/>
        <w:jc w:val="both"/>
      </w:pPr>
      <w:r>
        <w:rPr>
          <w:rFonts w:ascii="Times New Roman"/>
          <w:b w:val="false"/>
          <w:i w:val="false"/>
          <w:color w:val="000000"/>
          <w:sz w:val="28"/>
        </w:rPr>
        <w:t>
      12-кесте</w:t>
      </w:r>
    </w:p>
    <w:bookmarkEnd w:id="282"/>
    <w:bookmarkStart w:name="z286" w:id="283"/>
    <w:p>
      <w:pPr>
        <w:spacing w:after="0"/>
        <w:ind w:left="0"/>
        <w:jc w:val="left"/>
      </w:pPr>
      <w:r>
        <w:rPr>
          <w:rFonts w:ascii="Times New Roman"/>
          <w:b/>
          <w:i w:val="false"/>
          <w:color w:val="000000"/>
        </w:rPr>
        <w:t xml:space="preserve"> Штаттан тыс жағдайларда әрекет ету</w:t>
      </w:r>
    </w:p>
    <w:bookmarkEnd w:id="2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P.CC.07.EXC.003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ақпараттық жүйесінде респонденттен келіп түскен жауап хабарды өңдеу кезінде қате туындады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электрондық құжаттардың және (немесе) мәліметтердің XML-схемасы жаңартылмаған; жалпы процесс транзакциясының бастамашысы тарапында хабарды өңдеу кезінде ішкі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қайталану саны өткеннен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XML-схемасы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бастамашысына пайдаланылатын анықтамалықтар мен сыныптауыштарды үндестіру немесе электрондық құжаттардың (мәліметтердің) XML-схемасын жаңарту қажет. Егер анықтамалықтар мен сыныптауыштар үндестіріліп, электрондық құжаттардың (мәліметтердің) XML-схемасы жаңартылса, қабылдайтын қатысушының қолдау қызметіне сұрау салу жіберу қажет</w:t>
            </w:r>
          </w:p>
        </w:tc>
      </w:tr>
    </w:tbl>
    <w:bookmarkStart w:name="z287" w:id="284"/>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84"/>
    <w:bookmarkStart w:name="z288" w:id="285"/>
    <w:p>
      <w:pPr>
        <w:spacing w:after="0"/>
        <w:ind w:left="0"/>
        <w:jc w:val="both"/>
      </w:pPr>
      <w:r>
        <w:rPr>
          <w:rFonts w:ascii="Times New Roman"/>
          <w:b w:val="false"/>
          <w:i w:val="false"/>
          <w:color w:val="000000"/>
          <w:sz w:val="28"/>
        </w:rPr>
        <w:t>
      24. "Бос қоймалар иелерінің жалпы тізіліміне енгізу үшін мәліметтер" (P.CC.07.MSG.001) хабарында берілетін "Бос қоймалар иелерінің жалпы тізілімі" (R.CA.CC.07.001) электрондық құжаттарының (мәліметтерінің) деректемелерін толтыруға қойылатын талаптар 13-кестеде келтірілген.</w:t>
      </w:r>
    </w:p>
    <w:bookmarkEnd w:id="285"/>
    <w:bookmarkStart w:name="z289" w:id="286"/>
    <w:p>
      <w:pPr>
        <w:spacing w:after="0"/>
        <w:ind w:left="0"/>
        <w:jc w:val="both"/>
      </w:pPr>
      <w:r>
        <w:rPr>
          <w:rFonts w:ascii="Times New Roman"/>
          <w:b w:val="false"/>
          <w:i w:val="false"/>
          <w:color w:val="000000"/>
          <w:sz w:val="28"/>
        </w:rPr>
        <w:t>
      13-кесте</w:t>
      </w:r>
    </w:p>
    <w:bookmarkEnd w:id="286"/>
    <w:bookmarkStart w:name="z290" w:id="287"/>
    <w:p>
      <w:pPr>
        <w:spacing w:after="0"/>
        <w:ind w:left="0"/>
        <w:jc w:val="left"/>
      </w:pPr>
      <w:r>
        <w:rPr>
          <w:rFonts w:ascii="Times New Roman"/>
          <w:b/>
          <w:i w:val="false"/>
          <w:color w:val="000000"/>
        </w:rPr>
        <w:t xml:space="preserve"> "Бос қоймалар иелерінің жалпы тізіліміне енгізу үшін мәліметтер" (P.CC.07.MSG.001) хабарында берілетін "Бос қоймалар иелерінің жалпы тізілімі" (R.CA.CC.07.001) электрондық құжаттарының (мәліметтерінің) деректемелерін толтыруға қойылатын талаптар</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"Бос қоймалар иелері тізілімінің есептік бірлігі" (cacdo:‌Register‌Free‌Warehouse‌Details) деректемесінің 1 ғана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коды" (casdo:‌Register‌Country‌Code) деректемесінің мәні мәліметтерді ұсынатын мүше мемлекеттің кодының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басталу күні" (casdo:StartActivityDate)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аяқталу күні" (casdo:EndActivityDate) деректемесін толтыру кезінде оның мәні "Қызметті жүзеге асырудың басталу күні" (casdo:StartActivityDate) деректемесінде көрсетілген күннен көп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толтырылуы және мәні бойынша "Қызметті жүзеге асырудың басталу күні" (casdo:StartActivityDate) деректемесіне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(casdo:‌Register‌Country‌Code) деректемесі "RU" мәнін қамтыса, онда "Заңды тұлғаны тізілімге енгізу туралы тіркеу құжаты түрінің коды" (casdo:‌Register‌Document‌Code) деректемесінің мәні 1 немесе 2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қайта тіркеу белгісінің коды" (casdo:‌Reregistration‌Code)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тағайындау коды" (casdo:‌Warehouse‌Kind‌Code) деректемесі "3" мәніне ие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коды" (csdo:‌Transport‌Mode‌Code)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 (cacdo:‌Postal‌Address‌Details)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(шар. м)" (casdo:‌Total‌Area‌Measure) деректемесі толтырылған жағдайда, оның мәні "0"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(casdo:‌Cubage‌Measure) деректемесі толтырылған жағдайда, оның мәні "0" тең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"Тізілімдегі ақпарат берген елдің коды" (casdo:‌Register‌Country‌Code) және "Тізілімге енгізілген кездегі тұлғаның тіркеу нөмірі" (casdo:‌Registration‌Number‌Id) деректемелерінің мәні бойынша бір мезгілде сәйкес келетін жазба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деректері типін иеленетін толтырылған деректемелердің мәні мына шаблонға сәйкес келуге тиіс: YYYY-MM-DDThh:mm:ss.ccc±hh:mm, мұнда ccc – миллисекундтың мәнін білдіретін таңбалар (болмауы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деректері типін иеленетін толтырылған деректемелердің мәні мына шаблонға сәйкес келуге тиіс: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деректемелері" (ccdo:Organization‌Details) деректемесінің құрамындағы мына деректемелер: </w:t>
            </w:r>
          </w:p>
          <w:p>
            <w:pPr>
              <w:spacing w:after="20"/>
              <w:ind w:left="20"/>
              <w:jc w:val="both"/>
            </w:pPr>
            <w:r>
              <w:rPr>
                <w:rFonts w:ascii="Times New Roman"/>
                <w:b w:val="false"/>
                <w:i w:val="false"/>
                <w:color w:val="000000"/>
                <w:sz w:val="20"/>
              </w:rPr>
              <w:t>
"Ұйымның қысқаша атауы" (csdo:‌Organization‌Brief‌Name), "Ұйымдық-құқықтық нысанның атауы" (csdo:‌Business‌Entity‌Type‌Name), "Ұйымның сәйкестендіргіші" (csdo:‌Organization‌Id), "Ұйымның коды" (csdo:‌Organization‌Code), "Тілдің коды" (csdo:‌Language‌Code)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деректемесінің құрамындағы "Ұйымның атауы" (csdo:‌Organization‌Name)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(ccdo:‌Taxpayer‌Details) деректемесінің құрамындағы "Салық төлеушінің сәйкестендіргіші" (csdo:TaxpayerId) деректемесі толтырылуға тиіс және мынадай мәліметтерді қамтуға тиіс:</w:t>
            </w:r>
          </w:p>
          <w:p>
            <w:pPr>
              <w:spacing w:after="20"/>
              <w:ind w:left="20"/>
              <w:jc w:val="both"/>
            </w:pPr>
            <w:r>
              <w:rPr>
                <w:rFonts w:ascii="Times New Roman"/>
                <w:b w:val="false"/>
                <w:i w:val="false"/>
                <w:color w:val="000000"/>
                <w:sz w:val="20"/>
              </w:rPr>
              <w:t>
Армения Республикасы үшін - салық төлеушінің есептік нөмірі (СТЕН);</w:t>
            </w:r>
          </w:p>
          <w:p>
            <w:pPr>
              <w:spacing w:after="20"/>
              <w:ind w:left="20"/>
              <w:jc w:val="both"/>
            </w:pPr>
            <w:r>
              <w:rPr>
                <w:rFonts w:ascii="Times New Roman"/>
                <w:b w:val="false"/>
                <w:i w:val="false"/>
                <w:color w:val="000000"/>
                <w:sz w:val="20"/>
              </w:rPr>
              <w:t>
Беларусь Республикасы үшін - төлеушінің есептік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(СТСН) немесе дербес сәйкестендіру нөмірі (ДСН);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(casdo:RegisterCountryCode) деректемесі "RU" мәнін қамтыса, онда "Салық төлеуші" (ccdo:‌Taxpayer‌Details) деректемесінің құрамындағы "Есепке қою себебінің коды" (csdo:‌Tax‌Registration‌Reason‌Code) деректемесі толтырылуға тиіс, әйтпесе "Салық төлеуші" (ccdo:‌Taxpayer‌Details) деректемесінің құрамындағы "Есепке қою себебінің коды" (csdo:‌Tax‌Registration‌Reason‌Code)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(ccdo:‌Address‌Details) деректемесі үшін "Елдің коды" (csdo:‌Country‌Code), "Мәтіндік нысандағы мекенжай" (csdo:‌Address‌Text) деректемелерінің кемінде 1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толтырылса, онда "Байланыс деректемесі" (ccdo:‌Communication‌Details) деректемесінің құрамындағы "Байланыс түрінің коды" (csdo:‌Communication‌Channel‌Code), "Байланыс арнасының сәйкестендіргіші" (csdo:‌Communication‌Channel‌Id)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түрінің коды" (csdo:‌Communication‌Channel‌Code) деректемесі толтырылса, онда "Байланыс түрінің коды" (csdo:‌ Communication‌Channel‌Code) деректемесі келесі мәндердің бірін қамтуы тиіс: Еуразиялық экономикалық комиссия Алқасының 2022 жылғы 6 желтоқсандағы № 192 шешімімен бекітілген Байланыс құралдары (арналары) түрлерінің тізбесіне сәйкес </w:t>
            </w:r>
          </w:p>
          <w:p>
            <w:pPr>
              <w:spacing w:after="20"/>
              <w:ind w:left="20"/>
              <w:jc w:val="both"/>
            </w:pPr>
            <w:r>
              <w:rPr>
                <w:rFonts w:ascii="Times New Roman"/>
                <w:b w:val="false"/>
                <w:i w:val="false"/>
                <w:color w:val="000000"/>
                <w:sz w:val="20"/>
              </w:rPr>
              <w:t>
AO – Дүниежүзілік ғаламтордың бірыңғай ресурс көрсеткіші (URL);</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 (cacdo:‌Postal‌Address‌Details) деректемесінде мына деректемелердің кемінде 1 толтырылуы тиіс: "Елдің коды" (csdo:‌Country‌Code), "Мәтіндік нысандағы мекенжай"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алаңы (шар. м)" (casdo:‌Total‌Area‌Measure) деректемесі толтырылса, онда көрсетілген деректеменің "өлшем бірлігі" (measurement‌Unit‌Code атрибуты) атрибуты өлшем бірліктерінің сыныптауышына сәйкес "055"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"Көлем" (casdo:‌Cubage‌Measure) деректемесі толтырылса, онда көрсетілген деректеменің "өлшем бірлігі" (measurement‌Unit‌Code атрибуты) атрибуты өлшем бірліктерінің сыныптауышына сәйкес "113" мәнін қамтуға тиіс</w:t>
            </w:r>
          </w:p>
        </w:tc>
      </w:tr>
    </w:tbl>
    <w:bookmarkStart w:name="z291" w:id="288"/>
    <w:p>
      <w:pPr>
        <w:spacing w:after="0"/>
        <w:ind w:left="0"/>
        <w:jc w:val="both"/>
      </w:pPr>
      <w:r>
        <w:rPr>
          <w:rFonts w:ascii="Times New Roman"/>
          <w:b w:val="false"/>
          <w:i w:val="false"/>
          <w:color w:val="000000"/>
          <w:sz w:val="28"/>
        </w:rPr>
        <w:t>
      25. "Бос қоймалар иелерінің жалпы тізіліміне өзгерістер енгізу үшін мәліметтер" (P.CC.07.MSG.003) хабарында берілетін "Бос қоймалар иелерінің жалпы тізілімі" (R.CA.CC.07.001) электрондық құжаттарының (мәліметтердің) деректемелерін толтыруға қойылатын талаптар 14-кестеде берілген.</w:t>
      </w:r>
    </w:p>
    <w:bookmarkEnd w:id="288"/>
    <w:bookmarkStart w:name="z292" w:id="289"/>
    <w:p>
      <w:pPr>
        <w:spacing w:after="0"/>
        <w:ind w:left="0"/>
        <w:jc w:val="both"/>
      </w:pPr>
      <w:r>
        <w:rPr>
          <w:rFonts w:ascii="Times New Roman"/>
          <w:b w:val="false"/>
          <w:i w:val="false"/>
          <w:color w:val="000000"/>
          <w:sz w:val="28"/>
        </w:rPr>
        <w:t>
      14-кесте</w:t>
      </w:r>
    </w:p>
    <w:bookmarkEnd w:id="289"/>
    <w:bookmarkStart w:name="z293" w:id="290"/>
    <w:p>
      <w:pPr>
        <w:spacing w:after="0"/>
        <w:ind w:left="0"/>
        <w:jc w:val="left"/>
      </w:pPr>
      <w:r>
        <w:rPr>
          <w:rFonts w:ascii="Times New Roman"/>
          <w:b/>
          <w:i w:val="false"/>
          <w:color w:val="000000"/>
        </w:rPr>
        <w:t xml:space="preserve"> "Бос қоймалар иелерінің жалпы тізіліміне өзгерістер енгізу үшін мәліметтер" (P.CC.07.MSG.003) хабарында берілетін "Бос қоймалар иелерінің жалпы тізілімі" (R.CA.CC.07.001) электрондық құжаттарының  (мәліметтердің) деректемелерін толтыруға қойылатын талаптар</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тиісінше өзгертілетін және өзгерген мәліметтерді қамтитын "Бос қоймалар иелері тізілімінің есептік бірлігі" (cacdo:‌Register‌Free‌Warehouse‌Details) деректемесінің 2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өзгерген мәліметтер үшін "Ақпарат берген елдің коды" (casdo:‌Register‌Country‌Code), "Тізілімге енгізілген кезде заңды тұлғаның тіркеу нөмірі(casdo:‌Registration‌Number‌Id)", сондай-ақ "Күні" (csdo:‌Event‌Date) деректемелерінің мәні үйлесуге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тізіліміндегі өзгертілетін мәліметтер үшін мәні бойынша "Ақпарат берген елдің коды" (casdo:‌Register‌Country‌Code), "Тізілімге енгізілген кезде заңды тұлғаның тіркеу нөмірі" (casdo:‌Registration‌Number‌Id), "Қызметті жүзеге асыру мерзімінің басталу күні" (casdo:‌Start‌Activity‌Date) және "Бастапқы күні мен уақыты" (csdo:‌Start‌Date‌Time) деректемелерімен үйлесетін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мен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күні мен уақыты" (csdo:‌End‌Date‌Time) деректемесінің мәні өзгертілетін мәліметтердің "Бастапқы күні мен уақыты" (csdo:‌Start‌Date‌Time) деректемесінің мәнінен көп немесе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"Қызметті жүзеге асыру мерзімінің аяқталу күні" (casdo:‌End‌Activity‌Date) деректемесінде көрсетілген күн (егер деректеме толтырылса) өзгертілетін мәліметтердің "Қызметті жүзеге асыру мерзімінің басталу күні" (casdo:‌Start‌Activity‌Date) деректемесінде көрсетілген күннен көп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"Кеден органының коды" (csdo:‌Customs‌Office‌Code), "Ұйымның деректемелері" (ccdo:‌Organization‌Details) және "Бос қойма туралы мәліметтер" (cacdo:‌Free‌Warehouse‌Details) деректемелерінің мәндері бос қоймалар иелерінің жалпы тізілімінде сақталатын тиісті деректемелердің мәндерімен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асырудың басталу күні" (casdo:StartActivityDate)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асырудың басталу күні" (casdo:StartActivityDate) деректемесінің мәні өзгертілетін мәліметтердің "Қызметті жүзеге асыру мерзімінің аяқталу күні" (casdo:‌End‌Activity‌Date) деректемесінің мәнінен көп болуға тиіс (егер өзгертілетін мәліметтердің "Қызметті жүзеге асыру мерзімінің аяқталу күні" (casdo:‌End‌Activity‌Date) деректемесі толтырылса)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мәліметтер үшін "Бастапқы күні мен уақыты" (csdo:‌Start‌Date‌Time)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күні мен уақыты" (csdo:‌Start‌Date‌Time) деректемесінің мәні өзгертілетін мәліметтердің "Соңғы күні мен уақыты"(csdo:‌End‌Date‌Time) деректемесінің мәнінен көп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"Ақпарат берген елдің коды" (casdo:‌Register‌Country‌Code) деректемесінің мәні ақпаратты ұсынатын мүше мемлекеттің кодының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егер "Ақпарат берген елдің коды" (casdo:‌Register‌Country‌Code) деректемесі "RU" мәнін қамтыса, онда "Заңды тұлғаны тізілімге енгізу туралы тіркеу құжаты түрінің коды" (casdo:‌Register‌Document‌Code) деректемесінің мәні 1 немесе 2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"Құжатты қайта тіркеу белгісінің коды"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"Пошталық мекенжай" (cacdo:‌Postal‌Address‌Details)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"Қойманы тағайындау коды" (casdo:‌Warehouse‌Kind‌Code) деректемесі "3"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"Көлік түрінің коды" (csdo:‌Transport‌Mode‌Code)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"Жалпы алаңы (шар. м)" (casdo:TotalAreaMeasure) деректемесі толтырылған жағдайда, оның мәні "0"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"Көлем" (casdo:‌Cubage‌Measure) деректемесі толтырылған жағдайда, оның мәні "0" тең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"Кеден органының коды" (csdo:‌Customs‌Office‌Code)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деректері типін иеленетін толтырылған деректемелердің мәні мына шаблонға сәйкес келуге тиіс: YYYY-MM-DDThh:mm:ss.ccc±hh:mm, мұнда ccc – миллисекундтың мәнін білдіретін таңбалар (болмауы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деректері типін иеленетін толтырылған деректемелердің мәні мына шаблонға сәйкес келуге тиіс: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деректемелері" (ccdo:Organization‌Details) деректемесінің құрамындағы өзгертілген мәліметтер үшін мына деректемелер: </w:t>
            </w:r>
          </w:p>
          <w:p>
            <w:pPr>
              <w:spacing w:after="20"/>
              <w:ind w:left="20"/>
              <w:jc w:val="both"/>
            </w:pPr>
            <w:r>
              <w:rPr>
                <w:rFonts w:ascii="Times New Roman"/>
                <w:b w:val="false"/>
                <w:i w:val="false"/>
                <w:color w:val="000000"/>
                <w:sz w:val="20"/>
              </w:rPr>
              <w:t>
"Ұйымның қысқаша атауы" (csdo:‌Organization‌Brief‌Name), "Ұйымдық-құқықтық нысанның атауы" (csdo:‌Business‌Entity‌Type‌Name), "Ұйымның сәйкестендіргіші" (csdo:‌Organization‌Id), "Ұйымның коды" (csdo:‌Organization‌Code), "Тілдің коды" (csdo:‌Language‌Code)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"Ұйымның деректемелері" (ccdo:OrganizationDetails) деректемесінің құрамындағы "Ұйымның атауы" (csdo:OrganizationName)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"Салық төлеуші" (ccdo:‌Taxpayer‌Details) деректемесінің құрамындағы "Салық төлеушінің сәйкестендіргіші" (csdo:TaxpayerId) деректемесі толтырылуға тиіс және мына мәліметтерді қамтуға тиіс:</w:t>
            </w:r>
          </w:p>
          <w:p>
            <w:pPr>
              <w:spacing w:after="20"/>
              <w:ind w:left="20"/>
              <w:jc w:val="both"/>
            </w:pPr>
            <w:r>
              <w:rPr>
                <w:rFonts w:ascii="Times New Roman"/>
                <w:b w:val="false"/>
                <w:i w:val="false"/>
                <w:color w:val="000000"/>
                <w:sz w:val="20"/>
              </w:rPr>
              <w:t>
Армения Республикасы үшін - салық төлеушінің есептік нөмірі (СТЕН);</w:t>
            </w:r>
          </w:p>
          <w:p>
            <w:pPr>
              <w:spacing w:after="20"/>
              <w:ind w:left="20"/>
              <w:jc w:val="both"/>
            </w:pPr>
            <w:r>
              <w:rPr>
                <w:rFonts w:ascii="Times New Roman"/>
                <w:b w:val="false"/>
                <w:i w:val="false"/>
                <w:color w:val="000000"/>
                <w:sz w:val="20"/>
              </w:rPr>
              <w:t>
Беларусь Республикасы үшін - төлеушінің есептік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(СТСН) немесе дербес сәйкестендіру нөмірі (ДСН);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"Ақпарат берген елдің коды" (casdo:RegisterCountryCode) деректемесі "RU" мәнін қамтыса, онда өзгертілген мәліметтер үшін "Салық төлеуші" (ccdo:‌Taxpayer‌Details) деректемесінің құрамындағы "Есепке қою себебінің коды" (csdo:‌Tax‌Registration‌Reason‌Code) деректемесі толтырылуға тиіс, әйтпесе "Салық төлеуші" (ccdo:‌Taxpayer‌Details) деректемесінің құрамындағы "Есепке қою себебінің коды" (csdo:‌Tax‌Registration‌Reason‌Code)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"Мекенжай" (ccdo:AddressDetails) деректемесі үшін "Елдің коды" (csdo:CountryCode), "Мәтіндік нысандағы мекенжай" (csdo:AddressText) деректемелерінің кемінде 1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егер "Байланыс деректемесі" (ccdo:‌Communication‌Details) деректемесі толтырылса, онда "Байланыс деректемесі" (ccdo:‌Communication‌Details) деректемесінің құрамындағы "Байланыс түрінің коды" (csdo:‌Communication‌Channel‌Code),</w:t>
            </w:r>
          </w:p>
          <w:p>
            <w:pPr>
              <w:spacing w:after="20"/>
              <w:ind w:left="20"/>
              <w:jc w:val="both"/>
            </w:pPr>
            <w:r>
              <w:rPr>
                <w:rFonts w:ascii="Times New Roman"/>
                <w:b w:val="false"/>
                <w:i w:val="false"/>
                <w:color w:val="000000"/>
                <w:sz w:val="20"/>
              </w:rPr>
              <w:t>
"Байланыс арнасының сәйкестендіргіші" (csdo:‌Communication‌Channel‌Id)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"Байланыс түрінің коды" (csdo:‌Communication‌Channel‌Code) деректемесі толтырылса, онда өзгертілген мәліметтер үшін "Байланыс түрінің коды" (csdo:‌Communication‌Channel‌Code) деректемесі келесі мәндердің бірін қамтуы тиіс:</w:t>
            </w:r>
          </w:p>
          <w:p>
            <w:pPr>
              <w:spacing w:after="20"/>
              <w:ind w:left="20"/>
              <w:jc w:val="both"/>
            </w:pPr>
            <w:r>
              <w:rPr>
                <w:rFonts w:ascii="Times New Roman"/>
                <w:b w:val="false"/>
                <w:i w:val="false"/>
                <w:color w:val="000000"/>
                <w:sz w:val="20"/>
              </w:rPr>
              <w:t xml:space="preserve">
Еуразиялық экономикалық комиссия Алқасының 2022 жылғы 6 желтоқсандағы № 192 шешімімен бекітілген Байланыс құралдары (арналары) түрлерінің тізбесіне сәйкес </w:t>
            </w:r>
          </w:p>
          <w:p>
            <w:pPr>
              <w:spacing w:after="20"/>
              <w:ind w:left="20"/>
              <w:jc w:val="both"/>
            </w:pPr>
            <w:r>
              <w:rPr>
                <w:rFonts w:ascii="Times New Roman"/>
                <w:b w:val="false"/>
                <w:i w:val="false"/>
                <w:color w:val="000000"/>
                <w:sz w:val="20"/>
              </w:rPr>
              <w:t>
AO – Дүниежүзілік ғаламтордың бірыңғай ресурс көрсеткіші (URL);</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xml:space="preserve">TL – телекс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"Пошталық мекенжай" (cacdo:‌Postal‌Address‌Details) деректемесі толтырылған жағдайда оның құрамындағы "Елдің коды" (csdo:‌Country‌Code), "Мәтіндік нысандағы мекенжай" (csdo:‌Address‌Text) деректемелерінің кемінде 1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алаңы (шар. м)" (casdo:‌Total‌Area‌Measure) деректемесі толтырылса, онда көрсетілген деректеменің "өлшем бірлігі" (measurement‌Unit‌Code атрибуты) атрибуты өлшем бірліктерінің сыныптауышына сәйкес "055"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өзгертілген мәліметтер үшін "Көлем" (casdo:CubageMeasure) деректемесі толтырылса, онда көрсетілген деректеменің "өлшем бірлігі" (measurementUnitCode атрибуты) атрибуты өлшем бірліктерінің сыныптауышына сәйкес "113" мәнін қамтуға тиіс</w:t>
            </w:r>
          </w:p>
        </w:tc>
      </w:tr>
    </w:tbl>
    <w:bookmarkStart w:name="z294" w:id="291"/>
    <w:p>
      <w:pPr>
        <w:spacing w:after="0"/>
        <w:ind w:left="0"/>
        <w:jc w:val="both"/>
      </w:pPr>
      <w:r>
        <w:rPr>
          <w:rFonts w:ascii="Times New Roman"/>
          <w:b w:val="false"/>
          <w:i w:val="false"/>
          <w:color w:val="000000"/>
          <w:sz w:val="28"/>
        </w:rPr>
        <w:t>
      26. "Бос қоймалар иелерінің жалпы тізілімінен алып тастау үшін мәліметтер" (P.CC.07.MSG.004) хабарында берілетін "Бос қоймалар иелерінің жалпы тізілімі" (R.CA.CC.07.001) электрондық құжаттарының (мәліметтерінің) деректемелерін толтыруға қойылатын талаптар 15-кестеде келтірілген.</w:t>
      </w:r>
    </w:p>
    <w:bookmarkEnd w:id="291"/>
    <w:bookmarkStart w:name="z295" w:id="292"/>
    <w:p>
      <w:pPr>
        <w:spacing w:after="0"/>
        <w:ind w:left="0"/>
        <w:jc w:val="both"/>
      </w:pPr>
      <w:r>
        <w:rPr>
          <w:rFonts w:ascii="Times New Roman"/>
          <w:b w:val="false"/>
          <w:i w:val="false"/>
          <w:color w:val="000000"/>
          <w:sz w:val="28"/>
        </w:rPr>
        <w:t>
      15-кесте</w:t>
      </w:r>
    </w:p>
    <w:bookmarkEnd w:id="292"/>
    <w:bookmarkStart w:name="z296" w:id="293"/>
    <w:p>
      <w:pPr>
        <w:spacing w:after="0"/>
        <w:ind w:left="0"/>
        <w:jc w:val="left"/>
      </w:pPr>
      <w:r>
        <w:rPr>
          <w:rFonts w:ascii="Times New Roman"/>
          <w:b/>
          <w:i w:val="false"/>
          <w:color w:val="000000"/>
        </w:rPr>
        <w:t xml:space="preserve"> "Бос қоймалар иелерінің жалпы тізілімінен алып тастау үшін мәліметтер" (P.CC.07.MSG.004) хабарында берілетін "Бос қоймалар иелерінің жалпы тізілімі" (R.CA.CC.07.001) электрондық құжаттарының (мәліметтерінің) деректемелерін толтыруға қойылатын талаптар</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мерзімінің аяқталу күні" (casdo:‌End‌Activity‌Date)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мерзімінің аяқталу күні" (casdo:‌End‌Activity‌Date) деректемесінде көрсетілген күн "Қызметті жүзеге асыру мерзімінің басталу күні" (casdo:‌Start‌Activity‌Date) деректемесінде көрсетілген күннен көп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деректемесінің мәні "Бастапқы күні мен уақыты" (csdo:‌Start‌Date‌Time) деректемесінің мәнінен көп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"Ақпарат берген елдің коды" (casdo:‌Register‌Country‌Code), "Тізілімге енгізілген кезде заңды тұлғаның тіркеу нөмірі" (casdo:‌Registration‌Number‌Id), "Қызметті жүзеге асыру мерзімінің басталу күні" (casdo:‌Start‌Activity‌Date), "Бастапқы күні мен уақыты" (csdo:‌Start‌Date‌Time) деректемелері мәндері бойынша үйлесетін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"Тізілімге енгізілген тұлғаның деректемелері" (cacdo:‌Register‌Organization‌Details) және "Бос қойма туралы мәліметтер" (cacdo:‌Free‌Warehouse‌Details) деректемелерінің мәні бос қоймалар иелерінің жалпы тізілімінде сақталатын тиісті деректемелердің мәндерімен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"Бос қоймалар иелері тізілімінің есептік бірлігі" (cacdo: RegisterFгееWarehouseDetails) деректемесінің 1 ғана данасы болуға тиіс</w:t>
            </w:r>
          </w:p>
        </w:tc>
      </w:tr>
    </w:tbl>
    <w:bookmarkStart w:name="z297" w:id="294"/>
    <w:p>
      <w:pPr>
        <w:spacing w:after="0"/>
        <w:ind w:left="0"/>
        <w:jc w:val="both"/>
      </w:pPr>
      <w:r>
        <w:rPr>
          <w:rFonts w:ascii="Times New Roman"/>
          <w:b w:val="false"/>
          <w:i w:val="false"/>
          <w:color w:val="000000"/>
          <w:sz w:val="28"/>
        </w:rPr>
        <w:t>
      27. "Бос қоймалар иелерінің жалпы тізілімінің жай-күйі туралы ақпаратқа сұрау салу" (P.CC.07.MSG.005) хабарында берілетін "Жалпы ресурсты өзекті етудің жай-күйі" (R.007) электрондық құжаттарының (мәліметтерінің) деректемелерін толтыруға қойылатын талаптар 16-кестеде көрсетілген.</w:t>
      </w:r>
    </w:p>
    <w:bookmarkEnd w:id="294"/>
    <w:bookmarkStart w:name="z298" w:id="295"/>
    <w:p>
      <w:pPr>
        <w:spacing w:after="0"/>
        <w:ind w:left="0"/>
        <w:jc w:val="both"/>
      </w:pPr>
      <w:r>
        <w:rPr>
          <w:rFonts w:ascii="Times New Roman"/>
          <w:b w:val="false"/>
          <w:i w:val="false"/>
          <w:color w:val="000000"/>
          <w:sz w:val="28"/>
        </w:rPr>
        <w:t>
      16-кесте</w:t>
      </w:r>
    </w:p>
    <w:bookmarkEnd w:id="295"/>
    <w:bookmarkStart w:name="z299" w:id="296"/>
    <w:p>
      <w:pPr>
        <w:spacing w:after="0"/>
        <w:ind w:left="0"/>
        <w:jc w:val="left"/>
      </w:pPr>
      <w:r>
        <w:rPr>
          <w:rFonts w:ascii="Times New Roman"/>
          <w:b/>
          <w:i w:val="false"/>
          <w:color w:val="000000"/>
        </w:rPr>
        <w:t xml:space="preserve"> "Бос қоймалар иелерінің жалпы тізілімінің жай-күйі туралы ақпаратқа сұрау салу" (P.CC.07.MSG.005) хабарында берілетін "Жалпы ресурсты өзекті етудің жай-күйі" (R.007) электрондық құжаттарының (мәліметтерінің) деректемелерін толтыруға қойылатын талаптар</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толтырылмайды</w:t>
            </w:r>
          </w:p>
        </w:tc>
      </w:tr>
    </w:tbl>
    <w:bookmarkStart w:name="z300" w:id="297"/>
    <w:p>
      <w:pPr>
        <w:spacing w:after="0"/>
        <w:ind w:left="0"/>
        <w:jc w:val="both"/>
      </w:pPr>
      <w:r>
        <w:rPr>
          <w:rFonts w:ascii="Times New Roman"/>
          <w:b w:val="false"/>
          <w:i w:val="false"/>
          <w:color w:val="000000"/>
          <w:sz w:val="28"/>
        </w:rPr>
        <w:t>
      28. "Бос қоймалар иелерінің жалпы тізіліміндегі өзгерістер туралы ақпаратқа сұрау салу" (P.CC.07.MSG.007) хабарында берілетін "Жалпы ресурсты өзекті етудің жай-күйі" (R.007) электрондық құжаттарының (мәліметтерінің) деректемелерін толтыруға қойылатын талаптар 17-кестеде келтірілген.</w:t>
      </w:r>
    </w:p>
    <w:bookmarkEnd w:id="297"/>
    <w:bookmarkStart w:name="z301" w:id="298"/>
    <w:p>
      <w:pPr>
        <w:spacing w:after="0"/>
        <w:ind w:left="0"/>
        <w:jc w:val="both"/>
      </w:pPr>
      <w:r>
        <w:rPr>
          <w:rFonts w:ascii="Times New Roman"/>
          <w:b w:val="false"/>
          <w:i w:val="false"/>
          <w:color w:val="000000"/>
          <w:sz w:val="28"/>
        </w:rPr>
        <w:t>
      17-кесте</w:t>
      </w:r>
    </w:p>
    <w:bookmarkEnd w:id="298"/>
    <w:bookmarkStart w:name="z302" w:id="299"/>
    <w:p>
      <w:pPr>
        <w:spacing w:after="0"/>
        <w:ind w:left="0"/>
        <w:jc w:val="left"/>
      </w:pPr>
      <w:r>
        <w:rPr>
          <w:rFonts w:ascii="Times New Roman"/>
          <w:b/>
          <w:i w:val="false"/>
          <w:color w:val="000000"/>
        </w:rPr>
        <w:t xml:space="preserve"> "Бос қоймалар иелерінің жалпы тізіліміндегі өзгерістер туралы ақпаратқа сұрау салу" (P.CC.07.MSG.007) хабарында берілетін "Жалпы ресурсты өзекті етудің жай-күйі" (R.007) электрондық құжаттарының (мәліметтерінің) деректемелерін толтыруға қойылатын талаптар</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мүше мемлекеттің уәкілетті органындағы жалпы тізілім мәліметтерін өзекті етудің күні мен уақытын қамтуы тиіс, сол кезден бастап бос қоймалар иелерінің жалпы тізілімінің өзгертілген мәліметтері ұсынылуы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таңдалған мүше мемлекеттер бойынша мәліметтер ұсынылған кезде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"Елдің коды" (csdo:‌Unified‌Country‌Code) деректемесінің "анықтамалықтың (сыныптауыштың) сәйкестендіргіші)" (code‌List‌Id атрибуты) атрибуты "2021" мәнін қамтуға тиіс</w:t>
            </w:r>
          </w:p>
        </w:tc>
      </w:tr>
    </w:tbl>
    <w:bookmarkStart w:name="z303" w:id="300"/>
    <w:p>
      <w:pPr>
        <w:spacing w:after="0"/>
        <w:ind w:left="0"/>
        <w:jc w:val="both"/>
      </w:pPr>
      <w:r>
        <w:rPr>
          <w:rFonts w:ascii="Times New Roman"/>
          <w:b w:val="false"/>
          <w:i w:val="false"/>
          <w:color w:val="000000"/>
          <w:sz w:val="28"/>
        </w:rPr>
        <w:t>
      29. "Бос қоймалар иелерінің жалпы тізілімінен мәліметтерге сұрау салу" (P.CC.07.MSG.010) хабарында берілетін "Жалпы ресурсты өзекті етудің жай-күйі" (R.007) электрондық құжаттарының (мәліметтерінің) деректемелерін толтыруға қойылатын талаптар 18-кестеде келтірілген.</w:t>
      </w:r>
    </w:p>
    <w:bookmarkEnd w:id="300"/>
    <w:bookmarkStart w:name="z304" w:id="301"/>
    <w:p>
      <w:pPr>
        <w:spacing w:after="0"/>
        <w:ind w:left="0"/>
        <w:jc w:val="both"/>
      </w:pPr>
      <w:r>
        <w:rPr>
          <w:rFonts w:ascii="Times New Roman"/>
          <w:b w:val="false"/>
          <w:i w:val="false"/>
          <w:color w:val="000000"/>
          <w:sz w:val="28"/>
        </w:rPr>
        <w:t>
      18-кесте</w:t>
      </w:r>
    </w:p>
    <w:bookmarkEnd w:id="301"/>
    <w:bookmarkStart w:name="z305" w:id="302"/>
    <w:p>
      <w:pPr>
        <w:spacing w:after="0"/>
        <w:ind w:left="0"/>
        <w:jc w:val="left"/>
      </w:pPr>
      <w:r>
        <w:rPr>
          <w:rFonts w:ascii="Times New Roman"/>
          <w:b/>
          <w:i w:val="false"/>
          <w:color w:val="000000"/>
        </w:rPr>
        <w:t xml:space="preserve"> "Бос қоймалар иелерінің жалпы тізілімінен мәліметтерге сұрау салу" (P.CC.07.MSG.010) хабарында берілетін "Жалпы ресурсты өзекті етудің жай-күйі" (R.007) электрондық құжаттарының (мәліметтерінің) деректемелерін толтыруға қойылатын талаптар</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таңдалған мүше мемлекеттер бойынша мәліметтер ұсынылған кезде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"Елдің коды" (csdo:‌Unified‌Country‌Code) деректемесінің "анықтамалықтың (сыныптауыштың) сәйкестендіргіші)" </w:t>
            </w:r>
          </w:p>
          <w:p>
            <w:pPr>
              <w:spacing w:after="20"/>
              <w:ind w:left="20"/>
              <w:jc w:val="both"/>
            </w:pPr>
            <w:r>
              <w:rPr>
                <w:rFonts w:ascii="Times New Roman"/>
                <w:b w:val="false"/>
                <w:i w:val="false"/>
                <w:color w:val="000000"/>
                <w:sz w:val="20"/>
              </w:rPr>
              <w:t>(code‌List‌Id атрибуты) атрибуты "2021" мәнін қамтуға тиіс</w:t>
            </w:r>
          </w:p>
        </w:tc>
      </w:tr>
    </w:tbl>
    <w:bookmarkStart w:name="z306" w:id="303"/>
    <w:p>
      <w:pPr>
        <w:spacing w:after="0"/>
        <w:ind w:left="0"/>
        <w:jc w:val="both"/>
      </w:pPr>
      <w:r>
        <w:rPr>
          <w:rFonts w:ascii="Times New Roman"/>
          <w:b w:val="false"/>
          <w:i w:val="false"/>
          <w:color w:val="000000"/>
          <w:sz w:val="28"/>
        </w:rPr>
        <w:t>
      30. "Заңды тұлғаны бос қоймалар иелерінің жалпы тізілімінен шығару туралы шешімнің күшін жою туралы мәліметтер" (P.CC.07.MSG.012) хабарында берілетін "Бос қойма иелерінің жалпы тізілімі" (R.CA.CC.07.001) электрондық құжаттарының (мәліметтерінің) деректемелерін толтыруға қойылатын талаптар 19-кестеде келтірілген.</w:t>
      </w:r>
    </w:p>
    <w:bookmarkEnd w:id="303"/>
    <w:bookmarkStart w:name="z307" w:id="304"/>
    <w:p>
      <w:pPr>
        <w:spacing w:after="0"/>
        <w:ind w:left="0"/>
        <w:jc w:val="both"/>
      </w:pPr>
      <w:r>
        <w:rPr>
          <w:rFonts w:ascii="Times New Roman"/>
          <w:b w:val="false"/>
          <w:i w:val="false"/>
          <w:color w:val="000000"/>
          <w:sz w:val="28"/>
        </w:rPr>
        <w:t>
      19-кесте</w:t>
      </w:r>
    </w:p>
    <w:bookmarkEnd w:id="304"/>
    <w:bookmarkStart w:name="z308" w:id="305"/>
    <w:p>
      <w:pPr>
        <w:spacing w:after="0"/>
        <w:ind w:left="0"/>
        <w:jc w:val="left"/>
      </w:pPr>
      <w:r>
        <w:rPr>
          <w:rFonts w:ascii="Times New Roman"/>
          <w:b/>
          <w:i w:val="false"/>
          <w:color w:val="000000"/>
        </w:rPr>
        <w:t xml:space="preserve"> "Заңды тұлғаны бос қоймалар иелерінің жалпы тізілімінен шығару туралы шешімнің күшін жою туралы мәліметтер" (P.CC.07.MSG.012) хабарында берілетін "Бос қойма иелерінің жалпы тізілімі" (R.CA.CC.07.001) электрондық құжаттарының (мәліметтерінің) деректемелерін толтыруға қойылатын талаптар</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тізілімінде "Ақпарат берген елдің коды" (casdo:‌Register‌Country‌Code), "Күні" (csdo:‌Event‌Date), "Тізілімге енгізілген кезде заңды тұлғаның тіркеу нөмірі" (casdo:‌Registration‌Number‌Id) деректемелерінің мәні бойынша үйлесетін жазба болуға тиіс, онда бір мезгілде "Қызметті жүзеге асыру мерзімінің аяқталу күні" (casdo:EndActivityDate) және "Соңғы күні және уақыты" (csdo:EndDateTime) деректемелері толтырылады. Бұл ретте осындай жазбада "Жаңарту күні және уақыты" (csdo:‌Update‌Date‌Time) деректемесінің мәні "Ақпарат берген елдің коды" (casdo:‌Register‌Country‌Code), "Күні" (csdo:‌Event‌Date), "Тізілімге енгізілген кезде заңды тұлғаның тіркеу нөмірі" (casdo:‌Registration‌Number‌Id) деректемелерінің мәні бойынша үйлесетін (бұдан әрі – соңғы өзекті жазба) бос қоймалар иелерінің жалпы тізілімінің жазбалар жиынтығы шеңберінде барынша көп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"Бос қоймалар иелері тізілімінің есептік бірлігі" (cacdo:RegisterFreeWarehouseDetails) деректемесінің 1 ғана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коды" (casdo:‌Register‌Country‌Code) деректемесінің мәні мәліметтерді ұсынатын мүше мемлекеттің кодының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мерзімінің басталу күні" (casdo:‌Start‌Activity‌Date) деректемесі толтырылуға тиіс және оның мәні соңғы өзекті жазбаның "Қызметті жүзеге асыру мерзімінің аяқталу күні" (casdo :End Activity Date) деректемесінде көрсетілген күннен көп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аяқталу күні" (casdo:EndActivityDate) деректемесін толтыру кезінде оның мәні "Қызметті жүзеге асырудың басталу күні" (casdo:StartActivityDate) деректемесінде көрсетілген күннен көп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толтырылуға тиіс және оның мәні соңғы өзекті жазбаның "Соңғы күні мен уақыты" (csdo:EndDateTime) деректемесінде көрсетілген күннің мәнінен көп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(casdo:‌Register‌Country‌Code) деректемесі "RU" мәнін қамтыса, онда "Заңды тұлғаны тізілімге енгізу туралы тіркеу құжаты түрінің коды" (casdo:‌Register‌Document‌Code) деректемесінің мәні 1 немесе 2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коды"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тағайындау коды" (casdo:WarehouseKindCode) деректемесі "3" мәніне ие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(csdo:‌Transport‌Mode‌Code)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 (cacdo:PostalAddressDetails)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(шар. м)" (casdo:‌Total‌Area‌Measure) деректемесі толтырылған жағдайда оның мәні "0" тең болмауы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 (casdo:‌Cubage‌Measure) деректемесі толтырылған жағдайда оның мәні "0" тең болмауы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деректері типін иеленетін толтырылған деректемелердің мәні мына шаблонға сәйкес келуге тиіс: YYYY-MM-DDThh:mm:ss.ccc±hh:mm, мұнда ccc – миллисекундтың мәнін білдіретін таңбалар (болмауы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bdt:DateType (M.BDT.00005) деректері типін иеленетін толтырылған деректемелердің мәні мына шаблонға сәйкес келуге тиіс: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деректемелері" (ccdo:Organization‌Details) деректемесінің құрамындағы мына деректемелер: </w:t>
            </w:r>
          </w:p>
          <w:p>
            <w:pPr>
              <w:spacing w:after="20"/>
              <w:ind w:left="20"/>
              <w:jc w:val="both"/>
            </w:pPr>
            <w:r>
              <w:rPr>
                <w:rFonts w:ascii="Times New Roman"/>
                <w:b w:val="false"/>
                <w:i w:val="false"/>
                <w:color w:val="000000"/>
                <w:sz w:val="20"/>
              </w:rPr>
              <w:t>
"Ұйымның қысқаша атауы" (csdo:‌Organization‌Brief‌Name), "Ұйымдық-құқықтық нысанның атауы" (csdo:‌Business‌Entity‌Type‌Name), "Ұйымның сәйкестендіргіші" (csdo:‌Organization‌Id), "Ұйымның коды" (csdo:‌Organization‌Code),</w:t>
            </w:r>
          </w:p>
          <w:p>
            <w:pPr>
              <w:spacing w:after="20"/>
              <w:ind w:left="20"/>
              <w:jc w:val="both"/>
            </w:pPr>
            <w:r>
              <w:rPr>
                <w:rFonts w:ascii="Times New Roman"/>
                <w:b w:val="false"/>
                <w:i w:val="false"/>
                <w:color w:val="000000"/>
                <w:sz w:val="20"/>
              </w:rPr>
              <w:t>
"Тілдің коды" (csdo:‌Language‌Code) толтырылмауға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деректемелері" (ccdo:Organization‌Details) деректемесінің құрамындағы "Ұйымның атауы" (csdo:‌Organization‌Name)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(ccdo:‌Taxpayer‌Details) деректемесінің құрамындағы "Салық төлеушінің сәйкестендіргіші" (csdo:TaxpayerId) деректемесі толтырылуға тиіс және мынадай мәліметтерді қамтуға тиіс:</w:t>
            </w:r>
          </w:p>
          <w:p>
            <w:pPr>
              <w:spacing w:after="20"/>
              <w:ind w:left="20"/>
              <w:jc w:val="both"/>
            </w:pPr>
            <w:r>
              <w:rPr>
                <w:rFonts w:ascii="Times New Roman"/>
                <w:b w:val="false"/>
                <w:i w:val="false"/>
                <w:color w:val="000000"/>
                <w:sz w:val="20"/>
              </w:rPr>
              <w:t>
Армения Республикасы үшін - салық төлеушінің есептік нөмірі (СТЕН);</w:t>
            </w:r>
          </w:p>
          <w:p>
            <w:pPr>
              <w:spacing w:after="20"/>
              <w:ind w:left="20"/>
              <w:jc w:val="both"/>
            </w:pPr>
            <w:r>
              <w:rPr>
                <w:rFonts w:ascii="Times New Roman"/>
                <w:b w:val="false"/>
                <w:i w:val="false"/>
                <w:color w:val="000000"/>
                <w:sz w:val="20"/>
              </w:rPr>
              <w:t>
Беларусь Республикасы үшін - төлеушінің есептік нөмірі (ТЕН);</w:t>
            </w:r>
          </w:p>
          <w:p>
            <w:pPr>
              <w:spacing w:after="20"/>
              <w:ind w:left="20"/>
              <w:jc w:val="both"/>
            </w:pPr>
            <w:r>
              <w:rPr>
                <w:rFonts w:ascii="Times New Roman"/>
                <w:b w:val="false"/>
                <w:i w:val="false"/>
                <w:color w:val="000000"/>
                <w:sz w:val="20"/>
              </w:rPr>
              <w:t>
Қазақстан Республикасы үшін – бизнес-сәйкестендіру нөмірі (БСН);</w:t>
            </w:r>
          </w:p>
          <w:p>
            <w:pPr>
              <w:spacing w:after="20"/>
              <w:ind w:left="20"/>
              <w:jc w:val="both"/>
            </w:pPr>
            <w:r>
              <w:rPr>
                <w:rFonts w:ascii="Times New Roman"/>
                <w:b w:val="false"/>
                <w:i w:val="false"/>
                <w:color w:val="000000"/>
                <w:sz w:val="20"/>
              </w:rPr>
              <w:t>
Қырғыз Республикасы үшін - салық төлеушінің сәйкестендіру салық нөмірі (СТСН) немесе дербес сәйкестендіру нөмірі (ДСН);</w:t>
            </w:r>
          </w:p>
          <w:p>
            <w:pPr>
              <w:spacing w:after="20"/>
              <w:ind w:left="20"/>
              <w:jc w:val="both"/>
            </w:pPr>
            <w:r>
              <w:rPr>
                <w:rFonts w:ascii="Times New Roman"/>
                <w:b w:val="false"/>
                <w:i w:val="false"/>
                <w:color w:val="000000"/>
                <w:sz w:val="20"/>
              </w:rPr>
              <w:t>
Ресей Федерациясы үшін - салық төлеушінің сәйкестендіру нөмірі (ССН)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"Ақпарат берген елдің коды" (casdo:RegisterCountryCode) деректемесі "RU" мәнін қамтыса, онда "Салық төлеуші" (ccdo:‌Taxpayer‌Details) деректемесінің құрамындағы "Есепке қою себебінің коды" (csdo:‌Tax‌Registration‌Reason‌Code) деректемесі толтырылуға тиіс, әйтпесе "Салық төлеуші" (ccdo:‌Taxpayer‌Details) деректемесінің құрамындағы "Есепке қою себебінің коды" (csdo:‌Tax‌Registration‌Reason‌Code)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(ccdo:‌Address‌Details) деректемесі үшін "Елдің коды" (csdo:‌Country‌Code), "Мәтіндік нысандағы мекенжай" (csdo:‌Address‌Text) деректемелерінің кемінде 1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толтырылса, онда "Байланыс деректемесі" (ccdo:‌Communication‌Details) деректемесінің құрамындағы "Байланыс түрінің коды" (csdo:‌Communication‌Channel‌Code), "Байланыс арнасының сәйкестендіргіші" (csdo:‌Communication‌Channel‌Id)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толтырылса, онда "Байланыс түрінің коды" (csdo:‌ Communication‌Channel‌Code) деректемесі келесі мәндердің бірін қамтуы тиіс: Еуразиялық экономикалық комиссия Алқасының 2022 жылғы 6 желтоқсандағы № 192 шешімімен бекітілген Байланыс құралдары (арналары) түрлерінің тізбесіне сәйкес AO – Дүниежүзілік ғаламтордың бірыңғай ресурс көрсеткіші (URL);</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"Пошталық мекенжай" (cacdo:‌Postal‌Address‌Details) деректемесі толтырылса, онда "Пошталық мекенжай" (cacdo:‌Postal‌Address‌Details) деректемесінің құрамында мына деректемелердің кемінде 1 толтыруға тиіс:</w:t>
            </w:r>
          </w:p>
          <w:p>
            <w:pPr>
              <w:spacing w:after="20"/>
              <w:ind w:left="20"/>
              <w:jc w:val="both"/>
            </w:pPr>
            <w:r>
              <w:rPr>
                <w:rFonts w:ascii="Times New Roman"/>
                <w:b w:val="false"/>
                <w:i w:val="false"/>
                <w:color w:val="000000"/>
                <w:sz w:val="20"/>
              </w:rPr>
              <w:t>
"Елдің коды" (csdo:‌Country‌Code);</w:t>
            </w:r>
          </w:p>
          <w:p>
            <w:pPr>
              <w:spacing w:after="20"/>
              <w:ind w:left="20"/>
              <w:jc w:val="both"/>
            </w:pPr>
            <w:r>
              <w:rPr>
                <w:rFonts w:ascii="Times New Roman"/>
                <w:b w:val="false"/>
                <w:i w:val="false"/>
                <w:color w:val="000000"/>
                <w:sz w:val="20"/>
              </w:rPr>
              <w:t>
"Мәтіндік нысандағы мекенжай"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алаңы (шар. м)" (casdo:‌Total‌Area‌Measure) деректемесі толтырылса, онда көрсетілген деректеменің "өлшем бірлігі" (measurement‌Unit‌Code атрибуты) атрибуты өлшем бірліктерінің сыныптауышына сәйкес "055"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"Көлем" (casdo:‌Cubage‌Measure) деректемесі толтырылса, онда көрсетілген деректеменің "өлшем бірлігі" (measurement‌Unit‌Code атрибуты) атрибуты өлшем бірліктерінің сыныптауышына сәйкес "113" мәнін қамтуға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2025 жылғы 25 ақпандағы</w:t>
            </w:r>
            <w:r>
              <w:br/>
            </w:r>
            <w:r>
              <w:rPr>
                <w:rFonts w:ascii="Times New Roman"/>
                <w:b w:val="false"/>
                <w:i w:val="false"/>
                <w:color w:val="000000"/>
                <w:sz w:val="20"/>
              </w:rPr>
              <w:t>№ 21 шешімімен</w:t>
            </w:r>
            <w:r>
              <w:br/>
            </w:r>
            <w:r>
              <w:rPr>
                <w:rFonts w:ascii="Times New Roman"/>
                <w:b w:val="false"/>
                <w:i w:val="false"/>
                <w:color w:val="000000"/>
                <w:sz w:val="20"/>
              </w:rPr>
              <w:t>БЕКІТІЛГЕН</w:t>
            </w:r>
          </w:p>
        </w:tc>
      </w:tr>
    </w:tbl>
    <w:bookmarkStart w:name="z310" w:id="306"/>
    <w:p>
      <w:pPr>
        <w:spacing w:after="0"/>
        <w:ind w:left="0"/>
        <w:jc w:val="left"/>
      </w:pPr>
      <w:r>
        <w:rPr>
          <w:rFonts w:ascii="Times New Roman"/>
          <w:b/>
          <w:i w:val="false"/>
          <w:color w:val="000000"/>
        </w:rPr>
        <w:t xml:space="preserve">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306"/>
    <w:bookmarkStart w:name="z311" w:id="307"/>
    <w:p>
      <w:pPr>
        <w:spacing w:after="0"/>
        <w:ind w:left="0"/>
        <w:jc w:val="left"/>
      </w:pPr>
      <w:r>
        <w:rPr>
          <w:rFonts w:ascii="Times New Roman"/>
          <w:b/>
          <w:i w:val="false"/>
          <w:color w:val="000000"/>
        </w:rPr>
        <w:t xml:space="preserve"> I. Жалпы ережелер</w:t>
      </w:r>
    </w:p>
    <w:bookmarkEnd w:id="307"/>
    <w:bookmarkStart w:name="z312" w:id="308"/>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халықаралық шарттар мен актілерге сәйкес әзірленді:</w:t>
      </w:r>
    </w:p>
    <w:bookmarkEnd w:id="30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тізілімдерін қалыптастыру және жүргізу тәртібі туралы" 2024 жылғы 23 сәуірдегі №41 </w:t>
      </w:r>
      <w:r>
        <w:rPr>
          <w:rFonts w:ascii="Times New Roman"/>
          <w:b w:val="false"/>
          <w:i w:val="false"/>
          <w:color w:val="000000"/>
          <w:sz w:val="28"/>
        </w:rPr>
        <w:t>шешімі</w:t>
      </w:r>
      <w:r>
        <w:rPr>
          <w:rFonts w:ascii="Times New Roman"/>
          <w:b w:val="false"/>
          <w:i w:val="false"/>
          <w:color w:val="000000"/>
          <w:sz w:val="28"/>
        </w:rPr>
        <w:t>.</w:t>
      </w:r>
    </w:p>
    <w:bookmarkStart w:name="z313" w:id="309"/>
    <w:p>
      <w:pPr>
        <w:spacing w:after="0"/>
        <w:ind w:left="0"/>
        <w:jc w:val="left"/>
      </w:pPr>
      <w:r>
        <w:rPr>
          <w:rFonts w:ascii="Times New Roman"/>
          <w:b/>
          <w:i w:val="false"/>
          <w:color w:val="000000"/>
        </w:rPr>
        <w:t xml:space="preserve"> II. Қолданылу саласы</w:t>
      </w:r>
    </w:p>
    <w:bookmarkEnd w:id="309"/>
    <w:bookmarkStart w:name="z314" w:id="310"/>
    <w:p>
      <w:pPr>
        <w:spacing w:after="0"/>
        <w:ind w:left="0"/>
        <w:jc w:val="both"/>
      </w:pPr>
      <w:r>
        <w:rPr>
          <w:rFonts w:ascii="Times New Roman"/>
          <w:b w:val="false"/>
          <w:i w:val="false"/>
          <w:color w:val="000000"/>
          <w:sz w:val="28"/>
        </w:rPr>
        <w:t>
      2. Осы Сипаттама "Бос қоймалар иелерінің жалпы тізілімін қалыптастыру, жүргізу және пайдалану" жалпы процесінің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310"/>
    <w:bookmarkStart w:name="z315" w:id="311"/>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311"/>
    <w:bookmarkStart w:name="z316" w:id="312"/>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дерекетемелерге дейін иерархияның барлық деңгейлері ескеріліп, толық деректемелік құрамы көрсетіле отырып, кесте нысанында келтіріледі.</w:t>
      </w:r>
    </w:p>
    <w:bookmarkEnd w:id="312"/>
    <w:bookmarkStart w:name="z317" w:id="313"/>
    <w:p>
      <w:pPr>
        <w:spacing w:after="0"/>
        <w:ind w:left="0"/>
        <w:jc w:val="both"/>
      </w:pPr>
      <w:r>
        <w:rPr>
          <w:rFonts w:ascii="Times New Roman"/>
          <w:b w:val="false"/>
          <w:i w:val="false"/>
          <w:color w:val="000000"/>
          <w:sz w:val="28"/>
        </w:rPr>
        <w:t>
      5. Кестеде электрондық құжаттар (мәліметтер) деректемелерінің (бұдан әрі – деректемелер) және деректер моделі элементтерінің нақты сәйкестігі сипатталады.</w:t>
      </w:r>
    </w:p>
    <w:bookmarkEnd w:id="313"/>
    <w:bookmarkStart w:name="z318" w:id="314"/>
    <w:p>
      <w:pPr>
        <w:spacing w:after="0"/>
        <w:ind w:left="0"/>
        <w:jc w:val="both"/>
      </w:pPr>
      <w:r>
        <w:rPr>
          <w:rFonts w:ascii="Times New Roman"/>
          <w:b w:val="false"/>
          <w:i w:val="false"/>
          <w:color w:val="000000"/>
          <w:sz w:val="28"/>
        </w:rPr>
        <w:t>
      6. Кестеде мынадай жолдар (бағандар) құрылады:</w:t>
      </w:r>
    </w:p>
    <w:bookmarkEnd w:id="314"/>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xml:space="preserve">
      "деректеменің аты" – деректеменің қалыптасқан немесе ресми сөзбен белгіленуі; </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xml:space="preserve">
      "мәндер саласы" – деректеменің ықтимал мәндерінің сөзбен сипатталуы; </w:t>
      </w:r>
    </w:p>
    <w:p>
      <w:pPr>
        <w:spacing w:after="0"/>
        <w:ind w:left="0"/>
        <w:jc w:val="both"/>
      </w:pPr>
      <w:r>
        <w:rPr>
          <w:rFonts w:ascii="Times New Roman"/>
          <w:b w:val="false"/>
          <w:i w:val="false"/>
          <w:color w:val="000000"/>
          <w:sz w:val="28"/>
        </w:rPr>
        <w:t>
      "көп." – деректемелердің көптігі: деректеменің ықтимал қайталану міндеттілігі (опциондығы) мен саны.</w:t>
      </w:r>
    </w:p>
    <w:bookmarkStart w:name="z319" w:id="315"/>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315"/>
    <w:p>
      <w:pPr>
        <w:spacing w:after="0"/>
        <w:ind w:left="0"/>
        <w:jc w:val="both"/>
      </w:pPr>
      <w:r>
        <w:rPr>
          <w:rFonts w:ascii="Times New Roman"/>
          <w:b w:val="false"/>
          <w:i w:val="false"/>
          <w:color w:val="000000"/>
          <w:sz w:val="28"/>
        </w:rPr>
        <w:t>
      1 – деректеме міндетті, қайталануға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 &gt; n);</w:t>
      </w:r>
    </w:p>
    <w:p>
      <w:pPr>
        <w:spacing w:after="0"/>
        <w:ind w:left="0"/>
        <w:jc w:val="both"/>
      </w:pPr>
      <w:r>
        <w:rPr>
          <w:rFonts w:ascii="Times New Roman"/>
          <w:b w:val="false"/>
          <w:i w:val="false"/>
          <w:color w:val="000000"/>
          <w:sz w:val="28"/>
        </w:rPr>
        <w:t>
      0..1 – деректеме опционды, қайталануға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аспай қайталануы мүмкін (m &gt; 1).</w:t>
      </w:r>
    </w:p>
    <w:bookmarkStart w:name="z320" w:id="316"/>
    <w:p>
      <w:pPr>
        <w:spacing w:after="0"/>
        <w:ind w:left="0"/>
        <w:jc w:val="left"/>
      </w:pPr>
      <w:r>
        <w:rPr>
          <w:rFonts w:ascii="Times New Roman"/>
          <w:b/>
          <w:i w:val="false"/>
          <w:color w:val="000000"/>
        </w:rPr>
        <w:t xml:space="preserve"> III. Негізгі ұғымдар</w:t>
      </w:r>
    </w:p>
    <w:bookmarkEnd w:id="316"/>
    <w:bookmarkStart w:name="z321" w:id="317"/>
    <w:p>
      <w:pPr>
        <w:spacing w:after="0"/>
        <w:ind w:left="0"/>
        <w:jc w:val="both"/>
      </w:pPr>
      <w:r>
        <w:rPr>
          <w:rFonts w:ascii="Times New Roman"/>
          <w:b w:val="false"/>
          <w:i w:val="false"/>
          <w:color w:val="000000"/>
          <w:sz w:val="28"/>
        </w:rPr>
        <w:t>
      8. Осы Сипаттаманың мақсаттары үшін мыналарды білдіретін ұғымдар қолданылады:</w:t>
      </w:r>
    </w:p>
    <w:bookmarkEnd w:id="317"/>
    <w:p>
      <w:pPr>
        <w:spacing w:after="0"/>
        <w:ind w:left="0"/>
        <w:jc w:val="both"/>
      </w:pPr>
      <w:r>
        <w:rPr>
          <w:rFonts w:ascii="Times New Roman"/>
          <w:b w:val="false"/>
          <w:i w:val="false"/>
          <w:color w:val="000000"/>
          <w:sz w:val="28"/>
        </w:rPr>
        <w:t>
      "деректеме" – белгілі бір мән-мәтінде бөлінбейтін болып есептелетін электрондық құжаттар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оларды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2025 жылғы 25 ақпандағы № 21 шешімімен бекітілген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мағыналарда қолданылады.</w:t>
      </w:r>
    </w:p>
    <w:p>
      <w:pPr>
        <w:spacing w:after="0"/>
        <w:ind w:left="0"/>
        <w:jc w:val="both"/>
      </w:pPr>
      <w:r>
        <w:rPr>
          <w:rFonts w:ascii="Times New Roman"/>
          <w:b w:val="false"/>
          <w:i w:val="false"/>
          <w:color w:val="000000"/>
          <w:sz w:val="28"/>
        </w:rPr>
        <w:t xml:space="preserve">
      Осы Сипаттаманың 4, 7 және 10-кестелеріндегі Ақпараттық өзара іс-қимыл регламенті деп Еуразиялық экономикалық комиссия Алқасының 2025 жылғы 25 ақпандағы № 21 шешімімен бекітілген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  </w:t>
      </w:r>
    </w:p>
    <w:bookmarkStart w:name="z322" w:id="318"/>
    <w:p>
      <w:pPr>
        <w:spacing w:after="0"/>
        <w:ind w:left="0"/>
        <w:jc w:val="left"/>
      </w:pPr>
      <w:r>
        <w:rPr>
          <w:rFonts w:ascii="Times New Roman"/>
          <w:b/>
          <w:i w:val="false"/>
          <w:color w:val="000000"/>
        </w:rPr>
        <w:t xml:space="preserve"> IV. Электрондық құжаттар мен мәліметтердің құрылымдары</w:t>
      </w:r>
    </w:p>
    <w:bookmarkEnd w:id="318"/>
    <w:bookmarkStart w:name="z323" w:id="319"/>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19"/>
    <w:bookmarkStart w:name="z324" w:id="320"/>
    <w:p>
      <w:pPr>
        <w:spacing w:after="0"/>
        <w:ind w:left="0"/>
        <w:jc w:val="both"/>
      </w:pPr>
      <w:r>
        <w:rPr>
          <w:rFonts w:ascii="Times New Roman"/>
          <w:b w:val="false"/>
          <w:i w:val="false"/>
          <w:color w:val="000000"/>
          <w:sz w:val="28"/>
        </w:rPr>
        <w:t>
      1-кесте</w:t>
      </w:r>
    </w:p>
    <w:bookmarkEnd w:id="320"/>
    <w:bookmarkStart w:name="z325" w:id="321"/>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саладағы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 иелерінің жалпы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urn:EEC:R:CA:CC:07:RegisterFreeWarehouse:v1.3.0</w:t>
            </w:r>
          </w:p>
        </w:tc>
      </w:tr>
    </w:tbl>
    <w:bookmarkStart w:name="z326" w:id="322"/>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кеңістіктеріндегі "Y.Y.Y" таңбалары интеграцияланған жүйеде ақпараттық өзара іс – қимылды іске асыру кезінде пайдаланылатын электрондық құжаттар мен мәліметтер құрылымдарының тізіліміне (бұдан әрі – электрондық құжаттар мен мәліметтер құрылымдарының тізілімі)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айқындалатын электрондық құжат (мәліметтер) құрылымының нөміріне сәйкес келеді.</w:t>
      </w:r>
    </w:p>
    <w:bookmarkEnd w:id="322"/>
    <w:bookmarkStart w:name="z327" w:id="323"/>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 </w:t>
      </w:r>
    </w:p>
    <w:bookmarkEnd w:id="323"/>
    <w:bookmarkStart w:name="z328" w:id="324"/>
    <w:p>
      <w:pPr>
        <w:spacing w:after="0"/>
        <w:ind w:left="0"/>
        <w:jc w:val="both"/>
      </w:pPr>
      <w:r>
        <w:rPr>
          <w:rFonts w:ascii="Times New Roman"/>
          <w:b w:val="false"/>
          <w:i w:val="false"/>
          <w:color w:val="000000"/>
          <w:sz w:val="28"/>
        </w:rPr>
        <w:t>
      10. "Өңдеу нәтижесі туралы хабарлама" (R. 006) электрондық құжат (мәліметтер) құрылымының сипаттамасы 2-кестеде келтірілген.</w:t>
      </w:r>
    </w:p>
    <w:bookmarkEnd w:id="324"/>
    <w:bookmarkStart w:name="z329" w:id="325"/>
    <w:p>
      <w:pPr>
        <w:spacing w:after="0"/>
        <w:ind w:left="0"/>
        <w:jc w:val="both"/>
      </w:pPr>
      <w:r>
        <w:rPr>
          <w:rFonts w:ascii="Times New Roman"/>
          <w:b w:val="false"/>
          <w:i w:val="false"/>
          <w:color w:val="000000"/>
          <w:sz w:val="28"/>
        </w:rPr>
        <w:t>
      2-кесте</w:t>
      </w:r>
    </w:p>
    <w:bookmarkEnd w:id="325"/>
    <w:bookmarkStart w:name="z330" w:id="326"/>
    <w:p>
      <w:pPr>
        <w:spacing w:after="0"/>
        <w:ind w:left="0"/>
        <w:jc w:val="left"/>
      </w:pPr>
      <w:r>
        <w:rPr>
          <w:rFonts w:ascii="Times New Roman"/>
          <w:b/>
          <w:i w:val="false"/>
          <w:color w:val="000000"/>
        </w:rPr>
        <w:t xml:space="preserve"> "Өңдеу нәтижесі туралы хабарлама" (R. 006) электрондық құжат (мәліметтер) құрылымының сипаттамасы</w:t>
      </w:r>
    </w:p>
    <w:bookmarkEnd w:id="3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31" w:id="327"/>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кеңістіктеріндегі "Y.Y.Y" таңбалары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327"/>
    <w:bookmarkStart w:name="z332" w:id="328"/>
    <w:p>
      <w:pPr>
        <w:spacing w:after="0"/>
        <w:ind w:left="0"/>
        <w:jc w:val="both"/>
      </w:pPr>
      <w:r>
        <w:rPr>
          <w:rFonts w:ascii="Times New Roman"/>
          <w:b w:val="false"/>
          <w:i w:val="false"/>
          <w:color w:val="000000"/>
          <w:sz w:val="28"/>
        </w:rPr>
        <w:t>
      11. Импортталатын аттар кеңістіктері 3-кестеде келтірілген.</w:t>
      </w:r>
    </w:p>
    <w:bookmarkEnd w:id="328"/>
    <w:bookmarkStart w:name="z333" w:id="329"/>
    <w:p>
      <w:pPr>
        <w:spacing w:after="0"/>
        <w:ind w:left="0"/>
        <w:jc w:val="both"/>
      </w:pPr>
      <w:r>
        <w:rPr>
          <w:rFonts w:ascii="Times New Roman"/>
          <w:b w:val="false"/>
          <w:i w:val="false"/>
          <w:color w:val="000000"/>
          <w:sz w:val="28"/>
        </w:rPr>
        <w:t>
      3-кесте</w:t>
      </w:r>
    </w:p>
    <w:bookmarkEnd w:id="329"/>
    <w:bookmarkStart w:name="z334" w:id="330"/>
    <w:p>
      <w:pPr>
        <w:spacing w:after="0"/>
        <w:ind w:left="0"/>
        <w:jc w:val="left"/>
      </w:pPr>
      <w:r>
        <w:rPr>
          <w:rFonts w:ascii="Times New Roman"/>
          <w:b/>
          <w:i w:val="false"/>
          <w:color w:val="000000"/>
        </w:rPr>
        <w:t xml:space="preserve"> Импортталатын аттар кеңістіктері</w:t>
      </w:r>
    </w:p>
    <w:bookmarkEnd w:id="3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35" w:id="331"/>
    <w:p>
      <w:pPr>
        <w:spacing w:after="0"/>
        <w:ind w:left="0"/>
        <w:jc w:val="both"/>
      </w:pPr>
      <w:r>
        <w:rPr>
          <w:rFonts w:ascii="Times New Roman"/>
          <w:b w:val="false"/>
          <w:i w:val="false"/>
          <w:color w:val="000000"/>
          <w:sz w:val="28"/>
        </w:rPr>
        <w:t>
      Импортталатын аттар кеңістіктеріндегі "X.X.X" таңбалары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End w:id="331"/>
    <w:bookmarkStart w:name="z336" w:id="332"/>
    <w:p>
      <w:pPr>
        <w:spacing w:after="0"/>
        <w:ind w:left="0"/>
        <w:jc w:val="both"/>
      </w:pPr>
      <w:r>
        <w:rPr>
          <w:rFonts w:ascii="Times New Roman"/>
          <w:b w:val="false"/>
          <w:i w:val="false"/>
          <w:color w:val="000000"/>
          <w:sz w:val="28"/>
        </w:rPr>
        <w:t>
      12. "Өңдеу нәтижесі туралы хабарлама" (R. 006) электрондық құжат (мәліметтер) құрылымының деректемелік құрамы 4-кестеде келтірілген.</w:t>
      </w:r>
    </w:p>
    <w:bookmarkEnd w:id="332"/>
    <w:bookmarkStart w:name="z337" w:id="333"/>
    <w:p>
      <w:pPr>
        <w:spacing w:after="0"/>
        <w:ind w:left="0"/>
        <w:jc w:val="both"/>
      </w:pPr>
      <w:r>
        <w:rPr>
          <w:rFonts w:ascii="Times New Roman"/>
          <w:b w:val="false"/>
          <w:i w:val="false"/>
          <w:color w:val="000000"/>
          <w:sz w:val="28"/>
        </w:rPr>
        <w:t>
      4-кесте</w:t>
      </w:r>
    </w:p>
    <w:bookmarkEnd w:id="333"/>
    <w:bookmarkStart w:name="z338" w:id="334"/>
    <w:p>
      <w:pPr>
        <w:spacing w:after="0"/>
        <w:ind w:left="0"/>
        <w:jc w:val="left"/>
      </w:pPr>
      <w:r>
        <w:rPr>
          <w:rFonts w:ascii="Times New Roman"/>
          <w:b/>
          <w:i w:val="false"/>
          <w:color w:val="000000"/>
        </w:rPr>
        <w:t xml:space="preserve"> "Өңдеу нәтижесі туралы хабарлама" (R. 006) электрондық құжат (мәліметтер) құрылымының деректемелік құрамы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нәтижесінің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39" w:id="335"/>
    <w:p>
      <w:pPr>
        <w:spacing w:after="0"/>
        <w:ind w:left="0"/>
        <w:jc w:val="both"/>
      </w:pPr>
      <w:r>
        <w:rPr>
          <w:rFonts w:ascii="Times New Roman"/>
          <w:b w:val="false"/>
          <w:i w:val="false"/>
          <w:color w:val="000000"/>
          <w:sz w:val="28"/>
        </w:rPr>
        <w:t>
      13. "Жалпы ресурсты өзектендірудің жай-күйі" (R.007) электрондық құжат (мәліметтер) құрылымының сипаттамасы 5-кестеде келтірілген</w:t>
      </w:r>
    </w:p>
    <w:bookmarkEnd w:id="335"/>
    <w:bookmarkStart w:name="z340" w:id="336"/>
    <w:p>
      <w:pPr>
        <w:spacing w:after="0"/>
        <w:ind w:left="0"/>
        <w:jc w:val="both"/>
      </w:pPr>
      <w:r>
        <w:rPr>
          <w:rFonts w:ascii="Times New Roman"/>
          <w:b w:val="false"/>
          <w:i w:val="false"/>
          <w:color w:val="000000"/>
          <w:sz w:val="28"/>
        </w:rPr>
        <w:t>
      5-кесте</w:t>
      </w:r>
    </w:p>
    <w:bookmarkEnd w:id="336"/>
    <w:bookmarkStart w:name="z341" w:id="337"/>
    <w:p>
      <w:pPr>
        <w:spacing w:after="0"/>
        <w:ind w:left="0"/>
        <w:jc w:val="left"/>
      </w:pPr>
      <w:r>
        <w:rPr>
          <w:rFonts w:ascii="Times New Roman"/>
          <w:b/>
          <w:i w:val="false"/>
          <w:color w:val="000000"/>
        </w:rPr>
        <w:t xml:space="preserve"> "Жалпы ресурсты өзектендірудің жай-күйі" (R.007) электрондық құжат (мәліметтер) құрылымының сипаттамасы</w:t>
      </w:r>
    </w:p>
    <w:bookmarkEnd w:id="3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сұрау және сол сұрауға жауап беру үшін, сондай-ақ ортақ ресурстан ағымдағы немесе толық (өзгертілген, жаңартылған) мәліметтерді сұрау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342" w:id="338"/>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кеңістіктеріндегі "Y.Y.Y" таңбалары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End w:id="338"/>
    <w:bookmarkStart w:name="z343" w:id="339"/>
    <w:p>
      <w:pPr>
        <w:spacing w:after="0"/>
        <w:ind w:left="0"/>
        <w:jc w:val="both"/>
      </w:pPr>
      <w:r>
        <w:rPr>
          <w:rFonts w:ascii="Times New Roman"/>
          <w:b w:val="false"/>
          <w:i w:val="false"/>
          <w:color w:val="000000"/>
          <w:sz w:val="28"/>
        </w:rPr>
        <w:t>
      14. Импортталатын аттар кеңістіктері 6-кестеде келтірілген.</w:t>
      </w:r>
    </w:p>
    <w:bookmarkEnd w:id="339"/>
    <w:bookmarkStart w:name="z344" w:id="340"/>
    <w:p>
      <w:pPr>
        <w:spacing w:after="0"/>
        <w:ind w:left="0"/>
        <w:jc w:val="both"/>
      </w:pPr>
      <w:r>
        <w:rPr>
          <w:rFonts w:ascii="Times New Roman"/>
          <w:b w:val="false"/>
          <w:i w:val="false"/>
          <w:color w:val="000000"/>
          <w:sz w:val="28"/>
        </w:rPr>
        <w:t>
      6-кесте</w:t>
      </w:r>
    </w:p>
    <w:bookmarkEnd w:id="340"/>
    <w:bookmarkStart w:name="z345" w:id="341"/>
    <w:p>
      <w:pPr>
        <w:spacing w:after="0"/>
        <w:ind w:left="0"/>
        <w:jc w:val="left"/>
      </w:pPr>
      <w:r>
        <w:rPr>
          <w:rFonts w:ascii="Times New Roman"/>
          <w:b/>
          <w:i w:val="false"/>
          <w:color w:val="000000"/>
        </w:rPr>
        <w:t xml:space="preserve"> Импортталатын аттар кеңістіктері</w:t>
      </w:r>
    </w:p>
    <w:bookmarkEnd w:id="3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46" w:id="342"/>
    <w:p>
      <w:pPr>
        <w:spacing w:after="0"/>
        <w:ind w:left="0"/>
        <w:jc w:val="both"/>
      </w:pPr>
      <w:r>
        <w:rPr>
          <w:rFonts w:ascii="Times New Roman"/>
          <w:b w:val="false"/>
          <w:i w:val="false"/>
          <w:color w:val="000000"/>
          <w:sz w:val="28"/>
        </w:rPr>
        <w:t>
      Импортталатын аттар кеңістіктеріндегі "X.X.X" таңбалары электрондық құжаттар мен мәліметтер құрылымдарының тізіліміне енгізуге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келеді.</w:t>
      </w:r>
    </w:p>
    <w:bookmarkEnd w:id="342"/>
    <w:bookmarkStart w:name="z347" w:id="343"/>
    <w:p>
      <w:pPr>
        <w:spacing w:after="0"/>
        <w:ind w:left="0"/>
        <w:jc w:val="both"/>
      </w:pPr>
      <w:r>
        <w:rPr>
          <w:rFonts w:ascii="Times New Roman"/>
          <w:b w:val="false"/>
          <w:i w:val="false"/>
          <w:color w:val="000000"/>
          <w:sz w:val="28"/>
        </w:rPr>
        <w:t>
      15. "Жалпы ресурсты өзектендірудің жай-күйі" (R.007) электрондық құжаты (мәліметтері) құрылымының деректемелік құрамы 7-кестеде келтірілген.</w:t>
      </w:r>
    </w:p>
    <w:bookmarkEnd w:id="343"/>
    <w:bookmarkStart w:name="z348" w:id="344"/>
    <w:p>
      <w:pPr>
        <w:spacing w:after="0"/>
        <w:ind w:left="0"/>
        <w:jc w:val="both"/>
      </w:pPr>
      <w:r>
        <w:rPr>
          <w:rFonts w:ascii="Times New Roman"/>
          <w:b w:val="false"/>
          <w:i w:val="false"/>
          <w:color w:val="000000"/>
          <w:sz w:val="28"/>
        </w:rPr>
        <w:t>
      7-кесте</w:t>
      </w:r>
    </w:p>
    <w:bookmarkEnd w:id="344"/>
    <w:bookmarkStart w:name="z349" w:id="345"/>
    <w:p>
      <w:pPr>
        <w:spacing w:after="0"/>
        <w:ind w:left="0"/>
        <w:jc w:val="left"/>
      </w:pPr>
      <w:r>
        <w:rPr>
          <w:rFonts w:ascii="Times New Roman"/>
          <w:b/>
          <w:i w:val="false"/>
          <w:color w:val="000000"/>
        </w:rPr>
        <w:t xml:space="preserve"> "Жалпы ресурсты өзектендірудің жай-күйі" (R.007) электрондық құжаты (мәліметтері) құрылымының деректемелік құрамы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 тізбе, деректер базасы) мәліметтерді ұсынған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айқындалатын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 бөлінісін және табуляция</w:t>
            </w:r>
          </w:p>
          <w:p>
            <w:pPr>
              <w:spacing w:after="20"/>
              <w:ind w:left="20"/>
              <w:jc w:val="both"/>
            </w:pPr>
            <w:r>
              <w:rPr>
                <w:rFonts w:ascii="Times New Roman"/>
                <w:b w:val="false"/>
                <w:i w:val="false"/>
                <w:color w:val="000000"/>
                <w:sz w:val="20"/>
              </w:rPr>
              <w:t>(#x9)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50" w:id="346"/>
    <w:p>
      <w:pPr>
        <w:spacing w:after="0"/>
        <w:ind w:left="0"/>
        <w:jc w:val="left"/>
      </w:pPr>
      <w:r>
        <w:rPr>
          <w:rFonts w:ascii="Times New Roman"/>
          <w:b/>
          <w:i w:val="false"/>
          <w:color w:val="000000"/>
        </w:rPr>
        <w:t xml:space="preserve"> 2. Нысаналы саладағы электрондық құжаттар мен мәліметтердің құрылымдары </w:t>
      </w:r>
    </w:p>
    <w:bookmarkEnd w:id="346"/>
    <w:bookmarkStart w:name="z351" w:id="347"/>
    <w:p>
      <w:pPr>
        <w:spacing w:after="0"/>
        <w:ind w:left="0"/>
        <w:jc w:val="both"/>
      </w:pPr>
      <w:r>
        <w:rPr>
          <w:rFonts w:ascii="Times New Roman"/>
          <w:b w:val="false"/>
          <w:i w:val="false"/>
          <w:color w:val="000000"/>
          <w:sz w:val="28"/>
        </w:rPr>
        <w:t>
      16. "Бос қойма иелерінің жалпы тізілімі" (R.CA.CC.07.001) электрондық құжаты (мәліметтері) құрылымының сипаттамасы 8-кестеде келтірілген.</w:t>
      </w:r>
    </w:p>
    <w:bookmarkEnd w:id="347"/>
    <w:bookmarkStart w:name="z352" w:id="348"/>
    <w:p>
      <w:pPr>
        <w:spacing w:after="0"/>
        <w:ind w:left="0"/>
        <w:jc w:val="both"/>
      </w:pPr>
      <w:r>
        <w:rPr>
          <w:rFonts w:ascii="Times New Roman"/>
          <w:b w:val="false"/>
          <w:i w:val="false"/>
          <w:color w:val="000000"/>
          <w:sz w:val="28"/>
        </w:rPr>
        <w:t>
      8-кесте</w:t>
      </w:r>
    </w:p>
    <w:bookmarkEnd w:id="348"/>
    <w:bookmarkStart w:name="z353" w:id="349"/>
    <w:p>
      <w:pPr>
        <w:spacing w:after="0"/>
        <w:ind w:left="0"/>
        <w:jc w:val="left"/>
      </w:pPr>
      <w:r>
        <w:rPr>
          <w:rFonts w:ascii="Times New Roman"/>
          <w:b/>
          <w:i w:val="false"/>
          <w:color w:val="000000"/>
        </w:rPr>
        <w:t xml:space="preserve"> "Бос қойма иелерінің жалпы тізілімі" (R.CA.CC.07.001) электрондық құжаты (мәліметтері) құрылымының сипаттамасы</w:t>
      </w:r>
    </w:p>
    <w:bookmarkEnd w:id="3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 иелерінің жалпы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иелерінің жалпы тізілімінен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urn:EEC:R:CA:CC:07:RegisterFreeWarehouse:v1.3.0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RegisterFreeWarehouse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EEC_R_CA_CC_07_RegisterFreeWarehouse_v1.3.0.xsd</w:t>
            </w:r>
          </w:p>
        </w:tc>
      </w:tr>
    </w:tbl>
    <w:bookmarkStart w:name="z354" w:id="350"/>
    <w:p>
      <w:pPr>
        <w:spacing w:after="0"/>
        <w:ind w:left="0"/>
        <w:jc w:val="both"/>
      </w:pPr>
      <w:r>
        <w:rPr>
          <w:rFonts w:ascii="Times New Roman"/>
          <w:b w:val="false"/>
          <w:i w:val="false"/>
          <w:color w:val="000000"/>
          <w:sz w:val="28"/>
        </w:rPr>
        <w:t>
      17. Импортталатын аттар кеңістіктері 9-кестеде келтірілген.</w:t>
      </w:r>
    </w:p>
    <w:bookmarkEnd w:id="350"/>
    <w:bookmarkStart w:name="z355" w:id="351"/>
    <w:p>
      <w:pPr>
        <w:spacing w:after="0"/>
        <w:ind w:left="0"/>
        <w:jc w:val="both"/>
      </w:pPr>
      <w:r>
        <w:rPr>
          <w:rFonts w:ascii="Times New Roman"/>
          <w:b w:val="false"/>
          <w:i w:val="false"/>
          <w:color w:val="000000"/>
          <w:sz w:val="28"/>
        </w:rPr>
        <w:t>
      9-кесте</w:t>
      </w:r>
    </w:p>
    <w:bookmarkEnd w:id="351"/>
    <w:bookmarkStart w:name="z356" w:id="352"/>
    <w:p>
      <w:pPr>
        <w:spacing w:after="0"/>
        <w:ind w:left="0"/>
        <w:jc w:val="left"/>
      </w:pPr>
      <w:r>
        <w:rPr>
          <w:rFonts w:ascii="Times New Roman"/>
          <w:b/>
          <w:i w:val="false"/>
          <w:color w:val="000000"/>
        </w:rPr>
        <w:t xml:space="preserve"> Импортталатын аттар кеңістіктері</w:t>
      </w:r>
    </w:p>
    <w:bookmarkEnd w:id="3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57" w:id="353"/>
    <w:p>
      <w:pPr>
        <w:spacing w:after="0"/>
        <w:ind w:left="0"/>
        <w:jc w:val="both"/>
      </w:pPr>
      <w:r>
        <w:rPr>
          <w:rFonts w:ascii="Times New Roman"/>
          <w:b w:val="false"/>
          <w:i w:val="false"/>
          <w:color w:val="000000"/>
          <w:sz w:val="28"/>
        </w:rPr>
        <w:t xml:space="preserve">
      Импортталатын аттар кеңістіктеріндегі "X.X.X" және "Z.Z.Z" таңбалары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мен нысаналы саладаңы деректер моделі нұсқасының нөміріне сәйкес келеді. </w:t>
      </w:r>
    </w:p>
    <w:bookmarkEnd w:id="353"/>
    <w:bookmarkStart w:name="z358" w:id="354"/>
    <w:p>
      <w:pPr>
        <w:spacing w:after="0"/>
        <w:ind w:left="0"/>
        <w:jc w:val="both"/>
      </w:pPr>
      <w:r>
        <w:rPr>
          <w:rFonts w:ascii="Times New Roman"/>
          <w:b w:val="false"/>
          <w:i w:val="false"/>
          <w:color w:val="000000"/>
          <w:sz w:val="28"/>
        </w:rPr>
        <w:t>
      18. "Бос қойма иелерінің жалпы тізілімі" (R.CA.CC.07.001) электрондық құжаты (мәліметтері) құрылымының деректемелік құрамы 10-кестеде келтірілген.</w:t>
      </w:r>
    </w:p>
    <w:bookmarkEnd w:id="354"/>
    <w:bookmarkStart w:name="z359" w:id="355"/>
    <w:p>
      <w:pPr>
        <w:spacing w:after="0"/>
        <w:ind w:left="0"/>
        <w:jc w:val="both"/>
      </w:pPr>
      <w:r>
        <w:rPr>
          <w:rFonts w:ascii="Times New Roman"/>
          <w:b w:val="false"/>
          <w:i w:val="false"/>
          <w:color w:val="000000"/>
          <w:sz w:val="28"/>
        </w:rPr>
        <w:t>
      10-кесте</w:t>
      </w:r>
    </w:p>
    <w:bookmarkEnd w:id="355"/>
    <w:bookmarkStart w:name="z360" w:id="356"/>
    <w:p>
      <w:pPr>
        <w:spacing w:after="0"/>
        <w:ind w:left="0"/>
        <w:jc w:val="left"/>
      </w:pPr>
      <w:r>
        <w:rPr>
          <w:rFonts w:ascii="Times New Roman"/>
          <w:b/>
          <w:i w:val="false"/>
          <w:color w:val="000000"/>
        </w:rPr>
        <w:t xml:space="preserve"> "Бос қойма иелерінің жалпы тізілімі" (R.CA.CC.07.001) электрондық құжаты (мәліметтері) құрылымының деректемелік құрамы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2. Бос қоймалар иелері тізілімінің есептік бірлігі</w:t>
            </w:r>
          </w:p>
          <w:p>
            <w:pPr>
              <w:spacing w:after="20"/>
              <w:ind w:left="20"/>
              <w:jc w:val="both"/>
            </w:pPr>
            <w:r>
              <w:rPr>
                <w:rFonts w:ascii="Times New Roman"/>
                <w:b w:val="false"/>
                <w:i w:val="false"/>
                <w:color w:val="000000"/>
                <w:sz w:val="20"/>
              </w:rPr>
              <w:t>
(cacdo:‌Register‌Free‌Warehouse‌Details)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қоймалар иелері тізілімінің есептік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cacdo:‌Register‌Free‌Warehouse‌Details‌Type (M.CA.CDT.00070)</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2.1. Ақпарат берген елдің коды</w:t>
            </w:r>
          </w:p>
          <w:p>
            <w:pPr>
              <w:spacing w:after="20"/>
              <w:ind w:left="20"/>
              <w:jc w:val="both"/>
            </w:pPr>
            <w:r>
              <w:rPr>
                <w:rFonts w:ascii="Times New Roman"/>
                <w:b w:val="false"/>
                <w:i w:val="false"/>
                <w:color w:val="000000"/>
                <w:sz w:val="20"/>
              </w:rPr>
              <w:t>
(casdo:‌Register‌Country‌Code)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xml:space="preserve">
Кеден одағы Комиссиясының 2010 жылғы 20 қыркүйектегі № 378 шешіміне сәйкес қолданылатын әлем елдерінің сыныптауышына сәйкес кодтың мәні.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2.2. Тұлғаны тізілімге енгізу туралы мәліметтер</w:t>
            </w:r>
          </w:p>
          <w:p>
            <w:pPr>
              <w:spacing w:after="20"/>
              <w:ind w:left="20"/>
              <w:jc w:val="both"/>
            </w:pPr>
            <w:r>
              <w:rPr>
                <w:rFonts w:ascii="Times New Roman"/>
                <w:b w:val="false"/>
                <w:i w:val="false"/>
                <w:color w:val="000000"/>
                <w:sz w:val="20"/>
              </w:rPr>
              <w:t>
(cacdo:‌Register‌Document‌Details)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енгізілгенін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cacdo:‌Register‌Document‌Details‌Type (M.CA.CDT.00072)</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2.2.1. Тізілімге енгізілген кездегі тұлғаның тіркеу нөмірі</w:t>
            </w:r>
          </w:p>
          <w:p>
            <w:pPr>
              <w:spacing w:after="20"/>
              <w:ind w:left="20"/>
              <w:jc w:val="both"/>
            </w:pPr>
            <w:r>
              <w:rPr>
                <w:rFonts w:ascii="Times New Roman"/>
                <w:b w:val="false"/>
                <w:i w:val="false"/>
                <w:color w:val="000000"/>
                <w:sz w:val="20"/>
              </w:rPr>
              <w:t>
(casdo:‌Registration‌Number‌Id)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кезде оған берілген тұлғаның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2.2.3. Заңды тұлғаны тізілімге енгізу туралы тіркеу құжаты түрінің коды</w:t>
            </w:r>
          </w:p>
          <w:p>
            <w:pPr>
              <w:spacing w:after="20"/>
              <w:ind w:left="20"/>
              <w:jc w:val="both"/>
            </w:pPr>
            <w:r>
              <w:rPr>
                <w:rFonts w:ascii="Times New Roman"/>
                <w:b w:val="false"/>
                <w:i w:val="false"/>
                <w:color w:val="000000"/>
                <w:sz w:val="20"/>
              </w:rPr>
              <w:t>
(casdo:‌Register‌Document‌Code)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енгізілгенін растайтын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\d{1}|\d{2}|\d{3}|[А-ЯҢ]{1}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2.4. Тізілімге енгізілген тұлғаның деректемелері</w:t>
            </w:r>
          </w:p>
          <w:p>
            <w:pPr>
              <w:spacing w:after="20"/>
              <w:ind w:left="20"/>
              <w:jc w:val="both"/>
            </w:pPr>
            <w:r>
              <w:rPr>
                <w:rFonts w:ascii="Times New Roman"/>
                <w:b w:val="false"/>
                <w:i w:val="false"/>
                <w:color w:val="000000"/>
                <w:sz w:val="20"/>
              </w:rPr>
              <w:t>
(cacdo:‌Register‌Organization‌Details)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қызметті жүзеге асыратын тұлғалардың тізіліміне енгізілген тұлғаның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2.4.1. Ұйымның деректемелері</w:t>
            </w:r>
          </w:p>
          <w:p>
            <w:pPr>
              <w:spacing w:after="20"/>
              <w:ind w:left="20"/>
              <w:jc w:val="both"/>
            </w:pPr>
            <w:r>
              <w:rPr>
                <w:rFonts w:ascii="Times New Roman"/>
                <w:b w:val="false"/>
                <w:i w:val="false"/>
                <w:color w:val="000000"/>
                <w:sz w:val="20"/>
              </w:rPr>
              <w:t>
(ccdo:‌Organization‌Details)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негізгі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атауы</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*.3. Ұйымның қысқаша атауы</w:t>
            </w:r>
          </w:p>
          <w:p>
            <w:pPr>
              <w:spacing w:after="20"/>
              <w:ind w:left="20"/>
              <w:jc w:val="both"/>
            </w:pPr>
            <w:r>
              <w:rPr>
                <w:rFonts w:ascii="Times New Roman"/>
                <w:b w:val="false"/>
                <w:i w:val="false"/>
                <w:color w:val="000000"/>
                <w:sz w:val="20"/>
              </w:rPr>
              <w:t>
(csdo:‌Organization‌Brief‌Name)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*.5. Ұйымның сәйкестендіргіші</w:t>
            </w:r>
          </w:p>
          <w:p>
            <w:pPr>
              <w:spacing w:after="20"/>
              <w:ind w:left="20"/>
              <w:jc w:val="both"/>
            </w:pPr>
            <w:r>
              <w:rPr>
                <w:rFonts w:ascii="Times New Roman"/>
                <w:b w:val="false"/>
                <w:i w:val="false"/>
                <w:color w:val="000000"/>
                <w:sz w:val="20"/>
              </w:rPr>
              <w:t>
(csdo:‌Organization‌Id)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тіркелген елдің заңды тұлғаларының тізіліміндегі ұйымның бірегей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
Заңды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коды</w:t>
            </w:r>
          </w:p>
          <w:p>
            <w:pPr>
              <w:spacing w:after="20"/>
              <w:ind w:left="20"/>
              <w:jc w:val="both"/>
            </w:pPr>
            <w:r>
              <w:rPr>
                <w:rFonts w:ascii="Times New Roman"/>
                <w:b w:val="false"/>
                <w:i w:val="false"/>
                <w:color w:val="000000"/>
                <w:sz w:val="20"/>
              </w:rPr>
              <w:t>
(csdo:‌Organization‌Code)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есепке алу мақсаттарына арналған заңды тұлғаның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
Заңды тұлғаны тіркеу елінде қабылданған кәсіпорындар мен ұйымдардың кодтарын қалыптастыру қағидаларына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мәтіндік деректемелерін толтыру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2.4.2. Салық төлеуші</w:t>
            </w:r>
          </w:p>
          <w:p>
            <w:pPr>
              <w:spacing w:after="20"/>
              <w:ind w:left="20"/>
              <w:jc w:val="both"/>
            </w:pPr>
            <w:r>
              <w:rPr>
                <w:rFonts w:ascii="Times New Roman"/>
                <w:b w:val="false"/>
                <w:i w:val="false"/>
                <w:color w:val="000000"/>
                <w:sz w:val="20"/>
              </w:rPr>
              <w:t>
(ccdo:‌Taxpayer‌Details)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қызметі заңды немесе жеке тұлғаға берген деректемелердің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заңды немесе жеке тұлғаның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Ресей Федерациясында салық есебіне қойылу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әдісі мен сәйкестендіргіші көрсетілген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 пошта және т. 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xml:space="preserve">
Байланыс түрлерінің сыныптауышына сәйкес кодтың мәні. </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2.4.5. Пошталық мекенжай</w:t>
            </w:r>
          </w:p>
          <w:p>
            <w:pPr>
              <w:spacing w:after="20"/>
              <w:ind w:left="20"/>
              <w:jc w:val="both"/>
            </w:pPr>
            <w:r>
              <w:rPr>
                <w:rFonts w:ascii="Times New Roman"/>
                <w:b w:val="false"/>
                <w:i w:val="false"/>
                <w:color w:val="000000"/>
                <w:sz w:val="20"/>
              </w:rPr>
              <w:t>
(cacdo:‌Postal‌Address‌Details)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(#xA) жол бөлінісін және табуляция </w:t>
            </w:r>
          </w:p>
          <w:p>
            <w:pPr>
              <w:spacing w:after="20"/>
              <w:ind w:left="20"/>
              <w:jc w:val="both"/>
            </w:pPr>
            <w:r>
              <w:rPr>
                <w:rFonts w:ascii="Times New Roman"/>
                <w:b w:val="false"/>
                <w:i w:val="false"/>
                <w:color w:val="000000"/>
                <w:sz w:val="20"/>
              </w:rPr>
              <w:t>(#x9)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(#xA) жол бөлінісін және табуляция </w:t>
            </w:r>
          </w:p>
          <w:p>
            <w:pPr>
              <w:spacing w:after="20"/>
              <w:ind w:left="20"/>
              <w:jc w:val="both"/>
            </w:pPr>
            <w:r>
              <w:rPr>
                <w:rFonts w:ascii="Times New Roman"/>
                <w:b w:val="false"/>
                <w:i w:val="false"/>
                <w:color w:val="000000"/>
                <w:sz w:val="20"/>
              </w:rPr>
              <w:t>(#x9)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(#xA) жол бөлінісін және табуляция </w:t>
            </w:r>
          </w:p>
          <w:p>
            <w:pPr>
              <w:spacing w:after="20"/>
              <w:ind w:left="20"/>
              <w:jc w:val="both"/>
            </w:pPr>
            <w:r>
              <w:rPr>
                <w:rFonts w:ascii="Times New Roman"/>
                <w:b w:val="false"/>
                <w:i w:val="false"/>
                <w:color w:val="000000"/>
                <w:sz w:val="20"/>
              </w:rPr>
              <w:t>(#x9)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(#xA) жол бөлінісін және табуляция </w:t>
            </w:r>
          </w:p>
          <w:p>
            <w:pPr>
              <w:spacing w:after="20"/>
              <w:ind w:left="20"/>
              <w:jc w:val="both"/>
            </w:pPr>
            <w:r>
              <w:rPr>
                <w:rFonts w:ascii="Times New Roman"/>
                <w:b w:val="false"/>
                <w:i w:val="false"/>
                <w:color w:val="000000"/>
                <w:sz w:val="20"/>
              </w:rPr>
              <w:t>(#x9)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2.4.6. Ұйым филиалының белгісі</w:t>
            </w:r>
          </w:p>
          <w:p>
            <w:pPr>
              <w:spacing w:after="20"/>
              <w:ind w:left="20"/>
              <w:jc w:val="both"/>
            </w:pPr>
            <w:r>
              <w:rPr>
                <w:rFonts w:ascii="Times New Roman"/>
                <w:b w:val="false"/>
                <w:i w:val="false"/>
                <w:color w:val="000000"/>
                <w:sz w:val="20"/>
              </w:rPr>
              <w:t>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 белгісінің кодтық белгіленуі :</w:t>
            </w:r>
          </w:p>
          <w:p>
            <w:pPr>
              <w:spacing w:after="20"/>
              <w:ind w:left="20"/>
              <w:jc w:val="both"/>
            </w:pPr>
            <w:r>
              <w:rPr>
                <w:rFonts w:ascii="Times New Roman"/>
                <w:b w:val="false"/>
                <w:i w:val="false"/>
                <w:color w:val="000000"/>
                <w:sz w:val="20"/>
              </w:rPr>
              <w:t>
0 – басты ұйым (негізгі бөлім);</w:t>
            </w:r>
          </w:p>
          <w:p>
            <w:pPr>
              <w:spacing w:after="20"/>
              <w:ind w:left="20"/>
              <w:jc w:val="both"/>
            </w:pPr>
            <w:r>
              <w:rPr>
                <w:rFonts w:ascii="Times New Roman"/>
                <w:b w:val="false"/>
                <w:i w:val="false"/>
                <w:color w:val="000000"/>
                <w:sz w:val="20"/>
              </w:rPr>
              <w:t>
1 – ұйымның филиалы (ұйымның құрылымдық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2.5. Бос қойма туралы мәліметтер</w:t>
            </w:r>
          </w:p>
          <w:p>
            <w:pPr>
              <w:spacing w:after="20"/>
              <w:ind w:left="20"/>
              <w:jc w:val="both"/>
            </w:pPr>
            <w:r>
              <w:rPr>
                <w:rFonts w:ascii="Times New Roman"/>
                <w:b w:val="false"/>
                <w:i w:val="false"/>
                <w:color w:val="000000"/>
                <w:sz w:val="20"/>
              </w:rPr>
              <w:t>
(cacdo:‌Free‌Warehouse‌Details)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қойма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cacdo:‌Warehouse‌Details‌Type (M.CA.CDT.00071)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(#xA) жол бөлінісін және табуляция </w:t>
            </w:r>
          </w:p>
          <w:p>
            <w:pPr>
              <w:spacing w:after="20"/>
              <w:ind w:left="20"/>
              <w:jc w:val="both"/>
            </w:pPr>
            <w:r>
              <w:rPr>
                <w:rFonts w:ascii="Times New Roman"/>
                <w:b w:val="false"/>
                <w:i w:val="false"/>
                <w:color w:val="000000"/>
                <w:sz w:val="20"/>
              </w:rPr>
              <w:t>(#x9)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(#xA) жол бөлінісін және табуляция </w:t>
            </w:r>
          </w:p>
          <w:p>
            <w:pPr>
              <w:spacing w:after="20"/>
              <w:ind w:left="20"/>
              <w:jc w:val="both"/>
            </w:pPr>
            <w:r>
              <w:rPr>
                <w:rFonts w:ascii="Times New Roman"/>
                <w:b w:val="false"/>
                <w:i w:val="false"/>
                <w:color w:val="000000"/>
                <w:sz w:val="20"/>
              </w:rPr>
              <w:t>(#x9)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(#xA) жол бөлінісін және табуляция </w:t>
            </w:r>
          </w:p>
          <w:p>
            <w:pPr>
              <w:spacing w:after="20"/>
              <w:ind w:left="20"/>
              <w:jc w:val="both"/>
            </w:pPr>
            <w:r>
              <w:rPr>
                <w:rFonts w:ascii="Times New Roman"/>
                <w:b w:val="false"/>
                <w:i w:val="false"/>
                <w:color w:val="000000"/>
                <w:sz w:val="20"/>
              </w:rPr>
              <w:t>(#x9)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2.5.2. Қойманы тағайындау коды</w:t>
            </w:r>
          </w:p>
          <w:p>
            <w:pPr>
              <w:spacing w:after="20"/>
              <w:ind w:left="20"/>
              <w:jc w:val="both"/>
            </w:pPr>
            <w:r>
              <w:rPr>
                <w:rFonts w:ascii="Times New Roman"/>
                <w:b w:val="false"/>
                <w:i w:val="false"/>
                <w:color w:val="000000"/>
                <w:sz w:val="20"/>
              </w:rPr>
              <w:t>
(casdo:‌Warehouse‌Kind‌Code)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арналуының кодтық белгіленуі :</w:t>
            </w:r>
          </w:p>
          <w:p>
            <w:pPr>
              <w:spacing w:after="20"/>
              <w:ind w:left="20"/>
              <w:jc w:val="both"/>
            </w:pPr>
            <w:r>
              <w:rPr>
                <w:rFonts w:ascii="Times New Roman"/>
                <w:b w:val="false"/>
                <w:i w:val="false"/>
                <w:color w:val="000000"/>
                <w:sz w:val="20"/>
              </w:rPr>
              <w:t>
1 – уақытша сақтау қоймасы;</w:t>
            </w:r>
          </w:p>
          <w:p>
            <w:pPr>
              <w:spacing w:after="20"/>
              <w:ind w:left="20"/>
              <w:jc w:val="both"/>
            </w:pPr>
            <w:r>
              <w:rPr>
                <w:rFonts w:ascii="Times New Roman"/>
                <w:b w:val="false"/>
                <w:i w:val="false"/>
                <w:color w:val="000000"/>
                <w:sz w:val="20"/>
              </w:rPr>
              <w:t>
2 – кеден қоймасы;</w:t>
            </w:r>
          </w:p>
          <w:p>
            <w:pPr>
              <w:spacing w:after="20"/>
              <w:ind w:left="20"/>
              <w:jc w:val="both"/>
            </w:pPr>
            <w:r>
              <w:rPr>
                <w:rFonts w:ascii="Times New Roman"/>
                <w:b w:val="false"/>
                <w:i w:val="false"/>
                <w:color w:val="000000"/>
                <w:sz w:val="20"/>
              </w:rPr>
              <w:t>
3 – бос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(#xA) жол бөлінісін және табуляция (#x9) таңбаларын қамтымайтын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2.5.3. Қойманың типін анықтайтын белгі</w:t>
            </w:r>
          </w:p>
          <w:p>
            <w:pPr>
              <w:spacing w:after="20"/>
              <w:ind w:left="20"/>
              <w:jc w:val="both"/>
            </w:pPr>
            <w:r>
              <w:rPr>
                <w:rFonts w:ascii="Times New Roman"/>
                <w:b w:val="false"/>
                <w:i w:val="false"/>
                <w:color w:val="000000"/>
                <w:sz w:val="20"/>
              </w:rPr>
              <w:t>
(casdo:‌Type‌Warehouse‌Indicator)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типін анықтайтын белгі:</w:t>
            </w:r>
          </w:p>
          <w:p>
            <w:pPr>
              <w:spacing w:after="20"/>
              <w:ind w:left="20"/>
              <w:jc w:val="both"/>
            </w:pPr>
            <w:r>
              <w:rPr>
                <w:rFonts w:ascii="Times New Roman"/>
                <w:b w:val="false"/>
                <w:i w:val="false"/>
                <w:color w:val="000000"/>
                <w:sz w:val="20"/>
              </w:rPr>
              <w:t>
1 – жабық;</w:t>
            </w:r>
          </w:p>
          <w:p>
            <w:pPr>
              <w:spacing w:after="20"/>
              <w:ind w:left="20"/>
              <w:jc w:val="both"/>
            </w:pPr>
            <w:r>
              <w:rPr>
                <w:rFonts w:ascii="Times New Roman"/>
                <w:b w:val="false"/>
                <w:i w:val="false"/>
                <w:color w:val="000000"/>
                <w:sz w:val="20"/>
              </w:rPr>
              <w:t>
0 – ашық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2.5.4. Жалпы алаңы (шар. м)</w:t>
            </w:r>
          </w:p>
          <w:p>
            <w:pPr>
              <w:spacing w:after="20"/>
              <w:ind w:left="20"/>
              <w:jc w:val="both"/>
            </w:pPr>
            <w:r>
              <w:rPr>
                <w:rFonts w:ascii="Times New Roman"/>
                <w:b w:val="false"/>
                <w:i w:val="false"/>
                <w:color w:val="000000"/>
                <w:sz w:val="20"/>
              </w:rPr>
              <w:t>
(casdo:‌Total‌Area‌Measure)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(шар.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casdo:FractionNumber10.2MeasureType (M.CA.SDT.00530)</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2.5.5. Көлем</w:t>
            </w:r>
          </w:p>
          <w:p>
            <w:pPr>
              <w:spacing w:after="20"/>
              <w:ind w:left="20"/>
              <w:jc w:val="both"/>
            </w:pPr>
            <w:r>
              <w:rPr>
                <w:rFonts w:ascii="Times New Roman"/>
                <w:b w:val="false"/>
                <w:i w:val="false"/>
                <w:color w:val="000000"/>
                <w:sz w:val="20"/>
              </w:rPr>
              <w:t>
(casdo:‌Cubage‌Measure)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көлемі (тек.м)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csdo:‌Fraction‌Number10‌Measure‌Type (M.SDT.00183)</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
Бөлшек цифрлардың ең көп саны: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2.5.6. Көлік түрінің коды</w:t>
            </w:r>
          </w:p>
          <w:p>
            <w:pPr>
              <w:spacing w:after="20"/>
              <w:ind w:left="20"/>
              <w:jc w:val="both"/>
            </w:pPr>
            <w:r>
              <w:rPr>
                <w:rFonts w:ascii="Times New Roman"/>
                <w:b w:val="false"/>
                <w:i w:val="false"/>
                <w:color w:val="000000"/>
                <w:sz w:val="20"/>
              </w:rPr>
              <w:t>
(csdo:‌Transport‌Mode‌Code)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тауарларды тасымалдау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csdo:‌Transport‌Mode‌Code‌Type (M.SDT.00102)</w:t>
            </w:r>
          </w:p>
          <w:p>
            <w:pPr>
              <w:spacing w:after="20"/>
              <w:ind w:left="20"/>
              <w:jc w:val="both"/>
            </w:pPr>
            <w:r>
              <w:rPr>
                <w:rFonts w:ascii="Times New Roman"/>
                <w:b w:val="false"/>
                <w:i w:val="false"/>
                <w:color w:val="000000"/>
                <w:sz w:val="20"/>
              </w:rPr>
              <w:t>
Көлік және тауарларды тасымалдау түрлерінің сыныптауышындағы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2.5.7. Қойма аумағында жүзеге асырылатын қызмет түрінің сипаттамасы</w:t>
            </w:r>
          </w:p>
          <w:p>
            <w:pPr>
              <w:spacing w:after="20"/>
              <w:ind w:left="20"/>
              <w:jc w:val="both"/>
            </w:pPr>
            <w:r>
              <w:rPr>
                <w:rFonts w:ascii="Times New Roman"/>
                <w:b w:val="false"/>
                <w:i w:val="false"/>
                <w:color w:val="000000"/>
                <w:sz w:val="20"/>
              </w:rPr>
              <w:t>
(casdo:‌Warehouse‌Activity‌Description‌Text)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жүзеге асырылатын қызмет түрі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2.5.8. Өзге де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2.6. Қызметті жүзеге асыру мерзімінің басталу күні</w:t>
            </w:r>
          </w:p>
          <w:p>
            <w:pPr>
              <w:spacing w:after="20"/>
              <w:ind w:left="20"/>
              <w:jc w:val="both"/>
            </w:pPr>
            <w:r>
              <w:rPr>
                <w:rFonts w:ascii="Times New Roman"/>
                <w:b w:val="false"/>
                <w:i w:val="false"/>
                <w:color w:val="000000"/>
                <w:sz w:val="20"/>
              </w:rPr>
              <w:t>
(casdo:‌Start‌Activity‌Date)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мерзімінің басталу күні </w:t>
            </w:r>
          </w:p>
          <w:p>
            <w:pPr>
              <w:spacing w:after="20"/>
              <w:ind w:left="20"/>
              <w:jc w:val="both"/>
            </w:pPr>
            <w:r>
              <w:rPr>
                <w:rFonts w:ascii="Times New Roman"/>
                <w:b w:val="false"/>
                <w:i w:val="false"/>
                <w:color w:val="000000"/>
                <w:sz w:val="20"/>
              </w:rPr>
              <w:t>(әрекеттің 1-ші күні, оның ішінде уақытша тоқтатылғаннан (тоқтатыла тұрғаннан)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2.7. Қызметті жүзеге асыру мерзімінің аяқталу күні</w:t>
            </w:r>
          </w:p>
          <w:p>
            <w:pPr>
              <w:spacing w:after="20"/>
              <w:ind w:left="20"/>
              <w:jc w:val="both"/>
            </w:pPr>
            <w:r>
              <w:rPr>
                <w:rFonts w:ascii="Times New Roman"/>
                <w:b w:val="false"/>
                <w:i w:val="false"/>
                <w:color w:val="000000"/>
                <w:sz w:val="20"/>
              </w:rPr>
              <w:t>
(casdo:‌End‌Activity‌Date)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мерзімінің аяқталу күні (әрекеттің соңғы күні, оның ішінде уақытша тоқтату себебінен)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элементтердің мәндері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мәліметтер базасы) жазбасының жаңару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8601-2001 ИСО МемСТ сәйкес күннің және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25 ақпандағы </w:t>
            </w:r>
            <w:r>
              <w:br/>
            </w:r>
            <w:r>
              <w:rPr>
                <w:rFonts w:ascii="Times New Roman"/>
                <w:b w:val="false"/>
                <w:i w:val="false"/>
                <w:color w:val="000000"/>
                <w:sz w:val="20"/>
              </w:rPr>
              <w:t>№ 21 шешімімен</w:t>
            </w:r>
            <w:r>
              <w:br/>
            </w:r>
            <w:r>
              <w:rPr>
                <w:rFonts w:ascii="Times New Roman"/>
                <w:b w:val="false"/>
                <w:i w:val="false"/>
                <w:color w:val="000000"/>
                <w:sz w:val="20"/>
              </w:rPr>
              <w:t>БЕКІТІЛГЕН</w:t>
            </w:r>
          </w:p>
        </w:tc>
      </w:tr>
    </w:tbl>
    <w:bookmarkStart w:name="z362" w:id="357"/>
    <w:p>
      <w:pPr>
        <w:spacing w:after="0"/>
        <w:ind w:left="0"/>
        <w:jc w:val="left"/>
      </w:pPr>
      <w:r>
        <w:rPr>
          <w:rFonts w:ascii="Times New Roman"/>
          <w:b/>
          <w:i w:val="false"/>
          <w:color w:val="000000"/>
        </w:rPr>
        <w:t xml:space="preserve"> "Бос қоймалар иелерінің жалпы тізілімін қалыптастыру, жүргізу және пайдалану" жалпы процесіне қосылу ТӘРТІБІ</w:t>
      </w:r>
    </w:p>
    <w:bookmarkEnd w:id="357"/>
    <w:bookmarkStart w:name="z363" w:id="358"/>
    <w:p>
      <w:pPr>
        <w:spacing w:after="0"/>
        <w:ind w:left="0"/>
        <w:jc w:val="left"/>
      </w:pPr>
      <w:r>
        <w:rPr>
          <w:rFonts w:ascii="Times New Roman"/>
          <w:b/>
          <w:i w:val="false"/>
          <w:color w:val="000000"/>
        </w:rPr>
        <w:t xml:space="preserve"> I. Жалпы ережелер</w:t>
      </w:r>
    </w:p>
    <w:bookmarkEnd w:id="358"/>
    <w:bookmarkStart w:name="z364" w:id="359"/>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 құрайтын мынадай халықаралық шарттар мен актілерге сәйкес әзірленді:</w:t>
      </w:r>
    </w:p>
    <w:bookmarkEnd w:id="35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"Кеден ісі саласындағы қызметті жүзеге асыратын тұлғалардың жалпы тізілімдерін қалыптастыру және жүргізу тәртібі туралы" 2024 жылғы 23 сәуірдегі №41 </w:t>
      </w:r>
      <w:r>
        <w:rPr>
          <w:rFonts w:ascii="Times New Roman"/>
          <w:b w:val="false"/>
          <w:i w:val="false"/>
          <w:color w:val="000000"/>
          <w:sz w:val="28"/>
        </w:rPr>
        <w:t>шешімі</w:t>
      </w:r>
      <w:r>
        <w:rPr>
          <w:rFonts w:ascii="Times New Roman"/>
          <w:b w:val="false"/>
          <w:i w:val="false"/>
          <w:color w:val="000000"/>
          <w:sz w:val="28"/>
        </w:rPr>
        <w:t>.</w:t>
      </w:r>
    </w:p>
    <w:bookmarkStart w:name="z365" w:id="360"/>
    <w:p>
      <w:pPr>
        <w:spacing w:after="0"/>
        <w:ind w:left="0"/>
        <w:jc w:val="left"/>
      </w:pPr>
      <w:r>
        <w:rPr>
          <w:rFonts w:ascii="Times New Roman"/>
          <w:b/>
          <w:i w:val="false"/>
          <w:color w:val="000000"/>
        </w:rPr>
        <w:t xml:space="preserve"> II. Қолданылу саласы</w:t>
      </w:r>
    </w:p>
    <w:bookmarkEnd w:id="360"/>
    <w:bookmarkStart w:name="z366" w:id="361"/>
    <w:p>
      <w:pPr>
        <w:spacing w:after="0"/>
        <w:ind w:left="0"/>
        <w:jc w:val="both"/>
      </w:pPr>
      <w:r>
        <w:rPr>
          <w:rFonts w:ascii="Times New Roman"/>
          <w:b w:val="false"/>
          <w:i w:val="false"/>
          <w:color w:val="000000"/>
          <w:sz w:val="28"/>
        </w:rPr>
        <w:t>
      2. Осы Тәртіп "Бос қоймалар иелерінің жалпы тізілімін қалыптастыру, жүргізу және пайдалану" (Р.СС.07) жалпы процесіне (бұдан әрі – жалпы процесс) жаңа қатысушыны қосу кезіндегі ақпараттық өзара іс-қимылға қойылатын талаптарды айқындайды.</w:t>
      </w:r>
    </w:p>
    <w:bookmarkEnd w:id="361"/>
    <w:bookmarkStart w:name="z367" w:id="362"/>
    <w:p>
      <w:pPr>
        <w:spacing w:after="0"/>
        <w:ind w:left="0"/>
        <w:jc w:val="both"/>
      </w:pPr>
      <w:r>
        <w:rPr>
          <w:rFonts w:ascii="Times New Roman"/>
          <w:b w:val="false"/>
          <w:i w:val="false"/>
          <w:color w:val="000000"/>
          <w:sz w:val="28"/>
        </w:rPr>
        <w:t>
      3. Осы Тәртіпте айқындалған рәсімдер жаңа қатысушының  жалпы процеске қосылуы кезінде немесе жалпы процестің жаңа нұсқасына өтуі кезінде бір мезетте не белгілі бір уақыт кезеңі ішінде орындалады.</w:t>
      </w:r>
    </w:p>
    <w:bookmarkEnd w:id="362"/>
    <w:bookmarkStart w:name="z368" w:id="363"/>
    <w:p>
      <w:pPr>
        <w:spacing w:after="0"/>
        <w:ind w:left="0"/>
        <w:jc w:val="left"/>
      </w:pPr>
      <w:r>
        <w:rPr>
          <w:rFonts w:ascii="Times New Roman"/>
          <w:b/>
          <w:i w:val="false"/>
          <w:color w:val="000000"/>
        </w:rPr>
        <w:t xml:space="preserve"> III. Негізгі ұғымдар</w:t>
      </w:r>
    </w:p>
    <w:bookmarkEnd w:id="363"/>
    <w:bookmarkStart w:name="z369" w:id="364"/>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364"/>
    <w:p>
      <w:pPr>
        <w:spacing w:after="0"/>
        <w:ind w:left="0"/>
        <w:jc w:val="both"/>
      </w:pPr>
      <w:r>
        <w:rPr>
          <w:rFonts w:ascii="Times New Roman"/>
          <w:b w:val="false"/>
          <w:i w:val="false"/>
          <w:color w:val="000000"/>
          <w:sz w:val="28"/>
        </w:rPr>
        <w:t>
      "жалпы процестің нұсқасы" – жалпы процесті іске асыру кезіндегі ақпараттық өзара іс-қимылды регламенттейтін технологиялық құжаттарда көрсетіледі, жалпы процестің рәсімдерін, операциялары мен транзакцияларын орындаудың құрамы мен тәртібі бойынша, жалпы процесс хабарларының құрамы бойынша, электрондық құжаттардың (мәліметтердің) пайдаланылатын құрылымдары бойынша, сондай-ақ олардың деректемелерін толтыруға қойылатын талаптардың құрамы мен мазмұны бойынша оның мазмұнын айқындайды;</w:t>
      </w:r>
    </w:p>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2025 жылғы 25 ақпандағы № 21 шешімімен бекітілген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2025 жылғы 25 ақпандағы № 21 шешімімен бекітілген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70" w:id="365"/>
    <w:p>
      <w:pPr>
        <w:spacing w:after="0"/>
        <w:ind w:left="0"/>
        <w:jc w:val="left"/>
      </w:pPr>
      <w:r>
        <w:rPr>
          <w:rFonts w:ascii="Times New Roman"/>
          <w:b/>
          <w:i w:val="false"/>
          <w:color w:val="000000"/>
        </w:rPr>
        <w:t xml:space="preserve"> IV. Өзара іс-қимылға қатысушылар </w:t>
      </w:r>
    </w:p>
    <w:bookmarkEnd w:id="365"/>
    <w:bookmarkStart w:name="z371" w:id="366"/>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рөлдері 1-кестеде келтірілген.</w:t>
      </w:r>
    </w:p>
    <w:bookmarkEnd w:id="366"/>
    <w:bookmarkStart w:name="z372" w:id="367"/>
    <w:p>
      <w:pPr>
        <w:spacing w:after="0"/>
        <w:ind w:left="0"/>
        <w:jc w:val="both"/>
      </w:pPr>
      <w:r>
        <w:rPr>
          <w:rFonts w:ascii="Times New Roman"/>
          <w:b w:val="false"/>
          <w:i w:val="false"/>
          <w:color w:val="000000"/>
          <w:sz w:val="28"/>
        </w:rPr>
        <w:t>
      Кесте</w:t>
      </w:r>
    </w:p>
    <w:bookmarkEnd w:id="367"/>
    <w:bookmarkStart w:name="z373" w:id="368"/>
    <w:p>
      <w:pPr>
        <w:spacing w:after="0"/>
        <w:ind w:left="0"/>
        <w:jc w:val="left"/>
      </w:pPr>
      <w:r>
        <w:rPr>
          <w:rFonts w:ascii="Times New Roman"/>
          <w:b/>
          <w:i w:val="false"/>
          <w:color w:val="000000"/>
        </w:rPr>
        <w:t xml:space="preserve"> Өзара іс-қимылға қатысушылардың рөлдері</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сыныптауыштарды алады және оларды үйлесімді етеді, бос қоймалар иелерінің ұлттық тізілімін жүргізуді жүзеге асырады, Еуразиялық экономикалық комиссияға бос қоймалар иелерінің жалпы тізілімін қалыптастыру үшін мәліметтер ұсынады немесе жалпы процестің жаңа нұсқасына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(P.CC.03.ACT.001)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қатысушының Еуразиялық экономикалық комиссия қабылдаған (бекіткен) анықтамалықтар мен сыныптауыштарға қолжетімділігін ұсынады, сондай-ақ бос қоймалар иелерінің жалпы тізілімін қалыптастыру, жүргізу және пайдалану процесін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74" w:id="369"/>
    <w:p>
      <w:pPr>
        <w:spacing w:after="0"/>
        <w:ind w:left="0"/>
        <w:jc w:val="left"/>
      </w:pPr>
      <w:r>
        <w:rPr>
          <w:rFonts w:ascii="Times New Roman"/>
          <w:b/>
          <w:i w:val="false"/>
          <w:color w:val="000000"/>
        </w:rPr>
        <w:t xml:space="preserve"> V. Қосылу рәсімінің сипаттамасы</w:t>
      </w:r>
    </w:p>
    <w:bookmarkEnd w:id="369"/>
    <w:bookmarkStart w:name="z375" w:id="370"/>
    <w:p>
      <w:pPr>
        <w:spacing w:after="0"/>
        <w:ind w:left="0"/>
        <w:jc w:val="left"/>
      </w:pPr>
      <w:r>
        <w:rPr>
          <w:rFonts w:ascii="Times New Roman"/>
          <w:b/>
          <w:i w:val="false"/>
          <w:color w:val="000000"/>
        </w:rPr>
        <w:t xml:space="preserve"> 1. Жалпы талаптар</w:t>
      </w:r>
    </w:p>
    <w:bookmarkEnd w:id="370"/>
    <w:bookmarkStart w:name="z376" w:id="371"/>
    <w:p>
      <w:pPr>
        <w:spacing w:after="0"/>
        <w:ind w:left="0"/>
        <w:jc w:val="both"/>
      </w:pPr>
      <w:r>
        <w:rPr>
          <w:rFonts w:ascii="Times New Roman"/>
          <w:b w:val="false"/>
          <w:i w:val="false"/>
          <w:color w:val="000000"/>
          <w:sz w:val="28"/>
        </w:rPr>
        <w:t>
      6. Жалпы процеске қосылу рәсімі әрбір Одаққа мүше мемлекетте (бұдан әрі – мүше мемлекет) жалпы процесс шеңберінде ақпараттық өзара іс-қимылды қамтамасыз етуге жауапты уәкілетті органды тағайындаудан және осы ақпаратты Еуразиялық экономикалық комиссияға (бұдан әрі – Комиссия) жіберуден басталады.</w:t>
      </w:r>
    </w:p>
    <w:bookmarkEnd w:id="371"/>
    <w:bookmarkStart w:name="z377" w:id="372"/>
    <w:p>
      <w:pPr>
        <w:spacing w:after="0"/>
        <w:ind w:left="0"/>
        <w:jc w:val="both"/>
      </w:pPr>
      <w:r>
        <w:rPr>
          <w:rFonts w:ascii="Times New Roman"/>
          <w:b w:val="false"/>
          <w:i w:val="false"/>
          <w:color w:val="000000"/>
          <w:sz w:val="28"/>
        </w:rPr>
        <w:t>
      7. Жалпы процеске қосылу рәсімін орындау мынадай тәртіппен жүзеге асырылады:</w:t>
      </w:r>
    </w:p>
    <w:bookmarkEnd w:id="372"/>
    <w:bookmarkStart w:name="z378" w:id="373"/>
    <w:p>
      <w:pPr>
        <w:spacing w:after="0"/>
        <w:ind w:left="0"/>
        <w:jc w:val="both"/>
      </w:pPr>
      <w:r>
        <w:rPr>
          <w:rFonts w:ascii="Times New Roman"/>
          <w:b w:val="false"/>
          <w:i w:val="false"/>
          <w:color w:val="000000"/>
          <w:sz w:val="28"/>
        </w:rPr>
        <w:t>
      а) мүше мемлекеттің ақпараттық өзара іс-қимылды қамтамасыз етуге жауапты уәкілетті органды көрсете отырып, жаңа қатысушының жалпы процеске қосылуы туралы Комиссияны хабардар етуі (қосылу рәсімін орындау басталған күннен бастап 1 ай ішінде);</w:t>
      </w:r>
    </w:p>
    <w:bookmarkEnd w:id="373"/>
    <w:bookmarkStart w:name="z379" w:id="374"/>
    <w:p>
      <w:pPr>
        <w:spacing w:after="0"/>
        <w:ind w:left="0"/>
        <w:jc w:val="both"/>
      </w:pPr>
      <w:r>
        <w:rPr>
          <w:rFonts w:ascii="Times New Roman"/>
          <w:b w:val="false"/>
          <w:i w:val="false"/>
          <w:color w:val="000000"/>
          <w:sz w:val="28"/>
        </w:rPr>
        <w:t>
      б) қажет болған жағдайда мүше мемлекеттің нормативтік құқықтық актілеріне технологиялық құжаттардың талаптарын орындау үшін қажетті өзгерістерді енгізу (қосылу рәсімін орындау басталған күннен бастап 2 ай ішінде);</w:t>
      </w:r>
    </w:p>
    <w:bookmarkEnd w:id="374"/>
    <w:bookmarkStart w:name="z380" w:id="375"/>
    <w:p>
      <w:pPr>
        <w:spacing w:after="0"/>
        <w:ind w:left="0"/>
        <w:jc w:val="both"/>
      </w:pPr>
      <w:r>
        <w:rPr>
          <w:rFonts w:ascii="Times New Roman"/>
          <w:b w:val="false"/>
          <w:i w:val="false"/>
          <w:color w:val="000000"/>
          <w:sz w:val="28"/>
        </w:rPr>
        <w:t>
      в) жалпы процеске қосылатын қатысушының ақпараттық жүйесін әзірлеу (пысықтау) (қосылу рәсімін орындау басталған күннен бастап 5 ай ішінде);</w:t>
      </w:r>
    </w:p>
    <w:bookmarkEnd w:id="375"/>
    <w:bookmarkStart w:name="z381" w:id="376"/>
    <w:p>
      <w:pPr>
        <w:spacing w:after="0"/>
        <w:ind w:left="0"/>
        <w:jc w:val="both"/>
      </w:pPr>
      <w:r>
        <w:rPr>
          <w:rFonts w:ascii="Times New Roman"/>
          <w:b w:val="false"/>
          <w:i w:val="false"/>
          <w:color w:val="000000"/>
          <w:sz w:val="28"/>
        </w:rPr>
        <w:t>
      г) егер мұндай қосылу бұрын жүзеге асырылмаған болса, жалпы процеске қосылатын қатысушының ақпараттық жүйесін ұлттық сегментке қосу (қосылу рәсімін орындау басталған күннен бастап 6 ай ішінде);</w:t>
      </w:r>
    </w:p>
    <w:bookmarkEnd w:id="376"/>
    <w:bookmarkStart w:name="z382" w:id="377"/>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377"/>
    <w:bookmarkStart w:name="z383" w:id="378"/>
    <w:p>
      <w:pPr>
        <w:spacing w:after="0"/>
        <w:ind w:left="0"/>
        <w:jc w:val="both"/>
      </w:pPr>
      <w:r>
        <w:rPr>
          <w:rFonts w:ascii="Times New Roman"/>
          <w:b w:val="false"/>
          <w:i w:val="false"/>
          <w:color w:val="000000"/>
          <w:sz w:val="28"/>
        </w:rPr>
        <w:t>
      е) жалпы процеске қосылатын қатысушылардың және әкімшінің ақпараттық жүйелері арасындағы ақпараттық өзара іс-қимылдың технологиялық құжаттардың талаптарына сәйкестігін тестілеу (қосылу рәсімін орындау басталған күннен бастап 9 ай ішінде);</w:t>
      </w:r>
    </w:p>
    <w:bookmarkEnd w:id="378"/>
    <w:bookmarkStart w:name="z384" w:id="379"/>
    <w:p>
      <w:pPr>
        <w:spacing w:after="0"/>
        <w:ind w:left="0"/>
        <w:jc w:val="both"/>
      </w:pPr>
      <w:r>
        <w:rPr>
          <w:rFonts w:ascii="Times New Roman"/>
          <w:b w:val="false"/>
          <w:i w:val="false"/>
          <w:color w:val="000000"/>
          <w:sz w:val="28"/>
        </w:rPr>
        <w:t>
      ж) бос қоймалар иелерінің жалпы тізілімінен шығарылған заңды тұлғалар туралы мәліметтерді қоспағанда, жалпы процеске қосылатын қатысушының осындай тізілімге енгізу үшін ұлттық тізілімдегі барлық өзекті мәліметтерді әкімшіге беруі (жалпы процеске қосылатын қатысушылар мен әкімшінің ақпараттық жүйелері арасындағы ақпараттық өзара іс-қимылды тестілеу аяқталғаннан кейін);</w:t>
      </w:r>
    </w:p>
    <w:bookmarkEnd w:id="379"/>
    <w:bookmarkStart w:name="z385" w:id="380"/>
    <w:p>
      <w:pPr>
        <w:spacing w:after="0"/>
        <w:ind w:left="0"/>
        <w:jc w:val="both"/>
      </w:pPr>
      <w:r>
        <w:rPr>
          <w:rFonts w:ascii="Times New Roman"/>
          <w:b w:val="false"/>
          <w:i w:val="false"/>
          <w:color w:val="000000"/>
          <w:sz w:val="28"/>
        </w:rPr>
        <w:t>
      з) әкімшінің ұлттық тізілімнен мәліметтерді алу және өңдеу фактісін растауы.</w:t>
      </w:r>
    </w:p>
    <w:bookmarkEnd w:id="380"/>
    <w:bookmarkStart w:name="z386" w:id="381"/>
    <w:p>
      <w:pPr>
        <w:spacing w:after="0"/>
        <w:ind w:left="0"/>
        <w:jc w:val="both"/>
      </w:pPr>
      <w:r>
        <w:rPr>
          <w:rFonts w:ascii="Times New Roman"/>
          <w:b w:val="false"/>
          <w:i w:val="false"/>
          <w:color w:val="000000"/>
          <w:sz w:val="28"/>
        </w:rPr>
        <w:t>
      8. Жалпы процеске қосылатын қатысушының Ақпараттық өзара іс-қимыл қағидаларында көрсетілген анықтамалықтар мен сыныптауыштарды алуы Еуразиялық экономикалық комиссия Алқасының 2015 жылғы 14 сәуірдегі № 29 шешімімен бекітілген Еуразиялық экономикалық одақ шеңберіндегі жалпы процестер тізбесінің 11-тармағында айқындалған жалпы процесті іске асыру кезіндегі ақпараттық өзара іс-қимылды регламенттейтін технологиялық құжаттарға сәйкес, сондай-ақ Одақтың ақпараттық порталының құралдары пайдаланыла отырып жүзеге асырылады.</w:t>
      </w:r>
    </w:p>
    <w:bookmarkEnd w:id="381"/>
    <w:bookmarkStart w:name="z387" w:id="382"/>
    <w:p>
      <w:pPr>
        <w:spacing w:after="0"/>
        <w:ind w:left="0"/>
        <w:jc w:val="both"/>
      </w:pPr>
      <w:r>
        <w:rPr>
          <w:rFonts w:ascii="Times New Roman"/>
          <w:b w:val="false"/>
          <w:i w:val="false"/>
          <w:color w:val="000000"/>
          <w:sz w:val="28"/>
        </w:rPr>
        <w:t>
      9. Жалпы процеске қосылатын қатысушы бос қоймалар иелерінің жалпы тізіліміне алғаш рет енгізуге арналған ұлттық тізілімнің өзекті мәліметтерін қалыптастырады және әкімшіге береді.</w:t>
      </w:r>
    </w:p>
    <w:bookmarkEnd w:id="382"/>
    <w:bookmarkStart w:name="z388" w:id="383"/>
    <w:p>
      <w:pPr>
        <w:spacing w:after="0"/>
        <w:ind w:left="0"/>
        <w:jc w:val="both"/>
      </w:pPr>
      <w:r>
        <w:rPr>
          <w:rFonts w:ascii="Times New Roman"/>
          <w:b w:val="false"/>
          <w:i w:val="false"/>
          <w:color w:val="000000"/>
          <w:sz w:val="28"/>
        </w:rPr>
        <w:t>
      10. Ұлттық тізілімнен мәліметтер XML-құжаты түрінде ұсынылады. Ұлттық тізілімнен мәліметтерді қамтитын, ұсынылатын XML-құжаттың құрылымы мен деректемелік құрамы Еуразиялық экономикалық комиссия Алқасының 2025 жылғы 25 ақпандағы № 21 шешімімен бекітілген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сипаттамасында (бұдан әрі – Электрондық құжаттардың және мәліметтердің форматтары мен құрылымдарының сипаттамасы) келтірілген "Бос қоймалар иелерінің жалпы тізілімі" (R.CA.CC.07.001) электрондық құжатының (мәліметтердің) құрылымына сәйкес келуге тиіс.</w:t>
      </w:r>
    </w:p>
    <w:bookmarkEnd w:id="383"/>
    <w:bookmarkStart w:name="z389" w:id="384"/>
    <w:p>
      <w:pPr>
        <w:spacing w:after="0"/>
        <w:ind w:left="0"/>
        <w:jc w:val="both"/>
      </w:pPr>
      <w:r>
        <w:rPr>
          <w:rFonts w:ascii="Times New Roman"/>
          <w:b w:val="false"/>
          <w:i w:val="false"/>
          <w:color w:val="000000"/>
          <w:sz w:val="28"/>
        </w:rPr>
        <w:t>
      11. Ұлттық тізілімнен мәліметтерді қамтитын XML-құжатының жекелеген деректемелерін толтыру кезінде Еуразиялық экономикалық комиссия Алқасының 2025 жылғы 25 ақпандағы № 21 шешімімен бекітілген "Бос қоймалар иелерінің жалпы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"Бос қоймалар иелерінің жалпы тізіліміне енгізу үшін мәліметтер" (P.CC.07.MSG.001) хабарында берілетін мәліметтерге қатысты белгіленген талаптар мынадай ерекшеліктер ескеріле отырып сақталады:</w:t>
      </w:r>
    </w:p>
    <w:bookmarkEnd w:id="384"/>
    <w:bookmarkStart w:name="z390" w:id="385"/>
    <w:p>
      <w:pPr>
        <w:spacing w:after="0"/>
        <w:ind w:left="0"/>
        <w:jc w:val="both"/>
      </w:pPr>
      <w:r>
        <w:rPr>
          <w:rFonts w:ascii="Times New Roman"/>
          <w:b w:val="false"/>
          <w:i w:val="false"/>
          <w:color w:val="000000"/>
          <w:sz w:val="28"/>
        </w:rPr>
        <w:t>
      а) ұлттық тізілімнен мәліметтерді қамтитын XML-құжатының жекелеген деректемелерін толтыруға 1 және 6 кодтары бар талаптар қолданылмайды;</w:t>
      </w:r>
    </w:p>
    <w:bookmarkEnd w:id="385"/>
    <w:bookmarkStart w:name="z391" w:id="386"/>
    <w:p>
      <w:pPr>
        <w:spacing w:after="0"/>
        <w:ind w:left="0"/>
        <w:jc w:val="both"/>
      </w:pPr>
      <w:r>
        <w:rPr>
          <w:rFonts w:ascii="Times New Roman"/>
          <w:b w:val="false"/>
          <w:i w:val="false"/>
          <w:color w:val="000000"/>
          <w:sz w:val="28"/>
        </w:rPr>
        <w:t>
      б) "Электрондық құжаттың (мәліметтердің) коды" (csdo:EDocCode) деректемесі үшін "R.CA.CC.07.001" мәні белгіленеді;</w:t>
      </w:r>
    </w:p>
    <w:bookmarkEnd w:id="386"/>
    <w:bookmarkStart w:name="z392" w:id="387"/>
    <w:p>
      <w:pPr>
        <w:spacing w:after="0"/>
        <w:ind w:left="0"/>
        <w:jc w:val="both"/>
      </w:pPr>
      <w:r>
        <w:rPr>
          <w:rFonts w:ascii="Times New Roman"/>
          <w:b w:val="false"/>
          <w:i w:val="false"/>
          <w:color w:val="000000"/>
          <w:sz w:val="28"/>
        </w:rPr>
        <w:t>
      в) "Жалпы процесс хабарының коды" (csdo:InfEnvelopeCode) деректемесі үшін "P.CC.07.MSG.000" мәні белгіленеді;</w:t>
      </w:r>
    </w:p>
    <w:bookmarkEnd w:id="387"/>
    <w:bookmarkStart w:name="z393" w:id="388"/>
    <w:p>
      <w:pPr>
        <w:spacing w:after="0"/>
        <w:ind w:left="0"/>
        <w:jc w:val="both"/>
      </w:pPr>
      <w:r>
        <w:rPr>
          <w:rFonts w:ascii="Times New Roman"/>
          <w:b w:val="false"/>
          <w:i w:val="false"/>
          <w:color w:val="000000"/>
          <w:sz w:val="28"/>
        </w:rPr>
        <w:t>
      г) егер "Соңғы күні мен уақыты" (csdo:EndDateTime) деректемесі толтырылған жағдайда, оның мәні "Бастапқы күні мен уақыты" (csdo:StartDateTime) деректемесінің мәнінен артық немесе оған тең болуға тиіс.</w:t>
      </w:r>
    </w:p>
    <w:bookmarkEnd w:id="388"/>
    <w:bookmarkStart w:name="z394" w:id="389"/>
    <w:p>
      <w:pPr>
        <w:spacing w:after="0"/>
        <w:ind w:left="0"/>
        <w:jc w:val="both"/>
      </w:pPr>
      <w:r>
        <w:rPr>
          <w:rFonts w:ascii="Times New Roman"/>
          <w:b w:val="false"/>
          <w:i w:val="false"/>
          <w:color w:val="000000"/>
          <w:sz w:val="28"/>
        </w:rPr>
        <w:t>
      12. Әкімші ұлттық тізілімнен мәліметтердің алынуы мен өңделуін растайды. Қателер болмаған жағдайда әкімші көрсетілген мәліметтерді бос қоймалар иелерінің жалпы тізіліміне енгізеді.</w:t>
      </w:r>
    </w:p>
    <w:bookmarkEnd w:id="389"/>
    <w:bookmarkStart w:name="z395" w:id="390"/>
    <w:p>
      <w:pPr>
        <w:spacing w:after="0"/>
        <w:ind w:left="0"/>
        <w:jc w:val="both"/>
      </w:pPr>
      <w:r>
        <w:rPr>
          <w:rFonts w:ascii="Times New Roman"/>
          <w:b w:val="false"/>
          <w:i w:val="false"/>
          <w:color w:val="000000"/>
          <w:sz w:val="28"/>
        </w:rPr>
        <w:t>
      13. Қателердің сипаттамасы қамтылған өңдеу хаттамасын алған кезде, жалпы процеске қосылатын қатысушы қателерді жояды және ұлттық тізілімнің мәліметтері бар XML-құжатты әкімшіге беру процесін қайталайды.</w:t>
      </w:r>
    </w:p>
    <w:bookmarkEnd w:id="390"/>
    <w:bookmarkStart w:name="z396" w:id="391"/>
    <w:p>
      <w:pPr>
        <w:spacing w:after="0"/>
        <w:ind w:left="0"/>
        <w:jc w:val="both"/>
      </w:pPr>
      <w:r>
        <w:rPr>
          <w:rFonts w:ascii="Times New Roman"/>
          <w:b w:val="false"/>
          <w:i w:val="false"/>
          <w:color w:val="000000"/>
          <w:sz w:val="28"/>
        </w:rPr>
        <w:t>
      14. Мәліметтерді өңдеу хаттамасын әкімші орыс тілінде қалыптастырады және жалпы процеске қосылатын қатысушыға қосылу рәсімін орындағанға дейін жалпы процеске қосылатын қатысушы ол туралы ақпаратты ұсынатын мекенжайға электрондық пошта арқылы ұсынады.</w:t>
      </w:r>
    </w:p>
    <w:bookmarkEnd w:id="391"/>
    <w:bookmarkStart w:name="z397" w:id="392"/>
    <w:p>
      <w:pPr>
        <w:spacing w:after="0"/>
        <w:ind w:left="0"/>
        <w:jc w:val="both"/>
      </w:pPr>
      <w:r>
        <w:rPr>
          <w:rFonts w:ascii="Times New Roman"/>
          <w:b w:val="false"/>
          <w:i w:val="false"/>
          <w:color w:val="000000"/>
          <w:sz w:val="28"/>
        </w:rPr>
        <w:t>
      15. Осы Тәртіптің 6 – 14-тармақтарына сәйкес талаптар сақталған және іс-әрекеттер сәтті орындалған жағдайда, жалпы процеске қосылатын қатысушы мен әкімші арасында кейіннен мәліметтер алмасу жалпы процесті іске асыру кезіндегі ақпараттық өзара іс-қимылды регламенттейтін технологиялық құжаттарға сәйкес жүзеге асырылады.</w:t>
      </w:r>
    </w:p>
    <w:bookmarkEnd w:id="392"/>
    <w:bookmarkStart w:name="z398" w:id="393"/>
    <w:p>
      <w:pPr>
        <w:spacing w:after="0"/>
        <w:ind w:left="0"/>
        <w:jc w:val="both"/>
      </w:pPr>
      <w:r>
        <w:rPr>
          <w:rFonts w:ascii="Times New Roman"/>
          <w:b w:val="false"/>
          <w:i w:val="false"/>
          <w:color w:val="000000"/>
          <w:sz w:val="28"/>
        </w:rPr>
        <w:t>
      16. Ұлттық тізілімнің мәліметтері бар XML-құжатты беру электрондық пошта арқылы CIS@eecommission.org мекенжайына жүзеге асырылады.</w:t>
      </w:r>
    </w:p>
    <w:bookmarkEnd w:id="393"/>
    <w:bookmarkStart w:name="z399" w:id="394"/>
    <w:p>
      <w:pPr>
        <w:spacing w:after="0"/>
        <w:ind w:left="0"/>
        <w:jc w:val="both"/>
      </w:pPr>
      <w:r>
        <w:rPr>
          <w:rFonts w:ascii="Times New Roman"/>
          <w:b w:val="false"/>
          <w:i w:val="false"/>
          <w:color w:val="000000"/>
          <w:sz w:val="28"/>
        </w:rPr>
        <w:t>
      17. Ұлттық тізілімнің мәліметтері бар XML-құжатты және оларды өңдеу хаттамаларын қалыптастыру кезінде UTF-8 кодтауы пайдаланылады.</w:t>
      </w:r>
    </w:p>
    <w:bookmarkEnd w:id="394"/>
    <w:bookmarkStart w:name="z400" w:id="395"/>
    <w:p>
      <w:pPr>
        <w:spacing w:after="0"/>
        <w:ind w:left="0"/>
        <w:jc w:val="both"/>
      </w:pPr>
      <w:r>
        <w:rPr>
          <w:rFonts w:ascii="Times New Roman"/>
          <w:b w:val="false"/>
          <w:i w:val="false"/>
          <w:color w:val="000000"/>
          <w:sz w:val="28"/>
        </w:rPr>
        <w:t>
      18. Ұлттық тізілімнің мәліметтері бар XML-құжат атауының құрылымы RCC07_XXYYYYMMDDhhmm.xml түрінде болуға тиіс, мұнда:</w:t>
      </w:r>
    </w:p>
    <w:bookmarkEnd w:id="395"/>
    <w:bookmarkStart w:name="z401" w:id="396"/>
    <w:p>
      <w:pPr>
        <w:spacing w:after="0"/>
        <w:ind w:left="0"/>
        <w:jc w:val="both"/>
      </w:pPr>
      <w:r>
        <w:rPr>
          <w:rFonts w:ascii="Times New Roman"/>
          <w:b w:val="false"/>
          <w:i w:val="false"/>
          <w:color w:val="000000"/>
          <w:sz w:val="28"/>
        </w:rPr>
        <w:t>
      а) R – бастапқы жүктеу үшін тізілім мәліметтерін ұсынуды білдіретін тұрақты мән;</w:t>
      </w:r>
    </w:p>
    <w:bookmarkEnd w:id="396"/>
    <w:bookmarkStart w:name="z402" w:id="397"/>
    <w:p>
      <w:pPr>
        <w:spacing w:after="0"/>
        <w:ind w:left="0"/>
        <w:jc w:val="both"/>
      </w:pPr>
      <w:r>
        <w:rPr>
          <w:rFonts w:ascii="Times New Roman"/>
          <w:b w:val="false"/>
          <w:i w:val="false"/>
          <w:color w:val="000000"/>
          <w:sz w:val="28"/>
        </w:rPr>
        <w:t>
      б) CC07 – жалпы процестің кодын білдіретін тұрақты мән;</w:t>
      </w:r>
    </w:p>
    <w:bookmarkEnd w:id="397"/>
    <w:bookmarkStart w:name="z403" w:id="398"/>
    <w:p>
      <w:pPr>
        <w:spacing w:after="0"/>
        <w:ind w:left="0"/>
        <w:jc w:val="both"/>
      </w:pPr>
      <w:r>
        <w:rPr>
          <w:rFonts w:ascii="Times New Roman"/>
          <w:b w:val="false"/>
          <w:i w:val="false"/>
          <w:color w:val="000000"/>
          <w:sz w:val="28"/>
        </w:rPr>
        <w:t xml:space="preserve">
      в) XX – уәкілетті орган мәліметтерді ұсынатын Кеден одағы Комиссиясының "Кеден декларацияларын толтыру үшін пайдаланылатын сыныптауыштар туралы" 2010 жылғы 20 қыркүйектегі № 378 шешіміне сәйкес қолданылатын әлем елдерінің сыныптауышына сәйкес мүше мемлекеттің әріптік коды; </w:t>
      </w:r>
    </w:p>
    <w:bookmarkEnd w:id="398"/>
    <w:bookmarkStart w:name="z404" w:id="399"/>
    <w:p>
      <w:pPr>
        <w:spacing w:after="0"/>
        <w:ind w:left="0"/>
        <w:jc w:val="both"/>
      </w:pPr>
      <w:r>
        <w:rPr>
          <w:rFonts w:ascii="Times New Roman"/>
          <w:b w:val="false"/>
          <w:i w:val="false"/>
          <w:color w:val="000000"/>
          <w:sz w:val="28"/>
        </w:rPr>
        <w:t>
      г) YYYYMMDD – файлдың қалыптастырылған күні (жылы, айы, күні);</w:t>
      </w:r>
    </w:p>
    <w:bookmarkEnd w:id="399"/>
    <w:bookmarkStart w:name="z405" w:id="400"/>
    <w:p>
      <w:pPr>
        <w:spacing w:after="0"/>
        <w:ind w:left="0"/>
        <w:jc w:val="both"/>
      </w:pPr>
      <w:r>
        <w:rPr>
          <w:rFonts w:ascii="Times New Roman"/>
          <w:b w:val="false"/>
          <w:i w:val="false"/>
          <w:color w:val="000000"/>
          <w:sz w:val="28"/>
        </w:rPr>
        <w:t>
      д) hhmm – файлдың қалыптастырылған уақыты (сағаты, минуты).</w:t>
      </w:r>
    </w:p>
    <w:bookmarkEnd w:id="400"/>
    <w:bookmarkStart w:name="z406" w:id="401"/>
    <w:p>
      <w:pPr>
        <w:spacing w:after="0"/>
        <w:ind w:left="0"/>
        <w:jc w:val="both"/>
      </w:pPr>
      <w:r>
        <w:rPr>
          <w:rFonts w:ascii="Times New Roman"/>
          <w:b w:val="false"/>
          <w:i w:val="false"/>
          <w:color w:val="000000"/>
          <w:sz w:val="28"/>
        </w:rPr>
        <w:t>
      19. Файлдарды электрондық пошта арқылы жіберу ZIP форматындағы мұрағаттық файл түрінде жүзеге асырылады (алгоритмнің 2.0-ден төмен емес нұсқасы болуға тиіс, файлдың кеңейтілімі: *.zip). Мұрағаттық файлдың атауы осы Тәртіптің 18-тармағында белгіленген талаптарға сәйкес болуы тиіс (мысалы, RСС07_BY201410061733.zip мұрағаты RСС07_BY201410061733.xml фвйлын қамтуға тиіс). Электрондық пошта хабарының тақырыбында электрондық құжат құрылымының коды және Электрондық құжаттардың және мәліметтердің форматтары мен құрылымдарының сипаттамасына сәйкес электрондық құжат құрылымының нұсқасы (мысалы, R_CA_CC_07_001_V_x_y_z, мұнда "x_y_z" – электрондық құжат құрылымы нұсқасының нөмірі), сондай-ақ тізілімнің атауы – "Бос қойма иелерінің тізілімі" көрсетіледі.</w:t>
      </w:r>
    </w:p>
    <w:bookmarkEnd w:id="401"/>
    <w:bookmarkStart w:name="z407" w:id="402"/>
    <w:p>
      <w:pPr>
        <w:spacing w:after="0"/>
        <w:ind w:left="0"/>
        <w:jc w:val="both"/>
      </w:pPr>
      <w:r>
        <w:rPr>
          <w:rFonts w:ascii="Times New Roman"/>
          <w:b w:val="false"/>
          <w:i w:val="false"/>
          <w:color w:val="000000"/>
          <w:sz w:val="28"/>
        </w:rPr>
        <w:t>
      20. Өңдеу хаттамасы мәтіндік файл түрінде беріледі. Файл атауы (кеңейтілімді есептемегенде) өңделетін файлдың атауына сәйкес келуі тиіс. Файл кеңейтілімі ".txt" мәніне ие болуға тиіс.</w:t>
      </w:r>
    </w:p>
    <w:bookmarkEnd w:id="402"/>
    <w:bookmarkStart w:name="z408" w:id="403"/>
    <w:p>
      <w:pPr>
        <w:spacing w:after="0"/>
        <w:ind w:left="0"/>
        <w:jc w:val="left"/>
      </w:pPr>
      <w:r>
        <w:rPr>
          <w:rFonts w:ascii="Times New Roman"/>
          <w:b/>
          <w:i w:val="false"/>
          <w:color w:val="000000"/>
        </w:rPr>
        <w:t xml:space="preserve"> 2. Жалпы процеске қатысушының жалпы процестің жаңа нұсқасына көшуі рәсімінің сипаттамасы</w:t>
      </w:r>
    </w:p>
    <w:bookmarkEnd w:id="403"/>
    <w:bookmarkStart w:name="z409" w:id="404"/>
    <w:p>
      <w:pPr>
        <w:spacing w:after="0"/>
        <w:ind w:left="0"/>
        <w:jc w:val="both"/>
      </w:pPr>
      <w:r>
        <w:rPr>
          <w:rFonts w:ascii="Times New Roman"/>
          <w:b w:val="false"/>
          <w:i w:val="false"/>
          <w:color w:val="000000"/>
          <w:sz w:val="28"/>
        </w:rPr>
        <w:t>
      21. Комиссия Алқасының жалпы процесті іске асыру кезіндегі ақпараттық өзара іс-қимылды регламенттейтін технологиялық құжаттардың жаңа редакциясын бекіту туралы шешімі күшіне енген күннен бастап мүше мемлекеттер Комиссияның үйлестіруімен жалпы процеске қатысушының жалпы процестің жаңа нұсқасына көшуі рәсімін орындауға кіріседі.</w:t>
      </w:r>
    </w:p>
    <w:bookmarkEnd w:id="404"/>
    <w:bookmarkStart w:name="z410" w:id="405"/>
    <w:p>
      <w:pPr>
        <w:spacing w:after="0"/>
        <w:ind w:left="0"/>
        <w:jc w:val="both"/>
      </w:pPr>
      <w:r>
        <w:rPr>
          <w:rFonts w:ascii="Times New Roman"/>
          <w:b w:val="false"/>
          <w:i w:val="false"/>
          <w:color w:val="000000"/>
          <w:sz w:val="28"/>
        </w:rPr>
        <w:t>
      22. Жалпы процеске қатысушының жалпы процестің жаңа нұсқасына көшуі рәсімі жалпы процеске қосылатын қатысушының ақпараттық жүйесін пысықтауды және қажет болған жағдайда жалпы процеске қосылатын қатысушының Ақпараттық өзара іс-қимыл қағидаларында көрсетілген әкімші тарататын анықтамалықтар мен сыныптауыштарды алуын, сондай-ақ жалпы процеске қатысушы мен әкімшінің ақпараттық жүйесі арасындағы ақпараттық өзара іс-қимылдың технологиялық құжаттардың жаңа редакциясының талаптарына сәйкестігіне тестілеу жүргізуді көздейді.</w:t>
      </w:r>
    </w:p>
    <w:bookmarkEnd w:id="405"/>
    <w:bookmarkStart w:name="z411" w:id="406"/>
    <w:p>
      <w:pPr>
        <w:spacing w:after="0"/>
        <w:ind w:left="0"/>
        <w:jc w:val="both"/>
      </w:pPr>
      <w:r>
        <w:rPr>
          <w:rFonts w:ascii="Times New Roman"/>
          <w:b w:val="false"/>
          <w:i w:val="false"/>
          <w:color w:val="000000"/>
          <w:sz w:val="28"/>
        </w:rPr>
        <w:t>
      23. Жалпы процеске қатысушының жалпы процестің жаңа нұсқасына көшуі рәсімі жалпы процеске қатысушы мен әкімшінің ақпараттық жүйесі арасындағы ақпараттық өзара іс-қимылдың жалпы процесті іске асыру кезіндегі ақпараттық өзара іс-қимылды регламенттейтін технологиялық құжаттардың жаңа редакциясының талаптарына сәйкестігіне тестілеу нәтижелері негізінде аяқталады.</w:t>
      </w:r>
    </w:p>
    <w:bookmarkEnd w:id="406"/>
    <w:bookmarkStart w:name="z412" w:id="407"/>
    <w:p>
      <w:pPr>
        <w:spacing w:after="0"/>
        <w:ind w:left="0"/>
        <w:jc w:val="both"/>
      </w:pPr>
      <w:r>
        <w:rPr>
          <w:rFonts w:ascii="Times New Roman"/>
          <w:b w:val="false"/>
          <w:i w:val="false"/>
          <w:color w:val="000000"/>
          <w:sz w:val="28"/>
        </w:rPr>
        <w:t>
      24. Жалпы процеске қатысушы мен әкімшінің ақпараттық жүйесі арасындағы ақпараттық өзара іс-қимылдың жалпы процесті іске асыру кезіндегі ақпараттық өзара іс-қимылды регламенттейтін технологиялық құжаттардың жаңа редакциясының талаптарына сәйкестігін тестілеу шеңберінде жүргізілетін тексерулердің құрамын мүше мемлекеттердің уәкілетті органдарымен келісім бойынша Комиссия айқындайды.</w:t>
      </w:r>
    </w:p>
    <w:bookmarkEnd w:id="407"/>
    <w:bookmarkStart w:name="z413" w:id="408"/>
    <w:p>
      <w:pPr>
        <w:spacing w:after="0"/>
        <w:ind w:left="0"/>
        <w:jc w:val="both"/>
      </w:pPr>
      <w:r>
        <w:rPr>
          <w:rFonts w:ascii="Times New Roman"/>
          <w:b w:val="false"/>
          <w:i w:val="false"/>
          <w:color w:val="000000"/>
          <w:sz w:val="28"/>
        </w:rPr>
        <w:t>
      25. Жалпы процеске қатысушының жалпы процестің жаңа нұсқасына көшуі рәсімі орындалғаннан кейін, оның және Комиссияның арасындағы кейіннен мәліметтермен алмасу жалпы процестің жаңа нұсқасын іске асыру кезіндегі ақпараттық өзара іс-қимылды реттейтін технологиялық құжаттардың жаңа редакциясына сәйкес жүзеге асырылады.</w:t>
      </w:r>
    </w:p>
    <w:bookmarkEnd w:id="4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