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4cc5" w14:textId="7e04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2025 жылғы 18 ақпандағы № 16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Еуразиялық экономикалық комиссия Алқасының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2015 жылғы 1 қыркүйектегі № 105 </w:t>
      </w:r>
      <w:r>
        <w:rPr>
          <w:rFonts w:ascii="Times New Roman"/>
          <w:b w:val="false"/>
          <w:i w:val="false"/>
          <w:color w:val="000000"/>
          <w:sz w:val="28"/>
        </w:rPr>
        <w:t>шешімінің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26 наурыздағы № 44 шешіміне қосымшаның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Start w:name="z4" w:id="3"/>
    <w:p>
      <w:pPr>
        <w:spacing w:after="0"/>
        <w:ind w:left="0"/>
        <w:jc w:val="both"/>
      </w:pPr>
      <w:r>
        <w:rPr>
          <w:rFonts w:ascii="Times New Roman"/>
          <w:b w:val="false"/>
          <w:i w:val="false"/>
          <w:color w:val="000000"/>
          <w:sz w:val="28"/>
        </w:rPr>
        <w:t>
      3. Осы Шешім 2025 жылғы 1 тамыздан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2025 жылғы 18 ақпандағы</w:t>
            </w:r>
            <w:r>
              <w:br/>
            </w:r>
            <w:r>
              <w:rPr>
                <w:rFonts w:ascii="Times New Roman"/>
                <w:b w:val="false"/>
                <w:i w:val="false"/>
                <w:color w:val="000000"/>
                <w:sz w:val="20"/>
              </w:rPr>
              <w:t xml:space="preserve">№ 16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әзірленген:</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тізілімін қалыптастыру және жүргізу тәртіптері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left"/>
      </w:pPr>
      <w:r>
        <w:rPr>
          <w:rFonts w:ascii="Times New Roman"/>
          <w:b/>
          <w:i w:val="false"/>
          <w:color w:val="000000"/>
        </w:rPr>
        <w:t xml:space="preserve"> II. Қолданылу саласы</w:t>
      </w:r>
    </w:p>
    <w:bookmarkEnd w:id="7"/>
    <w:bookmarkStart w:name="z10" w:id="8"/>
    <w:p>
      <w:pPr>
        <w:spacing w:after="0"/>
        <w:ind w:left="0"/>
        <w:jc w:val="both"/>
      </w:pPr>
      <w:r>
        <w:rPr>
          <w:rFonts w:ascii="Times New Roman"/>
          <w:b w:val="false"/>
          <w:i w:val="false"/>
          <w:color w:val="000000"/>
          <w:sz w:val="28"/>
        </w:rPr>
        <w:t>
      2. Осы Қағидалар "Кеден өкілдерінің жалпы тізілімін қалыптастыру, жүргізу және пайдалану" жалпы процесі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8"/>
    <w:bookmarkStart w:name="z11" w:id="9"/>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құқықтар беру;</w:t>
      </w:r>
    </w:p>
    <w:p>
      <w:pPr>
        <w:spacing w:after="0"/>
        <w:ind w:left="0"/>
        <w:jc w:val="both"/>
      </w:pPr>
      <w:r>
        <w:rPr>
          <w:rFonts w:ascii="Times New Roman"/>
          <w:b w:val="false"/>
          <w:i w:val="false"/>
          <w:color w:val="000000"/>
          <w:sz w:val="28"/>
        </w:rPr>
        <w:t>
      "тарихи деректер" – кеден өкілдерінің жалпы тізілімі қалыптасқан сәттен бастап онда сақталатын және оған өзгерістер енгізу көзделмейтін ақпарат;</w:t>
      </w:r>
    </w:p>
    <w:p>
      <w:pPr>
        <w:spacing w:after="0"/>
        <w:ind w:left="0"/>
        <w:jc w:val="both"/>
      </w:pPr>
      <w:r>
        <w:rPr>
          <w:rFonts w:ascii="Times New Roman"/>
          <w:b w:val="false"/>
          <w:i w:val="false"/>
          <w:color w:val="000000"/>
          <w:sz w:val="28"/>
        </w:rPr>
        <w:t>
      "ұлттық тізілім" – оны қалыптастыруды және жүргізуді Еуразиялық экономикалық одаққа мүше мемлекеттің кеден органы жүзеге асыратын кеден өкілдерінің тізілімі.</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4" w:id="12"/>
    <w:p>
      <w:pPr>
        <w:spacing w:after="0"/>
        <w:ind w:left="0"/>
        <w:jc w:val="left"/>
      </w:pPr>
      <w:r>
        <w:rPr>
          <w:rFonts w:ascii="Times New Roman"/>
          <w:b/>
          <w:i w:val="false"/>
          <w:color w:val="000000"/>
        </w:rPr>
        <w:t xml:space="preserve"> IV. Жалпы процесс туралы негізгі мәліметтер</w:t>
      </w:r>
    </w:p>
    <w:bookmarkEnd w:id="12"/>
    <w:bookmarkStart w:name="z15" w:id="13"/>
    <w:p>
      <w:pPr>
        <w:spacing w:after="0"/>
        <w:ind w:left="0"/>
        <w:jc w:val="both"/>
      </w:pPr>
      <w:r>
        <w:rPr>
          <w:rFonts w:ascii="Times New Roman"/>
          <w:b w:val="false"/>
          <w:i w:val="false"/>
          <w:color w:val="000000"/>
          <w:sz w:val="28"/>
        </w:rPr>
        <w:t>
      5. Жалпы процестің толық атауы: "Кеден өкілдерінің жалпы тізілімін қалыптастыру, жүргізу және пайдалану".</w:t>
      </w:r>
    </w:p>
    <w:bookmarkEnd w:id="13"/>
    <w:bookmarkStart w:name="z16" w:id="14"/>
    <w:p>
      <w:pPr>
        <w:spacing w:after="0"/>
        <w:ind w:left="0"/>
        <w:jc w:val="both"/>
      </w:pPr>
      <w:r>
        <w:rPr>
          <w:rFonts w:ascii="Times New Roman"/>
          <w:b w:val="false"/>
          <w:i w:val="false"/>
          <w:color w:val="000000"/>
          <w:sz w:val="28"/>
        </w:rPr>
        <w:t>
      6. Жалпы процестің кодтық белгілемесі: P.CC.05, 2.0.0 нұсқа.</w:t>
      </w:r>
    </w:p>
    <w:bookmarkEnd w:id="14"/>
    <w:bookmarkStart w:name="z17" w:id="15"/>
    <w:p>
      <w:pPr>
        <w:spacing w:after="0"/>
        <w:ind w:left="0"/>
        <w:jc w:val="left"/>
      </w:pPr>
      <w:r>
        <w:rPr>
          <w:rFonts w:ascii="Times New Roman"/>
          <w:b/>
          <w:i w:val="false"/>
          <w:color w:val="000000"/>
        </w:rPr>
        <w:t xml:space="preserve"> 1. Жалпы процестің мақсаты мен міндеттері</w:t>
      </w:r>
    </w:p>
    <w:bookmarkEnd w:id="15"/>
    <w:bookmarkStart w:name="z18" w:id="16"/>
    <w:p>
      <w:pPr>
        <w:spacing w:after="0"/>
        <w:ind w:left="0"/>
        <w:jc w:val="both"/>
      </w:pPr>
      <w:r>
        <w:rPr>
          <w:rFonts w:ascii="Times New Roman"/>
          <w:b w:val="false"/>
          <w:i w:val="false"/>
          <w:color w:val="000000"/>
          <w:sz w:val="28"/>
        </w:rPr>
        <w:t>
      7. Жалпы процестің мақсаты жалпы тізілімді қалыптастыру механизмдерін жетілдіру және жалпы процеске қатысушыларға кеден өкілдерінің жалпы тізілімінен мәліметтерді ұсыну болып табылады.</w:t>
      </w:r>
    </w:p>
    <w:bookmarkEnd w:id="16"/>
    <w:bookmarkStart w:name="z19" w:id="17"/>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7"/>
    <w:bookmarkStart w:name="z20" w:id="18"/>
    <w:p>
      <w:pPr>
        <w:spacing w:after="0"/>
        <w:ind w:left="0"/>
        <w:jc w:val="both"/>
      </w:pPr>
      <w:r>
        <w:rPr>
          <w:rFonts w:ascii="Times New Roman"/>
          <w:b w:val="false"/>
          <w:i w:val="false"/>
          <w:color w:val="000000"/>
          <w:sz w:val="28"/>
        </w:rPr>
        <w:t>
      а) Еуразиялық экономикалық комиссияның (бұлан әрі – Комиссия) Еуразиялық экономикалық одаққа мүше мемлекеттердің (бұдан әрі тиісінше – мүше мемелекеттер, Одақ) уәкілетті органдарынан заңды тұлғаларды ұлттық тізілімге енгізу, оларды одан алып тастау, кеден өкілі ретінде заңды тұлғаның қызметті тоқтатуы (қайта бастауы), ұлттық тізілімдегі заңды тұлға туралы мәліметтердің өзгеруі туралы, сондай-ақ заңды тұлғаны ұлттық тізілімнен алып тастау туралы шешімнің күшін жою туралы ақпаратты алуын қамтамасыз ету;</w:t>
      </w:r>
    </w:p>
    <w:bookmarkEnd w:id="18"/>
    <w:bookmarkStart w:name="z21" w:id="19"/>
    <w:p>
      <w:pPr>
        <w:spacing w:after="0"/>
        <w:ind w:left="0"/>
        <w:jc w:val="both"/>
      </w:pPr>
      <w:r>
        <w:rPr>
          <w:rFonts w:ascii="Times New Roman"/>
          <w:b w:val="false"/>
          <w:i w:val="false"/>
          <w:color w:val="000000"/>
          <w:sz w:val="28"/>
        </w:rPr>
        <w:t>
      б) Комиссияға келіп түскен ақпарат негізінде кеден өкілдерінің жалпы тізілімінің автоматты түрде қалыптастырылуын және оның Одақтың ақпараттық порталында жариялануын қамтамасыз ету;</w:t>
      </w:r>
    </w:p>
    <w:bookmarkEnd w:id="19"/>
    <w:bookmarkStart w:name="z22" w:id="20"/>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Одақтың интеграцияланған ақпараттық жүйесі арқылы кеден өкілдерінің жалпы тізіліміне енгізілген заңды тұлғалар туралы мәліметтердің автоматты түрде ұсынылуын іске асыру;</w:t>
      </w:r>
    </w:p>
    <w:bookmarkEnd w:id="20"/>
    <w:bookmarkStart w:name="z23" w:id="21"/>
    <w:p>
      <w:pPr>
        <w:spacing w:after="0"/>
        <w:ind w:left="0"/>
        <w:jc w:val="both"/>
      </w:pPr>
      <w:r>
        <w:rPr>
          <w:rFonts w:ascii="Times New Roman"/>
          <w:b w:val="false"/>
          <w:i w:val="false"/>
          <w:color w:val="000000"/>
          <w:sz w:val="28"/>
        </w:rPr>
        <w:t>
      г) Одақтың ақпараттық порталында орналастырылған сервистерді пайдалана отырып, сыртқы ақпараттық жүйелердің сұрау салуы бойынша кеден өкілдерінің жалпы тізіліміне енгізілген заңды тұлғалар туралы мәліметтердің ұсынылуын қамтамасыз ету.</w:t>
      </w:r>
    </w:p>
    <w:bookmarkEnd w:id="21"/>
    <w:bookmarkStart w:name="z24" w:id="22"/>
    <w:p>
      <w:pPr>
        <w:spacing w:after="0"/>
        <w:ind w:left="0"/>
        <w:jc w:val="left"/>
      </w:pPr>
      <w:r>
        <w:rPr>
          <w:rFonts w:ascii="Times New Roman"/>
          <w:b/>
          <w:i w:val="false"/>
          <w:color w:val="000000"/>
        </w:rPr>
        <w:t xml:space="preserve"> 2. Жеке процеске қатысушылар</w:t>
      </w:r>
    </w:p>
    <w:bookmarkEnd w:id="22"/>
    <w:bookmarkStart w:name="z25" w:id="23"/>
    <w:p>
      <w:pPr>
        <w:spacing w:after="0"/>
        <w:ind w:left="0"/>
        <w:jc w:val="both"/>
      </w:pPr>
      <w:r>
        <w:rPr>
          <w:rFonts w:ascii="Times New Roman"/>
          <w:b w:val="false"/>
          <w:i w:val="false"/>
          <w:color w:val="000000"/>
          <w:sz w:val="28"/>
        </w:rPr>
        <w:t>
      9. Жеке процеске қатысушылар тізбесі 1-кестеде келтірілген.</w:t>
      </w:r>
    </w:p>
    <w:bookmarkEnd w:id="23"/>
    <w:bookmarkStart w:name="z26" w:id="24"/>
    <w:p>
      <w:pPr>
        <w:spacing w:after="0"/>
        <w:ind w:left="0"/>
        <w:jc w:val="both"/>
      </w:pPr>
      <w:r>
        <w:rPr>
          <w:rFonts w:ascii="Times New Roman"/>
          <w:b w:val="false"/>
          <w:i w:val="false"/>
          <w:color w:val="000000"/>
          <w:sz w:val="28"/>
        </w:rPr>
        <w:t>
      1-кесте</w:t>
      </w:r>
    </w:p>
    <w:bookmarkEnd w:id="24"/>
    <w:bookmarkStart w:name="z27" w:id="25"/>
    <w:p>
      <w:pPr>
        <w:spacing w:after="0"/>
        <w:ind w:left="0"/>
        <w:jc w:val="left"/>
      </w:pPr>
      <w:r>
        <w:rPr>
          <w:rFonts w:ascii="Times New Roman"/>
          <w:b/>
          <w:i w:val="false"/>
          <w:color w:val="000000"/>
        </w:rPr>
        <w:t xml:space="preserve"> Жеке процеске қатысушылар тізбесі</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кеден өкілдерінің жалпы тізілімін қалыптастыруды, жүргізуді және пайдалануды қамтамасыз ету үшін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және кеден өкілдерінің жалпы тізілімін қалыптастыру үшін оны Комиссияға ұсынуға, сондай-ақ кеден операцияларын жасау және кедендік бақылауды жүзеге асыру кезінде кеден өкілдерінің жалпы тізілімінен мәліметтерді пайдалануға уәкілетті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кеден өкілдерінің жалпы тізілімінен мәліметтерді пайдаланатын сыртқы экономикалық қызметке қатысушы, заңды немесе жеке тұлға</w:t>
            </w:r>
          </w:p>
        </w:tc>
      </w:tr>
    </w:tbl>
    <w:bookmarkStart w:name="z28" w:id="26"/>
    <w:p>
      <w:pPr>
        <w:spacing w:after="0"/>
        <w:ind w:left="0"/>
        <w:jc w:val="left"/>
      </w:pPr>
      <w:r>
        <w:rPr>
          <w:rFonts w:ascii="Times New Roman"/>
          <w:b/>
          <w:i w:val="false"/>
          <w:color w:val="000000"/>
        </w:rPr>
        <w:t xml:space="preserve"> 3. Жалпы процестің құрылымы</w:t>
      </w:r>
    </w:p>
    <w:bookmarkEnd w:id="26"/>
    <w:bookmarkStart w:name="z29" w:id="27"/>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27"/>
    <w:bookmarkStart w:name="z30" w:id="28"/>
    <w:p>
      <w:pPr>
        <w:spacing w:after="0"/>
        <w:ind w:left="0"/>
        <w:jc w:val="both"/>
      </w:pPr>
      <w:r>
        <w:rPr>
          <w:rFonts w:ascii="Times New Roman"/>
          <w:b w:val="false"/>
          <w:i w:val="false"/>
          <w:color w:val="000000"/>
          <w:sz w:val="28"/>
        </w:rPr>
        <w:t>
      а) кеден өкілдерінің жалпы тізілімін қалыптастыру және жүргізу рәсімдері;</w:t>
      </w:r>
    </w:p>
    <w:bookmarkEnd w:id="28"/>
    <w:bookmarkStart w:name="z31" w:id="29"/>
    <w:p>
      <w:pPr>
        <w:spacing w:after="0"/>
        <w:ind w:left="0"/>
        <w:jc w:val="both"/>
      </w:pPr>
      <w:r>
        <w:rPr>
          <w:rFonts w:ascii="Times New Roman"/>
          <w:b w:val="false"/>
          <w:i w:val="false"/>
          <w:color w:val="000000"/>
          <w:sz w:val="28"/>
        </w:rPr>
        <w:t>
      б) кеден өкілдерінің жалпы тізілімінде қамтылған мәліметтерді мүше мемлекеттердің уәкілетті органдарына ұсыну рәсімдері;</w:t>
      </w:r>
    </w:p>
    <w:bookmarkEnd w:id="29"/>
    <w:bookmarkStart w:name="z32" w:id="30"/>
    <w:p>
      <w:pPr>
        <w:spacing w:after="0"/>
        <w:ind w:left="0"/>
        <w:jc w:val="both"/>
      </w:pPr>
      <w:r>
        <w:rPr>
          <w:rFonts w:ascii="Times New Roman"/>
          <w:b w:val="false"/>
          <w:i w:val="false"/>
          <w:color w:val="000000"/>
          <w:sz w:val="28"/>
        </w:rPr>
        <w:t>
      в) кеден өкілдерінің жалпы тізілімінде қамтылған мәліметтерді мүдделі тұлғаларға ұсыну рәсімдері.</w:t>
      </w:r>
    </w:p>
    <w:bookmarkEnd w:id="30"/>
    <w:bookmarkStart w:name="z33" w:id="31"/>
    <w:p>
      <w:pPr>
        <w:spacing w:after="0"/>
        <w:ind w:left="0"/>
        <w:jc w:val="both"/>
      </w:pPr>
      <w:r>
        <w:rPr>
          <w:rFonts w:ascii="Times New Roman"/>
          <w:b w:val="false"/>
          <w:i w:val="false"/>
          <w:color w:val="000000"/>
          <w:sz w:val="28"/>
        </w:rPr>
        <w:t>
      11. Жалпы процестің рәсімдерін орындау кезінде мүше мемлекеттердің уәкілетті органдарынан алынған ұлттық тізілімдегі мәліметтер негізінде кеден өкілдерінің жалпы тізілімін қалыптастыру, сондай-ақ мүше мемлекеттердің уәкілетті органдарына және мүдделі тұлғаларға кеден өкілдерінің жалпы тізіліміне енгізілген заңды тұлғалар туралы мәліметтерді ұсыну жүзеге асырылады.</w:t>
      </w:r>
    </w:p>
    <w:bookmarkEnd w:id="31"/>
    <w:p>
      <w:pPr>
        <w:spacing w:after="0"/>
        <w:ind w:left="0"/>
        <w:jc w:val="both"/>
      </w:pPr>
      <w:r>
        <w:rPr>
          <w:rFonts w:ascii="Times New Roman"/>
          <w:b w:val="false"/>
          <w:i w:val="false"/>
          <w:color w:val="000000"/>
          <w:sz w:val="28"/>
        </w:rPr>
        <w:t>
      Кеден өкілдерінің жалпы тізілімін қалыптастыру кезінде кеден өкілдерінің жалпы тізілімін қалыптастыру және жүргізу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кеден өкілдерінің жалпы тізіліміне мәліметтерді қосу;</w:t>
      </w:r>
    </w:p>
    <w:p>
      <w:pPr>
        <w:spacing w:after="0"/>
        <w:ind w:left="0"/>
        <w:jc w:val="both"/>
      </w:pPr>
      <w:r>
        <w:rPr>
          <w:rFonts w:ascii="Times New Roman"/>
          <w:b w:val="false"/>
          <w:i w:val="false"/>
          <w:color w:val="000000"/>
          <w:sz w:val="28"/>
        </w:rPr>
        <w:t>
      кеден өкілдерінің жалпы тізілімінде қамтылған мәліметтерді өзгерту;</w:t>
      </w:r>
    </w:p>
    <w:p>
      <w:pPr>
        <w:spacing w:after="0"/>
        <w:ind w:left="0"/>
        <w:jc w:val="both"/>
      </w:pPr>
      <w:r>
        <w:rPr>
          <w:rFonts w:ascii="Times New Roman"/>
          <w:b w:val="false"/>
          <w:i w:val="false"/>
          <w:color w:val="000000"/>
          <w:sz w:val="28"/>
        </w:rPr>
        <w:t>
      кеден өкілдерінің жалпы тізілімінен мәліметтерді алып тастау;</w:t>
      </w:r>
    </w:p>
    <w:p>
      <w:pPr>
        <w:spacing w:after="0"/>
        <w:ind w:left="0"/>
        <w:jc w:val="both"/>
      </w:pPr>
      <w:r>
        <w:rPr>
          <w:rFonts w:ascii="Times New Roman"/>
          <w:b w:val="false"/>
          <w:i w:val="false"/>
          <w:color w:val="000000"/>
          <w:sz w:val="28"/>
        </w:rPr>
        <w:t>
      кеден өкілдерінің жалпы тізілімінен заңды тұлғаны алып тастау туралы шешімнің күшін жою.</w:t>
      </w:r>
    </w:p>
    <w:p>
      <w:pPr>
        <w:spacing w:after="0"/>
        <w:ind w:left="0"/>
        <w:jc w:val="both"/>
      </w:pPr>
      <w:r>
        <w:rPr>
          <w:rFonts w:ascii="Times New Roman"/>
          <w:b w:val="false"/>
          <w:i w:val="false"/>
          <w:color w:val="000000"/>
          <w:sz w:val="28"/>
        </w:rPr>
        <w:t>
      Мүше мемлекеттің уәкілетті органына ақпарат ұсыну кезінде кеден өкілдерінің жалпы тізілімінде қамтылған мәліметтерді мүше мемлекеттердің уәкілетті органдарына ұсыну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кеден өкілдерінің жалпы тізілімінің жаңартылу күні мен уақыты туралы ақпаратты алу;</w:t>
      </w:r>
    </w:p>
    <w:p>
      <w:pPr>
        <w:spacing w:after="0"/>
        <w:ind w:left="0"/>
        <w:jc w:val="both"/>
      </w:pPr>
      <w:r>
        <w:rPr>
          <w:rFonts w:ascii="Times New Roman"/>
          <w:b w:val="false"/>
          <w:i w:val="false"/>
          <w:color w:val="000000"/>
          <w:sz w:val="28"/>
        </w:rPr>
        <w:t>
      кеден өкілдерінің жалпы тізілімінен мәліметтерді алу;</w:t>
      </w:r>
    </w:p>
    <w:p>
      <w:pPr>
        <w:spacing w:after="0"/>
        <w:ind w:left="0"/>
        <w:jc w:val="both"/>
      </w:pPr>
      <w:r>
        <w:rPr>
          <w:rFonts w:ascii="Times New Roman"/>
          <w:b w:val="false"/>
          <w:i w:val="false"/>
          <w:color w:val="000000"/>
          <w:sz w:val="28"/>
        </w:rPr>
        <w:t>
      кеден өкілдерінің жалпы тізіліміне енгізілген өзгерістер туралы ақпаратты алу.</w:t>
      </w:r>
    </w:p>
    <w:p>
      <w:pPr>
        <w:spacing w:after="0"/>
        <w:ind w:left="0"/>
        <w:jc w:val="both"/>
      </w:pPr>
      <w:r>
        <w:rPr>
          <w:rFonts w:ascii="Times New Roman"/>
          <w:b w:val="false"/>
          <w:i w:val="false"/>
          <w:color w:val="000000"/>
          <w:sz w:val="28"/>
        </w:rPr>
        <w:t>
      Мүдделі тқлғаларға ақпаратты ұсыну кезінде мүдделі тұлғаларға кеден өкілдерінің жалпы тізілімінде қамтылған мәліметтерді ұсыну рәсімдері тобына енгізілген "Одақтың ақпараттық порталы арқылы кеден өкілдерінің жалпы тізілімінен мәліметтер алу" рәсімі орындалады.</w:t>
      </w:r>
    </w:p>
    <w:bookmarkStart w:name="z34" w:id="32"/>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1-сурет. Жалпы процестің құрылымы</w:t>
      </w:r>
    </w:p>
    <w:bookmarkEnd w:id="33"/>
    <w:bookmarkStart w:name="z36" w:id="34"/>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берілген.</w:t>
      </w:r>
    </w:p>
    <w:bookmarkEnd w:id="34"/>
    <w:bookmarkStart w:name="z37" w:id="35"/>
    <w:p>
      <w:pPr>
        <w:spacing w:after="0"/>
        <w:ind w:left="0"/>
        <w:jc w:val="both"/>
      </w:pPr>
      <w:r>
        <w:rPr>
          <w:rFonts w:ascii="Times New Roman"/>
          <w:b w:val="false"/>
          <w:i w:val="false"/>
          <w:color w:val="000000"/>
          <w:sz w:val="28"/>
        </w:rPr>
        <w:t xml:space="preserve">
      14. Рәсімдердің әрбір тобы үшін жалпы процестің рәсімдері арасындағы байланысты және оларды орындау тәртібін көрсететін жалпы схема берілген. Рәсімдердің жалпы схемасы UML (модельдеудің біріздендірілген тілі – Unified Modeling Language) графикалық нотациясын пайдалана отырып құрылған және мәтіндік сипаттамамен жабдықталған. </w:t>
      </w:r>
    </w:p>
    <w:bookmarkEnd w:id="35"/>
    <w:bookmarkStart w:name="z38" w:id="36"/>
    <w:p>
      <w:pPr>
        <w:spacing w:after="0"/>
        <w:ind w:left="0"/>
        <w:jc w:val="left"/>
      </w:pPr>
      <w:r>
        <w:rPr>
          <w:rFonts w:ascii="Times New Roman"/>
          <w:b/>
          <w:i w:val="false"/>
          <w:color w:val="000000"/>
        </w:rPr>
        <w:t xml:space="preserve"> 4. Кеден өкілдерінің жалпы тізілімін қалыптастыру және жүргізу рәсімдерінің тобы</w:t>
      </w:r>
    </w:p>
    <w:bookmarkEnd w:id="36"/>
    <w:bookmarkStart w:name="z39" w:id="37"/>
    <w:p>
      <w:pPr>
        <w:spacing w:after="0"/>
        <w:ind w:left="0"/>
        <w:jc w:val="both"/>
      </w:pPr>
      <w:r>
        <w:rPr>
          <w:rFonts w:ascii="Times New Roman"/>
          <w:b w:val="false"/>
          <w:i w:val="false"/>
          <w:color w:val="000000"/>
          <w:sz w:val="28"/>
        </w:rPr>
        <w:t>
      15. Кеден өкілдерінің жалпы тізілімін қалыптастыру және жүргізу рәсімдерін орындау мүше мемлекеттің уәкілетті органы ұлттық тізілімде қамтылған мәліметтердің өзгергені (заңды тұлғаның ұлттық тізілімге қосылғаны немесе ұлттық тізілімнен алып тасталғаны, заңды тұлға туралы мәліметтердің өзгергені, оның ішінде заңды тұлғаның кеден ісі саласында қызметін тоқтату (қайта бастау), заңды тұлғаны ұлттық тізілімнен алып тастау туралы шешімнің күшін жою) туралы ақпаратты алған сәттен басталады.</w:t>
      </w:r>
    </w:p>
    <w:bookmarkEnd w:id="37"/>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мемлекеттің заңнамасының талаптарына сәйкес ұлттық тізілімге заңды тұлғаларды қосу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Кеден өкілдерінің жалпы тізілімін қалыптастыру және жүргізу рәсімдерін орындау кезінде мүше мемлекеттің уәкілетті органы ұлттық тізілімге өзгерістер енгізу кезінде осы өзгерістер туралы мәліметтерді қалыптастырады және Комиссияға береді. Көрсетілген мәліметтерді ұсыну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Еуразиялық экономикалық комиссия Алқасының 2015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 жүзеге асырылады. Ұсынылатын мәліметтердің форматы мен құрылымы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p>
      <w:pPr>
        <w:spacing w:after="0"/>
        <w:ind w:left="0"/>
        <w:jc w:val="both"/>
      </w:pPr>
      <w:r>
        <w:rPr>
          <w:rFonts w:ascii="Times New Roman"/>
          <w:b w:val="false"/>
          <w:i w:val="false"/>
          <w:color w:val="000000"/>
          <w:sz w:val="28"/>
        </w:rPr>
        <w:t>
      Заңды тұлғаны ұлттық тізілімге енгізу кезінде "Кеден өкілдерінің жалпы тізіліміне мәліметтер енгізу" (P.CC.05.PRC.001) рәсімі орындалады.</w:t>
      </w:r>
    </w:p>
    <w:p>
      <w:pPr>
        <w:spacing w:after="0"/>
        <w:ind w:left="0"/>
        <w:jc w:val="both"/>
      </w:pPr>
      <w:r>
        <w:rPr>
          <w:rFonts w:ascii="Times New Roman"/>
          <w:b w:val="false"/>
          <w:i w:val="false"/>
          <w:color w:val="000000"/>
          <w:sz w:val="28"/>
        </w:rPr>
        <w:t>
      Ұлттық тізілімге енгізілген өзгерістер туралы мәліметтерді беру кезінде (оны кеден өкілдерінің жалпы тізіліміне енгізу кезінде немесе заңды тұлғаның кеден ісі саласындағы қызметін тоқтату (қайта бастау) кезінде мәлімделген заңды тұлға туралы мәліметтер өзгерген жағдайда) "Кеден өкілдерінің жалпы тізілімінде қамтылған мәліметтер өзгерту" (P.CC.05.PRC.002) рәсімі орындалады.</w:t>
      </w:r>
    </w:p>
    <w:p>
      <w:pPr>
        <w:spacing w:after="0"/>
        <w:ind w:left="0"/>
        <w:jc w:val="both"/>
      </w:pPr>
      <w:r>
        <w:rPr>
          <w:rFonts w:ascii="Times New Roman"/>
          <w:b w:val="false"/>
          <w:i w:val="false"/>
          <w:color w:val="000000"/>
          <w:sz w:val="28"/>
        </w:rPr>
        <w:t>
      Заңды тұлғаны ұлттық тізілімнен алып тастау туралы мәліметтер берілген кезде "Кеден өкілдерінің жалпы тізілімінен мәліметтерді алып тастау" (P.CC.05.PRC.003) рәсімі орындалады.</w:t>
      </w:r>
    </w:p>
    <w:p>
      <w:pPr>
        <w:spacing w:after="0"/>
        <w:ind w:left="0"/>
        <w:jc w:val="both"/>
      </w:pPr>
      <w:r>
        <w:rPr>
          <w:rFonts w:ascii="Times New Roman"/>
          <w:b w:val="false"/>
          <w:i w:val="false"/>
          <w:color w:val="000000"/>
          <w:sz w:val="28"/>
        </w:rPr>
        <w:t>
      Егер ұлттық тізілімге өзгерістер енгізу процесінде заңды тұлғаның ұлттық тізілімге енгізілгенін растайтын құжаттың тіркеу нөмірі өзгерген болса, онда мәліметтерді ұсыну мына рәсімдерді тізбекті орындау арқылы жүзеге асырылады: "Кеден өкілдерінің жалпы тізілімінен мәліметтерді алып тастау" (P.CC.05.PRC.003) және "Кеден өкілдерінің жалпы тізіліміне мәліметтер енгізу" (P.CC.05.PRC.001).</w:t>
      </w:r>
    </w:p>
    <w:p>
      <w:pPr>
        <w:spacing w:after="0"/>
        <w:ind w:left="0"/>
        <w:jc w:val="both"/>
      </w:pPr>
      <w:r>
        <w:rPr>
          <w:rFonts w:ascii="Times New Roman"/>
          <w:b w:val="false"/>
          <w:i w:val="false"/>
          <w:color w:val="000000"/>
          <w:sz w:val="28"/>
        </w:rPr>
        <w:t>
      Заңды тұлғаны ұлттық тізілімнен алып тастау туралы шешімнің күшін жою кезінде "Кеден өкілдерінің жалпы тізілімінен заңды тұлғаны алып тастау туралы шешімнің күшін жою" (P.CC.05.PRC.008) рәсімі орындалады.</w:t>
      </w:r>
    </w:p>
    <w:p>
      <w:pPr>
        <w:spacing w:after="0"/>
        <w:ind w:left="0"/>
        <w:jc w:val="both"/>
      </w:pPr>
      <w:r>
        <w:rPr>
          <w:rFonts w:ascii="Times New Roman"/>
          <w:b w:val="false"/>
          <w:i w:val="false"/>
          <w:color w:val="000000"/>
          <w:sz w:val="28"/>
        </w:rPr>
        <w:t>
      16. Кеден өкілдерінің жалпы тізілімін қалыптастыру және жүргізу рәсімдері тобының келтірілген сипаттамасы 2-суретте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rPr>
          <w:rFonts w:ascii="Times New Roman"/>
          <w:b w:val="false"/>
          <w:i w:val="false"/>
          <w:color w:val="000000"/>
          <w:sz w:val="28"/>
        </w:rPr>
        <w:t>2-сурет. Кеден өкілдерінің жалпы тізілімін қалыптастыру және жүргізу рәсімдері тобының жалпы схемасы</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17. Кеден өкілдерінің жалпы тізілімін қалыптастыру және жүргізу рәсімдері тобына кіретін жалпы процесс рәсімдерінің тізбесі 2-кестеде келтірілген.</w:t>
      </w:r>
    </w:p>
    <w:bookmarkEnd w:id="38"/>
    <w:bookmarkStart w:name="z42" w:id="39"/>
    <w:p>
      <w:pPr>
        <w:spacing w:after="0"/>
        <w:ind w:left="0"/>
        <w:jc w:val="both"/>
      </w:pPr>
      <w:r>
        <w:rPr>
          <w:rFonts w:ascii="Times New Roman"/>
          <w:b w:val="false"/>
          <w:i w:val="false"/>
          <w:color w:val="000000"/>
          <w:sz w:val="28"/>
        </w:rPr>
        <w:t xml:space="preserve">
      2-кесте </w:t>
      </w:r>
    </w:p>
    <w:bookmarkEnd w:id="39"/>
    <w:bookmarkStart w:name="z43" w:id="40"/>
    <w:p>
      <w:pPr>
        <w:spacing w:after="0"/>
        <w:ind w:left="0"/>
        <w:jc w:val="left"/>
      </w:pPr>
      <w:r>
        <w:rPr>
          <w:rFonts w:ascii="Times New Roman"/>
          <w:b/>
          <w:i w:val="false"/>
          <w:color w:val="000000"/>
        </w:rPr>
        <w:t xml:space="preserve"> Кеден өкілдерінің жалпы тізілімін қалыптастыру және жүргізу рәсімдері тобына кіретін жалпы процесс рәсімдерінің тізбесі</w:t>
      </w:r>
    </w:p>
    <w:bookmarkEnd w:id="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кеден өкілдерінің жалпы тізіліміне енгізу үшін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 қамтылған мәліметтер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кеден өкілдерінің жалпы тізіліміне өзгерістер енгізу үшін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кеден өкілдерінің жалпы тізілімінен заңды тұлғаны алып тастау туралы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кеден өкілдерінің жалпы тізілімінен заңды тұлғаны алып тастау туралы шешімнің күшін жою туралы мәліметтерді қалыптастыруды және Комиссияға ұсынуды жүзеге асырады</w:t>
            </w:r>
          </w:p>
        </w:tc>
      </w:tr>
    </w:tbl>
    <w:bookmarkStart w:name="z44" w:id="41"/>
    <w:p>
      <w:pPr>
        <w:spacing w:after="0"/>
        <w:ind w:left="0"/>
        <w:jc w:val="left"/>
      </w:pPr>
      <w:r>
        <w:rPr>
          <w:rFonts w:ascii="Times New Roman"/>
          <w:b/>
          <w:i w:val="false"/>
          <w:color w:val="000000"/>
        </w:rPr>
        <w:t xml:space="preserve"> 5. Кеден өкілдерінің жалпы тізілімінде қамтылған мәліметтерді мүше мемлекеттердің уәкілетті органдарына ұсыну рәсімдерінің тобы</w:t>
      </w:r>
    </w:p>
    <w:bookmarkEnd w:id="41"/>
    <w:bookmarkStart w:name="z45" w:id="42"/>
    <w:p>
      <w:pPr>
        <w:spacing w:after="0"/>
        <w:ind w:left="0"/>
        <w:jc w:val="both"/>
      </w:pPr>
      <w:r>
        <w:rPr>
          <w:rFonts w:ascii="Times New Roman"/>
          <w:b w:val="false"/>
          <w:i w:val="false"/>
          <w:color w:val="000000"/>
          <w:sz w:val="28"/>
        </w:rPr>
        <w:t>
      18. Кеден өкілдерінің жалпы тізілімінде қамтылған мәліметтерді мүше мемлекеттердің уәкілетті органдарына ұсыну рәсімдері мүше мемлекеттердің уәкілетті органдарының ақпараттық жүйелерінен тиісті сұрау салу алынған кезде орындалады.</w:t>
      </w:r>
    </w:p>
    <w:bookmarkEnd w:id="42"/>
    <w:p>
      <w:pPr>
        <w:spacing w:after="0"/>
        <w:ind w:left="0"/>
        <w:jc w:val="both"/>
      </w:pPr>
      <w:r>
        <w:rPr>
          <w:rFonts w:ascii="Times New Roman"/>
          <w:b w:val="false"/>
          <w:i w:val="false"/>
          <w:color w:val="000000"/>
          <w:sz w:val="28"/>
        </w:rPr>
        <w:t>
      Кеден өкілдерінің жалпы тізілімінде қамтылған мәліметтерді мүше мемлекеттердің уәкілетті органдарына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p>
      <w:pPr>
        <w:spacing w:after="0"/>
        <w:ind w:left="0"/>
        <w:jc w:val="both"/>
      </w:pPr>
      <w:r>
        <w:rPr>
          <w:rFonts w:ascii="Times New Roman"/>
          <w:b w:val="false"/>
          <w:i w:val="false"/>
          <w:color w:val="000000"/>
          <w:sz w:val="28"/>
        </w:rPr>
        <w:t>
      кеден өкілдерінің жалпы тізілімінің жаңартылу күні мен уақыты туралы ақпаратқа сұрау салу;</w:t>
      </w:r>
    </w:p>
    <w:p>
      <w:pPr>
        <w:spacing w:after="0"/>
        <w:ind w:left="0"/>
        <w:jc w:val="both"/>
      </w:pPr>
      <w:r>
        <w:rPr>
          <w:rFonts w:ascii="Times New Roman"/>
          <w:b w:val="false"/>
          <w:i w:val="false"/>
          <w:color w:val="000000"/>
          <w:sz w:val="28"/>
        </w:rPr>
        <w:t>
      кеден өкілдерінің жалпы тізілімінен мәліметтерге сұрау салу;</w:t>
      </w:r>
    </w:p>
    <w:p>
      <w:pPr>
        <w:spacing w:after="0"/>
        <w:ind w:left="0"/>
        <w:jc w:val="both"/>
      </w:pPr>
      <w:r>
        <w:rPr>
          <w:rFonts w:ascii="Times New Roman"/>
          <w:b w:val="false"/>
          <w:i w:val="false"/>
          <w:color w:val="000000"/>
          <w:sz w:val="28"/>
        </w:rPr>
        <w:t>
      кеден өкілдерінің жалпы тізіліміне енгізілген өзгерістер туралы ақпаратқа сұрау салу.</w:t>
      </w:r>
    </w:p>
    <w:p>
      <w:pPr>
        <w:spacing w:after="0"/>
        <w:ind w:left="0"/>
        <w:jc w:val="both"/>
      </w:pPr>
      <w:r>
        <w:rPr>
          <w:rFonts w:ascii="Times New Roman"/>
          <w:b w:val="false"/>
          <w:i w:val="false"/>
          <w:color w:val="000000"/>
          <w:sz w:val="28"/>
        </w:rPr>
        <w:t>
      Кеден өкілдерінің жалпы тізілімінің жаңартылу күні мен уақыты туралы ақпаратқа сұрау салуды мүше мемлекеттің уәкілетті органы кеден өкілдерінің жалпы тізіліміне енгізілген кеден өкілдері туралы мүше ммелекеттің уәкілетті органының ақпараттық жүйесінде сақталатын мәліметтерді Комиссияда сақталатын кеден өкілдерінің жалпы тізілімінде қамтылған мәліметтермен синхрондау қажеттілігін бағалау мақсатында орындайды. Сұрау салуды жүзеге асыру кезінде "Кеден өкілдерінің жалпы тізілімінің жаңартылу күні мен уақыты туралы ақпаратты алу" (P.CC.05.PRC.004) рәсімі орындалады.</w:t>
      </w:r>
    </w:p>
    <w:p>
      <w:pPr>
        <w:spacing w:after="0"/>
        <w:ind w:left="0"/>
        <w:jc w:val="both"/>
      </w:pPr>
      <w:r>
        <w:rPr>
          <w:rFonts w:ascii="Times New Roman"/>
          <w:b w:val="false"/>
          <w:i w:val="false"/>
          <w:color w:val="000000"/>
          <w:sz w:val="28"/>
        </w:rPr>
        <w:t>
      Кеден өкілдерінің жалпы тізілімінен мәліметтерге сұрау салу мүше мемлекеттің уәкілетті органының Комиссияда сақталатын кеден өкілдерінің жалпы тізіліміне енгізілген барлық заңды тұлғалар туралы мәліметтерді алуы мақсатында орындалады. Кеден өкілдерінің жалпы тізілімінде қамтылған мәліметтер не толық көлемде (тарихи деректер ескеріле отырып), не белгілі бір күндегі жағдай бойынша сұратылады. Кеден өкілдерінің жалпы тізілімінен мәліметтерге толық көлемде сұрау салу кеден өкілдері туралы мәліметтерді ақпараттық жүйеге бастапқы жүктеу кезінде, мысалы, жалпы процесті инициализациялау, оған жалпы процеске жаңа қатысушыны қосу, іркілістен кейін ақпаратты қалпына келтіру кезінде пайдаланылады. Сұрау салуды жүзеге асыру кезінде "Кеден өкілдерінің жалпы тізілімінен мәліметтер алу" (P.CC.05.PRC.005) рәсімі орындалады.</w:t>
      </w:r>
    </w:p>
    <w:p>
      <w:pPr>
        <w:spacing w:after="0"/>
        <w:ind w:left="0"/>
        <w:jc w:val="both"/>
      </w:pPr>
      <w:r>
        <w:rPr>
          <w:rFonts w:ascii="Times New Roman"/>
          <w:b w:val="false"/>
          <w:i w:val="false"/>
          <w:color w:val="000000"/>
          <w:sz w:val="28"/>
        </w:rPr>
        <w:t>
      Кеден өкілдерінің жалпы тізіліміне енгізілген өзгерістер туралы ақпаратқа сұрау салу кезінде кеден өкілдерінің жалпы тізіліміне қосылған немесе сұрау салуда көрсетілген кезден бастап осы сұрау салу орындалған кезге дейін өзгерістер енгізілген мәліметтер беріледі. Сұрау салуды жүзеге асыру кезінде "Кеден өкілдерінің жалпы тізіліміне енгізілген өзгерістер туралы ақпарат алу" (P.CC.05.PRC.006) рәсімі орындалады.</w:t>
      </w:r>
    </w:p>
    <w:bookmarkStart w:name="z46" w:id="43"/>
    <w:p>
      <w:pPr>
        <w:spacing w:after="0"/>
        <w:ind w:left="0"/>
        <w:jc w:val="both"/>
      </w:pPr>
      <w:r>
        <w:rPr>
          <w:rFonts w:ascii="Times New Roman"/>
          <w:b w:val="false"/>
          <w:i w:val="false"/>
          <w:color w:val="000000"/>
          <w:sz w:val="28"/>
        </w:rPr>
        <w:t>
      19. Кеден өкілдерінің жалпы тізілімінде қамтылған мәліметтерді мүше мемлекеттердің уәкілетті органдарына ұсыну рәсімдері тобының келтірілген сипаттамасы 3-суретте берілген.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3-сурет. Кеден өкілдерінің жалпы тізілімінде қамтылған мәліметтерді мүше мемлекеттердің уәкілетті органдарына ұсыну рәсімдері тобының жалпы схемасы</w:t>
      </w:r>
    </w:p>
    <w:bookmarkEnd w:id="44"/>
    <w:bookmarkStart w:name="z48" w:id="45"/>
    <w:p>
      <w:pPr>
        <w:spacing w:after="0"/>
        <w:ind w:left="0"/>
        <w:jc w:val="both"/>
      </w:pPr>
      <w:r>
        <w:rPr>
          <w:rFonts w:ascii="Times New Roman"/>
          <w:b w:val="false"/>
          <w:i w:val="false"/>
          <w:color w:val="000000"/>
          <w:sz w:val="28"/>
        </w:rPr>
        <w:t>
      20. Кеден өкілдерінің жалпы тізілімінде қамтылған мәліметтерді мүше мемлекеттердің уәкілетті органдарына ұсыну рәсімдері тобына кіретін жалпы процесс рәсімдерінің тізбесі 3-кестеде келтірілген.</w:t>
      </w:r>
    </w:p>
    <w:bookmarkEnd w:id="45"/>
    <w:bookmarkStart w:name="z49" w:id="46"/>
    <w:p>
      <w:pPr>
        <w:spacing w:after="0"/>
        <w:ind w:left="0"/>
        <w:jc w:val="both"/>
      </w:pPr>
      <w:r>
        <w:rPr>
          <w:rFonts w:ascii="Times New Roman"/>
          <w:b w:val="false"/>
          <w:i w:val="false"/>
          <w:color w:val="000000"/>
          <w:sz w:val="28"/>
        </w:rPr>
        <w:t>
      3-кесте</w:t>
      </w:r>
    </w:p>
    <w:bookmarkEnd w:id="46"/>
    <w:bookmarkStart w:name="z50" w:id="47"/>
    <w:p>
      <w:pPr>
        <w:spacing w:after="0"/>
        <w:ind w:left="0"/>
        <w:jc w:val="left"/>
      </w:pPr>
      <w:r>
        <w:rPr>
          <w:rFonts w:ascii="Times New Roman"/>
          <w:b/>
          <w:i w:val="false"/>
          <w:color w:val="000000"/>
        </w:rPr>
        <w:t xml:space="preserve"> Кеден өкілдерінің жалпы тізілімінде қамтылған мәліметтерді мүше мемлекеттердің уәкілетті органдарына ұсыну рәсімдері тобына кіретін жалпы процесс рәсімдерінің тізбесі</w:t>
      </w:r>
    </w:p>
    <w:bookmarkEnd w:id="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кеден өкілдерінің жалпы тізіліміне енгізілген кеден өкілдері туралы мәліметтерді кеден өкілдерінің жалпы тізілімінде қамтылған мәліметтермен синхрондау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өкілдерінің жалпы тізілімінде қамтылған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сақталған кеден өкілдерінің жалпы тізіліміне енгізілген кеден өкілдері туралы мәліметтерді кеден өкілдерінің жалпы тізілімінде қамтылған мәліметтермен синхрондауға арналған</w:t>
            </w:r>
          </w:p>
        </w:tc>
      </w:tr>
    </w:tbl>
    <w:bookmarkStart w:name="z51" w:id="48"/>
    <w:p>
      <w:pPr>
        <w:spacing w:after="0"/>
        <w:ind w:left="0"/>
        <w:jc w:val="left"/>
      </w:pPr>
      <w:r>
        <w:rPr>
          <w:rFonts w:ascii="Times New Roman"/>
          <w:b/>
          <w:i w:val="false"/>
          <w:color w:val="000000"/>
        </w:rPr>
        <w:t xml:space="preserve"> 6. Кеден өкілдерінің жалпы тізілімінде қамтылған мәліметтерді мүдделі тұлғаларға ұсыну рәсімдері тобы</w:t>
      </w:r>
    </w:p>
    <w:bookmarkEnd w:id="48"/>
    <w:bookmarkStart w:name="z52" w:id="49"/>
    <w:p>
      <w:pPr>
        <w:spacing w:after="0"/>
        <w:ind w:left="0"/>
        <w:jc w:val="both"/>
      </w:pPr>
      <w:r>
        <w:rPr>
          <w:rFonts w:ascii="Times New Roman"/>
          <w:b w:val="false"/>
          <w:i w:val="false"/>
          <w:color w:val="000000"/>
          <w:sz w:val="28"/>
        </w:rPr>
        <w:t>
      21. Кеден өкілдерінің жалпы тізілімінде қамтылған мәліметтерді мүдделі тұлғаларға ұсыну рәсімдері Одақтың ақпараттық порталын пайдалану арқылы орындалады.</w:t>
      </w:r>
    </w:p>
    <w:bookmarkEnd w:id="49"/>
    <w:p>
      <w:pPr>
        <w:spacing w:after="0"/>
        <w:ind w:left="0"/>
        <w:jc w:val="both"/>
      </w:pPr>
      <w:r>
        <w:rPr>
          <w:rFonts w:ascii="Times New Roman"/>
          <w:b w:val="false"/>
          <w:i w:val="false"/>
          <w:color w:val="000000"/>
          <w:sz w:val="28"/>
        </w:rPr>
        <w:t>
      Одақтың ақпараттық порталы арқылы мәліметтерді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кеден өкілдерінің жалпы тізілімінде қамтылған мәліметтерді іздеу және (немесе) шығару параметрлерін береді, браузер терезесінде берілген кеден өкілдерінің жалпы тізілімінен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bookmarkStart w:name="z53" w:id="50"/>
    <w:p>
      <w:pPr>
        <w:spacing w:after="0"/>
        <w:ind w:left="0"/>
        <w:jc w:val="both"/>
      </w:pPr>
      <w:r>
        <w:rPr>
          <w:rFonts w:ascii="Times New Roman"/>
          <w:b w:val="false"/>
          <w:i w:val="false"/>
          <w:color w:val="000000"/>
          <w:sz w:val="28"/>
        </w:rPr>
        <w:t>
      22. Кеден өкілдерінің жалпы тізілімінде қамтылған мәліметтерді мүдделі тұлғаларға ұсыну рәсімдері тобының келтірілген сипаттамасы 4-суретте берілген.</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4-сурет. Кеден өкілдерінің жалпы тізілімінде қамтылған мәліметтерді мүдделі тұлғаларға ұсыну рәсімдері тобының жалпы схемасы</w:t>
      </w:r>
    </w:p>
    <w:bookmarkEnd w:id="51"/>
    <w:bookmarkStart w:name="z55" w:id="52"/>
    <w:p>
      <w:pPr>
        <w:spacing w:after="0"/>
        <w:ind w:left="0"/>
        <w:jc w:val="both"/>
      </w:pPr>
      <w:r>
        <w:rPr>
          <w:rFonts w:ascii="Times New Roman"/>
          <w:b w:val="false"/>
          <w:i w:val="false"/>
          <w:color w:val="000000"/>
          <w:sz w:val="28"/>
        </w:rPr>
        <w:t>
      23. Кеден өкілдерінің жалпы тізілімінде қамтылған мәліметтерді мүдделі тұлғаларға ұсыну рәсімдерінің тобына кіретін жалпы процесс рәсімдерінің тізбесі 4-кестеде келтірілген.</w:t>
      </w:r>
    </w:p>
    <w:bookmarkEnd w:id="52"/>
    <w:bookmarkStart w:name="z56" w:id="53"/>
    <w:p>
      <w:pPr>
        <w:spacing w:after="0"/>
        <w:ind w:left="0"/>
        <w:jc w:val="both"/>
      </w:pPr>
      <w:r>
        <w:rPr>
          <w:rFonts w:ascii="Times New Roman"/>
          <w:b w:val="false"/>
          <w:i w:val="false"/>
          <w:color w:val="000000"/>
          <w:sz w:val="28"/>
        </w:rPr>
        <w:t>
      4-кесте</w:t>
      </w:r>
    </w:p>
    <w:bookmarkEnd w:id="53"/>
    <w:bookmarkStart w:name="z57" w:id="54"/>
    <w:p>
      <w:pPr>
        <w:spacing w:after="0"/>
        <w:ind w:left="0"/>
        <w:jc w:val="left"/>
      </w:pPr>
      <w:r>
        <w:rPr>
          <w:rFonts w:ascii="Times New Roman"/>
          <w:b/>
          <w:i w:val="false"/>
          <w:color w:val="000000"/>
        </w:rPr>
        <w:t xml:space="preserve"> Кеден өкілдерінің жалпы тізілімінде қамтылған мәліметтерді мүдделі тұлғаларға ұсыну рәсімдерінің тобына кіретін жалпы процесс рәсімдерінің тізбесі</w:t>
      </w:r>
    </w:p>
    <w:bookmarkEnd w:id="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P.CC.05.PRC.007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кеден өкілдерінің жалпы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порталының веб-интерфейсін не осы осы порталда орналастырылған сервистерді пайдалана отырып, осы ақпараттық портал арқылы кеден өкілдерінің жалпы тізілімінде қамтылған мәліметтерді алуға арналған</w:t>
            </w:r>
          </w:p>
        </w:tc>
      </w:tr>
    </w:tbl>
    <w:bookmarkStart w:name="z58" w:id="55"/>
    <w:p>
      <w:pPr>
        <w:spacing w:after="0"/>
        <w:ind w:left="0"/>
        <w:jc w:val="left"/>
      </w:pPr>
      <w:r>
        <w:rPr>
          <w:rFonts w:ascii="Times New Roman"/>
          <w:b/>
          <w:i w:val="false"/>
          <w:color w:val="000000"/>
        </w:rPr>
        <w:t xml:space="preserve"> V. Жалпы процестің ақпараттық объектілері</w:t>
      </w:r>
    </w:p>
    <w:bookmarkEnd w:id="55"/>
    <w:bookmarkStart w:name="z59" w:id="56"/>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56"/>
    <w:bookmarkStart w:name="z60" w:id="57"/>
    <w:p>
      <w:pPr>
        <w:spacing w:after="0"/>
        <w:ind w:left="0"/>
        <w:jc w:val="both"/>
      </w:pPr>
      <w:r>
        <w:rPr>
          <w:rFonts w:ascii="Times New Roman"/>
          <w:b w:val="false"/>
          <w:i w:val="false"/>
          <w:color w:val="000000"/>
          <w:sz w:val="28"/>
        </w:rPr>
        <w:t>
      5-кесте</w:t>
      </w:r>
    </w:p>
    <w:bookmarkEnd w:id="57"/>
    <w:bookmarkStart w:name="z61" w:id="58"/>
    <w:p>
      <w:pPr>
        <w:spacing w:after="0"/>
        <w:ind w:left="0"/>
        <w:jc w:val="left"/>
      </w:pPr>
      <w:r>
        <w:rPr>
          <w:rFonts w:ascii="Times New Roman"/>
          <w:b/>
          <w:i w:val="false"/>
          <w:color w:val="000000"/>
        </w:rPr>
        <w:t xml:space="preserve"> Ақпараттық объектілер тізбесі</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ұсынған ұлттық тізілімнен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(соңғы жаңартылу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заңды тұлғалар туралы мәліметтер</w:t>
            </w:r>
          </w:p>
        </w:tc>
      </w:tr>
    </w:tbl>
    <w:bookmarkStart w:name="z62" w:id="59"/>
    <w:p>
      <w:pPr>
        <w:spacing w:after="0"/>
        <w:ind w:left="0"/>
        <w:jc w:val="left"/>
      </w:pPr>
      <w:r>
        <w:rPr>
          <w:rFonts w:ascii="Times New Roman"/>
          <w:b/>
          <w:i w:val="false"/>
          <w:color w:val="000000"/>
        </w:rPr>
        <w:t xml:space="preserve"> VI. Жалпы процеске қатысушылардың жауапкершілігі</w:t>
      </w:r>
    </w:p>
    <w:bookmarkEnd w:id="59"/>
    <w:bookmarkStart w:name="z63" w:id="60"/>
    <w:p>
      <w:pPr>
        <w:spacing w:after="0"/>
        <w:ind w:left="0"/>
        <w:jc w:val="both"/>
      </w:pPr>
      <w:r>
        <w:rPr>
          <w:rFonts w:ascii="Times New Roman"/>
          <w:b w:val="false"/>
          <w:i w:val="false"/>
          <w:color w:val="000000"/>
          <w:sz w:val="28"/>
        </w:rPr>
        <w:t xml:space="preserve">
      25. Мәліметтердің уақытылы және толық берілуін қамтамасыз етуге бағытталған талаптарды сақтамағаны үшін Комиссияның ақпараттық өзара іс-қимылға қатысатын лауазымды тұлғалары мен қызметкерлерін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қызметкерлерін тәртіптік жауапкершілікке тарту мүше мемлекеттердің заңнамасына сәйкес жүзеге асырылады.</w:t>
      </w:r>
    </w:p>
    <w:bookmarkEnd w:id="60"/>
    <w:bookmarkStart w:name="z64" w:id="61"/>
    <w:p>
      <w:pPr>
        <w:spacing w:after="0"/>
        <w:ind w:left="0"/>
        <w:jc w:val="left"/>
      </w:pPr>
      <w:r>
        <w:rPr>
          <w:rFonts w:ascii="Times New Roman"/>
          <w:b/>
          <w:i w:val="false"/>
          <w:color w:val="000000"/>
        </w:rPr>
        <w:t xml:space="preserve"> VII. Жалпы процестің анықтамалықтары мен сыныптауыштары</w:t>
      </w:r>
    </w:p>
    <w:bookmarkEnd w:id="61"/>
    <w:bookmarkStart w:name="z65" w:id="62"/>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62"/>
    <w:bookmarkStart w:name="z66" w:id="63"/>
    <w:p>
      <w:pPr>
        <w:spacing w:after="0"/>
        <w:ind w:left="0"/>
        <w:jc w:val="both"/>
      </w:pPr>
      <w:r>
        <w:rPr>
          <w:rFonts w:ascii="Times New Roman"/>
          <w:b w:val="false"/>
          <w:i w:val="false"/>
          <w:color w:val="000000"/>
          <w:sz w:val="28"/>
        </w:rPr>
        <w:t>
      6-кесте</w:t>
      </w:r>
    </w:p>
    <w:bookmarkEnd w:id="63"/>
    <w:bookmarkStart w:name="z67" w:id="64"/>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сәйкес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(Еуразиялық экономикалық комиссия Алқасының 2022 жылғы 6 желтоқсандағы № 192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кодтары мен атауларының тізбесін қамтиды</w:t>
            </w:r>
          </w:p>
        </w:tc>
      </w:tr>
    </w:tbl>
    <w:bookmarkStart w:name="z68" w:id="65"/>
    <w:p>
      <w:pPr>
        <w:spacing w:after="0"/>
        <w:ind w:left="0"/>
        <w:jc w:val="left"/>
      </w:pPr>
      <w:r>
        <w:rPr>
          <w:rFonts w:ascii="Times New Roman"/>
          <w:b/>
          <w:i w:val="false"/>
          <w:color w:val="000000"/>
        </w:rPr>
        <w:t xml:space="preserve"> VIII. Жалпы процесс рәсімдері</w:t>
      </w:r>
    </w:p>
    <w:bookmarkEnd w:id="65"/>
    <w:bookmarkStart w:name="z69" w:id="66"/>
    <w:p>
      <w:pPr>
        <w:spacing w:after="0"/>
        <w:ind w:left="0"/>
        <w:jc w:val="left"/>
      </w:pPr>
      <w:r>
        <w:rPr>
          <w:rFonts w:ascii="Times New Roman"/>
          <w:b/>
          <w:i w:val="false"/>
          <w:color w:val="000000"/>
        </w:rPr>
        <w:t xml:space="preserve"> 1. Кеден өкілдерінің жалпы тізілімін қалыптастыру және жүргізу рәсімдері</w:t>
      </w:r>
    </w:p>
    <w:bookmarkEnd w:id="66"/>
    <w:bookmarkStart w:name="z70" w:id="67"/>
    <w:p>
      <w:pPr>
        <w:spacing w:after="0"/>
        <w:ind w:left="0"/>
        <w:jc w:val="left"/>
      </w:pPr>
      <w:r>
        <w:rPr>
          <w:rFonts w:ascii="Times New Roman"/>
          <w:b/>
          <w:i w:val="false"/>
          <w:color w:val="000000"/>
        </w:rPr>
        <w:t xml:space="preserve"> "Кеден өкілдерінің жалпы тізіліміне мәліметтер енгізу" (P.CC.05.PRC.001) рәсімі</w:t>
      </w:r>
    </w:p>
    <w:bookmarkEnd w:id="67"/>
    <w:bookmarkStart w:name="z71" w:id="68"/>
    <w:p>
      <w:pPr>
        <w:spacing w:after="0"/>
        <w:ind w:left="0"/>
        <w:jc w:val="both"/>
      </w:pPr>
      <w:r>
        <w:rPr>
          <w:rFonts w:ascii="Times New Roman"/>
          <w:b w:val="false"/>
          <w:i w:val="false"/>
          <w:color w:val="000000"/>
          <w:sz w:val="28"/>
        </w:rPr>
        <w:t>
      27. "Кеден өкілдерінің жалпы тізіліміне мәліметтер енгізу" (P.CC.05.PRC.001) рәсімін орындау схемасы 5-суретте берілген.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5-сурет. "Кеден өкілдерінің жалпы тізіліміне мәліметтер енгізу" (P.CC.05.PRC.001) рәсімін орындау схемасы</w:t>
      </w:r>
    </w:p>
    <w:bookmarkEnd w:id="69"/>
    <w:bookmarkStart w:name="z73" w:id="70"/>
    <w:p>
      <w:pPr>
        <w:spacing w:after="0"/>
        <w:ind w:left="0"/>
        <w:jc w:val="both"/>
      </w:pPr>
      <w:r>
        <w:rPr>
          <w:rFonts w:ascii="Times New Roman"/>
          <w:b w:val="false"/>
          <w:i w:val="false"/>
          <w:color w:val="000000"/>
          <w:sz w:val="28"/>
        </w:rPr>
        <w:t>
      28. "Кеден өкілдерінің жалпы тізіліміне мәліметтер енгізу" (P.CC.05.PRC.001) рәсімі мүше мемлекеттің уәкілетті органы ұлттық тізілімге мәліметтерді енгізуі кезінде орындалады.</w:t>
      </w:r>
    </w:p>
    <w:bookmarkEnd w:id="70"/>
    <w:bookmarkStart w:name="z74" w:id="71"/>
    <w:p>
      <w:pPr>
        <w:spacing w:after="0"/>
        <w:ind w:left="0"/>
        <w:jc w:val="both"/>
      </w:pPr>
      <w:r>
        <w:rPr>
          <w:rFonts w:ascii="Times New Roman"/>
          <w:b w:val="false"/>
          <w:i w:val="false"/>
          <w:color w:val="000000"/>
          <w:sz w:val="28"/>
        </w:rPr>
        <w:t>
      29. Алдымен "Кеден өкілдерінің жалпы тізіліміне енгізу үшін мәліметтерді ұсыну" (P.CC.05.OPR.001) операциясы орындалады, оны орындау нәтижелері бойынша мүше мемлекеттің уәкілетті органы кеден өкілдерінің жалпы тізіліміне енгізілетін заңды тұлғалар туралы мәліметтерді қалыптастырады және Комиссияға ұсынады.</w:t>
      </w:r>
    </w:p>
    <w:bookmarkEnd w:id="71"/>
    <w:bookmarkStart w:name="z75" w:id="72"/>
    <w:p>
      <w:pPr>
        <w:spacing w:after="0"/>
        <w:ind w:left="0"/>
        <w:jc w:val="both"/>
      </w:pPr>
      <w:r>
        <w:rPr>
          <w:rFonts w:ascii="Times New Roman"/>
          <w:b w:val="false"/>
          <w:i w:val="false"/>
          <w:color w:val="000000"/>
          <w:sz w:val="28"/>
        </w:rPr>
        <w:t>
      30. Комиссияға кеден өкілдерінің жалпы тізіліміне енгізілетін заңды тұлға туралы мәліметтер келіп түскен кезде "Кеден өкілдерінің жалпы тізіліміне енгізілетін заңды тұлға туралы мәліметтерді қабылдау және өңдеу" (P.CC.05.OPR.002) операциясы орындалады, оны орындау нәтижелері бойынша кеден өкілдерінің жалпы тізіліміне заңды тұлға туралы мәліметтер енгізіледі. Заңды тұлғаның кеден өкілдерінің жалпы тізіліміне енгізілгені туралы хабарлама мүше мемлекеттің уәкілетті органына жіберіледі.</w:t>
      </w:r>
    </w:p>
    <w:bookmarkEnd w:id="72"/>
    <w:bookmarkStart w:name="z76" w:id="73"/>
    <w:p>
      <w:pPr>
        <w:spacing w:after="0"/>
        <w:ind w:left="0"/>
        <w:jc w:val="both"/>
      </w:pPr>
      <w:r>
        <w:rPr>
          <w:rFonts w:ascii="Times New Roman"/>
          <w:b w:val="false"/>
          <w:i w:val="false"/>
          <w:color w:val="000000"/>
          <w:sz w:val="28"/>
        </w:rPr>
        <w:t>
      31. Мүше мемлекеттің уәкілетті органына заңды тұлғаның кеден өкілдерінің жалпы тізіліміне енгізілгені туралы хабарлама келіп түскен кезде "Кеден өкілдерінің жалпы тізіліміне мәліметтерді енгізу туралы хабарлама алу" (P.CC.05.OPR.003) операциясы орындалады, оны орындау барысында көрсетілген хабарламаны қабылдау және өңдеу жүзеге асырылады.</w:t>
      </w:r>
    </w:p>
    <w:bookmarkEnd w:id="73"/>
    <w:bookmarkStart w:name="z77" w:id="74"/>
    <w:p>
      <w:pPr>
        <w:spacing w:after="0"/>
        <w:ind w:left="0"/>
        <w:jc w:val="both"/>
      </w:pPr>
      <w:r>
        <w:rPr>
          <w:rFonts w:ascii="Times New Roman"/>
          <w:b w:val="false"/>
          <w:i w:val="false"/>
          <w:color w:val="000000"/>
          <w:sz w:val="28"/>
        </w:rPr>
        <w:t>
      32. "Кеден өкілдерінің жалпы тізіліміне енгізілетін заңды тұлға туралы мәліметтерді қабылдау және өңдеу" (P.CC.05.OPR.002) операциясы орындалған жағдайда "Кеден өкілдерінің жалпы тізілімін жариялау" (P.CC.05.OPR.004) опепациясы орындалады, оны орындау нәтижелері бойынша кеден өкілдерінің жаңартылған жалпы тізілімі Одақтың ақпараттық порталында жарияланады.</w:t>
      </w:r>
    </w:p>
    <w:bookmarkEnd w:id="74"/>
    <w:bookmarkStart w:name="z78" w:id="75"/>
    <w:p>
      <w:pPr>
        <w:spacing w:after="0"/>
        <w:ind w:left="0"/>
        <w:jc w:val="both"/>
      </w:pPr>
      <w:r>
        <w:rPr>
          <w:rFonts w:ascii="Times New Roman"/>
          <w:b w:val="false"/>
          <w:i w:val="false"/>
          <w:color w:val="000000"/>
          <w:sz w:val="28"/>
        </w:rPr>
        <w:t>
      33. "Кеден өкілдерінің жалпы тізіліміне мәліметтерді енгізу" (P.CC.05.PRC.001) рәсімін орындау нәтижесі ұлттық тізілімде қамтылған мәліметтерді Комиссияда өңдеу, кеден өкілдерінің жалпы тізіліміне заңды тұлғаны енгізу және кеден өкілдерінің жалпы тізілімін Одақтың ақпараттық порталында жариялау болып табылады.</w:t>
      </w:r>
    </w:p>
    <w:bookmarkEnd w:id="75"/>
    <w:bookmarkStart w:name="z79" w:id="76"/>
    <w:p>
      <w:pPr>
        <w:spacing w:after="0"/>
        <w:ind w:left="0"/>
        <w:jc w:val="both"/>
      </w:pPr>
      <w:r>
        <w:rPr>
          <w:rFonts w:ascii="Times New Roman"/>
          <w:b w:val="false"/>
          <w:i w:val="false"/>
          <w:color w:val="000000"/>
          <w:sz w:val="28"/>
        </w:rPr>
        <w:t>
      34. "Кеден өкілдерінің жалпы тізіліміне мәліметтер енгізу" (P.CC.05.PRC.001) рәсімі шеңберінде орындалатын жалпы процесс операцияларының тізбесі 7-кестеде келтірілген.</w:t>
      </w:r>
    </w:p>
    <w:bookmarkEnd w:id="76"/>
    <w:bookmarkStart w:name="z80" w:id="77"/>
    <w:p>
      <w:pPr>
        <w:spacing w:after="0"/>
        <w:ind w:left="0"/>
        <w:jc w:val="both"/>
      </w:pPr>
      <w:r>
        <w:rPr>
          <w:rFonts w:ascii="Times New Roman"/>
          <w:b w:val="false"/>
          <w:i w:val="false"/>
          <w:color w:val="000000"/>
          <w:sz w:val="28"/>
        </w:rPr>
        <w:t>
      7-кесте</w:t>
      </w:r>
    </w:p>
    <w:bookmarkEnd w:id="77"/>
    <w:bookmarkStart w:name="z81" w:id="78"/>
    <w:p>
      <w:pPr>
        <w:spacing w:after="0"/>
        <w:ind w:left="0"/>
        <w:jc w:val="left"/>
      </w:pPr>
      <w:r>
        <w:rPr>
          <w:rFonts w:ascii="Times New Roman"/>
          <w:b/>
          <w:i w:val="false"/>
          <w:color w:val="000000"/>
        </w:rPr>
        <w:t xml:space="preserve"> "Кеден өкілдерінің жалпы тізіліміне мәліметтер енгізу" (P.CC.05.PRC.001) рәсімі шеңберінде орындалатын жалпы процесс операцияларының тізбесі</w:t>
      </w:r>
    </w:p>
    <w:bookmarkEnd w:id="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енгізілетін заңды тұлға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мәліметтерді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82" w:id="79"/>
    <w:p>
      <w:pPr>
        <w:spacing w:after="0"/>
        <w:ind w:left="0"/>
        <w:jc w:val="both"/>
      </w:pPr>
      <w:r>
        <w:rPr>
          <w:rFonts w:ascii="Times New Roman"/>
          <w:b w:val="false"/>
          <w:i w:val="false"/>
          <w:color w:val="000000"/>
          <w:sz w:val="28"/>
        </w:rPr>
        <w:t>
      8-кесте</w:t>
      </w:r>
    </w:p>
    <w:bookmarkEnd w:id="79"/>
    <w:bookmarkStart w:name="z83" w:id="80"/>
    <w:p>
      <w:pPr>
        <w:spacing w:after="0"/>
        <w:ind w:left="0"/>
        <w:jc w:val="left"/>
      </w:pPr>
      <w:r>
        <w:rPr>
          <w:rFonts w:ascii="Times New Roman"/>
          <w:b/>
          <w:i w:val="false"/>
          <w:color w:val="000000"/>
        </w:rPr>
        <w:t xml:space="preserve"> "Кеден өкілдерінің жалпы тізіліміне енгізу үшін мәліметтерді ұсыну" (P.CC.05.OPR.001) операциясының сипаттамасы</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мәліметтерді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Комиссияға беруге арналған кеден өкілдерінің жалпы тізіліміне енгізілетін заңды тұлға туралы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 Комиссияға берілді</w:t>
            </w:r>
          </w:p>
        </w:tc>
      </w:tr>
    </w:tbl>
    <w:bookmarkStart w:name="z84" w:id="81"/>
    <w:p>
      <w:pPr>
        <w:spacing w:after="0"/>
        <w:ind w:left="0"/>
        <w:jc w:val="both"/>
      </w:pPr>
      <w:r>
        <w:rPr>
          <w:rFonts w:ascii="Times New Roman"/>
          <w:b w:val="false"/>
          <w:i w:val="false"/>
          <w:color w:val="000000"/>
          <w:sz w:val="28"/>
        </w:rPr>
        <w:t>
      9-кесте</w:t>
      </w:r>
    </w:p>
    <w:bookmarkEnd w:id="81"/>
    <w:bookmarkStart w:name="z85" w:id="82"/>
    <w:p>
      <w:pPr>
        <w:spacing w:after="0"/>
        <w:ind w:left="0"/>
        <w:jc w:val="left"/>
      </w:pPr>
      <w:r>
        <w:rPr>
          <w:rFonts w:ascii="Times New Roman"/>
          <w:b/>
          <w:i w:val="false"/>
          <w:color w:val="000000"/>
        </w:rPr>
        <w:t xml:space="preserve"> "Кеден өкілдерінің жалпы тізіліміне енгізілетін заңды тұлға туралы мәліметтерді қабылдау және өңдеу" (P.CC.05.OPR.002)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енгізілетін заңды тұлға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енгізу үшін мәліметтерді алған кезде орындалады ("Кеден өкілдерінің жалпы тізіліміне енгізу үшін мәліметтерді ұсыну" (P.CC.05.OPR.001)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ғана ұсынады. Хабар және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заңды тұлға туралы мәліметтерді енгізуді жүзеге асырады, заңды тұлғаның кеден өкілдерінің жалпы тізіліміне енгізілгені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енгізілетін заңды тұлға туралы мәліметтер өңделді, заңды тұлғаның кеден өкілдерінің жалпы тізіліміне енгізілгені туралы хабарлама мүше мемлекеттің уәкілетті органына жіберілді</w:t>
            </w:r>
          </w:p>
        </w:tc>
      </w:tr>
    </w:tbl>
    <w:bookmarkStart w:name="z86" w:id="83"/>
    <w:p>
      <w:pPr>
        <w:spacing w:after="0"/>
        <w:ind w:left="0"/>
        <w:jc w:val="both"/>
      </w:pPr>
      <w:r>
        <w:rPr>
          <w:rFonts w:ascii="Times New Roman"/>
          <w:b w:val="false"/>
          <w:i w:val="false"/>
          <w:color w:val="000000"/>
          <w:sz w:val="28"/>
        </w:rPr>
        <w:t>
      10-кесте</w:t>
      </w:r>
    </w:p>
    <w:bookmarkEnd w:id="83"/>
    <w:bookmarkStart w:name="z87" w:id="84"/>
    <w:p>
      <w:pPr>
        <w:spacing w:after="0"/>
        <w:ind w:left="0"/>
        <w:jc w:val="left"/>
      </w:pPr>
      <w:r>
        <w:rPr>
          <w:rFonts w:ascii="Times New Roman"/>
          <w:b/>
          <w:i w:val="false"/>
          <w:color w:val="000000"/>
        </w:rPr>
        <w:t xml:space="preserve"> "Кеден өкілдерінің жалпы тізіліміне мәліметтерді енгізу туралы хабарлама алу" (P.CC.05.OPR.003)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мәліметтерді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тұлғаның кеден өкілдерінің жалпы тізіліміне енгізілгені туралы хабарлама алған кезде орындалады ("Кеден өкілдерінің жалпы тізіліміне енгізілетін заңды тұлға туралы мәліметтерді қабылдау және өңдеу" (P.CC.05.OPR.002)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өңделді</w:t>
            </w:r>
          </w:p>
        </w:tc>
      </w:tr>
    </w:tbl>
    <w:bookmarkStart w:name="z88" w:id="85"/>
    <w:p>
      <w:pPr>
        <w:spacing w:after="0"/>
        <w:ind w:left="0"/>
        <w:jc w:val="both"/>
      </w:pPr>
      <w:r>
        <w:rPr>
          <w:rFonts w:ascii="Times New Roman"/>
          <w:b w:val="false"/>
          <w:i w:val="false"/>
          <w:color w:val="000000"/>
          <w:sz w:val="28"/>
        </w:rPr>
        <w:t>
      11-кесте</w:t>
      </w:r>
    </w:p>
    <w:bookmarkEnd w:id="85"/>
    <w:bookmarkStart w:name="z89" w:id="86"/>
    <w:p>
      <w:pPr>
        <w:spacing w:after="0"/>
        <w:ind w:left="0"/>
        <w:jc w:val="left"/>
      </w:pPr>
      <w:r>
        <w:rPr>
          <w:rFonts w:ascii="Times New Roman"/>
          <w:b/>
          <w:i w:val="false"/>
          <w:color w:val="000000"/>
        </w:rPr>
        <w:t xml:space="preserve"> "Кеден өкілдерінің жалпы тізілімін жариялау" (P.CC.05.OPR.004) операциясының сипаттамасы</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мәліметтерді енгізу кезінде орындалады ("Кеден өкілдерінің жалпы тізіліміне енгізілетін заңды тұлға туралы мәліметтерді қабылдау және өңдеу" (P.CC.05.OPR.002)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мәліметтерді қамтитын кеден өкілдерінің жалпы тізілімі Одақтың ақпараттық порталында жарияланды</w:t>
            </w:r>
          </w:p>
        </w:tc>
      </w:tr>
    </w:tbl>
    <w:bookmarkStart w:name="z90" w:id="87"/>
    <w:p>
      <w:pPr>
        <w:spacing w:after="0"/>
        <w:ind w:left="0"/>
        <w:jc w:val="left"/>
      </w:pPr>
      <w:r>
        <w:rPr>
          <w:rFonts w:ascii="Times New Roman"/>
          <w:b/>
          <w:i w:val="false"/>
          <w:color w:val="000000"/>
        </w:rPr>
        <w:t xml:space="preserve"> "Кеден өкілдерінің жалпы тізілімінде қамтылған мәліметтер өзгерту" (P.CC.05.PRC.002) рәсімі</w:t>
      </w:r>
    </w:p>
    <w:bookmarkEnd w:id="87"/>
    <w:bookmarkStart w:name="z91" w:id="88"/>
    <w:p>
      <w:pPr>
        <w:spacing w:after="0"/>
        <w:ind w:left="0"/>
        <w:jc w:val="both"/>
      </w:pPr>
      <w:r>
        <w:rPr>
          <w:rFonts w:ascii="Times New Roman"/>
          <w:b w:val="false"/>
          <w:i w:val="false"/>
          <w:color w:val="000000"/>
          <w:sz w:val="28"/>
        </w:rPr>
        <w:t>
      35. "Кеден өкілдерінің жалпы тізілімінде қамтылған мәліметтер өзгерту" (P.CC.05.PRC.002) рәсімін орындау схемасы 6-суретте берілген.</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6-сурет. "Кеден өкілдерінің жалпы тізілімінде қамтылған мәліметтер өзгерту" (P.CC.05.PRC.002) рәсімін орындау схемасы</w:t>
      </w:r>
    </w:p>
    <w:bookmarkEnd w:id="89"/>
    <w:bookmarkStart w:name="z93" w:id="90"/>
    <w:p>
      <w:pPr>
        <w:spacing w:after="0"/>
        <w:ind w:left="0"/>
        <w:jc w:val="both"/>
      </w:pPr>
      <w:r>
        <w:rPr>
          <w:rFonts w:ascii="Times New Roman"/>
          <w:b w:val="false"/>
          <w:i w:val="false"/>
          <w:color w:val="000000"/>
          <w:sz w:val="28"/>
        </w:rPr>
        <w:t>
      36. "Кеден өкілдерінің жалпы тізілімінде қамтылған мәліметтер өзгерту" (P.CC.05.PRC.002) рәсімі мүше мемлекеттің уәкілетті органы ұлттық тізілімге өзгерістер енгізген кезде, оның ішінде заңды тұлғаның кеден ісі саласындағы қызметін тоқтатқан (қайта бастаған) кезде орындалады.</w:t>
      </w:r>
    </w:p>
    <w:bookmarkEnd w:id="90"/>
    <w:bookmarkStart w:name="z94" w:id="91"/>
    <w:p>
      <w:pPr>
        <w:spacing w:after="0"/>
        <w:ind w:left="0"/>
        <w:jc w:val="both"/>
      </w:pPr>
      <w:r>
        <w:rPr>
          <w:rFonts w:ascii="Times New Roman"/>
          <w:b w:val="false"/>
          <w:i w:val="false"/>
          <w:color w:val="000000"/>
          <w:sz w:val="28"/>
        </w:rPr>
        <w:t>
      37. Алдымен "Кеден өкілдерінің жалпы тізіліміне өзгерістер енгізу үшін мәліметтер ұсыну" (P.CC.05.OPR.005) операциясы орындалады, оны орындау нәтижелері бойынша мүше мемлекеттің уәкілетті органы кеден өкілдерінің жалпы тізіліміне өзгерістер енгізу үшін мәліметтерді қалыптастырады және Комиссияға ұсынады.</w:t>
      </w:r>
    </w:p>
    <w:bookmarkEnd w:id="91"/>
    <w:bookmarkStart w:name="z95" w:id="92"/>
    <w:p>
      <w:pPr>
        <w:spacing w:after="0"/>
        <w:ind w:left="0"/>
        <w:jc w:val="both"/>
      </w:pPr>
      <w:r>
        <w:rPr>
          <w:rFonts w:ascii="Times New Roman"/>
          <w:b w:val="false"/>
          <w:i w:val="false"/>
          <w:color w:val="000000"/>
          <w:sz w:val="28"/>
        </w:rPr>
        <w:t>
      38. Комиссияға кеден өкілдерінің жалпы тізіліміне өзгерістер енгізу үшін мәліметтер келіп түскен кезде "Кеден өкілдерінің жалпы тізіліміне өзгерістер енгізу үшін мәліметтерді қабылдау және өңдеу" (P.CC.05.OPR.006) операциясы орындалады, оны орындау нәтижелері бойынша кеден өкілдерінің жалпы тізілімінде тиісті мәліметтер жаңартылады. Кеден өкілдерінің жалпы тізіліміне өзгерістер енгізу туралы хабарлама мүше мемлекеттің уәкілетті органына беріледі.</w:t>
      </w:r>
    </w:p>
    <w:bookmarkEnd w:id="92"/>
    <w:bookmarkStart w:name="z96" w:id="93"/>
    <w:p>
      <w:pPr>
        <w:spacing w:after="0"/>
        <w:ind w:left="0"/>
        <w:jc w:val="both"/>
      </w:pPr>
      <w:r>
        <w:rPr>
          <w:rFonts w:ascii="Times New Roman"/>
          <w:b w:val="false"/>
          <w:i w:val="false"/>
          <w:color w:val="000000"/>
          <w:sz w:val="28"/>
        </w:rPr>
        <w:t>
      39. Мүше мемлекеттің уәкілетті органына кеден өкілдерінің жалпы тізіліміне өзгерістер енгізу туралы хабарлама келіп түскен кезде "Кеден өкілдерінің жалпы тізіліміне өзгерістер енгізу туралы хабарлама алу" (P.CC.05.OPR.007) операциясы орындалады, оны орындау барысында көрсетілген хабарламаны қабылдау және өңдеу жүзеге асырылады.</w:t>
      </w:r>
    </w:p>
    <w:bookmarkEnd w:id="93"/>
    <w:bookmarkStart w:name="z97" w:id="94"/>
    <w:p>
      <w:pPr>
        <w:spacing w:after="0"/>
        <w:ind w:left="0"/>
        <w:jc w:val="both"/>
      </w:pPr>
      <w:r>
        <w:rPr>
          <w:rFonts w:ascii="Times New Roman"/>
          <w:b w:val="false"/>
          <w:i w:val="false"/>
          <w:color w:val="000000"/>
          <w:sz w:val="28"/>
        </w:rPr>
        <w:t>
      40. "Кеден өкілдерінің жалпы тізіліміне өзгерістер енгізу үшін мәліметтерді қабылдау және өңдеу" (P.CC.05.OPR.006) операциясы орындалған жағдайда "Кеден өкілдерінің жалпы тізілімінің жаңартылған мәліметтерін жариялау" (P.CC.05.OPR.008) операциясы орындалады, оны орындау нәтижелері бойынша кеден өкілдерінің жалпы тізілімінің жаңартылған мәліметтері Одақтың ақпараттық порталында жарияланады.</w:t>
      </w:r>
    </w:p>
    <w:bookmarkEnd w:id="94"/>
    <w:bookmarkStart w:name="z98" w:id="95"/>
    <w:p>
      <w:pPr>
        <w:spacing w:after="0"/>
        <w:ind w:left="0"/>
        <w:jc w:val="both"/>
      </w:pPr>
      <w:r>
        <w:rPr>
          <w:rFonts w:ascii="Times New Roman"/>
          <w:b w:val="false"/>
          <w:i w:val="false"/>
          <w:color w:val="000000"/>
          <w:sz w:val="28"/>
        </w:rPr>
        <w:t>
      41. "Кеден өкілдерінің жалпы тізілімінде қамтылған мәліметтер өзгерту" (P.CC.05.PRC.002) рәсімін орындау нәтижесі ұлттық тізілімнен мәліметтерді Комиссияда өңдеу, кеден өкілдерінің жалпы тізіліміне өзгерістер енгізу және өзгертілген мәліметтерді Одақтың ақпараттық порталында жариялау болып табылады.</w:t>
      </w:r>
    </w:p>
    <w:bookmarkEnd w:id="95"/>
    <w:bookmarkStart w:name="z99" w:id="96"/>
    <w:p>
      <w:pPr>
        <w:spacing w:after="0"/>
        <w:ind w:left="0"/>
        <w:jc w:val="both"/>
      </w:pPr>
      <w:r>
        <w:rPr>
          <w:rFonts w:ascii="Times New Roman"/>
          <w:b w:val="false"/>
          <w:i w:val="false"/>
          <w:color w:val="000000"/>
          <w:sz w:val="28"/>
        </w:rPr>
        <w:t>
      42. "Кеден өкілдерінің жалпы тізілімінде қамтылған мәліметтер өзгерту" (P.CC.05.PRC.002) рәсімі шеңберінде орындалатын жалпы процесс операцияларының тізбесі 12-кестеде келтірілген.</w:t>
      </w:r>
    </w:p>
    <w:bookmarkEnd w:id="96"/>
    <w:bookmarkStart w:name="z100" w:id="97"/>
    <w:p>
      <w:pPr>
        <w:spacing w:after="0"/>
        <w:ind w:left="0"/>
        <w:jc w:val="both"/>
      </w:pPr>
      <w:r>
        <w:rPr>
          <w:rFonts w:ascii="Times New Roman"/>
          <w:b w:val="false"/>
          <w:i w:val="false"/>
          <w:color w:val="000000"/>
          <w:sz w:val="28"/>
        </w:rPr>
        <w:t>
      12-кесте</w:t>
      </w:r>
    </w:p>
    <w:bookmarkEnd w:id="97"/>
    <w:bookmarkStart w:name="z101" w:id="98"/>
    <w:p>
      <w:pPr>
        <w:spacing w:after="0"/>
        <w:ind w:left="0"/>
        <w:jc w:val="left"/>
      </w:pPr>
      <w:r>
        <w:rPr>
          <w:rFonts w:ascii="Times New Roman"/>
          <w:b/>
          <w:i w:val="false"/>
          <w:color w:val="000000"/>
        </w:rPr>
        <w:t xml:space="preserve"> "Кеден өкілдерінің жалпы тізілімінде қамтылған мәліметтер өзгерту" (P.CC.05.PRC.002) рәсімі шеңберінде орындалатын жалпы процесс операцияларының тізбесі</w:t>
      </w:r>
    </w:p>
    <w:bookmarkEnd w:id="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2" w:id="99"/>
    <w:p>
      <w:pPr>
        <w:spacing w:after="0"/>
        <w:ind w:left="0"/>
        <w:jc w:val="both"/>
      </w:pPr>
      <w:r>
        <w:rPr>
          <w:rFonts w:ascii="Times New Roman"/>
          <w:b w:val="false"/>
          <w:i w:val="false"/>
          <w:color w:val="000000"/>
          <w:sz w:val="28"/>
        </w:rPr>
        <w:t>
      13-кесте</w:t>
      </w:r>
    </w:p>
    <w:bookmarkEnd w:id="99"/>
    <w:bookmarkStart w:name="z103" w:id="100"/>
    <w:p>
      <w:pPr>
        <w:spacing w:after="0"/>
        <w:ind w:left="0"/>
        <w:jc w:val="left"/>
      </w:pPr>
      <w:r>
        <w:rPr>
          <w:rFonts w:ascii="Times New Roman"/>
          <w:b/>
          <w:i w:val="false"/>
          <w:color w:val="000000"/>
        </w:rPr>
        <w:t xml:space="preserve"> "Кеден өкілдерінің жалпы тізіліміне өзгерістер енгізу үшін мәліметтер ұсыну" (P.CC.05.OPR.005) операциясының сипаттамасы</w:t>
      </w:r>
    </w:p>
    <w:bookmarkEnd w:id="1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өзгерістер енгізу кезінде, оның ішінде заңды тұлғаның кеден ісі саласындағы қызметін тоқтатқан (қайта бастаған)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Комиссияға беруге арналған кеден өкілдерінің жалпы тізіліміне өзгерістер енгізу үшін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Комиссияға берілді</w:t>
            </w:r>
          </w:p>
        </w:tc>
      </w:tr>
    </w:tbl>
    <w:bookmarkStart w:name="z104" w:id="101"/>
    <w:p>
      <w:pPr>
        <w:spacing w:after="0"/>
        <w:ind w:left="0"/>
        <w:jc w:val="both"/>
      </w:pPr>
      <w:r>
        <w:rPr>
          <w:rFonts w:ascii="Times New Roman"/>
          <w:b w:val="false"/>
          <w:i w:val="false"/>
          <w:color w:val="000000"/>
          <w:sz w:val="28"/>
        </w:rPr>
        <w:t>
      14-кесте</w:t>
      </w:r>
    </w:p>
    <w:bookmarkEnd w:id="101"/>
    <w:bookmarkStart w:name="z105" w:id="102"/>
    <w:p>
      <w:pPr>
        <w:spacing w:after="0"/>
        <w:ind w:left="0"/>
        <w:jc w:val="left"/>
      </w:pPr>
      <w:r>
        <w:rPr>
          <w:rFonts w:ascii="Times New Roman"/>
          <w:b/>
          <w:i w:val="false"/>
          <w:color w:val="000000"/>
        </w:rPr>
        <w:t xml:space="preserve"> "Кеден өкілдерінің жалпы тізіліміне өзгерістер енгізу үшін мәліметтерді қабылдау және өңдеу" (P.CC.05.OPR.006) операциясының сипаттамасы</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өзгерістер енгізу үшін мәліметтерді алған кезде орындалады ("Кеден өкілдерінің жалпы тізіліміне өзгерістер енгізу үшін мәліметтер ұсыну" (P.CC.05.OPR.005)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ғана ұсынады. Хабар және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өзгерістер енгізеді, кеден өкілдерінің жалпы тізіліміне өзгерістер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өңделді, кеден өкілдерінің жалпы тізіліміне өзгерістер енгізу туралы хабарлама мүше мемлекеттің уәкілетті органына жіберілді</w:t>
            </w:r>
          </w:p>
        </w:tc>
      </w:tr>
    </w:tbl>
    <w:bookmarkStart w:name="z106" w:id="103"/>
    <w:p>
      <w:pPr>
        <w:spacing w:after="0"/>
        <w:ind w:left="0"/>
        <w:jc w:val="both"/>
      </w:pPr>
      <w:r>
        <w:rPr>
          <w:rFonts w:ascii="Times New Roman"/>
          <w:b w:val="false"/>
          <w:i w:val="false"/>
          <w:color w:val="000000"/>
          <w:sz w:val="28"/>
        </w:rPr>
        <w:t>
      15-кесте</w:t>
      </w:r>
    </w:p>
    <w:bookmarkEnd w:id="103"/>
    <w:bookmarkStart w:name="z107" w:id="104"/>
    <w:p>
      <w:pPr>
        <w:spacing w:after="0"/>
        <w:ind w:left="0"/>
        <w:jc w:val="left"/>
      </w:pPr>
      <w:r>
        <w:rPr>
          <w:rFonts w:ascii="Times New Roman"/>
          <w:b/>
          <w:i w:val="false"/>
          <w:color w:val="000000"/>
        </w:rPr>
        <w:t xml:space="preserve"> "Кеден өкілдерінің жалпы тізіліміне өзгерістер енгізу туралы хабарлама алу" (P.CC.05.OPR.007) операциясының сипаттамасы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өзгерістер енгізу туралы хабарлама алған кезде орындалады ("Кеден өкілдерінің жалпы тізіліміне өзгерістер енгізу үшін мәліметтерді қабылдау және өңдеу" (P.CC.05.OPR.006)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туралы хабарлама өңделді</w:t>
            </w:r>
          </w:p>
        </w:tc>
      </w:tr>
    </w:tbl>
    <w:bookmarkStart w:name="z108" w:id="105"/>
    <w:p>
      <w:pPr>
        <w:spacing w:after="0"/>
        <w:ind w:left="0"/>
        <w:jc w:val="both"/>
      </w:pPr>
      <w:r>
        <w:rPr>
          <w:rFonts w:ascii="Times New Roman"/>
          <w:b w:val="false"/>
          <w:i w:val="false"/>
          <w:color w:val="000000"/>
          <w:sz w:val="28"/>
        </w:rPr>
        <w:t>
      16-кесте</w:t>
      </w:r>
    </w:p>
    <w:bookmarkEnd w:id="105"/>
    <w:bookmarkStart w:name="z109" w:id="106"/>
    <w:p>
      <w:pPr>
        <w:spacing w:after="0"/>
        <w:ind w:left="0"/>
        <w:jc w:val="left"/>
      </w:pPr>
      <w:r>
        <w:rPr>
          <w:rFonts w:ascii="Times New Roman"/>
          <w:b/>
          <w:i w:val="false"/>
          <w:color w:val="000000"/>
        </w:rPr>
        <w:t xml:space="preserve"> "Кеден өкілдерінің жалпы тізілімінің жаңартылған мәліметтерін жариялау" (P.CC.05.OPR.008) операциясының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кезінде орындалады ("Кеден өкілдерінің жалпы тізіліміне өзгерістер енгізу үшін мәліметтерді қабылдау және өңдеу" (P.CC.05.OPR.006)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тізілімінің жаңартылған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жаңартылған мәліметтері Одақтың ақпараттық порталында жарияланды</w:t>
            </w:r>
          </w:p>
        </w:tc>
      </w:tr>
    </w:tbl>
    <w:bookmarkStart w:name="z110" w:id="107"/>
    <w:p>
      <w:pPr>
        <w:spacing w:after="0"/>
        <w:ind w:left="0"/>
        <w:jc w:val="left"/>
      </w:pPr>
      <w:r>
        <w:rPr>
          <w:rFonts w:ascii="Times New Roman"/>
          <w:b/>
          <w:i w:val="false"/>
          <w:color w:val="000000"/>
        </w:rPr>
        <w:t xml:space="preserve"> "Кеден өкілдерінің жалпы тізілімінен мәліметтерді алып тастау" (P.CC.05.PRC.003) рәсімі</w:t>
      </w:r>
    </w:p>
    <w:bookmarkEnd w:id="107"/>
    <w:bookmarkStart w:name="z111" w:id="108"/>
    <w:p>
      <w:pPr>
        <w:spacing w:after="0"/>
        <w:ind w:left="0"/>
        <w:jc w:val="both"/>
      </w:pPr>
      <w:r>
        <w:rPr>
          <w:rFonts w:ascii="Times New Roman"/>
          <w:b w:val="false"/>
          <w:i w:val="false"/>
          <w:color w:val="000000"/>
          <w:sz w:val="28"/>
        </w:rPr>
        <w:t>
      43. "Кеден өкілдерінің жалпы тізілімінен мәліметтерді алып тастау" (P.CC.05.PRC.003) рәсімін орындау схемасы 7-суретте берілген.</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7-сурет. "Кеден өкілдерінің жалпы тізілімінен мәліметтерді алып тастау" (P.CC.05.PRC.003) рәсімін орындау схемасы</w:t>
      </w:r>
    </w:p>
    <w:bookmarkEnd w:id="109"/>
    <w:bookmarkStart w:name="z113" w:id="110"/>
    <w:p>
      <w:pPr>
        <w:spacing w:after="0"/>
        <w:ind w:left="0"/>
        <w:jc w:val="both"/>
      </w:pPr>
      <w:r>
        <w:rPr>
          <w:rFonts w:ascii="Times New Roman"/>
          <w:b w:val="false"/>
          <w:i w:val="false"/>
          <w:color w:val="000000"/>
          <w:sz w:val="28"/>
        </w:rPr>
        <w:t>
      44. "Кеден өкілдерінің жалпы тізілімінен мәліметтерді алып тастау" (P.CC.05.PRC.003) рәсімі ұлттық тізілімнен мәліметтерді алып тастау кезінде орындалады.</w:t>
      </w:r>
    </w:p>
    <w:bookmarkEnd w:id="110"/>
    <w:bookmarkStart w:name="z114" w:id="111"/>
    <w:p>
      <w:pPr>
        <w:spacing w:after="0"/>
        <w:ind w:left="0"/>
        <w:jc w:val="both"/>
      </w:pPr>
      <w:r>
        <w:rPr>
          <w:rFonts w:ascii="Times New Roman"/>
          <w:b w:val="false"/>
          <w:i w:val="false"/>
          <w:color w:val="000000"/>
          <w:sz w:val="28"/>
        </w:rPr>
        <w:t>
      45. Алдымен "Кеден өкілдерінің жалпы тізілімінен заңды тұлғаны алып тастау үшін мәліметтер ұсыну" (P.CC.05.OPR.009) операциясы орындалады, оны орындау нәтижелері бойынша мүше мемлекеттің уәкілетті органы кеден өкілдерінің жалпы тізілімінен заңды тұлғаны алып тастау үшін мәліметтерді қалыптастырады және Комиссияға ұсынады.</w:t>
      </w:r>
    </w:p>
    <w:bookmarkEnd w:id="111"/>
    <w:bookmarkStart w:name="z115" w:id="112"/>
    <w:p>
      <w:pPr>
        <w:spacing w:after="0"/>
        <w:ind w:left="0"/>
        <w:jc w:val="both"/>
      </w:pPr>
      <w:r>
        <w:rPr>
          <w:rFonts w:ascii="Times New Roman"/>
          <w:b w:val="false"/>
          <w:i w:val="false"/>
          <w:color w:val="000000"/>
          <w:sz w:val="28"/>
        </w:rPr>
        <w:t>
      46. Комиссияға кеден өкілдерінің жалпы тізілімінен заңды тұлғаны алып тастау үшін мәліметтер келіп түскен кезде "Кеден өкілдерінің жалпы тізілімінен заңды тұлғаны алып тастау үшін мәліметтерді қабылдау және өңдеу" (P.CC.05.OPR.010) операциясы орындалады, оны орындау нәтижелері бойынша кеден өкілдерінің жалпы тізілімінен тиісті заңды тұлға туралы ақпарат алып тасталады. Кеден өкілдерінің жалпы тізілімінен заңды тұлғаны алып тастау туралы хабарлама мүше мемлекеттің уәкілетті органына беріледі.</w:t>
      </w:r>
    </w:p>
    <w:bookmarkEnd w:id="112"/>
    <w:bookmarkStart w:name="z116" w:id="113"/>
    <w:p>
      <w:pPr>
        <w:spacing w:after="0"/>
        <w:ind w:left="0"/>
        <w:jc w:val="both"/>
      </w:pPr>
      <w:r>
        <w:rPr>
          <w:rFonts w:ascii="Times New Roman"/>
          <w:b w:val="false"/>
          <w:i w:val="false"/>
          <w:color w:val="000000"/>
          <w:sz w:val="28"/>
        </w:rPr>
        <w:t>
      47. Мүше мемлекеттің уәкілетті органына кеден өкілдерінің жалпы тізілімінен заңды тұлғаны алып тастау туралы хабарлама келіп түскен кезде "Кеден өкілдерінің жалпы тізілімінен мәліметтерді алып тастау туралы хабарлама алу" (P.CC.05.OPR.011) операциясы орындалады, оны орындау барысында көрсетілген хабарламаны қабылдау және өңдеу жүзеге асырылады.</w:t>
      </w:r>
    </w:p>
    <w:bookmarkEnd w:id="113"/>
    <w:bookmarkStart w:name="z117" w:id="114"/>
    <w:p>
      <w:pPr>
        <w:spacing w:after="0"/>
        <w:ind w:left="0"/>
        <w:jc w:val="both"/>
      </w:pPr>
      <w:r>
        <w:rPr>
          <w:rFonts w:ascii="Times New Roman"/>
          <w:b w:val="false"/>
          <w:i w:val="false"/>
          <w:color w:val="000000"/>
          <w:sz w:val="28"/>
        </w:rPr>
        <w:t>
      48. "Кеден өкілдерінің жалпы тізілімінен заңды тұлғаны алып тастау үшін мәліметтерді қабылдау және өңдеу" (P.CC.05.OPR.010) операциясы орындалған жағдайда "Кеден өкілдерінің жаңартылған жалпы тізілімін жариялау" (P.CC.05.OPR.012) операциясы орындалады, оны орындау нәтижелері бойынша жаңартылған жалпы тізілім Одақтың ақпараттың порталында жарияланады.</w:t>
      </w:r>
    </w:p>
    <w:bookmarkEnd w:id="114"/>
    <w:bookmarkStart w:name="z118" w:id="115"/>
    <w:p>
      <w:pPr>
        <w:spacing w:after="0"/>
        <w:ind w:left="0"/>
        <w:jc w:val="both"/>
      </w:pPr>
      <w:r>
        <w:rPr>
          <w:rFonts w:ascii="Times New Roman"/>
          <w:b w:val="false"/>
          <w:i w:val="false"/>
          <w:color w:val="000000"/>
          <w:sz w:val="28"/>
        </w:rPr>
        <w:t>
      49. "Кеден өкілдерінің жалпы тізілімінен мәліметтерді алып тастау" (P.CC.05.PRC.003) рәсімін орындау нәтижесі кеден өкілдерінің жалпы тізілімінен заңды тұлғаны алып тастау туралы мәліметтерді Комиссияда өңдеу, кеден өкілдерінің жалпы тізіліміне тиісті ақпаратты енгізу және кеден өкілдерінің жаңартылған жалпы тізілімін Одақтың ақпараттық порталында жариялау болып табылады.</w:t>
      </w:r>
    </w:p>
    <w:bookmarkEnd w:id="115"/>
    <w:bookmarkStart w:name="z119" w:id="116"/>
    <w:p>
      <w:pPr>
        <w:spacing w:after="0"/>
        <w:ind w:left="0"/>
        <w:jc w:val="both"/>
      </w:pPr>
      <w:r>
        <w:rPr>
          <w:rFonts w:ascii="Times New Roman"/>
          <w:b w:val="false"/>
          <w:i w:val="false"/>
          <w:color w:val="000000"/>
          <w:sz w:val="28"/>
        </w:rPr>
        <w:t>
      50. "Кеден өкілдерінің жалпы тізілімінен мәліметтерді алып тастау" (P.CC.05.PRC.003) рәсімі шеңберінде орындалатын жалпы процесс операцияларының тізбесі 17-кестеде келтірілген.</w:t>
      </w:r>
    </w:p>
    <w:bookmarkEnd w:id="116"/>
    <w:bookmarkStart w:name="z120" w:id="117"/>
    <w:p>
      <w:pPr>
        <w:spacing w:after="0"/>
        <w:ind w:left="0"/>
        <w:jc w:val="both"/>
      </w:pPr>
      <w:r>
        <w:rPr>
          <w:rFonts w:ascii="Times New Roman"/>
          <w:b w:val="false"/>
          <w:i w:val="false"/>
          <w:color w:val="000000"/>
          <w:sz w:val="28"/>
        </w:rPr>
        <w:t>
      17-кесте</w:t>
      </w:r>
    </w:p>
    <w:bookmarkEnd w:id="117"/>
    <w:bookmarkStart w:name="z121" w:id="118"/>
    <w:p>
      <w:pPr>
        <w:spacing w:after="0"/>
        <w:ind w:left="0"/>
        <w:jc w:val="left"/>
      </w:pPr>
      <w:r>
        <w:rPr>
          <w:rFonts w:ascii="Times New Roman"/>
          <w:b/>
          <w:i w:val="false"/>
          <w:color w:val="000000"/>
        </w:rPr>
        <w:t xml:space="preserve"> "Кеден өкілдерінің жалпы тізілімінен мәліметтерді алып тастау" (P.CC.05.PRC.003) рәсімі шеңберінде орындалатын жалпы процесс операцияларының тізбесі</w:t>
      </w:r>
    </w:p>
    <w:bookmarkEnd w:id="1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тұлғаларды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тұлғаларды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жаңартылған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2" w:id="119"/>
    <w:p>
      <w:pPr>
        <w:spacing w:after="0"/>
        <w:ind w:left="0"/>
        <w:jc w:val="both"/>
      </w:pPr>
      <w:r>
        <w:rPr>
          <w:rFonts w:ascii="Times New Roman"/>
          <w:b w:val="false"/>
          <w:i w:val="false"/>
          <w:color w:val="000000"/>
          <w:sz w:val="28"/>
        </w:rPr>
        <w:t>
      18-кесте</w:t>
      </w:r>
    </w:p>
    <w:bookmarkEnd w:id="119"/>
    <w:bookmarkStart w:name="z123" w:id="120"/>
    <w:p>
      <w:pPr>
        <w:spacing w:after="0"/>
        <w:ind w:left="0"/>
        <w:jc w:val="left"/>
      </w:pPr>
      <w:r>
        <w:rPr>
          <w:rFonts w:ascii="Times New Roman"/>
          <w:b/>
          <w:i w:val="false"/>
          <w:color w:val="000000"/>
        </w:rPr>
        <w:t xml:space="preserve"> "Кеден өкілдерінің жалпы тізілімінен заңды тұлғаны алып тастау үшін мәліметтер ұсыну" (P.CC.05.OPR.009) операциясының сипаттамасы</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беру үшін Ақпараттық өзара іс-қимыл регламентіне сәйкес кеден өкілдерінің жалпы тізілімінен заңды тұлғаны алып тастау үшін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үшін мәліметтер Комиссияға берілді</w:t>
            </w:r>
          </w:p>
        </w:tc>
      </w:tr>
    </w:tbl>
    <w:bookmarkStart w:name="z124" w:id="121"/>
    <w:p>
      <w:pPr>
        <w:spacing w:after="0"/>
        <w:ind w:left="0"/>
        <w:jc w:val="both"/>
      </w:pPr>
      <w:r>
        <w:rPr>
          <w:rFonts w:ascii="Times New Roman"/>
          <w:b w:val="false"/>
          <w:i w:val="false"/>
          <w:color w:val="000000"/>
          <w:sz w:val="28"/>
        </w:rPr>
        <w:t>
      19-кесте</w:t>
      </w:r>
    </w:p>
    <w:bookmarkEnd w:id="121"/>
    <w:bookmarkStart w:name="z125" w:id="122"/>
    <w:p>
      <w:pPr>
        <w:spacing w:after="0"/>
        <w:ind w:left="0"/>
        <w:jc w:val="left"/>
      </w:pPr>
      <w:r>
        <w:rPr>
          <w:rFonts w:ascii="Times New Roman"/>
          <w:b/>
          <w:i w:val="false"/>
          <w:color w:val="000000"/>
        </w:rPr>
        <w:t xml:space="preserve"> "Кеден өкілдерінің жалпы тізілімінен заңды тұлғаны алып тастау үшін мәліметтерді қабылдау және өңдеу" (P.CC.05.OPR.010) операциясының сипаттамасы</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 алып тастау үшін мәліметтерді алған кезде орындалады ("Кеден өкілдерінің жалпы тізілімінен заңды тұлғаны алып тастау үшін мәліметтер ұсыну" (P.CC.05.OPR.009)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ғана ұсынады. Хабар және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 алып тастайды, кеден өкілдерінің жалпы тізілімінен заңды тұлғаны алып тастау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үшін мәліметтер өңделді, кеден өкілдерінің жалпы тізілімінен заңды тұлғаны алып тастау туралы хабарлама мүше мемлекеттің уәкілетті органына жіберілді</w:t>
            </w:r>
          </w:p>
        </w:tc>
      </w:tr>
    </w:tbl>
    <w:bookmarkStart w:name="z126" w:id="123"/>
    <w:p>
      <w:pPr>
        <w:spacing w:after="0"/>
        <w:ind w:left="0"/>
        <w:jc w:val="both"/>
      </w:pPr>
      <w:r>
        <w:rPr>
          <w:rFonts w:ascii="Times New Roman"/>
          <w:b w:val="false"/>
          <w:i w:val="false"/>
          <w:color w:val="000000"/>
          <w:sz w:val="28"/>
        </w:rPr>
        <w:t>
      20-кесте</w:t>
      </w:r>
    </w:p>
    <w:bookmarkEnd w:id="123"/>
    <w:bookmarkStart w:name="z127" w:id="124"/>
    <w:p>
      <w:pPr>
        <w:spacing w:after="0"/>
        <w:ind w:left="0"/>
        <w:jc w:val="left"/>
      </w:pPr>
      <w:r>
        <w:rPr>
          <w:rFonts w:ascii="Times New Roman"/>
          <w:b/>
          <w:i w:val="false"/>
          <w:color w:val="000000"/>
        </w:rPr>
        <w:t xml:space="preserve"> "Кеден өкілдерінің жалпы тізілімінен мәліметтерді алып тастау туралы хабарлама алу" (P.CC.05.OPR.011) операциясының сипаттамасы</w:t>
      </w:r>
    </w:p>
    <w:bookmarkEnd w:id="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 алып тастау туралы хабарлама алған кезде орындалады ("Кеден өкілдерінің жалпы тізілімінен заңды тұлғаны алып тастау үшін мәліметтерді қабылдау және өңдеу" (P.CC.05.OPR.010)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 туралы хабарлама өңделді</w:t>
            </w:r>
          </w:p>
        </w:tc>
      </w:tr>
    </w:tbl>
    <w:bookmarkStart w:name="z128" w:id="125"/>
    <w:p>
      <w:pPr>
        <w:spacing w:after="0"/>
        <w:ind w:left="0"/>
        <w:jc w:val="both"/>
      </w:pPr>
      <w:r>
        <w:rPr>
          <w:rFonts w:ascii="Times New Roman"/>
          <w:b w:val="false"/>
          <w:i w:val="false"/>
          <w:color w:val="000000"/>
          <w:sz w:val="28"/>
        </w:rPr>
        <w:t>
      21-кесте</w:t>
      </w:r>
    </w:p>
    <w:bookmarkEnd w:id="125"/>
    <w:bookmarkStart w:name="z129" w:id="126"/>
    <w:p>
      <w:pPr>
        <w:spacing w:after="0"/>
        <w:ind w:left="0"/>
        <w:jc w:val="left"/>
      </w:pPr>
      <w:r>
        <w:rPr>
          <w:rFonts w:ascii="Times New Roman"/>
          <w:b/>
          <w:i w:val="false"/>
          <w:color w:val="000000"/>
        </w:rPr>
        <w:t xml:space="preserve"> "Кеден өкілдерінің жаңартылған жалпы тізілімін жариялау" (P.CC.05.OPR.012) операциясының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жаңартылған кезде орындалады ("Кеден өкілдерінің жалпы тізілімінен заңды тұлғаны алып тастау үшін мәліметтерді қабылдау және өңдеу" (P.CC.05.OPR.010)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жаңартылған жалпы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жаңартылған жалпы тізілімі Одақтың ақпараттық порталында жарияланды</w:t>
            </w:r>
          </w:p>
        </w:tc>
      </w:tr>
    </w:tbl>
    <w:bookmarkStart w:name="z130" w:id="127"/>
    <w:p>
      <w:pPr>
        <w:spacing w:after="0"/>
        <w:ind w:left="0"/>
        <w:jc w:val="left"/>
      </w:pPr>
      <w:r>
        <w:rPr>
          <w:rFonts w:ascii="Times New Roman"/>
          <w:b/>
          <w:i w:val="false"/>
          <w:color w:val="000000"/>
        </w:rPr>
        <w:t xml:space="preserve"> "Кеден өкілдерінің жалпы тізілімінен заңды тұлғаны алып тастау туралы шешімнің күшін жою" (P.CC.05.PRC.008) рәсімі</w:t>
      </w:r>
    </w:p>
    <w:bookmarkEnd w:id="127"/>
    <w:bookmarkStart w:name="z131" w:id="128"/>
    <w:p>
      <w:pPr>
        <w:spacing w:after="0"/>
        <w:ind w:left="0"/>
        <w:jc w:val="both"/>
      </w:pPr>
      <w:r>
        <w:rPr>
          <w:rFonts w:ascii="Times New Roman"/>
          <w:b w:val="false"/>
          <w:i w:val="false"/>
          <w:color w:val="000000"/>
          <w:sz w:val="28"/>
        </w:rPr>
        <w:t>
      51. "Кеден өкілдерінің жалпы тізілімінен заңды тұлғаны алып тастау туралы шешімнің күшін жою" (P.CC.05.PRC.008) рәсімін орындау схемасы 8-суретте берілген.</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9"/>
    <w:p>
      <w:pPr>
        <w:spacing w:after="0"/>
        <w:ind w:left="0"/>
        <w:jc w:val="both"/>
      </w:pPr>
      <w:r>
        <w:rPr>
          <w:rFonts w:ascii="Times New Roman"/>
          <w:b w:val="false"/>
          <w:i w:val="false"/>
          <w:color w:val="000000"/>
          <w:sz w:val="28"/>
        </w:rPr>
        <w:t>
      8-сурет. "Кеден өкілдерінің жалпы тізілімінен заңды тұлғаны алып тастау туралы шешімнің күшін жою" (P.CC.05.PRC.008) рәсімін орындау схемасы</w:t>
      </w:r>
    </w:p>
    <w:bookmarkEnd w:id="129"/>
    <w:bookmarkStart w:name="z133" w:id="130"/>
    <w:p>
      <w:pPr>
        <w:spacing w:after="0"/>
        <w:ind w:left="0"/>
        <w:jc w:val="both"/>
      </w:pPr>
      <w:r>
        <w:rPr>
          <w:rFonts w:ascii="Times New Roman"/>
          <w:b w:val="false"/>
          <w:i w:val="false"/>
          <w:color w:val="000000"/>
          <w:sz w:val="28"/>
        </w:rPr>
        <w:t>
      52. "Кеден өкілдерінің жалпы тізілімінен заңды тұлғаны алып тастау туралы шешімнің күшін жою" (P.CC.05.PRC.008) рәсімі мүше мемлекеттің уәкілетті органының кеден өкілдерінің жалпы тізілімінен заңды тұлғаны алып тастау туралы шешімінің күшін жою кезінде орындалады.</w:t>
      </w:r>
    </w:p>
    <w:bookmarkEnd w:id="130"/>
    <w:bookmarkStart w:name="z134" w:id="131"/>
    <w:p>
      <w:pPr>
        <w:spacing w:after="0"/>
        <w:ind w:left="0"/>
        <w:jc w:val="both"/>
      </w:pPr>
      <w:r>
        <w:rPr>
          <w:rFonts w:ascii="Times New Roman"/>
          <w:b w:val="false"/>
          <w:i w:val="false"/>
          <w:color w:val="000000"/>
          <w:sz w:val="28"/>
        </w:rPr>
        <w:t>
      53. Алдымен "Кеден өкілдерінің жалпы тізілімінен заңды тұлғаны алып тастау туралы шешімнің күшін жою туралы мәліметтерді ұсыну" (P.CC.05.OPR.022) операциясы орындалады, оны орындау нәтижелері бойынша мүше мемлекеттің уәкілетті органы кеден кеден өкілдерінің жалпы тізілімінен заңды тұлғаны алып тастау туралы шешімнің күшін жою туралы мәліметтерді қалыптастырады және Комиссияға ұсынады.</w:t>
      </w:r>
    </w:p>
    <w:bookmarkEnd w:id="131"/>
    <w:bookmarkStart w:name="z135" w:id="132"/>
    <w:p>
      <w:pPr>
        <w:spacing w:after="0"/>
        <w:ind w:left="0"/>
        <w:jc w:val="both"/>
      </w:pPr>
      <w:r>
        <w:rPr>
          <w:rFonts w:ascii="Times New Roman"/>
          <w:b w:val="false"/>
          <w:i w:val="false"/>
          <w:color w:val="000000"/>
          <w:sz w:val="28"/>
        </w:rPr>
        <w:t>
      54. Комиссияға кеден кеден өкілдерінің жалпы тізілімінен заңды тұлғаны алып тастау туралы шешімнің күшін жою туралы мәліметтер келіп түскен кезде "Кеден өкілдерінің жалпы тізілімінен заңды тұлғаны алып тастау туралы шешімнің күшін жою туралы мәліметтерді қабылдау және өңдеу" (P.CC.05.OPR.023) операциясы орындалады, оны орындау нәтижелері бойынша кеден өкілдерінің жалпы тізіліміне тиісті мәліметтер енгізіледі. Мүше мемлекеттің уәкілетті органына кеден өкілдерінің жалпы тізілімінен заңды тұлғаны алып тастау туралы шешімнің күшін жою туралы мәліметтердің сәтті өңделгені туралы хабарлама беріледі.</w:t>
      </w:r>
    </w:p>
    <w:bookmarkEnd w:id="132"/>
    <w:bookmarkStart w:name="z136" w:id="133"/>
    <w:p>
      <w:pPr>
        <w:spacing w:after="0"/>
        <w:ind w:left="0"/>
        <w:jc w:val="both"/>
      </w:pPr>
      <w:r>
        <w:rPr>
          <w:rFonts w:ascii="Times New Roman"/>
          <w:b w:val="false"/>
          <w:i w:val="false"/>
          <w:color w:val="000000"/>
          <w:sz w:val="28"/>
        </w:rPr>
        <w:t>
      55. Мүше мемлекеттің уәкілетті органына кеден өкілдерінің жалпы тізілімінен заңды тұлғаны алып тастау туралы шешімнің күшін жою туралы мәліметтердің сәтті өңделгені туралы хабарлама келіп түскен кезде "Кеден өкілдерінің жалпы тізілімінен заңды тұлғаны алып тастау туралы шешімнің күшін жою туралы мәліметтерді өңдеу нәтижелері туралы хабарлама алу" (P.CC.05.OPR.024) операциясы орындалады, оны орындау барысында көрсетілген хабарламаны қабылдау және өңдеу жүзеге асырылады.</w:t>
      </w:r>
    </w:p>
    <w:bookmarkEnd w:id="133"/>
    <w:bookmarkStart w:name="z137" w:id="134"/>
    <w:p>
      <w:pPr>
        <w:spacing w:after="0"/>
        <w:ind w:left="0"/>
        <w:jc w:val="both"/>
      </w:pPr>
      <w:r>
        <w:rPr>
          <w:rFonts w:ascii="Times New Roman"/>
          <w:b w:val="false"/>
          <w:i w:val="false"/>
          <w:color w:val="000000"/>
          <w:sz w:val="28"/>
        </w:rPr>
        <w:t>
      56. "Кеден өкілдерінің жалпы тізілімінен заңды тұлғаны алып тастау туралы шешімнің күшін жою туралы мәліметтерді қабылдау және өңдеу" (P.CC.05.OPR.023) операциясы орындалған жағдайда "Кеден өкілдерінің жалпы тізілімінің жаңартылған мәліметтерін жариялау" (P.CC.05.OPR.025) операциясы орындалады, оны орындау нәтижелері бойынша кеден өкілдерінің жалпы тізілімінің жаңартылған мәліметтері Одақтың ақпараттық порталында жарияланады.</w:t>
      </w:r>
    </w:p>
    <w:bookmarkEnd w:id="134"/>
    <w:bookmarkStart w:name="z138" w:id="135"/>
    <w:p>
      <w:pPr>
        <w:spacing w:after="0"/>
        <w:ind w:left="0"/>
        <w:jc w:val="both"/>
      </w:pPr>
      <w:r>
        <w:rPr>
          <w:rFonts w:ascii="Times New Roman"/>
          <w:b w:val="false"/>
          <w:i w:val="false"/>
          <w:color w:val="000000"/>
          <w:sz w:val="28"/>
        </w:rPr>
        <w:t>
      57. "Кеден өкілдерінің жалпы тізілімінен заңды тұлғаны алып тастау туралы шешімнің күшін жою" (P.CC.05.PRC.008) рәсімін орындау нәтижесі кеден өкілдерінің жалпы тізілімінен заңды тұлғаны алып тастау туралы шешімнің күшін жою туралы мәліметтерді Комиссияда өңдеу, кеден өкілдерінің жалпы тізіліміне мәліметтерді енгізу және кеден өкілдерінің жалпы тізілімінің мәліметтерін Одақтың ақпараттық порталында жариялау болып табылады.</w:t>
      </w:r>
    </w:p>
    <w:bookmarkEnd w:id="135"/>
    <w:bookmarkStart w:name="z139" w:id="136"/>
    <w:p>
      <w:pPr>
        <w:spacing w:after="0"/>
        <w:ind w:left="0"/>
        <w:jc w:val="both"/>
      </w:pPr>
      <w:r>
        <w:rPr>
          <w:rFonts w:ascii="Times New Roman"/>
          <w:b w:val="false"/>
          <w:i w:val="false"/>
          <w:color w:val="000000"/>
          <w:sz w:val="28"/>
        </w:rPr>
        <w:t>
      58. "Кеден өкілдерінің жалпы тізілімінен заңды тұлғаны алып тастау туралы шешімнің күшін жою" (P.CC.05.PRC.008) рәсімі шеңберінде орындалатын жалпы процесс операцияларының тізбесі 22-кестеде келтірілген.</w:t>
      </w:r>
    </w:p>
    <w:bookmarkEnd w:id="136"/>
    <w:bookmarkStart w:name="z140" w:id="137"/>
    <w:p>
      <w:pPr>
        <w:spacing w:after="0"/>
        <w:ind w:left="0"/>
        <w:jc w:val="both"/>
      </w:pPr>
      <w:r>
        <w:rPr>
          <w:rFonts w:ascii="Times New Roman"/>
          <w:b w:val="false"/>
          <w:i w:val="false"/>
          <w:color w:val="000000"/>
          <w:sz w:val="28"/>
        </w:rPr>
        <w:t>
      22-кесте</w:t>
      </w:r>
    </w:p>
    <w:bookmarkEnd w:id="137"/>
    <w:bookmarkStart w:name="z141" w:id="138"/>
    <w:p>
      <w:pPr>
        <w:spacing w:after="0"/>
        <w:ind w:left="0"/>
        <w:jc w:val="left"/>
      </w:pPr>
      <w:r>
        <w:rPr>
          <w:rFonts w:ascii="Times New Roman"/>
          <w:b/>
          <w:i w:val="false"/>
          <w:color w:val="000000"/>
        </w:rPr>
        <w:t xml:space="preserve"> "Кеден өкілдерінің жалпы тізілімінен заңды тұлғаны алып тастау туралы шешімнің күшін жою" (P.CC.05.PRC.008) рәсімі шеңберінде орындалатын жалпы процесс операцияларының тізбесі</w:t>
      </w:r>
    </w:p>
    <w:bookmarkEnd w:id="1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42" w:id="139"/>
    <w:p>
      <w:pPr>
        <w:spacing w:after="0"/>
        <w:ind w:left="0"/>
        <w:jc w:val="both"/>
      </w:pPr>
      <w:r>
        <w:rPr>
          <w:rFonts w:ascii="Times New Roman"/>
          <w:b w:val="false"/>
          <w:i w:val="false"/>
          <w:color w:val="000000"/>
          <w:sz w:val="28"/>
        </w:rPr>
        <w:t>
      23-кесте</w:t>
      </w:r>
    </w:p>
    <w:bookmarkEnd w:id="139"/>
    <w:bookmarkStart w:name="z143" w:id="140"/>
    <w:p>
      <w:pPr>
        <w:spacing w:after="0"/>
        <w:ind w:left="0"/>
        <w:jc w:val="left"/>
      </w:pPr>
      <w:r>
        <w:rPr>
          <w:rFonts w:ascii="Times New Roman"/>
          <w:b/>
          <w:i w:val="false"/>
          <w:color w:val="000000"/>
        </w:rPr>
        <w:t xml:space="preserve"> "Кеден өкілдерінің жалпы тізілімінен заңды тұлғаны алып тастау туралы шешімнің күшін жою туралы мәліметтерді ұсыну" (P.CC.05.OPR.022) операциясының сипаттамасы</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Комиссияға беру үшін кеден өкілдерінің жалпы тізілімінен заңды тұлғаны алып тастау туралы шешімнің күшін жою туралы мәліметтерді қамтитын хабарды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 Комиссияға берілді</w:t>
            </w:r>
          </w:p>
        </w:tc>
      </w:tr>
    </w:tbl>
    <w:bookmarkStart w:name="z144" w:id="141"/>
    <w:p>
      <w:pPr>
        <w:spacing w:after="0"/>
        <w:ind w:left="0"/>
        <w:jc w:val="both"/>
      </w:pPr>
      <w:r>
        <w:rPr>
          <w:rFonts w:ascii="Times New Roman"/>
          <w:b w:val="false"/>
          <w:i w:val="false"/>
          <w:color w:val="000000"/>
          <w:sz w:val="28"/>
        </w:rPr>
        <w:t>
      24-кесте</w:t>
      </w:r>
    </w:p>
    <w:bookmarkEnd w:id="141"/>
    <w:bookmarkStart w:name="z145" w:id="142"/>
    <w:p>
      <w:pPr>
        <w:spacing w:after="0"/>
        <w:ind w:left="0"/>
        <w:jc w:val="left"/>
      </w:pPr>
      <w:r>
        <w:rPr>
          <w:rFonts w:ascii="Times New Roman"/>
          <w:b/>
          <w:i w:val="false"/>
          <w:color w:val="000000"/>
        </w:rPr>
        <w:t xml:space="preserve"> "Кеден өкілдерінің жалпы тізілімінен заңды тұлғаны алып тастау туралы шешімнің күшін жою туралы мәліметтерді қабылдау және өңдеу" (P.CC.05.OPR.023) операциясының сипаттамасы</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 алып тастау туралы шешімнің күшін жою туралы мәліметтерді алған кезде орындалады ("Кеден өкілдерінің жалпы тізілімінен заңды тұлғаны алып тастау туралы шешімнің күшін жою туралы мәліметтерді ұсыну" (P.CC.05.OPR.022)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ғана ұсынады. Хабар және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мәліметтерді енгізеді, кеден өкілдерінің жалпы тізілімінен заңды тұлғаны алып тастау туралы шешімнің күшін жою туралы мәліметтерді өңдеу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өңдеу туралы хабарлама мүше мемлекеттің уәкілетті органына жіберілді</w:t>
            </w:r>
          </w:p>
        </w:tc>
      </w:tr>
    </w:tbl>
    <w:bookmarkStart w:name="z146" w:id="143"/>
    <w:p>
      <w:pPr>
        <w:spacing w:after="0"/>
        <w:ind w:left="0"/>
        <w:jc w:val="both"/>
      </w:pPr>
      <w:r>
        <w:rPr>
          <w:rFonts w:ascii="Times New Roman"/>
          <w:b w:val="false"/>
          <w:i w:val="false"/>
          <w:color w:val="000000"/>
          <w:sz w:val="28"/>
        </w:rPr>
        <w:t>
      25-кесте</w:t>
      </w:r>
    </w:p>
    <w:bookmarkEnd w:id="143"/>
    <w:bookmarkStart w:name="z147" w:id="144"/>
    <w:p>
      <w:pPr>
        <w:spacing w:after="0"/>
        <w:ind w:left="0"/>
        <w:jc w:val="left"/>
      </w:pPr>
      <w:r>
        <w:rPr>
          <w:rFonts w:ascii="Times New Roman"/>
          <w:b/>
          <w:i w:val="false"/>
          <w:color w:val="000000"/>
        </w:rPr>
        <w:t xml:space="preserve"> "Кеден өкілдерінің жалпы тізілімінен заңды тұлғаны алып тастау туралы шешімнің күшін жою туралы мәліметтерді өңдеу нәтижелері туралы хабарлама алу" (P.CC.05.OPR.024) операциясының сипаттамасы</w:t>
      </w:r>
    </w:p>
    <w:bookmarkEnd w:id="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 алып тастау туралы шешімнің күшін жою туралы мәліметтерді өңдеу нәтижелері туралы хабарлама алған кезде орындалады ("Кеден өкілдерінің жалпы тізілімінен заңды тұлғаны алып тастау туралы шешімнің күшін жою туралы мәліметтерді қабылдау және өңдеу" (P.CC.05.OPR.023)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өңдеу нәтижелері туралы хабарлама өңделді</w:t>
            </w:r>
          </w:p>
        </w:tc>
      </w:tr>
    </w:tbl>
    <w:bookmarkStart w:name="z148" w:id="145"/>
    <w:p>
      <w:pPr>
        <w:spacing w:after="0"/>
        <w:ind w:left="0"/>
        <w:jc w:val="both"/>
      </w:pPr>
      <w:r>
        <w:rPr>
          <w:rFonts w:ascii="Times New Roman"/>
          <w:b w:val="false"/>
          <w:i w:val="false"/>
          <w:color w:val="000000"/>
          <w:sz w:val="28"/>
        </w:rPr>
        <w:t>
      26-кесте</w:t>
      </w:r>
    </w:p>
    <w:bookmarkEnd w:id="145"/>
    <w:bookmarkStart w:name="z149" w:id="146"/>
    <w:p>
      <w:pPr>
        <w:spacing w:after="0"/>
        <w:ind w:left="0"/>
        <w:jc w:val="left"/>
      </w:pPr>
      <w:r>
        <w:rPr>
          <w:rFonts w:ascii="Times New Roman"/>
          <w:b/>
          <w:i w:val="false"/>
          <w:color w:val="000000"/>
        </w:rPr>
        <w:t xml:space="preserve"> "Кеден өкілдерінің жалпы тізілімінің жаңартылған мәліметтерін жариялау" (P.CC.05.OPR.025) операциясының сипаттамасы</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енгізу кезінде орындалады ("Кеден өкілдерінің жалпы тізілімінен заңды тұлғаны алып тастау туралы шешімнің күшін жою туралы мәліметтерді қабылдау және өңдеу" (P.CC.05.OPR.023)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тізілімінің жаңартылған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жаңартылған мәліметтері Одақтың ақпараттық порталында жарияланды</w:t>
            </w:r>
          </w:p>
        </w:tc>
      </w:tr>
    </w:tbl>
    <w:bookmarkStart w:name="z150" w:id="147"/>
    <w:p>
      <w:pPr>
        <w:spacing w:after="0"/>
        <w:ind w:left="0"/>
        <w:jc w:val="left"/>
      </w:pPr>
      <w:r>
        <w:rPr>
          <w:rFonts w:ascii="Times New Roman"/>
          <w:b/>
          <w:i w:val="false"/>
          <w:color w:val="000000"/>
        </w:rPr>
        <w:t xml:space="preserve"> 2. Мүше мемлекеттердің уәкілетті органдарына кеден өкілдерінің жалпы тізілімінде қамтылған мәліметтерді ұсыну рәсімдері</w:t>
      </w:r>
    </w:p>
    <w:bookmarkEnd w:id="147"/>
    <w:bookmarkStart w:name="z151" w:id="148"/>
    <w:p>
      <w:pPr>
        <w:spacing w:after="0"/>
        <w:ind w:left="0"/>
        <w:jc w:val="left"/>
      </w:pPr>
      <w:r>
        <w:rPr>
          <w:rFonts w:ascii="Times New Roman"/>
          <w:b/>
          <w:i w:val="false"/>
          <w:color w:val="000000"/>
        </w:rPr>
        <w:t xml:space="preserve"> "Кеден өкілдерінің жалпы тізілімінің жаңартылу күні мен уақыты туралы ақпаратты алу" (P.CC.05.PRC.004) рәсімі</w:t>
      </w:r>
    </w:p>
    <w:bookmarkEnd w:id="148"/>
    <w:bookmarkStart w:name="z152" w:id="149"/>
    <w:p>
      <w:pPr>
        <w:spacing w:after="0"/>
        <w:ind w:left="0"/>
        <w:jc w:val="both"/>
      </w:pPr>
      <w:r>
        <w:rPr>
          <w:rFonts w:ascii="Times New Roman"/>
          <w:b w:val="false"/>
          <w:i w:val="false"/>
          <w:color w:val="000000"/>
          <w:sz w:val="28"/>
        </w:rPr>
        <w:t>
      59. "Кеден өкілдерінің жалпы тізілімінің жаңартылу күні мен уақыты туралы ақпаратты алу" (P.CC.05.PRC.004) рәсімін орындау схемасы 9-суретте берілген.</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50"/>
    <w:p>
      <w:pPr>
        <w:spacing w:after="0"/>
        <w:ind w:left="0"/>
        <w:jc w:val="both"/>
      </w:pPr>
      <w:r>
        <w:rPr>
          <w:rFonts w:ascii="Times New Roman"/>
          <w:b w:val="false"/>
          <w:i w:val="false"/>
          <w:color w:val="000000"/>
          <w:sz w:val="28"/>
        </w:rPr>
        <w:t>
      9-сурет. "Кеден өкілдерінің жалпы тізілімінің жаңартылу күні мен уақыты туралы ақпаратты алу" (P.CC.05.PRC.004) рәсімін орындау схемасы</w:t>
      </w:r>
    </w:p>
    <w:bookmarkEnd w:id="150"/>
    <w:bookmarkStart w:name="z154" w:id="151"/>
    <w:p>
      <w:pPr>
        <w:spacing w:after="0"/>
        <w:ind w:left="0"/>
        <w:jc w:val="both"/>
      </w:pPr>
      <w:r>
        <w:rPr>
          <w:rFonts w:ascii="Times New Roman"/>
          <w:b w:val="false"/>
          <w:i w:val="false"/>
          <w:color w:val="000000"/>
          <w:sz w:val="28"/>
        </w:rPr>
        <w:t>
      60. "Кеден өкілдерінің жалпы тізілімінің жаңартылу күні мен уақыты туралы ақпаратты алу" (P.CC.05.PRC.004) рәсімі мүше мемлекеттің ақпараттық жүйесінде сақталатын кеден өкілдерінің жалпы тізілімінің жай-күйі (соңғы жаңартылған күні мен уақыты) туралы ақпаратты Комиссияда сақталатын кеден өкілдерінің жалпы тізілімінен тиісті ақпаратпен синхрондау қажеттілігін бағалау мақсатында орындалады.</w:t>
      </w:r>
    </w:p>
    <w:bookmarkEnd w:id="151"/>
    <w:bookmarkStart w:name="z155" w:id="152"/>
    <w:p>
      <w:pPr>
        <w:spacing w:after="0"/>
        <w:ind w:left="0"/>
        <w:jc w:val="both"/>
      </w:pPr>
      <w:r>
        <w:rPr>
          <w:rFonts w:ascii="Times New Roman"/>
          <w:b w:val="false"/>
          <w:i w:val="false"/>
          <w:color w:val="000000"/>
          <w:sz w:val="28"/>
        </w:rPr>
        <w:t>
      61. Алдымен "Кеден өкілдерінің жалпы тізілімінің жаңартылу күні мен уақыты туралы ақпаратқа сұрау салу" (P.CC.05.OPR.013) операциясы орындалады, оны орындау нәтижелері бойынша мүше мемлекеттің уәкілетті органы кеден өкілдерінің жалпы тізілімінің жаңартылу күні мен уақыты туралы ақпаратқа сұрау салуды қалыптастырады және Комиссияға жібереді.</w:t>
      </w:r>
    </w:p>
    <w:bookmarkEnd w:id="152"/>
    <w:bookmarkStart w:name="z156" w:id="153"/>
    <w:p>
      <w:pPr>
        <w:spacing w:after="0"/>
        <w:ind w:left="0"/>
        <w:jc w:val="both"/>
      </w:pPr>
      <w:r>
        <w:rPr>
          <w:rFonts w:ascii="Times New Roman"/>
          <w:b w:val="false"/>
          <w:i w:val="false"/>
          <w:color w:val="000000"/>
          <w:sz w:val="28"/>
        </w:rPr>
        <w:t>
      62. Комиссияға кеден өкілдерінің жалпы тізілімінің жаңартылу күні мен уақыты туралы ақпаратқа сұрау салу келіп түскен кезде "Кеден өкілдерінің жалпы тізілімінің жаңартылу күні мен уақыты туралы ақпаратты өңдеу және ұсыну" (P.CC.05.OPR.014) операциясы орындалады, оны орындау нәтижелері бойынша кеден өкілдерінің жалпы тізілімінің жай-күйі (соңғы жаңартылған күні мен уақыты) туралы ақпарат қалыптастырылады және мүше мемлекеттің уәкілетті органына ұсынылады.</w:t>
      </w:r>
    </w:p>
    <w:bookmarkEnd w:id="153"/>
    <w:bookmarkStart w:name="z157" w:id="154"/>
    <w:p>
      <w:pPr>
        <w:spacing w:after="0"/>
        <w:ind w:left="0"/>
        <w:jc w:val="both"/>
      </w:pPr>
      <w:r>
        <w:rPr>
          <w:rFonts w:ascii="Times New Roman"/>
          <w:b w:val="false"/>
          <w:i w:val="false"/>
          <w:color w:val="000000"/>
          <w:sz w:val="28"/>
        </w:rPr>
        <w:t>
      63. Мүше мемлекеттің уәкілетті органына кеден өкілдерінің жалпы тізілімінің жай-күйі (соңғы жаңартылған күні мен уақыты) туралы ақпарат келіп түскен кезде "Кеден өкілдерінің жалпы тізілімінің жаңартылу күні мен уақыты туралы ақпаратты қабылдау және өңдеу" (P.CC.05.OPR.015) операциясы орындалады.</w:t>
      </w:r>
    </w:p>
    <w:bookmarkEnd w:id="154"/>
    <w:bookmarkStart w:name="z158" w:id="155"/>
    <w:p>
      <w:pPr>
        <w:spacing w:after="0"/>
        <w:ind w:left="0"/>
        <w:jc w:val="both"/>
      </w:pPr>
      <w:r>
        <w:rPr>
          <w:rFonts w:ascii="Times New Roman"/>
          <w:b w:val="false"/>
          <w:i w:val="false"/>
          <w:color w:val="000000"/>
          <w:sz w:val="28"/>
        </w:rPr>
        <w:t>
      64. "Кеден өкілдерінің жалпы тізілімінің жаңартылу күні мен уақыты туралы ақпаратты алу" (P.CC.05.PRC.004) рәсімін орындау нәтижесі мүше мемлекеттің уәкілетті органының кеден өкілдерінің жалпы тізілімінің жай-күйі (соңғы жаңартылған күні мен уақыты) туралы ақпарат алуы болып табылады.</w:t>
      </w:r>
    </w:p>
    <w:bookmarkEnd w:id="155"/>
    <w:bookmarkStart w:name="z159" w:id="156"/>
    <w:p>
      <w:pPr>
        <w:spacing w:after="0"/>
        <w:ind w:left="0"/>
        <w:jc w:val="both"/>
      </w:pPr>
      <w:r>
        <w:rPr>
          <w:rFonts w:ascii="Times New Roman"/>
          <w:b w:val="false"/>
          <w:i w:val="false"/>
          <w:color w:val="000000"/>
          <w:sz w:val="28"/>
        </w:rPr>
        <w:t>
      65. "Кеден өкілдерінің жалпы тізілімінің жаңартылу күні мен уақыты туралы ақпаратты алу" (P.CC.05.PRC.004) рәсімі шеңберінде орындалатын жалпы процесс операцияларының тізбесі 27-кестеде келтірілген.</w:t>
      </w:r>
    </w:p>
    <w:bookmarkEnd w:id="156"/>
    <w:bookmarkStart w:name="z160" w:id="157"/>
    <w:p>
      <w:pPr>
        <w:spacing w:after="0"/>
        <w:ind w:left="0"/>
        <w:jc w:val="both"/>
      </w:pPr>
      <w:r>
        <w:rPr>
          <w:rFonts w:ascii="Times New Roman"/>
          <w:b w:val="false"/>
          <w:i w:val="false"/>
          <w:color w:val="000000"/>
          <w:sz w:val="28"/>
        </w:rPr>
        <w:t>
      27-кесте</w:t>
      </w:r>
    </w:p>
    <w:bookmarkEnd w:id="157"/>
    <w:bookmarkStart w:name="z161" w:id="158"/>
    <w:p>
      <w:pPr>
        <w:spacing w:after="0"/>
        <w:ind w:left="0"/>
        <w:jc w:val="left"/>
      </w:pPr>
      <w:r>
        <w:rPr>
          <w:rFonts w:ascii="Times New Roman"/>
          <w:b/>
          <w:i w:val="false"/>
          <w:color w:val="000000"/>
        </w:rPr>
        <w:t xml:space="preserve"> "Кеден өкілдерінің жалпы тізілімінің жаңартылу күні мен уақыты туралы ақпаратты алу" (P.CC.05.PRC.004) рәсімі шеңберінде орындалатын жалпы процесс операцияларының тізбесі</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62" w:id="159"/>
    <w:p>
      <w:pPr>
        <w:spacing w:after="0"/>
        <w:ind w:left="0"/>
        <w:jc w:val="both"/>
      </w:pPr>
      <w:r>
        <w:rPr>
          <w:rFonts w:ascii="Times New Roman"/>
          <w:b w:val="false"/>
          <w:i w:val="false"/>
          <w:color w:val="000000"/>
          <w:sz w:val="28"/>
        </w:rPr>
        <w:t>
      28-кесте</w:t>
      </w:r>
    </w:p>
    <w:bookmarkEnd w:id="159"/>
    <w:bookmarkStart w:name="z163" w:id="160"/>
    <w:p>
      <w:pPr>
        <w:spacing w:after="0"/>
        <w:ind w:left="0"/>
        <w:jc w:val="left"/>
      </w:pPr>
      <w:r>
        <w:rPr>
          <w:rFonts w:ascii="Times New Roman"/>
          <w:b/>
          <w:i w:val="false"/>
          <w:color w:val="000000"/>
        </w:rPr>
        <w:t xml:space="preserve"> "Кеден өкілдерінің жалпы тізілімінің жаңартылу күні мен уақыты туралы ақпаратқа сұрау салу" (P.CC.05.OPR.013) операциясының сипаттамасы</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органнының ақпараттық жүйесінде сақталатын кеден өкілдерінің жалпы тізілімінің жай-күйі (соңғы жаңартылған күні мен уақыты) туралы ақпаратты Комиссияда сақталатын кеден өкілдерінің жалпы тізілімінен тиісті ақпаратпен синхрондау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өкілдерінің жалпы тізілімінің соңғы жаңартылған күні мен уақыты туралы ақпаратқа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соңғы жаңартылған күні мен уақыты туралы ақпаратқа сұрау салу Комиссияға жіберілді</w:t>
            </w:r>
          </w:p>
        </w:tc>
      </w:tr>
    </w:tbl>
    <w:bookmarkStart w:name="z164" w:id="161"/>
    <w:p>
      <w:pPr>
        <w:spacing w:after="0"/>
        <w:ind w:left="0"/>
        <w:jc w:val="both"/>
      </w:pPr>
      <w:r>
        <w:rPr>
          <w:rFonts w:ascii="Times New Roman"/>
          <w:b w:val="false"/>
          <w:i w:val="false"/>
          <w:color w:val="000000"/>
          <w:sz w:val="28"/>
        </w:rPr>
        <w:t>
      29-кесте</w:t>
      </w:r>
    </w:p>
    <w:bookmarkEnd w:id="161"/>
    <w:bookmarkStart w:name="z165" w:id="162"/>
    <w:p>
      <w:pPr>
        <w:spacing w:after="0"/>
        <w:ind w:left="0"/>
        <w:jc w:val="left"/>
      </w:pPr>
      <w:r>
        <w:rPr>
          <w:rFonts w:ascii="Times New Roman"/>
          <w:b/>
          <w:i w:val="false"/>
          <w:color w:val="000000"/>
        </w:rPr>
        <w:t xml:space="preserve"> "Кеден өкілдерінің жалпы тізілімінің жаңартылу күні мен уақыты туралы ақпаратты өңдеу және ұсыну" (P.CC.05.OPR.014) операциясының сипаттамасы</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тізілімінің жаңартылу күні мен уақыты туралы ақпаратқа сұрау салуды алған кезде орындалады ("Кеден өкілдерінің жалпы тізілімінің жаңартылу күні мен уақыты туралы ақпаратқа сұрау салу" (P.CC.05.OPR.013)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сұрау салуға жауапты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өкілдерінің жалпы тізілімінің соңғы жаңартылған күні мен уақыты туралы ақпаратты қамтитын хабар жіберілді</w:t>
            </w:r>
          </w:p>
        </w:tc>
      </w:tr>
    </w:tbl>
    <w:bookmarkStart w:name="z166" w:id="163"/>
    <w:p>
      <w:pPr>
        <w:spacing w:after="0"/>
        <w:ind w:left="0"/>
        <w:jc w:val="both"/>
      </w:pPr>
      <w:r>
        <w:rPr>
          <w:rFonts w:ascii="Times New Roman"/>
          <w:b w:val="false"/>
          <w:i w:val="false"/>
          <w:color w:val="000000"/>
          <w:sz w:val="28"/>
        </w:rPr>
        <w:t>
      30-кесте</w:t>
      </w:r>
    </w:p>
    <w:bookmarkEnd w:id="163"/>
    <w:bookmarkStart w:name="z167" w:id="164"/>
    <w:p>
      <w:pPr>
        <w:spacing w:after="0"/>
        <w:ind w:left="0"/>
        <w:jc w:val="left"/>
      </w:pPr>
      <w:r>
        <w:rPr>
          <w:rFonts w:ascii="Times New Roman"/>
          <w:b/>
          <w:i w:val="false"/>
          <w:color w:val="000000"/>
        </w:rPr>
        <w:t xml:space="preserve"> "Кеден өкілдерінің жалпы тізілімінің жаңартылу күні мен уақыты туралы ақпаратты қабылдау және өңдеу" (P.CC.05.OPR.015) операциясының сипаттамасы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тізілімінің жаңартылу күні мен уақыты туралы ақпаратты қамтитын хабарды алған кезде орындалады ("Кеден өкілдерінің жалпы тізілімінің жаңартылу күні мен уақыты туралы ақпаратты өңдеу және ұсыну" (P.CC.05.OPR.014)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тізілімінің жаңартылу күні мен уақыты туралы алынған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соңғы жаңартылған күні мен уақыты туралы ақпарат алынды</w:t>
            </w:r>
          </w:p>
        </w:tc>
      </w:tr>
    </w:tbl>
    <w:bookmarkStart w:name="z168" w:id="165"/>
    <w:p>
      <w:pPr>
        <w:spacing w:after="0"/>
        <w:ind w:left="0"/>
        <w:jc w:val="left"/>
      </w:pPr>
      <w:r>
        <w:rPr>
          <w:rFonts w:ascii="Times New Roman"/>
          <w:b/>
          <w:i w:val="false"/>
          <w:color w:val="000000"/>
        </w:rPr>
        <w:t xml:space="preserve"> "Кеден өкілдерінің жалпы тізілімінен мәліметтер алу" (P.CC.05.PRC.005) рәсімі</w:t>
      </w:r>
    </w:p>
    <w:bookmarkEnd w:id="165"/>
    <w:bookmarkStart w:name="z169" w:id="166"/>
    <w:p>
      <w:pPr>
        <w:spacing w:after="0"/>
        <w:ind w:left="0"/>
        <w:jc w:val="both"/>
      </w:pPr>
      <w:r>
        <w:rPr>
          <w:rFonts w:ascii="Times New Roman"/>
          <w:b w:val="false"/>
          <w:i w:val="false"/>
          <w:color w:val="000000"/>
          <w:sz w:val="28"/>
        </w:rPr>
        <w:t>
      66. "Кеден өкілдерінің жалпы тізілімінен мәліметтер алу" (P.CC.05.PRC.005) рәсімін орындау схемасы 10-суретте берілген.</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7"/>
    <w:p>
      <w:pPr>
        <w:spacing w:after="0"/>
        <w:ind w:left="0"/>
        <w:jc w:val="both"/>
      </w:pPr>
      <w:r>
        <w:rPr>
          <w:rFonts w:ascii="Times New Roman"/>
          <w:b w:val="false"/>
          <w:i w:val="false"/>
          <w:color w:val="000000"/>
          <w:sz w:val="28"/>
        </w:rPr>
        <w:t>
      10-сурет. "Кеден өкілдерінің жалпы тізілімінен мәліметтер алу" (P.CC.05.PRC.005) рәсімін орындау схемасы</w:t>
      </w:r>
    </w:p>
    <w:bookmarkEnd w:id="167"/>
    <w:bookmarkStart w:name="z171" w:id="168"/>
    <w:p>
      <w:pPr>
        <w:spacing w:after="0"/>
        <w:ind w:left="0"/>
        <w:jc w:val="both"/>
      </w:pPr>
      <w:r>
        <w:rPr>
          <w:rFonts w:ascii="Times New Roman"/>
          <w:b w:val="false"/>
          <w:i w:val="false"/>
          <w:color w:val="000000"/>
          <w:sz w:val="28"/>
        </w:rPr>
        <w:t>
      67. "Кеден өкілдерінің жалпы тізілімінен мәліметтер алу" (P.CC.05.PRC.005) рәсімі мүше мемлекеттің уәкілетті органының кеден өкілдерінің жалпы тізілімінен мәліметтер алуы мақсатында орындалады.</w:t>
      </w:r>
    </w:p>
    <w:bookmarkEnd w:id="168"/>
    <w:bookmarkStart w:name="z172" w:id="169"/>
    <w:p>
      <w:pPr>
        <w:spacing w:after="0"/>
        <w:ind w:left="0"/>
        <w:jc w:val="both"/>
      </w:pPr>
      <w:r>
        <w:rPr>
          <w:rFonts w:ascii="Times New Roman"/>
          <w:b w:val="false"/>
          <w:i w:val="false"/>
          <w:color w:val="000000"/>
          <w:sz w:val="28"/>
        </w:rPr>
        <w:t>
      68. Алдымен "Кеден өкілдерінің жалпы тізілімінен мәліметтерге сұрау салу" (P.CC.05.OPR.016) операциясы орындалады, оны орындау нәтижелері бойынша мүше мемлекеттің уәкілетті органы кеден өкілдерінің жалпы тізілімінен мәліметтер алуға сұрау салуды қалыптастырады және Комиссияға жібереді. Берілген параметрлерге қарай сұрау салудың 2 түрі қалыптастырылуы ықтимал:</w:t>
      </w:r>
    </w:p>
    <w:bookmarkEnd w:id="169"/>
    <w:p>
      <w:pPr>
        <w:spacing w:after="0"/>
        <w:ind w:left="0"/>
        <w:jc w:val="both"/>
      </w:pPr>
      <w:r>
        <w:rPr>
          <w:rFonts w:ascii="Times New Roman"/>
          <w:b w:val="false"/>
          <w:i w:val="false"/>
          <w:color w:val="000000"/>
          <w:sz w:val="28"/>
        </w:rPr>
        <w:t>
      кеден өкілдерінің жалпы тізілімінде қамтылған мәліметтерді толық көлемде (тарихи деректерді ескере отырып) алуға сұрау салу;</w:t>
      </w:r>
    </w:p>
    <w:p>
      <w:pPr>
        <w:spacing w:after="0"/>
        <w:ind w:left="0"/>
        <w:jc w:val="both"/>
      </w:pPr>
      <w:r>
        <w:rPr>
          <w:rFonts w:ascii="Times New Roman"/>
          <w:b w:val="false"/>
          <w:i w:val="false"/>
          <w:color w:val="000000"/>
          <w:sz w:val="28"/>
        </w:rPr>
        <w:t>
      көрсетілген мәліметтерді белгілі бір күндегі жағдай бойынша алуға сұрау салу.</w:t>
      </w:r>
    </w:p>
    <w:bookmarkStart w:name="z173" w:id="170"/>
    <w:p>
      <w:pPr>
        <w:spacing w:after="0"/>
        <w:ind w:left="0"/>
        <w:jc w:val="both"/>
      </w:pPr>
      <w:r>
        <w:rPr>
          <w:rFonts w:ascii="Times New Roman"/>
          <w:b w:val="false"/>
          <w:i w:val="false"/>
          <w:color w:val="000000"/>
          <w:sz w:val="28"/>
        </w:rPr>
        <w:t>
      69. Комиссияға кеден өкілдерінің жалпы тізілімінен мәліметтерге сұрау салу келіп түскен кезде "Кеден өкілдерінің жалпы тізілімінен мәліметтерді өңдеу және ұсыну" (P.CC.05.OPR.017) операциясы орындалады, оны орындау нәтижелері бойынша сұратылған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170"/>
    <w:bookmarkStart w:name="z174" w:id="171"/>
    <w:p>
      <w:pPr>
        <w:spacing w:after="0"/>
        <w:ind w:left="0"/>
        <w:jc w:val="both"/>
      </w:pPr>
      <w:r>
        <w:rPr>
          <w:rFonts w:ascii="Times New Roman"/>
          <w:b w:val="false"/>
          <w:i w:val="false"/>
          <w:color w:val="000000"/>
          <w:sz w:val="28"/>
        </w:rPr>
        <w:t>
      70. Мүше мемлекеттің уәкілетті органына кеден өкілдерінің жалпы тізілімінен мәліметтер келіп түскен кезде "Кеден өкілдерінің жалпы тізілімінен мәліметтерді қабылдау және өңдеу" (P.CC.05.OPR.018) операциясы орындалады.</w:t>
      </w:r>
    </w:p>
    <w:bookmarkEnd w:id="171"/>
    <w:bookmarkStart w:name="z175" w:id="172"/>
    <w:p>
      <w:pPr>
        <w:spacing w:after="0"/>
        <w:ind w:left="0"/>
        <w:jc w:val="both"/>
      </w:pPr>
      <w:r>
        <w:rPr>
          <w:rFonts w:ascii="Times New Roman"/>
          <w:b w:val="false"/>
          <w:i w:val="false"/>
          <w:color w:val="000000"/>
          <w:sz w:val="28"/>
        </w:rPr>
        <w:t>
      71. "Кеден өкілдерінің жалпы тізілімінен мәліметтер алу" (P.CC.05.PRC.005) рәсімін орындау нәтижесі мүше мемлекеттің уәкілетті органының кеден өкілдерінің жалпы тізілімінен мәліметтер алуы болып табылады. Кеден өкілдерінің жалпы тізілімінде сұрау салудың параметрлерін қанағаттандыратын мәліметтер болмаған кезде осындай мәліметтердің жоқ екені туралы хабарлама қалыптастырылады.</w:t>
      </w:r>
    </w:p>
    <w:bookmarkEnd w:id="172"/>
    <w:bookmarkStart w:name="z176" w:id="173"/>
    <w:p>
      <w:pPr>
        <w:spacing w:after="0"/>
        <w:ind w:left="0"/>
        <w:jc w:val="both"/>
      </w:pPr>
      <w:r>
        <w:rPr>
          <w:rFonts w:ascii="Times New Roman"/>
          <w:b w:val="false"/>
          <w:i w:val="false"/>
          <w:color w:val="000000"/>
          <w:sz w:val="28"/>
        </w:rPr>
        <w:t>
      72. "Кеден өкілдерінің жалпы тізілімінен мәліметтер алу" (P.CC.05.PRC.005) рәсімі шеңберінде орындалатын жалпы процесс операцияларының тізбесі 31-кестеде келтірілген.</w:t>
      </w:r>
    </w:p>
    <w:bookmarkEnd w:id="173"/>
    <w:bookmarkStart w:name="z177" w:id="174"/>
    <w:p>
      <w:pPr>
        <w:spacing w:after="0"/>
        <w:ind w:left="0"/>
        <w:jc w:val="both"/>
      </w:pPr>
      <w:r>
        <w:rPr>
          <w:rFonts w:ascii="Times New Roman"/>
          <w:b w:val="false"/>
          <w:i w:val="false"/>
          <w:color w:val="000000"/>
          <w:sz w:val="28"/>
        </w:rPr>
        <w:t>
      31-кесте</w:t>
      </w:r>
    </w:p>
    <w:bookmarkEnd w:id="174"/>
    <w:bookmarkStart w:name="z178" w:id="175"/>
    <w:p>
      <w:pPr>
        <w:spacing w:after="0"/>
        <w:ind w:left="0"/>
        <w:jc w:val="left"/>
      </w:pPr>
      <w:r>
        <w:rPr>
          <w:rFonts w:ascii="Times New Roman"/>
          <w:b/>
          <w:i w:val="false"/>
          <w:color w:val="000000"/>
        </w:rPr>
        <w:t xml:space="preserve"> "Кеден өкілдерінің жалпы тізілімінен мәліметтер алу" (P.CC.05.PRC.005) рәсімі шеңберінде орындалатын жалпы процесс операцияларының тізбесі</w:t>
      </w:r>
    </w:p>
    <w:bookmarkEnd w:id="1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bl>
    <w:bookmarkStart w:name="z179" w:id="176"/>
    <w:p>
      <w:pPr>
        <w:spacing w:after="0"/>
        <w:ind w:left="0"/>
        <w:jc w:val="both"/>
      </w:pPr>
      <w:r>
        <w:rPr>
          <w:rFonts w:ascii="Times New Roman"/>
          <w:b w:val="false"/>
          <w:i w:val="false"/>
          <w:color w:val="000000"/>
          <w:sz w:val="28"/>
        </w:rPr>
        <w:t>
      32-кесте</w:t>
      </w:r>
    </w:p>
    <w:bookmarkEnd w:id="176"/>
    <w:bookmarkStart w:name="z180" w:id="177"/>
    <w:p>
      <w:pPr>
        <w:spacing w:after="0"/>
        <w:ind w:left="0"/>
        <w:jc w:val="left"/>
      </w:pPr>
      <w:r>
        <w:rPr>
          <w:rFonts w:ascii="Times New Roman"/>
          <w:b/>
          <w:i w:val="false"/>
          <w:color w:val="000000"/>
        </w:rPr>
        <w:t xml:space="preserve"> "Кеден өкілдерінің жалпы тізілімінен мәліметтерге сұрау салу" (P.CC.05.OPR.016) операциясының сипаттамасы</w:t>
      </w:r>
    </w:p>
    <w:bookmarkEnd w:id="1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өкілдерінің жалпы тізілімінен мәліметтерге сұрау салуды қалыптастырады және Комиссияға жібереді. Кеден өкілдерінің жалпы тізілімінде қамтылған мәліметтерді толық көлемде (тарихи деректерді ескере отырып) алу қажеттілігі туындаған кезде сұрау салуда өзектендіру күні көрсетілмейді. Белгілі бір күндегі жағдай бойынша мәліметтерді алу қажеттілігі туындаған кезде сұрау салуда өзектендіру күні көрсетілуі тиіс. Белгілі бір мүше мемлекеттер ұсынған мәліметтер негізінде кеден өкілдерінің жалпы тізіліміне енгізілген мәліметтерді алу қажеттілігі туындаған кезде сұрау салуда осы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 Комиссияға жіберілді</w:t>
            </w:r>
          </w:p>
        </w:tc>
      </w:tr>
    </w:tbl>
    <w:bookmarkStart w:name="z181" w:id="178"/>
    <w:p>
      <w:pPr>
        <w:spacing w:after="0"/>
        <w:ind w:left="0"/>
        <w:jc w:val="both"/>
      </w:pPr>
      <w:r>
        <w:rPr>
          <w:rFonts w:ascii="Times New Roman"/>
          <w:b w:val="false"/>
          <w:i w:val="false"/>
          <w:color w:val="000000"/>
          <w:sz w:val="28"/>
        </w:rPr>
        <w:t>
      33-кесте</w:t>
      </w:r>
    </w:p>
    <w:bookmarkEnd w:id="178"/>
    <w:bookmarkStart w:name="z182" w:id="179"/>
    <w:p>
      <w:pPr>
        <w:spacing w:after="0"/>
        <w:ind w:left="0"/>
        <w:jc w:val="left"/>
      </w:pPr>
      <w:r>
        <w:rPr>
          <w:rFonts w:ascii="Times New Roman"/>
          <w:b/>
          <w:i w:val="false"/>
          <w:color w:val="000000"/>
        </w:rPr>
        <w:t xml:space="preserve"> "Кеден өкілдерінің жалпы тізілімінен мәліметтерді өңдеу және ұсыну" (P.CC.05.OPR.017) операциясының сипаттамасы</w:t>
      </w:r>
    </w:p>
    <w:bookmarkEnd w:id="1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мәліметтерге сұрау салуды алған кезде орындалады ("Кеден өкілдерінің жалпы тізілімінен мәліметтерге сұрау салу" (P.CC.05.OPR.016)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кеден өкілдерінің жалпы тізілімінен мәліметтерді қалыптастырады және мүше мемлекеттің уәкілетті органына ұсынады. Кеден өкілдерінің жалпы тізілімінен толық ақпаратты ұсыну кезінде тарихи деректерді қоса алғанда, тізілімде сақталатын барлық жазбаларды ұсыну жүзеге асырылады. Көрсетілген күндегі жағдай бойынша мәліметтерді ұсыну кезінде сұрау салуда көрсетілген күндегі жағдай бойынша кеден өкілдерінің жалпы тізілімінде қамтылған мәліметтерді іріктеу жүзеге асырылады. Кеден өкілдерінің жалпы тізілімінен мәліметтерді іріктеу барлық елдер бойынша не сұрау салуда көрсетілген мүше мемлекеттердің кодтары ескеріле отырып жүзеге асырылады. Кеден өкілдерінің жалпы тізілімінде сұрау салудың параметрлерін қанағаттандыратын мәліметтер болмаған кезде мүше мемлекеттің уәкілетті органына сұратылған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өкілдерінің жалпы тізілімінен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83" w:id="180"/>
    <w:p>
      <w:pPr>
        <w:spacing w:after="0"/>
        <w:ind w:left="0"/>
        <w:jc w:val="both"/>
      </w:pPr>
      <w:r>
        <w:rPr>
          <w:rFonts w:ascii="Times New Roman"/>
          <w:b w:val="false"/>
          <w:i w:val="false"/>
          <w:color w:val="000000"/>
          <w:sz w:val="28"/>
        </w:rPr>
        <w:t>
      34-кесте</w:t>
      </w:r>
    </w:p>
    <w:bookmarkEnd w:id="180"/>
    <w:bookmarkStart w:name="z184" w:id="181"/>
    <w:p>
      <w:pPr>
        <w:spacing w:after="0"/>
        <w:ind w:left="0"/>
        <w:jc w:val="left"/>
      </w:pPr>
      <w:r>
        <w:rPr>
          <w:rFonts w:ascii="Times New Roman"/>
          <w:b/>
          <w:i w:val="false"/>
          <w:color w:val="000000"/>
        </w:rPr>
        <w:t xml:space="preserve"> "Кеден өкілдерінің жалпы тізілімінен мәліметтерді қабылдау және өңдеу" (P.CC.05.OPR.018) операциясының сипаттамасы</w:t>
      </w:r>
    </w:p>
    <w:bookmarkEnd w:id="1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мәліметтер немесе сұрау салудың параметрлерін қанағаттандыратын мәліметтердің жоқ екені туралы хабарлама алған кезде орындалады ("Кеден өкілдерінің жалпы тізілімінен мәліметтерді өңдеу және ұсыну" (P.CC.05.OPR.017)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не сұрау салудың параметрлерін қанағаттандыратын мәліметтердің жоқ екені туралы хабарлама өңделді</w:t>
            </w:r>
          </w:p>
        </w:tc>
      </w:tr>
    </w:tbl>
    <w:bookmarkStart w:name="z185" w:id="182"/>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 алу" (P.CC.05.PRC.006) рәсімі</w:t>
      </w:r>
    </w:p>
    <w:bookmarkEnd w:id="182"/>
    <w:bookmarkStart w:name="z186" w:id="183"/>
    <w:p>
      <w:pPr>
        <w:spacing w:after="0"/>
        <w:ind w:left="0"/>
        <w:jc w:val="both"/>
      </w:pPr>
      <w:r>
        <w:rPr>
          <w:rFonts w:ascii="Times New Roman"/>
          <w:b w:val="false"/>
          <w:i w:val="false"/>
          <w:color w:val="000000"/>
          <w:sz w:val="28"/>
        </w:rPr>
        <w:t>
      73. "Кеден өкілдерінің жалпы тізіліміне енгізілген өзгерістер туралы ақпарат алу" (P.CC.05.PRC.006) рәсімін орындау схемасы 11-суретте берілген.</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4"/>
    <w:p>
      <w:pPr>
        <w:spacing w:after="0"/>
        <w:ind w:left="0"/>
        <w:jc w:val="both"/>
      </w:pPr>
      <w:r>
        <w:rPr>
          <w:rFonts w:ascii="Times New Roman"/>
          <w:b w:val="false"/>
          <w:i w:val="false"/>
          <w:color w:val="000000"/>
          <w:sz w:val="28"/>
        </w:rPr>
        <w:t>
      11-сурет. "Кеден өкілдерінің жалпы тізіліміне енгізілген өзгерістер туралы ақпарат алу" (P.CC.05.PRC.006) рәсімін орындау схемасы</w:t>
      </w:r>
    </w:p>
    <w:bookmarkEnd w:id="184"/>
    <w:bookmarkStart w:name="z188" w:id="185"/>
    <w:p>
      <w:pPr>
        <w:spacing w:after="0"/>
        <w:ind w:left="0"/>
        <w:jc w:val="both"/>
      </w:pPr>
      <w:r>
        <w:rPr>
          <w:rFonts w:ascii="Times New Roman"/>
          <w:b w:val="false"/>
          <w:i w:val="false"/>
          <w:color w:val="000000"/>
          <w:sz w:val="28"/>
        </w:rPr>
        <w:t>
      74. "Кеден өкілдерінің жалпы тізіліміне енгізілген өзгерістер туралы ақпарат алу" (P.CC.05.PRC.006) рәсімі мүше мемлекеттің уәкілетті органының сұрау салуда көрсетілген сәттен бастап осы сұрау салу орындалған сәтке дейін кеден өкілдерінің жалпы тізіліміне қосылған немесе өзгерістер енгізілген кеден өкілдерінің жалпы тізілімінен мәліметтерді алуы мақсатында орындалады. Рәсім оның ішінде егер "Кеден өкілдерінің жалпы тізілімінің жаңартылу күні мен уақыты туралы ақпаратты алу" (P.CC.05.PRC.004) рәсімін орындау нәтижесінде мүше мемлекеттің уәкілетті органы кеден өкілдерінің жалпы тізілімінен мәліметтерді соңғы алған күні мен уақыты Комиссия кеден өкілдерінің жалпы тізілімін соңғы өзгерткен күні мен уақытынан анағұрлым ерте болып табылатыны анықталса да орындалады.</w:t>
      </w:r>
    </w:p>
    <w:bookmarkEnd w:id="185"/>
    <w:bookmarkStart w:name="z189" w:id="186"/>
    <w:p>
      <w:pPr>
        <w:spacing w:after="0"/>
        <w:ind w:left="0"/>
        <w:jc w:val="both"/>
      </w:pPr>
      <w:r>
        <w:rPr>
          <w:rFonts w:ascii="Times New Roman"/>
          <w:b w:val="false"/>
          <w:i w:val="false"/>
          <w:color w:val="000000"/>
          <w:sz w:val="28"/>
        </w:rPr>
        <w:t>
      75. Алдымен "Кеден өкілдерінің жалпы тізіліміне енгізілген өзгерістер туралы ақпаратқа сұрау салу" (P.CC.05.OPR.019) операциясы орындалады, оны орындау нәтижелері бойынша мүше мемлекеттің уәкілетті органы кеден өкілдерінің жалпы тізіліміне енгізілген өзгерістер туралы ақпаратты алуға сұрау салуды қалыптастырады және Комиссияға жібереді.</w:t>
      </w:r>
    </w:p>
    <w:bookmarkEnd w:id="186"/>
    <w:bookmarkStart w:name="z190" w:id="187"/>
    <w:p>
      <w:pPr>
        <w:spacing w:after="0"/>
        <w:ind w:left="0"/>
        <w:jc w:val="both"/>
      </w:pPr>
      <w:r>
        <w:rPr>
          <w:rFonts w:ascii="Times New Roman"/>
          <w:b w:val="false"/>
          <w:i w:val="false"/>
          <w:color w:val="000000"/>
          <w:sz w:val="28"/>
        </w:rPr>
        <w:t>
      76. Комиссияға кеден өкілдерінің жалпы тізіліміне енгізілген өзгерістер туралы ақпаратқа сұрау салу келіп түскен кезде "Кеден өкілдерінің жалпы тізілімінің өзгертілген мәліметтері туралы ақпаратты өңдеу және ұсыну" (P.CC.05.OPR.020) операциясы орындалады, оны орындау нәтижелері бойынша сұрау салуда көрсетілген күннен бастап кеден өкілдерінің жалпы тізіліміне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187"/>
    <w:bookmarkStart w:name="z191" w:id="188"/>
    <w:p>
      <w:pPr>
        <w:spacing w:after="0"/>
        <w:ind w:left="0"/>
        <w:jc w:val="both"/>
      </w:pPr>
      <w:r>
        <w:rPr>
          <w:rFonts w:ascii="Times New Roman"/>
          <w:b w:val="false"/>
          <w:i w:val="false"/>
          <w:color w:val="000000"/>
          <w:sz w:val="28"/>
        </w:rPr>
        <w:t>
      77. Мүше мемлекеттің уәкілетті органына кеден өкілдерінің жалпы тізіліміне енгізілген өзгерістер туралы мәліметтер не сұрау салудың параметрлерін қанағаттандыратын мәліметтердің жоқ екені туралы хабарлама келіп түскен кезде "Кеден өкілдерінің жалпы тізілімінің өзгертілген мәліметтері туралы ақпаратты қабылдау және өңдеу" (P.CC.05.OPR.021) операциясы орындалады, оның орындау нәтижелері бойынша мүше мемлекеттің уәкілетті органы мен Комиссия арасындағы кеден өкілдерінің жалпы тізілімінен мәліметтерді синхрондау жүзеге асырылады.</w:t>
      </w:r>
    </w:p>
    <w:bookmarkEnd w:id="188"/>
    <w:bookmarkStart w:name="z192" w:id="189"/>
    <w:p>
      <w:pPr>
        <w:spacing w:after="0"/>
        <w:ind w:left="0"/>
        <w:jc w:val="both"/>
      </w:pPr>
      <w:r>
        <w:rPr>
          <w:rFonts w:ascii="Times New Roman"/>
          <w:b w:val="false"/>
          <w:i w:val="false"/>
          <w:color w:val="000000"/>
          <w:sz w:val="28"/>
        </w:rPr>
        <w:t>
      78. "Кеден өкілдерінің жалпы тізіліміне енгізілген өзгерістер туралы ақпарат алу" (P.CC.05.PRC.006) рәсімін орындау нәтижесі мүше мемлекеттің уәкілетті органының кеден өкілдерінің жалпы тізілімінен мәліметтер алу және мүше мемлекеттің уәкілетті органы мен Комиссия арасындағы кеден өкілдерінің жалпы тізілімінен мәліметтерді синхрондау болып табылады. Кеден өкілдерінің жалпы тізілімінде сұрау салудың параметрлерін қанағаттандыратын мәліметтер болмаған кезде осындай мәліметтердің жоқ екені туралы хабарлама қалыптастырылады.</w:t>
      </w:r>
    </w:p>
    <w:bookmarkEnd w:id="189"/>
    <w:bookmarkStart w:name="z193" w:id="190"/>
    <w:p>
      <w:pPr>
        <w:spacing w:after="0"/>
        <w:ind w:left="0"/>
        <w:jc w:val="both"/>
      </w:pPr>
      <w:r>
        <w:rPr>
          <w:rFonts w:ascii="Times New Roman"/>
          <w:b w:val="false"/>
          <w:i w:val="false"/>
          <w:color w:val="000000"/>
          <w:sz w:val="28"/>
        </w:rPr>
        <w:t>
      79. "Кеден өкілдерінің жалпы тізіліміне енгізілген өзгерістер туралы ақпарат алу" (P.CC.05.PRC.006) рәсімі шеңберінде орындалатын жалпы процесс операцияларының тізбесі 35-кестеде келтірілген.</w:t>
      </w:r>
    </w:p>
    <w:bookmarkEnd w:id="190"/>
    <w:bookmarkStart w:name="z194" w:id="191"/>
    <w:p>
      <w:pPr>
        <w:spacing w:after="0"/>
        <w:ind w:left="0"/>
        <w:jc w:val="both"/>
      </w:pPr>
      <w:r>
        <w:rPr>
          <w:rFonts w:ascii="Times New Roman"/>
          <w:b w:val="false"/>
          <w:i w:val="false"/>
          <w:color w:val="000000"/>
          <w:sz w:val="28"/>
        </w:rPr>
        <w:t>
      35-кесте</w:t>
      </w:r>
    </w:p>
    <w:bookmarkEnd w:id="191"/>
    <w:bookmarkStart w:name="z195" w:id="192"/>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 алу" (P.CC.05.PRC.006) рәсімі шеңберінде орындалатын жалпы процесс операцияларының тізбесі</w:t>
      </w:r>
    </w:p>
    <w:bookmarkEnd w:id="1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өзгертілген мәліметтері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өзгертілген мәліметтері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bl>
    <w:bookmarkStart w:name="z196" w:id="193"/>
    <w:p>
      <w:pPr>
        <w:spacing w:after="0"/>
        <w:ind w:left="0"/>
        <w:jc w:val="both"/>
      </w:pPr>
      <w:r>
        <w:rPr>
          <w:rFonts w:ascii="Times New Roman"/>
          <w:b w:val="false"/>
          <w:i w:val="false"/>
          <w:color w:val="000000"/>
          <w:sz w:val="28"/>
        </w:rPr>
        <w:t>
      36-кесте</w:t>
      </w:r>
    </w:p>
    <w:bookmarkEnd w:id="193"/>
    <w:bookmarkStart w:name="z197" w:id="194"/>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ақпаратқа сұрау салу" (P.CC.05.OPR.019) операциясының сипаттамасы</w:t>
      </w:r>
    </w:p>
    <w:bookmarkEnd w:id="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өкілдерінің жалпы тізіліміне енгізілген өзгерістер туралы ақпарат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алуға сұрау салу Комиссияға жіберілді</w:t>
            </w:r>
          </w:p>
        </w:tc>
      </w:tr>
    </w:tbl>
    <w:bookmarkStart w:name="z198" w:id="195"/>
    <w:p>
      <w:pPr>
        <w:spacing w:after="0"/>
        <w:ind w:left="0"/>
        <w:jc w:val="both"/>
      </w:pPr>
      <w:r>
        <w:rPr>
          <w:rFonts w:ascii="Times New Roman"/>
          <w:b w:val="false"/>
          <w:i w:val="false"/>
          <w:color w:val="000000"/>
          <w:sz w:val="28"/>
        </w:rPr>
        <w:t>
      37-кесте</w:t>
      </w:r>
    </w:p>
    <w:bookmarkEnd w:id="195"/>
    <w:bookmarkStart w:name="z199" w:id="196"/>
    <w:p>
      <w:pPr>
        <w:spacing w:after="0"/>
        <w:ind w:left="0"/>
        <w:jc w:val="left"/>
      </w:pPr>
      <w:r>
        <w:rPr>
          <w:rFonts w:ascii="Times New Roman"/>
          <w:b/>
          <w:i w:val="false"/>
          <w:color w:val="000000"/>
        </w:rPr>
        <w:t xml:space="preserve"> "Кеден өкілдерінің жалпы тізілімінің өзгертілген мәліметтері туралы ақпаратты өңдеу және ұсыну" (P.CC.05.OPR.020) операциясының сипаттамасы</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өзгертілген мәліметтері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кеден өкілдерінің жалпы тізіліміне енгізілген өзгерістер туралы ақпаратты алуға сұрау салуды алған кезде орындалады ("Кеден өкілдерінің жалпы тізіліміне енгізілген өзгерістер туралы ақпаратқа сұрау салу" (P.CC.05.OPR.019)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кеден өкілдерінің жалпы тізіліміне енгізілген өзгерістер туралы мәліметтерді немесе сұрау салудың праметрлерін қанағаттандыратын мәліметтердің жоқ екені туралы хабарламаны қалыптастырады және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мәліметтер немесе сұрау салудың праметрлерін қанағаттандыратын мәліметтердің жоқ екені туралы хабарлама мүше мемлекеттің уәкілетті органына жіберілді</w:t>
            </w:r>
          </w:p>
        </w:tc>
      </w:tr>
    </w:tbl>
    <w:bookmarkStart w:name="z200" w:id="197"/>
    <w:p>
      <w:pPr>
        <w:spacing w:after="0"/>
        <w:ind w:left="0"/>
        <w:jc w:val="both"/>
      </w:pPr>
      <w:r>
        <w:rPr>
          <w:rFonts w:ascii="Times New Roman"/>
          <w:b w:val="false"/>
          <w:i w:val="false"/>
          <w:color w:val="000000"/>
          <w:sz w:val="28"/>
        </w:rPr>
        <w:t>
      38-кесте</w:t>
      </w:r>
    </w:p>
    <w:bookmarkEnd w:id="197"/>
    <w:bookmarkStart w:name="z201" w:id="198"/>
    <w:p>
      <w:pPr>
        <w:spacing w:after="0"/>
        <w:ind w:left="0"/>
        <w:jc w:val="left"/>
      </w:pPr>
      <w:r>
        <w:rPr>
          <w:rFonts w:ascii="Times New Roman"/>
          <w:b/>
          <w:i w:val="false"/>
          <w:color w:val="000000"/>
        </w:rPr>
        <w:t xml:space="preserve"> "Кеден өкілдерінің жалпы тізілімінің өзгертілген мәліметтері туралы ақпаратты қабылдау және өңдеу" (P.CC.05.OPR.021) операциясының сипаттамасы</w:t>
      </w:r>
    </w:p>
    <w:bookmarkEnd w:id="1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өзгертілген мәліметтері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енгізілген өзгерістер туралы мәліметтерді қамтитын хабар немесе сұрау салудың праметрлерін қанағаттандыратын мәліметтердің жоқ екені туралы хабарлама алған кезде орындалады ("Кеден өкілдерінің жалпы тізілімінің өзгертілген мәліметтері туралы ақпаратты өңдеу және ұсыну" (P.CC.05.OPR.020)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Кеден өкілдерінің жалпы тізіліміне енгізілген өзгерістер туралы мәліметтерді алған кезде өңдеу мынадай қағидаларға сәйкес жүзеге асырылады:</w:t>
            </w:r>
          </w:p>
          <w:p>
            <w:pPr>
              <w:spacing w:after="20"/>
              <w:ind w:left="20"/>
              <w:jc w:val="both"/>
            </w:pPr>
            <w:r>
              <w:rPr>
                <w:rFonts w:ascii="Times New Roman"/>
                <w:b w:val="false"/>
                <w:i w:val="false"/>
                <w:color w:val="000000"/>
                <w:sz w:val="20"/>
              </w:rPr>
              <w:t>
кеден өкілдерінің жалпы тізілімінен алынған өзгертілген мәліметтердің құрамында бар және мүше мемлекеттің уәкілетті органында жоқ кеден өкілдері туралы мәліметтер мүше мемлекеттің уәкілетті органында сақталатын кеден өкілдерінің жалпы тізіліміндегі мәліметтерге енгізіледі;</w:t>
            </w:r>
          </w:p>
          <w:p>
            <w:pPr>
              <w:spacing w:after="20"/>
              <w:ind w:left="20"/>
              <w:jc w:val="both"/>
            </w:pPr>
            <w:r>
              <w:rPr>
                <w:rFonts w:ascii="Times New Roman"/>
                <w:b w:val="false"/>
                <w:i w:val="false"/>
                <w:color w:val="000000"/>
                <w:sz w:val="20"/>
              </w:rPr>
              <w:t>
кеден өкілдерінің жалпы тізілімінен алынған өзгертілген мәліметтердің құрамында бар және мүше мемлекеттің уәкілетті органында сақталатын кеден өкілдерінің жалпы тізілімінің мәліметтерінде бар кеден өкілдері туралы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мәліметтері Комиссия мен мүше мемлекеттің уәкілетті органы арасында синхрондалды</w:t>
            </w:r>
          </w:p>
        </w:tc>
      </w:tr>
    </w:tbl>
    <w:bookmarkStart w:name="z202" w:id="199"/>
    <w:p>
      <w:pPr>
        <w:spacing w:after="0"/>
        <w:ind w:left="0"/>
        <w:jc w:val="left"/>
      </w:pPr>
      <w:r>
        <w:rPr>
          <w:rFonts w:ascii="Times New Roman"/>
          <w:b/>
          <w:i w:val="false"/>
          <w:color w:val="000000"/>
        </w:rPr>
        <w:t xml:space="preserve"> IX. Штаттан тыс жағдайлардағы іс-қимыл тәртібі</w:t>
      </w:r>
    </w:p>
    <w:bookmarkEnd w:id="199"/>
    <w:bookmarkStart w:name="z203" w:id="200"/>
    <w:p>
      <w:pPr>
        <w:spacing w:after="0"/>
        <w:ind w:left="0"/>
        <w:jc w:val="both"/>
      </w:pPr>
      <w:r>
        <w:rPr>
          <w:rFonts w:ascii="Times New Roman"/>
          <w:b w:val="false"/>
          <w:i w:val="false"/>
          <w:color w:val="000000"/>
          <w:sz w:val="28"/>
        </w:rPr>
        <w:t>
      80. Жалпы процесс рәсімдері орындалған кезде деректерді өңдеуді әдеттегі режимде жүргізу мүмкін болмайтын айрықша жағдайлар орын алуы ықтимал. Бұл техникалық іркілістер, құрылымдық және форматтық-логикалық бақылау қателіктері және өзге жағдайларда орын алуы мүмкін.</w:t>
      </w:r>
    </w:p>
    <w:bookmarkEnd w:id="200"/>
    <w:bookmarkStart w:name="z204" w:id="201"/>
    <w:p>
      <w:pPr>
        <w:spacing w:after="0"/>
        <w:ind w:left="0"/>
        <w:jc w:val="both"/>
      </w:pPr>
      <w:r>
        <w:rPr>
          <w:rFonts w:ascii="Times New Roman"/>
          <w:b w:val="false"/>
          <w:i w:val="false"/>
          <w:color w:val="000000"/>
          <w:sz w:val="28"/>
        </w:rPr>
        <w:t>
      81. Құрылымдық және форматтық-логикалық бақылау қателіктері туындаған жағдайда уәкілетті орган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келмеуі анықталған жағдайда уәкілетті орган анықталған қателікті жою үшін белгіленген тәртіпте қажетті шаралар қабылдайды.</w:t>
      </w:r>
    </w:p>
    <w:bookmarkEnd w:id="201"/>
    <w:bookmarkStart w:name="z205" w:id="202"/>
    <w:p>
      <w:pPr>
        <w:spacing w:after="0"/>
        <w:ind w:left="0"/>
        <w:jc w:val="both"/>
      </w:pPr>
      <w:r>
        <w:rPr>
          <w:rFonts w:ascii="Times New Roman"/>
          <w:b w:val="false"/>
          <w:i w:val="false"/>
          <w:color w:val="000000"/>
          <w:sz w:val="28"/>
        </w:rPr>
        <w:t>
      82. Штаттан тыс жағдайларды шешу мақсатында мүше мемлекеттер осы Қағидаларда көзделген талаптарды орындау құзыретіне жататын уәкілетті органдар туралы бір-бірін және Комиссияны хабардар етеді, сондай-ақ жалпы процесті іске асыру кезінде техникалық қолдауды қамтамасыз етуге жауапты тұлғалар туралы мәліметтерді ұсынады.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18 ақпандағы </w:t>
            </w:r>
            <w:r>
              <w:br/>
            </w:r>
            <w:r>
              <w:rPr>
                <w:rFonts w:ascii="Times New Roman"/>
                <w:b w:val="false"/>
                <w:i w:val="false"/>
                <w:color w:val="000000"/>
                <w:sz w:val="20"/>
              </w:rPr>
              <w:t>№ 16 шешімімен</w:t>
            </w:r>
            <w:r>
              <w:br/>
            </w:r>
            <w:r>
              <w:rPr>
                <w:rFonts w:ascii="Times New Roman"/>
                <w:b w:val="false"/>
                <w:i w:val="false"/>
                <w:color w:val="000000"/>
                <w:sz w:val="20"/>
              </w:rPr>
              <w:t>БЕКІТІЛГЕН</w:t>
            </w:r>
          </w:p>
        </w:tc>
      </w:tr>
    </w:tbl>
    <w:bookmarkStart w:name="z207" w:id="203"/>
    <w:p>
      <w:pPr>
        <w:spacing w:after="0"/>
        <w:ind w:left="0"/>
        <w:jc w:val="left"/>
      </w:pPr>
      <w:r>
        <w:rPr>
          <w:rFonts w:ascii="Times New Roman"/>
          <w:b/>
          <w:i w:val="false"/>
          <w:color w:val="000000"/>
        </w:rPr>
        <w:t xml:space="preserve">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03"/>
    <w:bookmarkStart w:name="z208" w:id="204"/>
    <w:p>
      <w:pPr>
        <w:spacing w:after="0"/>
        <w:ind w:left="0"/>
        <w:jc w:val="left"/>
      </w:pPr>
      <w:r>
        <w:rPr>
          <w:rFonts w:ascii="Times New Roman"/>
          <w:b/>
          <w:i w:val="false"/>
          <w:color w:val="000000"/>
        </w:rPr>
        <w:t xml:space="preserve"> I. Жалпы ережелер</w:t>
      </w:r>
    </w:p>
    <w:bookmarkEnd w:id="204"/>
    <w:bookmarkStart w:name="z209" w:id="20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20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тізілімін қалыптастыру және жүргізу тәртіптері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210" w:id="206"/>
    <w:p>
      <w:pPr>
        <w:spacing w:after="0"/>
        <w:ind w:left="0"/>
        <w:jc w:val="left"/>
      </w:pPr>
      <w:r>
        <w:rPr>
          <w:rFonts w:ascii="Times New Roman"/>
          <w:b/>
          <w:i w:val="false"/>
          <w:color w:val="000000"/>
        </w:rPr>
        <w:t xml:space="preserve"> II. Қолданылу саласы</w:t>
      </w:r>
    </w:p>
    <w:bookmarkEnd w:id="206"/>
    <w:bookmarkStart w:name="z211" w:id="207"/>
    <w:p>
      <w:pPr>
        <w:spacing w:after="0"/>
        <w:ind w:left="0"/>
        <w:jc w:val="both"/>
      </w:pPr>
      <w:r>
        <w:rPr>
          <w:rFonts w:ascii="Times New Roman"/>
          <w:b w:val="false"/>
          <w:i w:val="false"/>
          <w:color w:val="000000"/>
          <w:sz w:val="28"/>
        </w:rPr>
        <w:t>
      2. Осы Регламент "Кеден өкілдерінің жалпы тізілімін қалыптастыру, жүргізу және пайдалану" жалпы процесінің (бұдан әрі – жалпы процесс) транзакцияларын орындау тәртібі мен шарттарын жалпы процеске қатысушылардың біркелкі қолдануын қамтамасыз ету мақсатында әзірленді.</w:t>
      </w:r>
    </w:p>
    <w:bookmarkEnd w:id="207"/>
    <w:bookmarkStart w:name="z212" w:id="20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08"/>
    <w:bookmarkStart w:name="z213" w:id="20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209"/>
    <w:bookmarkStart w:name="z214" w:id="210"/>
    <w:p>
      <w:pPr>
        <w:spacing w:after="0"/>
        <w:ind w:left="0"/>
        <w:jc w:val="left"/>
      </w:pPr>
      <w:r>
        <w:rPr>
          <w:rFonts w:ascii="Times New Roman"/>
          <w:b/>
          <w:i w:val="false"/>
          <w:color w:val="000000"/>
        </w:rPr>
        <w:t xml:space="preserve"> III. Негізгі ұғымдар</w:t>
      </w:r>
    </w:p>
    <w:bookmarkEnd w:id="210"/>
    <w:bookmarkStart w:name="z215" w:id="21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11"/>
    <w:p>
      <w:pPr>
        <w:spacing w:after="0"/>
        <w:ind w:left="0"/>
        <w:jc w:val="both"/>
      </w:pPr>
      <w:r>
        <w:rPr>
          <w:rFonts w:ascii="Times New Roman"/>
          <w:b w:val="false"/>
          <w:i w:val="false"/>
          <w:color w:val="000000"/>
          <w:sz w:val="28"/>
        </w:rPr>
        <w:t>
      "сәйкестендіру" – жалпы процеске қатысушының оған ұсынылған және осы жалпы процеске қатысушыны бірегей сәйкестендіретін белгіге тиесілігін тексеру және оның түпнұсқалылығын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"ақпараттық объектінің жай-күйі" – жалпы процесс операцияларын орындау кезінде өзгеретін жалпы процесс рәсімдерін орындаудың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мәндерінде қолданылады.</w:t>
      </w:r>
    </w:p>
    <w:bookmarkStart w:name="z216" w:id="21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12"/>
    <w:bookmarkStart w:name="z217" w:id="213"/>
    <w:p>
      <w:pPr>
        <w:spacing w:after="0"/>
        <w:ind w:left="0"/>
        <w:jc w:val="left"/>
      </w:pPr>
      <w:r>
        <w:rPr>
          <w:rFonts w:ascii="Times New Roman"/>
          <w:b/>
          <w:i w:val="false"/>
          <w:color w:val="000000"/>
        </w:rPr>
        <w:t xml:space="preserve"> 1. Ақпараттық өзара іс-қимылға қатысушылар</w:t>
      </w:r>
    </w:p>
    <w:bookmarkEnd w:id="213"/>
    <w:bookmarkStart w:name="z218" w:id="214"/>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14"/>
    <w:bookmarkStart w:name="z219" w:id="215"/>
    <w:p>
      <w:pPr>
        <w:spacing w:after="0"/>
        <w:ind w:left="0"/>
        <w:jc w:val="both"/>
      </w:pPr>
      <w:r>
        <w:rPr>
          <w:rFonts w:ascii="Times New Roman"/>
          <w:b w:val="false"/>
          <w:i w:val="false"/>
          <w:color w:val="000000"/>
          <w:sz w:val="28"/>
        </w:rPr>
        <w:t>
      1-кесте</w:t>
      </w:r>
    </w:p>
    <w:bookmarkEnd w:id="215"/>
    <w:bookmarkStart w:name="z220" w:id="21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кеден өкілдерінің жалпы тізілімін алыптастыру үшін ақпаратты Еуразиялық экономикалық комиссияға ұсынуды, сұрау салуларды қалыптастыруды және кеден өкілдерінің жалпы тізілімінен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(P.CC.05.ACT.001)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қалыптастыруды жүзеге асырады, кеден өкілдерінің жалпы тізілімінде қамтылған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21" w:id="217"/>
    <w:p>
      <w:pPr>
        <w:spacing w:after="0"/>
        <w:ind w:left="0"/>
        <w:jc w:val="left"/>
      </w:pPr>
      <w:r>
        <w:rPr>
          <w:rFonts w:ascii="Times New Roman"/>
          <w:b/>
          <w:i w:val="false"/>
          <w:color w:val="000000"/>
        </w:rPr>
        <w:t xml:space="preserve"> 2. Ақпараттық өзара іс-қимыл құрылымы</w:t>
      </w:r>
    </w:p>
    <w:bookmarkEnd w:id="217"/>
    <w:bookmarkStart w:name="z222" w:id="218"/>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мен Еуразиялық экономикалық комиссия арасында жалпы процесс рәсімдеріне сәйкес жүзеге асырылады:</w:t>
      </w:r>
    </w:p>
    <w:bookmarkEnd w:id="218"/>
    <w:bookmarkStart w:name="z223" w:id="219"/>
    <w:p>
      <w:pPr>
        <w:spacing w:after="0"/>
        <w:ind w:left="0"/>
        <w:jc w:val="both"/>
      </w:pPr>
      <w:r>
        <w:rPr>
          <w:rFonts w:ascii="Times New Roman"/>
          <w:b w:val="false"/>
          <w:i w:val="false"/>
          <w:color w:val="000000"/>
          <w:sz w:val="28"/>
        </w:rPr>
        <w:t>
      а) кеден өкілдерінің жалпы тізілімін қалыптастыру және жүргізу кезіндегі ақпараттық өзара іс-қимыл;</w:t>
      </w:r>
    </w:p>
    <w:bookmarkEnd w:id="219"/>
    <w:bookmarkStart w:name="z224" w:id="220"/>
    <w:p>
      <w:pPr>
        <w:spacing w:after="0"/>
        <w:ind w:left="0"/>
        <w:jc w:val="both"/>
      </w:pPr>
      <w:r>
        <w:rPr>
          <w:rFonts w:ascii="Times New Roman"/>
          <w:b w:val="false"/>
          <w:i w:val="false"/>
          <w:color w:val="000000"/>
          <w:sz w:val="28"/>
        </w:rPr>
        <w:t>
      б) кеден өкілдерінің жалпы тізілімінде қамтылған мәліметтерді мүше мемлекеттердің уәкілетті органдарына ұсыну кезіндегі ақпараттық өзара іс-қимыл.</w:t>
      </w:r>
    </w:p>
    <w:bookmarkEnd w:id="220"/>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 мен Еуразиялық экономикалық комиссия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21"/>
    <w:p>
      <w:pPr>
        <w:spacing w:after="0"/>
        <w:ind w:left="0"/>
        <w:jc w:val="both"/>
      </w:pPr>
      <w:r>
        <w:rPr>
          <w:rFonts w:ascii="Times New Roman"/>
          <w:b w:val="false"/>
          <w:i w:val="false"/>
          <w:color w:val="000000"/>
          <w:sz w:val="28"/>
        </w:rPr>
        <w:t>
      1-сурет. Мүше мемлекеттердің уәкілетті органдары мен Еуразиялық экономикалық комиссия арасындағы ақпараттық өзара іс-қимылдың құрылымы</w:t>
      </w:r>
    </w:p>
    <w:bookmarkEnd w:id="221"/>
    <w:bookmarkStart w:name="z226" w:id="222"/>
    <w:p>
      <w:pPr>
        <w:spacing w:after="0"/>
        <w:ind w:left="0"/>
        <w:jc w:val="both"/>
      </w:pPr>
      <w:r>
        <w:rPr>
          <w:rFonts w:ascii="Times New Roman"/>
          <w:b w:val="false"/>
          <w:i w:val="false"/>
          <w:color w:val="000000"/>
          <w:sz w:val="28"/>
        </w:rPr>
        <w:t>
      8. Мүше мемлекеттердің уәкілетті органдары мен Еуразиялық экономикалық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22"/>
    <w:bookmarkStart w:name="z227" w:id="223"/>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жалпы процесс транзакцияларымен арасындағы өзара байланыстар айқындалған.</w:t>
      </w:r>
    </w:p>
    <w:bookmarkEnd w:id="223"/>
    <w:bookmarkStart w:name="z228" w:id="224"/>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224"/>
    <w:bookmarkStart w:name="z229" w:id="225"/>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25"/>
    <w:bookmarkStart w:name="z230" w:id="226"/>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6"/>
    <w:bookmarkStart w:name="z231" w:id="227"/>
    <w:p>
      <w:pPr>
        <w:spacing w:after="0"/>
        <w:ind w:left="0"/>
        <w:jc w:val="left"/>
      </w:pPr>
      <w:r>
        <w:rPr>
          <w:rFonts w:ascii="Times New Roman"/>
          <w:b/>
          <w:i w:val="false"/>
          <w:color w:val="000000"/>
        </w:rPr>
        <w:t xml:space="preserve"> 1. Кеден өкілдерінің жалпы тізілімін қалыптастыру және жүргізу кезіндегі ақпараттық өзара іс-қимыл</w:t>
      </w:r>
    </w:p>
    <w:bookmarkEnd w:id="227"/>
    <w:bookmarkStart w:name="z232" w:id="228"/>
    <w:p>
      <w:pPr>
        <w:spacing w:after="0"/>
        <w:ind w:left="0"/>
        <w:jc w:val="both"/>
      </w:pPr>
      <w:r>
        <w:rPr>
          <w:rFonts w:ascii="Times New Roman"/>
          <w:b w:val="false"/>
          <w:i w:val="false"/>
          <w:color w:val="000000"/>
          <w:sz w:val="28"/>
        </w:rPr>
        <w:t>
      12. Кеден өкілдерінің жалпы тізілімін қалыптастыру және жүргізу кезіндегі жалпы процесс транзакцияларын орындау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279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29"/>
    <w:p>
      <w:pPr>
        <w:spacing w:after="0"/>
        <w:ind w:left="0"/>
        <w:jc w:val="both"/>
      </w:pPr>
      <w:r>
        <w:rPr>
          <w:rFonts w:ascii="Times New Roman"/>
          <w:b w:val="false"/>
          <w:i w:val="false"/>
          <w:color w:val="000000"/>
          <w:sz w:val="28"/>
        </w:rPr>
        <w:t>
      2-сурет. Кеден өкілдерінің жалпы тізілімін қалыптастыру және жүргізу кезіндегі жалпы процесс транзакцияларын орындау схемасы</w:t>
      </w:r>
    </w:p>
    <w:bookmarkEnd w:id="229"/>
    <w:bookmarkStart w:name="z234" w:id="230"/>
    <w:p>
      <w:pPr>
        <w:spacing w:after="0"/>
        <w:ind w:left="0"/>
        <w:jc w:val="both"/>
      </w:pPr>
      <w:r>
        <w:rPr>
          <w:rFonts w:ascii="Times New Roman"/>
          <w:b w:val="false"/>
          <w:i w:val="false"/>
          <w:color w:val="000000"/>
          <w:sz w:val="28"/>
        </w:rPr>
        <w:t>
      2-кесте</w:t>
      </w:r>
    </w:p>
    <w:bookmarkEnd w:id="230"/>
    <w:bookmarkStart w:name="z235" w:id="231"/>
    <w:p>
      <w:pPr>
        <w:spacing w:after="0"/>
        <w:ind w:left="0"/>
        <w:jc w:val="left"/>
      </w:pPr>
      <w:r>
        <w:rPr>
          <w:rFonts w:ascii="Times New Roman"/>
          <w:b/>
          <w:i w:val="false"/>
          <w:color w:val="000000"/>
        </w:rPr>
        <w:t xml:space="preserve"> Кеден өкілдерінің жалпы тізілімін қалыптастыру және жүргізу кезіндегі жалпы процесс транзакцияларының тізбесі</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 (P.CC.05.PRC.001)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мәліметтерді ұсыну (P.CC.05.OPR.001).</w:t>
            </w:r>
          </w:p>
          <w:p>
            <w:pPr>
              <w:spacing w:after="20"/>
              <w:ind w:left="20"/>
              <w:jc w:val="both"/>
            </w:pPr>
            <w:r>
              <w:rPr>
                <w:rFonts w:ascii="Times New Roman"/>
                <w:b w:val="false"/>
                <w:i w:val="false"/>
                <w:color w:val="000000"/>
                <w:sz w:val="20"/>
              </w:rPr>
              <w:t>
Кеден өкілдерінің жалпы тізіліміне мәліметтерді енгізу туралы хабарлама алу (P.CC.05.OPR.003)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енгізілетін заңды тұлға туралы мәліметтерді қабылдау және өңдеу (P.CC.05.OPR.002)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 (P.CC.05.TRN.001)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 қамтылған мәліметтер өзгерту (P.CC.05.PRC.002)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ұсыну (P.CC.05.OPR.005).</w:t>
            </w:r>
          </w:p>
          <w:p>
            <w:pPr>
              <w:spacing w:after="20"/>
              <w:ind w:left="20"/>
              <w:jc w:val="both"/>
            </w:pPr>
            <w:r>
              <w:rPr>
                <w:rFonts w:ascii="Times New Roman"/>
                <w:b w:val="false"/>
                <w:i w:val="false"/>
                <w:color w:val="000000"/>
                <w:sz w:val="20"/>
              </w:rPr>
              <w:t>
Кеден өкілдерінің жалпы тізіліміне өзгерістер енгізу туралы хабарлама алу (P.CC.05.OPR.007)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 (P.CC.05.OPR.006)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мәліметтерін өзгерту (P.CC.05.TRN.002)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 (P.CC.05.PRC.003)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үшін мәліметтерді ұсыну</w:t>
            </w:r>
          </w:p>
          <w:p>
            <w:pPr>
              <w:spacing w:after="20"/>
              <w:ind w:left="20"/>
              <w:jc w:val="both"/>
            </w:pPr>
            <w:r>
              <w:rPr>
                <w:rFonts w:ascii="Times New Roman"/>
                <w:b w:val="false"/>
                <w:i w:val="false"/>
                <w:color w:val="000000"/>
                <w:sz w:val="20"/>
              </w:rPr>
              <w:t>
 (P.CC.05.OPR.009).</w:t>
            </w:r>
          </w:p>
          <w:p>
            <w:pPr>
              <w:spacing w:after="20"/>
              <w:ind w:left="20"/>
              <w:jc w:val="both"/>
            </w:pPr>
            <w:r>
              <w:rPr>
                <w:rFonts w:ascii="Times New Roman"/>
                <w:b w:val="false"/>
                <w:i w:val="false"/>
                <w:color w:val="000000"/>
                <w:sz w:val="20"/>
              </w:rPr>
              <w:t>
Кеден өкілдерінің жалпы тізілімінен мәліметтерді алып тастау туралы хабарлама алу (P.CC.05.OPR.011)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үшін мәліметтерді қабылдау және өңдеу (P.CC.05.OPR.010)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 (P.CC.05.TRN.003)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(P.CC.05.PRC.008)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ұсыну (P.CC.05.OPR.022).</w:t>
            </w:r>
          </w:p>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өңдеу нәтижелері туралы хабарлама алу (P.CC.05.OPR.024)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қабылдау және өңдеу</w:t>
            </w:r>
          </w:p>
          <w:p>
            <w:pPr>
              <w:spacing w:after="20"/>
              <w:ind w:left="20"/>
              <w:jc w:val="both"/>
            </w:pPr>
            <w:r>
              <w:rPr>
                <w:rFonts w:ascii="Times New Roman"/>
                <w:b w:val="false"/>
                <w:i w:val="false"/>
                <w:color w:val="000000"/>
                <w:sz w:val="20"/>
              </w:rPr>
              <w:t>
(P.CC.05.OPR.023).</w:t>
            </w:r>
          </w:p>
          <w:p>
            <w:pPr>
              <w:spacing w:after="20"/>
              <w:ind w:left="20"/>
              <w:jc w:val="both"/>
            </w:pPr>
            <w:r>
              <w:rPr>
                <w:rFonts w:ascii="Times New Roman"/>
                <w:b w:val="false"/>
                <w:i w:val="false"/>
                <w:color w:val="000000"/>
                <w:sz w:val="20"/>
              </w:rPr>
              <w:t>
кеден өкілдерінің жалпы тізілімінің жаңартылған мәліметтерін жариялау (P.CC.05.OPR.025)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(P.CC.05.TRN.007)</w:t>
            </w:r>
          </w:p>
        </w:tc>
      </w:tr>
    </w:tbl>
    <w:bookmarkStart w:name="z236" w:id="232"/>
    <w:p>
      <w:pPr>
        <w:spacing w:after="0"/>
        <w:ind w:left="0"/>
        <w:jc w:val="left"/>
      </w:pPr>
      <w:r>
        <w:rPr>
          <w:rFonts w:ascii="Times New Roman"/>
          <w:b/>
          <w:i w:val="false"/>
          <w:color w:val="000000"/>
        </w:rPr>
        <w:t xml:space="preserve"> 2. Кеден өкілдерінің жалпы тізілімінде қамтылған мәліметтерді мүше мемлекеттердің уәкілетті органдарына ұсыну кезіндегі ақпараттық өзара іс-қимыл</w:t>
      </w:r>
    </w:p>
    <w:bookmarkEnd w:id="232"/>
    <w:bookmarkStart w:name="z237" w:id="233"/>
    <w:p>
      <w:pPr>
        <w:spacing w:after="0"/>
        <w:ind w:left="0"/>
        <w:jc w:val="left"/>
      </w:pPr>
      <w:r>
        <w:rPr>
          <w:rFonts w:ascii="Times New Roman"/>
          <w:b/>
          <w:i w:val="false"/>
          <w:color w:val="000000"/>
        </w:rPr>
        <w:t xml:space="preserve"> 13. Кеден өкілдерінің жалпы тізілімінде қамтылған мәліметтерді мүше мемлекеттердің уәкілетті органдарына ұсыну кезінде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33"/>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34"/>
    <w:p>
      <w:pPr>
        <w:spacing w:after="0"/>
        <w:ind w:left="0"/>
        <w:jc w:val="both"/>
      </w:pPr>
      <w:r>
        <w:rPr>
          <w:rFonts w:ascii="Times New Roman"/>
          <w:b w:val="false"/>
          <w:i w:val="false"/>
          <w:color w:val="000000"/>
          <w:sz w:val="28"/>
        </w:rPr>
        <w:t>
      3-сурет. Кеден өкілдерінің жалпы тізілімінде қамтылған мәліметтерді мүше мемлекеттердің уәкілетті органдарына ұсыну кезінде жалпы процесс транзакцияларын орындау схемасы</w:t>
      </w:r>
    </w:p>
    <w:bookmarkEnd w:id="234"/>
    <w:bookmarkStart w:name="z239" w:id="235"/>
    <w:p>
      <w:pPr>
        <w:spacing w:after="0"/>
        <w:ind w:left="0"/>
        <w:jc w:val="both"/>
      </w:pPr>
      <w:r>
        <w:rPr>
          <w:rFonts w:ascii="Times New Roman"/>
          <w:b w:val="false"/>
          <w:i w:val="false"/>
          <w:color w:val="000000"/>
          <w:sz w:val="28"/>
        </w:rPr>
        <w:t>
      3-кесте</w:t>
      </w:r>
    </w:p>
    <w:bookmarkEnd w:id="235"/>
    <w:bookmarkStart w:name="z240" w:id="236"/>
    <w:p>
      <w:pPr>
        <w:spacing w:after="0"/>
        <w:ind w:left="0"/>
        <w:jc w:val="left"/>
      </w:pPr>
      <w:r>
        <w:rPr>
          <w:rFonts w:ascii="Times New Roman"/>
          <w:b/>
          <w:i w:val="false"/>
          <w:color w:val="000000"/>
        </w:rPr>
        <w:t xml:space="preserve"> Кеден өкілдерінің жалпы тізілімінде қамтылған мәліметтерді мүше мемлекеттердің уәкілетті органдарына ұсыну кезіндегі жалпы процесс транзакцияларының тізбесі</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алу (P.CC.05.PRC.004)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ақпаратқа сұрау салу (P.CC.05.OPR.013).</w:t>
            </w:r>
          </w:p>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қабылдау және өңдеу</w:t>
            </w:r>
          </w:p>
          <w:p>
            <w:pPr>
              <w:spacing w:after="20"/>
              <w:ind w:left="20"/>
              <w:jc w:val="both"/>
            </w:pPr>
            <w:r>
              <w:rPr>
                <w:rFonts w:ascii="Times New Roman"/>
                <w:b w:val="false"/>
                <w:i w:val="false"/>
                <w:color w:val="000000"/>
                <w:sz w:val="20"/>
              </w:rPr>
              <w:t>
 (P.CC.05.OPR.015)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(P.CC.05.BEN.002):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өңдеу және ұсыну (P.CC.05.OPR.014)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алу (P.CC.05.TRN.004)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 (P.CC.05.PRC.005)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 (P.CC.05.OPR.016).</w:t>
            </w:r>
          </w:p>
          <w:p>
            <w:pPr>
              <w:spacing w:after="20"/>
              <w:ind w:left="20"/>
              <w:jc w:val="both"/>
            </w:pPr>
            <w:r>
              <w:rPr>
                <w:rFonts w:ascii="Times New Roman"/>
                <w:b w:val="false"/>
                <w:i w:val="false"/>
                <w:color w:val="000000"/>
                <w:sz w:val="20"/>
              </w:rPr>
              <w:t>
Кеден өкілдерінің жалпы тізілімінен мәліметтерді қабылдау және өңдеу (P.CC.05.OPR.018)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 </w:t>
            </w:r>
          </w:p>
          <w:p>
            <w:pPr>
              <w:spacing w:after="20"/>
              <w:ind w:left="20"/>
              <w:jc w:val="both"/>
            </w:pPr>
            <w:r>
              <w:rPr>
                <w:rFonts w:ascii="Times New Roman"/>
                <w:b w:val="false"/>
                <w:i w:val="false"/>
                <w:color w:val="000000"/>
                <w:sz w:val="20"/>
              </w:rPr>
              <w:t xml:space="preserve">
(P.CC.05.BEN.003): </w:t>
            </w:r>
          </w:p>
          <w:p>
            <w:pPr>
              <w:spacing w:after="20"/>
              <w:ind w:left="20"/>
              <w:jc w:val="both"/>
            </w:pPr>
            <w:r>
              <w:rPr>
                <w:rFonts w:ascii="Times New Roman"/>
                <w:b w:val="false"/>
                <w:i w:val="false"/>
                <w:color w:val="000000"/>
                <w:sz w:val="20"/>
              </w:rPr>
              <w:t>
кеден өкілдерінің жалпы тізілімінен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ұсыну</w:t>
            </w:r>
          </w:p>
          <w:p>
            <w:pPr>
              <w:spacing w:after="20"/>
              <w:ind w:left="20"/>
              <w:jc w:val="both"/>
            </w:pPr>
            <w:r>
              <w:rPr>
                <w:rFonts w:ascii="Times New Roman"/>
                <w:b w:val="false"/>
                <w:i w:val="false"/>
                <w:color w:val="000000"/>
                <w:sz w:val="20"/>
              </w:rPr>
              <w:t>
 (P.CC.05.OPR.017)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w:t>
            </w:r>
          </w:p>
          <w:p>
            <w:pPr>
              <w:spacing w:after="20"/>
              <w:ind w:left="20"/>
              <w:jc w:val="both"/>
            </w:pPr>
            <w:r>
              <w:rPr>
                <w:rFonts w:ascii="Times New Roman"/>
                <w:b w:val="false"/>
                <w:i w:val="false"/>
                <w:color w:val="000000"/>
                <w:sz w:val="20"/>
              </w:rPr>
              <w:t>
Кеден өкілдерінің жалпы тізілімі (P.CC.05.BEN.003):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 (P.CC.05.TRN.005)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 (P.CC.05.PRC.006)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ақпаратқа сұрау салу (P.CC.05.OPR.019).</w:t>
            </w:r>
          </w:p>
          <w:p>
            <w:pPr>
              <w:spacing w:after="20"/>
              <w:ind w:left="20"/>
              <w:jc w:val="both"/>
            </w:pPr>
            <w:r>
              <w:rPr>
                <w:rFonts w:ascii="Times New Roman"/>
                <w:b w:val="false"/>
                <w:i w:val="false"/>
                <w:color w:val="000000"/>
                <w:sz w:val="20"/>
              </w:rPr>
              <w:t>
Кеден өкілдерінің жалпы тізілімінің өзгертілген мәліметтері туралы ақпаратты қабылдау және өңдеу (P.CC.05.OPR.021)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 </w:t>
            </w:r>
          </w:p>
          <w:p>
            <w:pPr>
              <w:spacing w:after="20"/>
              <w:ind w:left="20"/>
              <w:jc w:val="both"/>
            </w:pPr>
            <w:r>
              <w:rPr>
                <w:rFonts w:ascii="Times New Roman"/>
                <w:b w:val="false"/>
                <w:i w:val="false"/>
                <w:color w:val="000000"/>
                <w:sz w:val="20"/>
              </w:rPr>
              <w:t xml:space="preserve">
(P.CC.05.BEN.003): </w:t>
            </w:r>
          </w:p>
          <w:p>
            <w:pPr>
              <w:spacing w:after="20"/>
              <w:ind w:left="20"/>
              <w:jc w:val="both"/>
            </w:pPr>
            <w:r>
              <w:rPr>
                <w:rFonts w:ascii="Times New Roman"/>
                <w:b w:val="false"/>
                <w:i w:val="false"/>
                <w:color w:val="000000"/>
                <w:sz w:val="20"/>
              </w:rPr>
              <w:t>
кеден өкілдерінің жалпы тізілімінен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өзгертілген мәліметтері туралы ақпаратты өңдеу және ұсыну</w:t>
            </w:r>
          </w:p>
          <w:p>
            <w:pPr>
              <w:spacing w:after="20"/>
              <w:ind w:left="20"/>
              <w:jc w:val="both"/>
            </w:pPr>
            <w:r>
              <w:rPr>
                <w:rFonts w:ascii="Times New Roman"/>
                <w:b w:val="false"/>
                <w:i w:val="false"/>
                <w:color w:val="000000"/>
                <w:sz w:val="20"/>
              </w:rPr>
              <w:t>
 (P.CC.05.OPR.020)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w:t>
            </w:r>
          </w:p>
          <w:p>
            <w:pPr>
              <w:spacing w:after="20"/>
              <w:ind w:left="20"/>
              <w:jc w:val="both"/>
            </w:pPr>
            <w:r>
              <w:rPr>
                <w:rFonts w:ascii="Times New Roman"/>
                <w:b w:val="false"/>
                <w:i w:val="false"/>
                <w:color w:val="000000"/>
                <w:sz w:val="20"/>
              </w:rPr>
              <w:t>
Кеден өкілдерінің жалпы тізілімі (P.CC.05.BEN.003):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 (P.CC.05.TRN.006)</w:t>
            </w:r>
          </w:p>
        </w:tc>
      </w:tr>
    </w:tbl>
    <w:bookmarkStart w:name="z241" w:id="237"/>
    <w:p>
      <w:pPr>
        <w:spacing w:after="0"/>
        <w:ind w:left="0"/>
        <w:jc w:val="left"/>
      </w:pPr>
      <w:r>
        <w:rPr>
          <w:rFonts w:ascii="Times New Roman"/>
          <w:b/>
          <w:i w:val="false"/>
          <w:color w:val="000000"/>
        </w:rPr>
        <w:t xml:space="preserve"> VI. Жалпы процесс хабарларының сипаттамасы</w:t>
      </w:r>
    </w:p>
    <w:bookmarkEnd w:id="237"/>
    <w:bookmarkStart w:name="z242" w:id="238"/>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4-кестеде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4-кестенің 3-бағанының мәні бойынша белгіленеді.</w:t>
      </w:r>
    </w:p>
    <w:bookmarkEnd w:id="238"/>
    <w:bookmarkStart w:name="z243" w:id="239"/>
    <w:p>
      <w:pPr>
        <w:spacing w:after="0"/>
        <w:ind w:left="0"/>
        <w:jc w:val="both"/>
      </w:pPr>
      <w:r>
        <w:rPr>
          <w:rFonts w:ascii="Times New Roman"/>
          <w:b w:val="false"/>
          <w:i w:val="false"/>
          <w:color w:val="000000"/>
          <w:sz w:val="28"/>
        </w:rPr>
        <w:t>
      4-кесте</w:t>
      </w:r>
    </w:p>
    <w:bookmarkEnd w:id="239"/>
    <w:bookmarkStart w:name="z244" w:id="240"/>
    <w:p>
      <w:pPr>
        <w:spacing w:after="0"/>
        <w:ind w:left="0"/>
        <w:jc w:val="left"/>
      </w:pPr>
      <w:r>
        <w:rPr>
          <w:rFonts w:ascii="Times New Roman"/>
          <w:b/>
          <w:i w:val="false"/>
          <w:color w:val="000000"/>
        </w:rPr>
        <w:t xml:space="preserve"> Жалпы процесс хабарларының тізбесі</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қосу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өзгерістері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 (R.CA.CC.05.001)</w:t>
            </w:r>
          </w:p>
        </w:tc>
      </w:tr>
    </w:tbl>
    <w:bookmarkStart w:name="z245" w:id="241"/>
    <w:p>
      <w:pPr>
        <w:spacing w:after="0"/>
        <w:ind w:left="0"/>
        <w:jc w:val="left"/>
      </w:pPr>
      <w:r>
        <w:rPr>
          <w:rFonts w:ascii="Times New Roman"/>
          <w:b/>
          <w:i w:val="false"/>
          <w:color w:val="000000"/>
        </w:rPr>
        <w:t xml:space="preserve"> VII. Жалпы процесс транзакцияларының сипаттамасы</w:t>
      </w:r>
    </w:p>
    <w:bookmarkEnd w:id="241"/>
    <w:bookmarkStart w:name="z246" w:id="242"/>
    <w:p>
      <w:pPr>
        <w:spacing w:after="0"/>
        <w:ind w:left="0"/>
        <w:jc w:val="left"/>
      </w:pPr>
      <w:r>
        <w:rPr>
          <w:rFonts w:ascii="Times New Roman"/>
          <w:b/>
          <w:i w:val="false"/>
          <w:color w:val="000000"/>
        </w:rPr>
        <w:t xml:space="preserve"> 1. "Кеден өкілдерінің жалпы тізіліміне мәліметтер енгізу" (P.CC.05.TRN.001) жалпы процесінің транзакциясы</w:t>
      </w:r>
    </w:p>
    <w:bookmarkEnd w:id="242"/>
    <w:bookmarkStart w:name="z247" w:id="243"/>
    <w:p>
      <w:pPr>
        <w:spacing w:after="0"/>
        <w:ind w:left="0"/>
        <w:jc w:val="both"/>
      </w:pPr>
      <w:r>
        <w:rPr>
          <w:rFonts w:ascii="Times New Roman"/>
          <w:b w:val="false"/>
          <w:i w:val="false"/>
          <w:color w:val="000000"/>
          <w:sz w:val="28"/>
        </w:rPr>
        <w:t>
      15. "Кеден өкілдерінің жалпы тізіліміне мәліметтер енгізу" (P.CC.05.TRN.001) жалпы процесінің транзакциясы кеден өкілдерінің жалпы тізіліміне қосу мақсатында мәліметтерді Комиссияға беру үшін орындалады. Көрсетілген жалпы процесс транзакциясын орындау схемасы 4-суретте берілген. Жалпы процесс транзакциясының параметрлері 5-кестеде келтірілген.</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44"/>
    <w:p>
      <w:pPr>
        <w:spacing w:after="0"/>
        <w:ind w:left="0"/>
        <w:jc w:val="both"/>
      </w:pPr>
      <w:r>
        <w:rPr>
          <w:rFonts w:ascii="Times New Roman"/>
          <w:b w:val="false"/>
          <w:i w:val="false"/>
          <w:color w:val="000000"/>
          <w:sz w:val="28"/>
        </w:rPr>
        <w:t>
      4-сурет. "Кеден өкілдерінің жалпы тізіліміне мәліметтер енгізу" (P.CC.05.TRN.001) жалпы процесі транзакциясын орындау схемасы</w:t>
      </w:r>
    </w:p>
    <w:bookmarkEnd w:id="244"/>
    <w:bookmarkStart w:name="z249" w:id="245"/>
    <w:p>
      <w:pPr>
        <w:spacing w:after="0"/>
        <w:ind w:left="0"/>
        <w:jc w:val="both"/>
      </w:pPr>
      <w:r>
        <w:rPr>
          <w:rFonts w:ascii="Times New Roman"/>
          <w:b w:val="false"/>
          <w:i w:val="false"/>
          <w:color w:val="000000"/>
          <w:sz w:val="28"/>
        </w:rPr>
        <w:t>
      5-кесте</w:t>
      </w:r>
    </w:p>
    <w:bookmarkEnd w:id="245"/>
    <w:bookmarkStart w:name="z250" w:id="246"/>
    <w:p>
      <w:pPr>
        <w:spacing w:after="0"/>
        <w:ind w:left="0"/>
        <w:jc w:val="left"/>
      </w:pPr>
      <w:r>
        <w:rPr>
          <w:rFonts w:ascii="Times New Roman"/>
          <w:b/>
          <w:i w:val="false"/>
          <w:color w:val="000000"/>
        </w:rPr>
        <w:t xml:space="preserve"> "Кеден өкілдерінің жалпы тізіліміне мәліметтер енгізу" (P.CC.05.TRN.001) жалпы процесі транзакциясының сипаттамасы</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қосу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қосу үшін мәліметтер (P.CC.05.MSG.001)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1" w:id="247"/>
    <w:p>
      <w:pPr>
        <w:spacing w:after="0"/>
        <w:ind w:left="0"/>
        <w:jc w:val="left"/>
      </w:pPr>
      <w:r>
        <w:rPr>
          <w:rFonts w:ascii="Times New Roman"/>
          <w:b/>
          <w:i w:val="false"/>
          <w:color w:val="000000"/>
        </w:rPr>
        <w:t xml:space="preserve"> 2. "Кеден өкілдерінің жалпы тізілімінің мәліметтерін өзгерту" (P.CC.05.TRN.002) жалпы процесінің транзакциясы</w:t>
      </w:r>
    </w:p>
    <w:bookmarkEnd w:id="247"/>
    <w:bookmarkStart w:name="z252" w:id="248"/>
    <w:p>
      <w:pPr>
        <w:spacing w:after="0"/>
        <w:ind w:left="0"/>
        <w:jc w:val="both"/>
      </w:pPr>
      <w:r>
        <w:rPr>
          <w:rFonts w:ascii="Times New Roman"/>
          <w:b w:val="false"/>
          <w:i w:val="false"/>
          <w:color w:val="000000"/>
          <w:sz w:val="28"/>
        </w:rPr>
        <w:t>
      16. "Кеден өкілдерінің жалпы тізілімінің мәліметтерін өзгерту" (P.CC.05.TRN.002) жалпы процесінің транзакциясы кеден өкілдерінің жалпы тізіліміне өзгерістер енгізу мақсатында мәліметтерді Комиссияға беру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49"/>
    <w:p>
      <w:pPr>
        <w:spacing w:after="0"/>
        <w:ind w:left="0"/>
        <w:jc w:val="both"/>
      </w:pPr>
      <w:r>
        <w:rPr>
          <w:rFonts w:ascii="Times New Roman"/>
          <w:b w:val="false"/>
          <w:i w:val="false"/>
          <w:color w:val="000000"/>
          <w:sz w:val="28"/>
        </w:rPr>
        <w:t>
      5-сурет. "Кеден өкілдерінің жалпы тізілімінің мәліметтерін өзгерту" (P.CC.05.TRN.002) жалпы процесі транзакциясын орындау схемасы</w:t>
      </w:r>
    </w:p>
    <w:bookmarkEnd w:id="249"/>
    <w:bookmarkStart w:name="z254" w:id="250"/>
    <w:p>
      <w:pPr>
        <w:spacing w:after="0"/>
        <w:ind w:left="0"/>
        <w:jc w:val="both"/>
      </w:pPr>
      <w:r>
        <w:rPr>
          <w:rFonts w:ascii="Times New Roman"/>
          <w:b w:val="false"/>
          <w:i w:val="false"/>
          <w:color w:val="000000"/>
          <w:sz w:val="28"/>
        </w:rPr>
        <w:t>
      6-кесте</w:t>
      </w:r>
    </w:p>
    <w:bookmarkEnd w:id="250"/>
    <w:bookmarkStart w:name="z255" w:id="251"/>
    <w:p>
      <w:pPr>
        <w:spacing w:after="0"/>
        <w:ind w:left="0"/>
        <w:jc w:val="left"/>
      </w:pPr>
      <w:r>
        <w:rPr>
          <w:rFonts w:ascii="Times New Roman"/>
          <w:b/>
          <w:i w:val="false"/>
          <w:color w:val="000000"/>
        </w:rPr>
        <w:t xml:space="preserve"> "Кеден өкілдерінің жалпы тізілімінің мәліметтерін өзгерту" (P.CC.05.TRN.002) жалпы процесі транзакциясының сипаттамасы</w:t>
      </w:r>
    </w:p>
    <w:bookmarkEnd w:id="2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мәліметтерін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(P.CC.05.MSG.003)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6" w:id="252"/>
    <w:p>
      <w:pPr>
        <w:spacing w:after="0"/>
        <w:ind w:left="0"/>
        <w:jc w:val="left"/>
      </w:pPr>
      <w:r>
        <w:rPr>
          <w:rFonts w:ascii="Times New Roman"/>
          <w:b/>
          <w:i w:val="false"/>
          <w:color w:val="000000"/>
        </w:rPr>
        <w:t xml:space="preserve"> 3. "Кеден өкілдерінің жалпы тізілімінен мәліметтерді алып тастау" (P.CC.05.TRN.003) жалпы процесінің транзакциясы</w:t>
      </w:r>
    </w:p>
    <w:bookmarkEnd w:id="252"/>
    <w:bookmarkStart w:name="z257" w:id="253"/>
    <w:p>
      <w:pPr>
        <w:spacing w:after="0"/>
        <w:ind w:left="0"/>
        <w:jc w:val="both"/>
      </w:pPr>
      <w:r>
        <w:rPr>
          <w:rFonts w:ascii="Times New Roman"/>
          <w:b w:val="false"/>
          <w:i w:val="false"/>
          <w:color w:val="000000"/>
          <w:sz w:val="28"/>
        </w:rPr>
        <w:t>
      17. "Кеден өкілдерінің жалпы тізілімінен мәліметтерді алып тастау" (P.CC.05.TRN.003) жалпы процесінің транзакциясы кеден өкілдерінің жалпы тізілімінен заңды тұлғаны алып тастау мақсатында мәліметтерді Комиссияға беру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54"/>
    <w:p>
      <w:pPr>
        <w:spacing w:after="0"/>
        <w:ind w:left="0"/>
        <w:jc w:val="both"/>
      </w:pPr>
      <w:r>
        <w:rPr>
          <w:rFonts w:ascii="Times New Roman"/>
          <w:b w:val="false"/>
          <w:i w:val="false"/>
          <w:color w:val="000000"/>
          <w:sz w:val="28"/>
        </w:rPr>
        <w:t>
      6-сурет. "Кеден өкілдерінің жалпы тізілімінен мәліметтерді алып тастау" (P.CC.05.TRN.003) жалпы процесі транзакциясын орындау схемасы</w:t>
      </w:r>
    </w:p>
    <w:bookmarkEnd w:id="254"/>
    <w:bookmarkStart w:name="z259" w:id="255"/>
    <w:p>
      <w:pPr>
        <w:spacing w:after="0"/>
        <w:ind w:left="0"/>
        <w:jc w:val="both"/>
      </w:pPr>
      <w:r>
        <w:rPr>
          <w:rFonts w:ascii="Times New Roman"/>
          <w:b w:val="false"/>
          <w:i w:val="false"/>
          <w:color w:val="000000"/>
          <w:sz w:val="28"/>
        </w:rPr>
        <w:t>
      7-кесте</w:t>
      </w:r>
    </w:p>
    <w:bookmarkEnd w:id="255"/>
    <w:bookmarkStart w:name="z260" w:id="256"/>
    <w:p>
      <w:pPr>
        <w:spacing w:after="0"/>
        <w:ind w:left="0"/>
        <w:jc w:val="left"/>
      </w:pPr>
      <w:r>
        <w:rPr>
          <w:rFonts w:ascii="Times New Roman"/>
          <w:b/>
          <w:i w:val="false"/>
          <w:color w:val="000000"/>
        </w:rPr>
        <w:t xml:space="preserve"> "Кеден өкілдерінің жалпы тізілімінен мәліметтерді алып тастау" (P.CC.05.TRN.003) жалпы процесі транзакциясының сипаттамасы</w:t>
      </w:r>
    </w:p>
    <w:bookmarkEnd w:id="2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алып тастау үшін мәліметтер (P.CC.05.MSG.004)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1" w:id="257"/>
    <w:p>
      <w:pPr>
        <w:spacing w:after="0"/>
        <w:ind w:left="0"/>
        <w:jc w:val="left"/>
      </w:pPr>
      <w:r>
        <w:rPr>
          <w:rFonts w:ascii="Times New Roman"/>
          <w:b/>
          <w:i w:val="false"/>
          <w:color w:val="000000"/>
        </w:rPr>
        <w:t xml:space="preserve"> 4. "Кеден өкілдерінің жалпы тізілімінің жаңартылу күні мен уақыты туралы ақпаратты алу" (P.CC.05.TRN.004) жалпы процесінің транзакциясы</w:t>
      </w:r>
    </w:p>
    <w:bookmarkEnd w:id="257"/>
    <w:bookmarkStart w:name="z262" w:id="258"/>
    <w:p>
      <w:pPr>
        <w:spacing w:after="0"/>
        <w:ind w:left="0"/>
        <w:jc w:val="both"/>
      </w:pPr>
      <w:r>
        <w:rPr>
          <w:rFonts w:ascii="Times New Roman"/>
          <w:b w:val="false"/>
          <w:i w:val="false"/>
          <w:color w:val="000000"/>
          <w:sz w:val="28"/>
        </w:rPr>
        <w:t>
      18. "Кеден өкілдерінің жалпы тізілімінің жаңартылу күні мен уақыты туралы ақпаратты алу" (P.CC.05.TRN.004) жалпы процесінің транзакциясы мүше мемлекеттің уәкілетті органының сұрау салуы бойынша кеден өкілдерінің жалпы тізілімінің жай-күйі (соңғы жаңартылған күні мен уақыты) туралы мәліметтерді Комиссияға ұсыну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9"/>
    <w:p>
      <w:pPr>
        <w:spacing w:after="0"/>
        <w:ind w:left="0"/>
        <w:jc w:val="both"/>
      </w:pPr>
      <w:r>
        <w:rPr>
          <w:rFonts w:ascii="Times New Roman"/>
          <w:b w:val="false"/>
          <w:i w:val="false"/>
          <w:color w:val="000000"/>
          <w:sz w:val="28"/>
        </w:rPr>
        <w:t>
      7-сурет. "Кеден өкілдерінің жалпы тізілімінің жаңартылу күні мен уақыты туралы ақпаратты алу" (P.CC.05.TRN.004) жалпы процесі транзакциясын орындау схемасы</w:t>
      </w:r>
    </w:p>
    <w:bookmarkEnd w:id="259"/>
    <w:bookmarkStart w:name="z264" w:id="260"/>
    <w:p>
      <w:pPr>
        <w:spacing w:after="0"/>
        <w:ind w:left="0"/>
        <w:jc w:val="both"/>
      </w:pPr>
      <w:r>
        <w:rPr>
          <w:rFonts w:ascii="Times New Roman"/>
          <w:b w:val="false"/>
          <w:i w:val="false"/>
          <w:color w:val="000000"/>
          <w:sz w:val="28"/>
        </w:rPr>
        <w:t>
      8-кесте</w:t>
      </w:r>
    </w:p>
    <w:bookmarkEnd w:id="260"/>
    <w:bookmarkStart w:name="z265" w:id="261"/>
    <w:p>
      <w:pPr>
        <w:spacing w:after="0"/>
        <w:ind w:left="0"/>
        <w:jc w:val="left"/>
      </w:pPr>
      <w:r>
        <w:rPr>
          <w:rFonts w:ascii="Times New Roman"/>
          <w:b/>
          <w:i w:val="false"/>
          <w:color w:val="000000"/>
        </w:rPr>
        <w:t xml:space="preserve"> "Кеден өкілдерінің жалпы тізілімінің жаңартылу күні мен уақыты туралы ақпаратты алу" (P.CC.05.TRN.004) жалпы процесі транзакциясының сипаттамасы</w:t>
      </w:r>
    </w:p>
    <w:bookmarkEnd w:id="2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ақпаратқа сұрау салу (P.CC.05.MSG.005)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6" w:id="262"/>
    <w:p>
      <w:pPr>
        <w:spacing w:after="0"/>
        <w:ind w:left="0"/>
        <w:jc w:val="left"/>
      </w:pPr>
      <w:r>
        <w:rPr>
          <w:rFonts w:ascii="Times New Roman"/>
          <w:b/>
          <w:i w:val="false"/>
          <w:color w:val="000000"/>
        </w:rPr>
        <w:t xml:space="preserve"> 5. "Кеден өкілдерінің жалпы тізілімінен мәліметтер алу" (P.CC.05.TRN.005) жалпы процесінің транзакциясы</w:t>
      </w:r>
    </w:p>
    <w:bookmarkEnd w:id="262"/>
    <w:bookmarkStart w:name="z267" w:id="263"/>
    <w:p>
      <w:pPr>
        <w:spacing w:after="0"/>
        <w:ind w:left="0"/>
        <w:jc w:val="both"/>
      </w:pPr>
      <w:r>
        <w:rPr>
          <w:rFonts w:ascii="Times New Roman"/>
          <w:b w:val="false"/>
          <w:i w:val="false"/>
          <w:color w:val="000000"/>
          <w:sz w:val="28"/>
        </w:rPr>
        <w:t>
      19. "Кеден өкілдерінің жалпы тізілімінен мәліметтер алу" (P.CC.05.TRN.005) жалпы процесінің транзакциясы мүше мемлекеттің уәкілетті органының сұрау салуы бойынша кеден өкілдерінің жалпы тізілімінен мәліметтерді Комиссияға ұсыну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64"/>
    <w:p>
      <w:pPr>
        <w:spacing w:after="0"/>
        <w:ind w:left="0"/>
        <w:jc w:val="both"/>
      </w:pPr>
      <w:r>
        <w:rPr>
          <w:rFonts w:ascii="Times New Roman"/>
          <w:b w:val="false"/>
          <w:i w:val="false"/>
          <w:color w:val="000000"/>
          <w:sz w:val="28"/>
        </w:rPr>
        <w:t>
      8-сурет. "Кеден өкілдерінің жалпы тізілімінен мәліметтер алу" (P.CC.05.TRN.005) жалпы процесі транзакциясын орындау схемасы</w:t>
      </w:r>
    </w:p>
    <w:bookmarkEnd w:id="264"/>
    <w:bookmarkStart w:name="z269" w:id="265"/>
    <w:p>
      <w:pPr>
        <w:spacing w:after="0"/>
        <w:ind w:left="0"/>
        <w:jc w:val="both"/>
      </w:pPr>
      <w:r>
        <w:rPr>
          <w:rFonts w:ascii="Times New Roman"/>
          <w:b w:val="false"/>
          <w:i w:val="false"/>
          <w:color w:val="000000"/>
          <w:sz w:val="28"/>
        </w:rPr>
        <w:t>
      9-кесте</w:t>
      </w:r>
    </w:p>
    <w:bookmarkEnd w:id="265"/>
    <w:bookmarkStart w:name="z270" w:id="266"/>
    <w:p>
      <w:pPr>
        <w:spacing w:after="0"/>
        <w:ind w:left="0"/>
        <w:jc w:val="left"/>
      </w:pPr>
      <w:r>
        <w:rPr>
          <w:rFonts w:ascii="Times New Roman"/>
          <w:b/>
          <w:i w:val="false"/>
          <w:color w:val="000000"/>
        </w:rPr>
        <w:t xml:space="preserve"> "Кеден өкілдерінің жалпы тізілімінен мәліметтер алу" (P.CC.05.TRN.005) жалпы процесі транзакциясының сипаттамасы</w:t>
      </w:r>
    </w:p>
    <w:bookmarkEnd w:id="2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w:t>
            </w:r>
          </w:p>
          <w:p>
            <w:pPr>
              <w:spacing w:after="20"/>
              <w:ind w:left="20"/>
              <w:jc w:val="both"/>
            </w:pPr>
            <w:r>
              <w:rPr>
                <w:rFonts w:ascii="Times New Roman"/>
                <w:b w:val="false"/>
                <w:i w:val="false"/>
                <w:color w:val="000000"/>
                <w:sz w:val="20"/>
              </w:rPr>
              <w:t>
кеден өкілдерінің жалпы тізілімі (P.CC.05.BEN.003):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 (P.CC.05.MSG.010)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(P.CC.05.MSG.008)</w:t>
            </w:r>
          </w:p>
          <w:p>
            <w:pPr>
              <w:spacing w:after="20"/>
              <w:ind w:left="20"/>
              <w:jc w:val="both"/>
            </w:pPr>
            <w:r>
              <w:rPr>
                <w:rFonts w:ascii="Times New Roman"/>
                <w:b w:val="false"/>
                <w:i w:val="false"/>
                <w:color w:val="000000"/>
                <w:sz w:val="20"/>
              </w:rPr>
              <w:t>
сұратылған мәліметтердің жоқ екені туралы хабарлама  (P.CC.05.MSG.009)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1" w:id="267"/>
    <w:p>
      <w:pPr>
        <w:spacing w:after="0"/>
        <w:ind w:left="0"/>
        <w:jc w:val="left"/>
      </w:pPr>
      <w:r>
        <w:rPr>
          <w:rFonts w:ascii="Times New Roman"/>
          <w:b/>
          <w:i w:val="false"/>
          <w:color w:val="000000"/>
        </w:rPr>
        <w:t xml:space="preserve"> 6. "Кеден өкілдерінің жалпы тізіліміне енгізілген өзгерістер туралы ақпарат алу" (P.CC.05.TRN.006) жалпы процесінің транзакциясы</w:t>
      </w:r>
    </w:p>
    <w:bookmarkEnd w:id="267"/>
    <w:bookmarkStart w:name="z272" w:id="268"/>
    <w:p>
      <w:pPr>
        <w:spacing w:after="0"/>
        <w:ind w:left="0"/>
        <w:jc w:val="both"/>
      </w:pPr>
      <w:r>
        <w:rPr>
          <w:rFonts w:ascii="Times New Roman"/>
          <w:b w:val="false"/>
          <w:i w:val="false"/>
          <w:color w:val="000000"/>
          <w:sz w:val="28"/>
        </w:rPr>
        <w:t>
      20. "Кеден өкілдерінің жалпы тізіліміне енгізілген өзгерістер туралы ақпарат алу" (P.CC.05.TRN.006) жалпы процесінің транзакциясы мүше мемлекеттің уәкілетті органының сұрау салуы бойынша кеден өкілдерінің жалпы тізілімінен өзгертілген мәліметтерді Комиссияға ұсыну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69"/>
    <w:p>
      <w:pPr>
        <w:spacing w:after="0"/>
        <w:ind w:left="0"/>
        <w:jc w:val="both"/>
      </w:pPr>
      <w:r>
        <w:rPr>
          <w:rFonts w:ascii="Times New Roman"/>
          <w:b w:val="false"/>
          <w:i w:val="false"/>
          <w:color w:val="000000"/>
          <w:sz w:val="28"/>
        </w:rPr>
        <w:t>
      9-сурет. "Кеден өкілдерінің жалпы тізіліміне енгізілген өзгерістер туралы ақпарат алу" (P.CC.05.TRN.006) жалпы процесі транзакциясын орындау схемасы</w:t>
      </w:r>
    </w:p>
    <w:bookmarkEnd w:id="269"/>
    <w:bookmarkStart w:name="z274" w:id="270"/>
    <w:p>
      <w:pPr>
        <w:spacing w:after="0"/>
        <w:ind w:left="0"/>
        <w:jc w:val="both"/>
      </w:pPr>
      <w:r>
        <w:rPr>
          <w:rFonts w:ascii="Times New Roman"/>
          <w:b w:val="false"/>
          <w:i w:val="false"/>
          <w:color w:val="000000"/>
          <w:sz w:val="28"/>
        </w:rPr>
        <w:t>
      10-кесте</w:t>
      </w:r>
    </w:p>
    <w:bookmarkEnd w:id="270"/>
    <w:bookmarkStart w:name="z275" w:id="271"/>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 алу" (P.CC.05.TRN.006) жалпы процесі транзакциясының сипаттамасы</w:t>
      </w:r>
    </w:p>
    <w:bookmarkEnd w:id="2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өзгерістері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w:t>
            </w:r>
          </w:p>
          <w:p>
            <w:pPr>
              <w:spacing w:after="20"/>
              <w:ind w:left="20"/>
              <w:jc w:val="both"/>
            </w:pPr>
            <w:r>
              <w:rPr>
                <w:rFonts w:ascii="Times New Roman"/>
                <w:b w:val="false"/>
                <w:i w:val="false"/>
                <w:color w:val="000000"/>
                <w:sz w:val="20"/>
              </w:rPr>
              <w:t>
кеден өкілдерінің жалпы тізілімі (P.CC.05.BEN.003):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өзгерістері туралы ақпаратқа сұрау салу (P.CC.05.MSG.007)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өзгертілген мәліметтері (P.CC.05.MSG.011)</w:t>
            </w:r>
          </w:p>
          <w:p>
            <w:pPr>
              <w:spacing w:after="20"/>
              <w:ind w:left="20"/>
              <w:jc w:val="both"/>
            </w:pPr>
            <w:r>
              <w:rPr>
                <w:rFonts w:ascii="Times New Roman"/>
                <w:b w:val="false"/>
                <w:i w:val="false"/>
                <w:color w:val="000000"/>
                <w:sz w:val="20"/>
              </w:rPr>
              <w:t>
сұратылған мәліметтердің жоқ екені туралы хабарлама (P.CC.05.MSG.009)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6" w:id="272"/>
    <w:p>
      <w:pPr>
        <w:spacing w:after="0"/>
        <w:ind w:left="0"/>
        <w:jc w:val="left"/>
      </w:pPr>
      <w:r>
        <w:rPr>
          <w:rFonts w:ascii="Times New Roman"/>
          <w:b/>
          <w:i w:val="false"/>
          <w:color w:val="000000"/>
        </w:rPr>
        <w:t xml:space="preserve"> 7. "Кеден өкілдерінің жалпы тізілімінен заңды тұлғаны алып тастау туралы шешімнің күшін жою" (P.CC.05.TRN.007) жалпы процесінің транзакциясы</w:t>
      </w:r>
    </w:p>
    <w:bookmarkEnd w:id="272"/>
    <w:bookmarkStart w:name="z277" w:id="273"/>
    <w:p>
      <w:pPr>
        <w:spacing w:after="0"/>
        <w:ind w:left="0"/>
        <w:jc w:val="both"/>
      </w:pPr>
      <w:r>
        <w:rPr>
          <w:rFonts w:ascii="Times New Roman"/>
          <w:b w:val="false"/>
          <w:i w:val="false"/>
          <w:color w:val="000000"/>
          <w:sz w:val="28"/>
        </w:rPr>
        <w:t>
      21. "Кеден өкілдерінің жалпы тізілімінен заңды тұлғаны алып тастау туралы шешімнің күшін жою" (P.CC.05.TRN.007) жалпы процесінің транзакциясы кеден өкілдерінің жалпы тізілімінен заңды тұлғаны алып тастау туралы шешімнің күшін жою туралы мәліметтерді Комиссияға беру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74"/>
    <w:p>
      <w:pPr>
        <w:spacing w:after="0"/>
        <w:ind w:left="0"/>
        <w:jc w:val="both"/>
      </w:pPr>
      <w:r>
        <w:rPr>
          <w:rFonts w:ascii="Times New Roman"/>
          <w:b w:val="false"/>
          <w:i w:val="false"/>
          <w:color w:val="000000"/>
          <w:sz w:val="28"/>
        </w:rPr>
        <w:t>
      10-сурет. "Кеден өкілдерінің жалпы тізілімінен заңды тұлғаны алып тастау туралы шешімнің күшін жою" (P.CC.05.TRN.007) жалпы процесі транзакциясын орындау схемасы</w:t>
      </w:r>
    </w:p>
    <w:bookmarkEnd w:id="274"/>
    <w:bookmarkStart w:name="z279" w:id="275"/>
    <w:p>
      <w:pPr>
        <w:spacing w:after="0"/>
        <w:ind w:left="0"/>
        <w:jc w:val="both"/>
      </w:pPr>
      <w:r>
        <w:rPr>
          <w:rFonts w:ascii="Times New Roman"/>
          <w:b w:val="false"/>
          <w:i w:val="false"/>
          <w:color w:val="000000"/>
          <w:sz w:val="28"/>
        </w:rPr>
        <w:t>
      11-кесте</w:t>
      </w:r>
    </w:p>
    <w:bookmarkEnd w:id="275"/>
    <w:bookmarkStart w:name="z280" w:id="276"/>
    <w:p>
      <w:pPr>
        <w:spacing w:after="0"/>
        <w:ind w:left="0"/>
        <w:jc w:val="left"/>
      </w:pPr>
      <w:r>
        <w:rPr>
          <w:rFonts w:ascii="Times New Roman"/>
          <w:b/>
          <w:i w:val="false"/>
          <w:color w:val="000000"/>
        </w:rPr>
        <w:t xml:space="preserve"> "Кеден өкілдерінің жалпы тізілімінен заңды тұлғаны алып тастау туралы шешімнің күшін жою" (P.CC.05.TRN.007) жалпы процесі транзакциясының сипаттамасы</w:t>
      </w:r>
    </w:p>
    <w:bookmarkEnd w:id="2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алып тастау туралы шешімнің күшін жою туралы мәліметтер (P.CC.05.MSG.012)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1" w:id="277"/>
    <w:p>
      <w:pPr>
        <w:spacing w:after="0"/>
        <w:ind w:left="0"/>
        <w:jc w:val="left"/>
      </w:pPr>
      <w:r>
        <w:rPr>
          <w:rFonts w:ascii="Times New Roman"/>
          <w:b/>
          <w:i w:val="false"/>
          <w:color w:val="000000"/>
        </w:rPr>
        <w:t xml:space="preserve"> VIII. Штаттан тыс жағдайлардағы іс-қимыл тәртібі</w:t>
      </w:r>
    </w:p>
    <w:bookmarkEnd w:id="277"/>
    <w:bookmarkStart w:name="z282" w:id="278"/>
    <w:p>
      <w:pPr>
        <w:spacing w:after="0"/>
        <w:ind w:left="0"/>
        <w:jc w:val="both"/>
      </w:pPr>
      <w:r>
        <w:rPr>
          <w:rFonts w:ascii="Times New Roman"/>
          <w:b w:val="false"/>
          <w:i w:val="false"/>
          <w:color w:val="000000"/>
          <w:sz w:val="28"/>
        </w:rPr>
        <w:t>
      22. Жалпы процесс шеңберінде ақпараттық өзара іс-қимыл кезінде деректерді өңдеуді әдеттегі режимде жүргізу мүмкін болмайтын штаттан тыс жағдайлар орын алуы ықтимал.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салуды жіберу мүмкіндігі көзделген. Штаттан тыс жағдайды шешу жөніндегі жалпы ұсынымдар 12-кестеде келтірілген.</w:t>
      </w:r>
    </w:p>
    <w:bookmarkEnd w:id="278"/>
    <w:bookmarkStart w:name="z283" w:id="279"/>
    <w:p>
      <w:pPr>
        <w:spacing w:after="0"/>
        <w:ind w:left="0"/>
        <w:jc w:val="both"/>
      </w:pPr>
      <w:r>
        <w:rPr>
          <w:rFonts w:ascii="Times New Roman"/>
          <w:b w:val="false"/>
          <w:i w:val="false"/>
          <w:color w:val="000000"/>
          <w:sz w:val="28"/>
        </w:rPr>
        <w:t>
      23. Уәкілетті орган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шараны қабылдайды. Егер сәйкессіздік анықталмаған жағдайда уәкілетті орган Одақтың интеграцияланған ақпараттық жүйесін қолдау қызметіне осы штаттан тыс жағдайды сипаттай отырып, хабар жібереді.</w:t>
      </w:r>
    </w:p>
    <w:bookmarkEnd w:id="279"/>
    <w:bookmarkStart w:name="z284" w:id="280"/>
    <w:p>
      <w:pPr>
        <w:spacing w:after="0"/>
        <w:ind w:left="0"/>
        <w:jc w:val="both"/>
      </w:pPr>
      <w:r>
        <w:rPr>
          <w:rFonts w:ascii="Times New Roman"/>
          <w:b w:val="false"/>
          <w:i w:val="false"/>
          <w:color w:val="000000"/>
          <w:sz w:val="28"/>
        </w:rPr>
        <w:t>
      12-кесте</w:t>
      </w:r>
    </w:p>
    <w:bookmarkEnd w:id="280"/>
    <w:bookmarkStart w:name="z285" w:id="281"/>
    <w:p>
      <w:pPr>
        <w:spacing w:after="0"/>
        <w:ind w:left="0"/>
        <w:jc w:val="left"/>
      </w:pPr>
      <w:r>
        <w:rPr>
          <w:rFonts w:ascii="Times New Roman"/>
          <w:b/>
          <w:i w:val="false"/>
          <w:color w:val="000000"/>
        </w:rPr>
        <w:t xml:space="preserve"> Штаттан тыс жағдайлардағы іс-қимыл</w:t>
      </w:r>
    </w:p>
    <w:bookmarkEnd w:id="2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құжаттардың (мәліметтердің)</w:t>
            </w:r>
          </w:p>
          <w:p>
            <w:pPr>
              <w:spacing w:after="20"/>
              <w:ind w:left="20"/>
              <w:jc w:val="both"/>
            </w:pPr>
            <w:r>
              <w:rPr>
                <w:rFonts w:ascii="Times New Roman"/>
                <w:b w:val="false"/>
                <w:i w:val="false"/>
                <w:color w:val="000000"/>
                <w:sz w:val="20"/>
              </w:rPr>
              <w:t>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синхрондалған, электрондық құжаттардың (мәліметтердің) XML-схемалары жаңартылған болса, қабылдаушы қатысушының қолдау қызметіне сұрау салу жіберу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респонденттің жауап хабарын өңдеу кезінде қателік орын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электрондық құжаттардың және (немесе) мәліметтердің XML-схемасы жаңартылмаған,</w:t>
            </w:r>
          </w:p>
          <w:p>
            <w:pPr>
              <w:spacing w:after="20"/>
              <w:ind w:left="20"/>
              <w:jc w:val="both"/>
            </w:pPr>
            <w:r>
              <w:rPr>
                <w:rFonts w:ascii="Times New Roman"/>
                <w:b w:val="false"/>
                <w:i w:val="false"/>
                <w:color w:val="000000"/>
                <w:sz w:val="20"/>
              </w:rPr>
              <w:t>
жалпы процесс транзакциясының бастамашы тарапында хабарды өңдеу кезінде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сұрау салу жіберу қажет</w:t>
            </w:r>
          </w:p>
        </w:tc>
      </w:tr>
    </w:tbl>
    <w:bookmarkStart w:name="z286" w:id="28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82"/>
    <w:bookmarkStart w:name="z287" w:id="283"/>
    <w:p>
      <w:pPr>
        <w:spacing w:after="0"/>
        <w:ind w:left="0"/>
        <w:jc w:val="both"/>
      </w:pPr>
      <w:r>
        <w:rPr>
          <w:rFonts w:ascii="Times New Roman"/>
          <w:b w:val="false"/>
          <w:i w:val="false"/>
          <w:color w:val="000000"/>
          <w:sz w:val="28"/>
        </w:rPr>
        <w:t>
      24. "Кеден өкілдерінің жалпы тізіліміне қосу үшін мәліметтер" (P.CC.05.MSG.001) хабарында берілетін "Кеден өкілдерінің тізілімі" (R.CA.CC.05.001) электрондық құжаттары (мәліметтері) деректемелерін толтыруға қойылатын талаптар 13-кестеде келтірілген.</w:t>
      </w:r>
    </w:p>
    <w:bookmarkEnd w:id="283"/>
    <w:bookmarkStart w:name="z288" w:id="284"/>
    <w:p>
      <w:pPr>
        <w:spacing w:after="0"/>
        <w:ind w:left="0"/>
        <w:jc w:val="both"/>
      </w:pPr>
      <w:r>
        <w:rPr>
          <w:rFonts w:ascii="Times New Roman"/>
          <w:b w:val="false"/>
          <w:i w:val="false"/>
          <w:color w:val="000000"/>
          <w:sz w:val="28"/>
        </w:rPr>
        <w:t>
      13-кесте</w:t>
      </w:r>
    </w:p>
    <w:bookmarkEnd w:id="284"/>
    <w:bookmarkStart w:name="z289" w:id="285"/>
    <w:p>
      <w:pPr>
        <w:spacing w:after="0"/>
        <w:ind w:left="0"/>
        <w:jc w:val="left"/>
      </w:pPr>
      <w:r>
        <w:rPr>
          <w:rFonts w:ascii="Times New Roman"/>
          <w:b/>
          <w:i w:val="false"/>
          <w:color w:val="000000"/>
        </w:rPr>
        <w:t xml:space="preserve"> "Кеден өкілдерінің жалпы тізіліміне қосу үшін мәліметтер" (P.CC.05.MSG.001) хабарында берілетін "Кеден өкілдерінің тізілімі" (R.CA.CC.05.001) электрондық құжаттары (мәліметтері) деректемелерін толтыруға қойылатын талаптар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"Кеден өкілі" (cacdo:RegisterCustomsBrokerDetails) деректемесінің 1 данасы ғана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 (филиалдар) бар болған кезде ұйым кеден өкілі ретінде қызметін жүзеге асыратын барлық оқшауланған бөлімшелер (филиалдар) туралы мәліметтер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коды" (casdo:RegisterCountryCode) деректемесінің мәні мәліметтерді ұсынған мүше мемлекет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басталған күн"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деректемесінде көрсетілген күн (егер деректеме толтырылған болса) "Қызметті жүзеге асыру мерзімі басталған күн" (casdo:StartActivityDate) деректемесінде көрсетілген күннен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деректемесінің мәні толтырылуы және мәні бойынша "Қызметті жүзеге асыру мерзімі басталған күн" (casdo:StartActivityDate) деректемесімен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деректемесінде қамтылған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өкілінің құрылымдық бөлімшесі" (cacdo:BrokerBranchDetails)" деректемесі толтырылған болса, онда "Кеден өкілінің құрылымдық бөлімшесі" (cacdo:BrokerBranchDetails) деректемесінде қамтылған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деректемесінде көрсетілген ұйымның негізгі бөлімшесі туралы мәліметтер үшін "Ұйым филиалының белгісі" (casdo:BranchFlagCode) деректемесі "0"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құрылымдық бөлімшесі" (cacdo:BrokerBranchDetails) деректемесінде көрсетілген ұйымның оқшауланған бөлімшесі (филиалы) туралы мәліметтер үшін "Ұйым  филиалының белгісі" (casdo:BranchFlagCode) деректемесі "1"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 мәні бойынша бір мезгілде "Ақпаратты ұсынған елдің коды" (casdo:RegisterCountryCode) және "Тізілімге енгізу кезіндегі тұлғаның тіркеу нөмірі" (casdo:‌Registration‌Number‌Id) деректемелеріне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 типі бар және толтырылуы тиіс деректемелердің барлық даналары үшін деректеменің мәні шаблонға сәйкес келуі тиіс: YYYY-MM-DDThh:mm:ss.ccc±hh:mm, мұндағы ccc –миллисекунд мәнін білдіретін символдар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 типі бар және толтырылуы тиіс деректемелердің барлық даналары үшін деректеменің мәні шаблонға сәйкес келуі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 туралы тіркеу құжаты типінің коды" (casdo:‌Register‌Document‌Code)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 құрамындағы "Ұйымның деректемелері" (ccdo:Organization‌Details) деректемесі құрамында:</w:t>
            </w:r>
          </w:p>
          <w:p>
            <w:pPr>
              <w:spacing w:after="20"/>
              <w:ind w:left="20"/>
              <w:jc w:val="both"/>
            </w:pPr>
            <w:r>
              <w:rPr>
                <w:rFonts w:ascii="Times New Roman"/>
                <w:b w:val="false"/>
                <w:i w:val="false"/>
                <w:color w:val="000000"/>
                <w:sz w:val="20"/>
              </w:rPr>
              <w:t>
"Ұйымның қысқаша атауы" (csdo:‌Organization‌Brief‌Name),</w:t>
            </w:r>
          </w:p>
          <w:p>
            <w:pPr>
              <w:spacing w:after="20"/>
              <w:ind w:left="20"/>
              <w:jc w:val="both"/>
            </w:pPr>
            <w:r>
              <w:rPr>
                <w:rFonts w:ascii="Times New Roman"/>
                <w:b w:val="false"/>
                <w:i w:val="false"/>
                <w:color w:val="000000"/>
                <w:sz w:val="20"/>
              </w:rPr>
              <w:t>
"Ұйымдық-құқықтық нысанның атауы" (csdo:‌Business‌Entity‌Type‌Name),</w:t>
            </w:r>
          </w:p>
          <w:p>
            <w:pPr>
              <w:spacing w:after="20"/>
              <w:ind w:left="20"/>
              <w:jc w:val="both"/>
            </w:pPr>
            <w:r>
              <w:rPr>
                <w:rFonts w:ascii="Times New Roman"/>
                <w:b w:val="false"/>
                <w:i w:val="false"/>
                <w:color w:val="000000"/>
                <w:sz w:val="20"/>
              </w:rPr>
              <w:t>
"Ұйымның сәйкестендіргіші" (csdo:‌Organization‌Id),</w:t>
            </w:r>
          </w:p>
          <w:p>
            <w:pPr>
              <w:spacing w:after="20"/>
              <w:ind w:left="20"/>
              <w:jc w:val="both"/>
            </w:pPr>
            <w:r>
              <w:rPr>
                <w:rFonts w:ascii="Times New Roman"/>
                <w:b w:val="false"/>
                <w:i w:val="false"/>
                <w:color w:val="000000"/>
                <w:sz w:val="20"/>
              </w:rPr>
              <w:t>
"Ұйымның коды" (csdo:‌Organization‌Code),</w:t>
            </w:r>
          </w:p>
          <w:p>
            <w:pPr>
              <w:spacing w:after="20"/>
              <w:ind w:left="20"/>
              <w:jc w:val="both"/>
            </w:pPr>
            <w:r>
              <w:rPr>
                <w:rFonts w:ascii="Times New Roman"/>
                <w:b w:val="false"/>
                <w:i w:val="false"/>
                <w:color w:val="000000"/>
                <w:sz w:val="20"/>
              </w:rPr>
              <w:t>
"Тілдің коды" (csdo:‌Language‌Code)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 құрамындағы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толтырылған болса, онда "Байланыс деректемесі" (ccdo:‌Communication‌Details) деректемесі құрамында "Байланыс түрінің коды" (csdo:‌Communication‌Channel‌Code),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жағдайда мына мәндердің бірін қамтуы тиіс:</w:t>
            </w:r>
          </w:p>
          <w:p>
            <w:pPr>
              <w:spacing w:after="20"/>
              <w:ind w:left="20"/>
              <w:jc w:val="both"/>
            </w:pPr>
            <w:r>
              <w:rPr>
                <w:rFonts w:ascii="Times New Roman"/>
                <w:b w:val="false"/>
                <w:i w:val="false"/>
                <w:color w:val="000000"/>
                <w:sz w:val="20"/>
              </w:rPr>
              <w:t>
AO – Дүниежүзілік желі ресурсының бірыңғай нұсқағышы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xml:space="preserve">
TL – телекс, Еуразиялық экономикалық комиссия Алқасының </w:t>
            </w:r>
          </w:p>
          <w:p>
            <w:pPr>
              <w:spacing w:after="20"/>
              <w:ind w:left="20"/>
              <w:jc w:val="both"/>
            </w:pPr>
            <w:r>
              <w:rPr>
                <w:rFonts w:ascii="Times New Roman"/>
                <w:b w:val="false"/>
                <w:i w:val="false"/>
                <w:color w:val="000000"/>
                <w:sz w:val="20"/>
              </w:rPr>
              <w:t>
2022 жылғы 6 желтоқсандағы № 192 шешімімен бекітілген Байланыс құралдары (арналары) түрлерінің тізбесіне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"Пошталық мекенжайы" (cacdo:‌Postal‌Address‌Details) деректемесі толтырылған болса, онда "Пошталық мекенжайы" (cacdo:‌Postal‌Address‌Details)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өкілінің құрылымдық бөлімшесі" (cacdo:‌Broker‌Branch‌Details) толтырылған болса, онда "Кеден өкілінің құрылымдық бөлімшесі" (cacdo:‌Broker‌Branch‌Details) деректемесі құрамындағы "Ұйымның деректемелері" (ccdo:‌Organization‌Details) деректемесі құрамында:</w:t>
            </w:r>
          </w:p>
          <w:p>
            <w:pPr>
              <w:spacing w:after="20"/>
              <w:ind w:left="20"/>
              <w:jc w:val="both"/>
            </w:pPr>
            <w:r>
              <w:rPr>
                <w:rFonts w:ascii="Times New Roman"/>
                <w:b w:val="false"/>
                <w:i w:val="false"/>
                <w:color w:val="000000"/>
                <w:sz w:val="20"/>
              </w:rPr>
              <w:t>
"Ұйымның қысқаша атауы" (csdo:‌Organization‌Brief‌Name),</w:t>
            </w:r>
          </w:p>
          <w:p>
            <w:pPr>
              <w:spacing w:after="20"/>
              <w:ind w:left="20"/>
              <w:jc w:val="both"/>
            </w:pPr>
            <w:r>
              <w:rPr>
                <w:rFonts w:ascii="Times New Roman"/>
                <w:b w:val="false"/>
                <w:i w:val="false"/>
                <w:color w:val="000000"/>
                <w:sz w:val="20"/>
              </w:rPr>
              <w:t>
"Ұйымдық-құқықтық нысанның атауы" (csdo:‌Business‌Entity‌Type‌Name),</w:t>
            </w:r>
          </w:p>
          <w:p>
            <w:pPr>
              <w:spacing w:after="20"/>
              <w:ind w:left="20"/>
              <w:jc w:val="both"/>
            </w:pPr>
            <w:r>
              <w:rPr>
                <w:rFonts w:ascii="Times New Roman"/>
                <w:b w:val="false"/>
                <w:i w:val="false"/>
                <w:color w:val="000000"/>
                <w:sz w:val="20"/>
              </w:rPr>
              <w:t>
"Ұйымның сәйкестендіргіші" (csdo:‌Organization‌Id),</w:t>
            </w:r>
          </w:p>
          <w:p>
            <w:pPr>
              <w:spacing w:after="20"/>
              <w:ind w:left="20"/>
              <w:jc w:val="both"/>
            </w:pPr>
            <w:r>
              <w:rPr>
                <w:rFonts w:ascii="Times New Roman"/>
                <w:b w:val="false"/>
                <w:i w:val="false"/>
                <w:color w:val="000000"/>
                <w:sz w:val="20"/>
              </w:rPr>
              <w:t>
"Ұйымның коды" (csdo:‌Organization‌Code),</w:t>
            </w:r>
          </w:p>
          <w:p>
            <w:pPr>
              <w:spacing w:after="20"/>
              <w:ind w:left="20"/>
              <w:jc w:val="both"/>
            </w:pPr>
            <w:r>
              <w:rPr>
                <w:rFonts w:ascii="Times New Roman"/>
                <w:b w:val="false"/>
                <w:i w:val="false"/>
                <w:color w:val="000000"/>
                <w:sz w:val="20"/>
              </w:rPr>
              <w:t>
"Тілдің коды" (csdo:‌Language‌Code)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өкілінің құрылымдық бөлімшесі" (cacdo:‌Broker‌Branch‌Details) деректемесі толтырылған болса, онда "Кеден өкілінің құрылымдық бөлімшесі" (cacdo:‌Broker‌Branch‌Details) деректемесі құрамындағы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"Кеден өкілінің негізгі бөлімшесі" (cacdo:BrokerParentDetails) деректемесінде қамтылған "Есепке қою себебінің коды" (csdo:‌Tax‌Registration‌Reason‌Code) деректемесі толтырылуы тиіс, әйтпесе "Кеден өкілінің негізгі бөлімшесі" (cacdo:BrokerParentDetails) деерктемесінде қамтылған "Есепке қою себебінің коды" (csdo:‌Tax‌Registration‌Reason‌Code)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және "Кеден өкілінің құрылымдық бөлімшесі" (cacdo:‌Broker‌Branch‌Details) деректемесі толтырылған болса, онда "Кеден өкілінің құрылымдық бөлімшесі" (cacdo:‌Broker‌Branch‌Details) деректемесінде қамтылған "Есепке қою себебінің коды" (csdo:‌Tax‌Registration‌Reason‌Code) деректемесі толтырылуы тиіс, әйтпесе "Кеден өкілінің құрылымдық бөлімшесі" (cacdo:‌Broker‌Branch‌Details) деректемесінде қамтылған "Есепке қою себебінің коды" (csdo:‌Tax‌Registration‌Reason‌Code) деректемесі толтырылмауы тиіс</w:t>
            </w:r>
          </w:p>
        </w:tc>
      </w:tr>
    </w:tbl>
    <w:bookmarkStart w:name="z290" w:id="286"/>
    <w:p>
      <w:pPr>
        <w:spacing w:after="0"/>
        <w:ind w:left="0"/>
        <w:jc w:val="both"/>
      </w:pPr>
      <w:r>
        <w:rPr>
          <w:rFonts w:ascii="Times New Roman"/>
          <w:b w:val="false"/>
          <w:i w:val="false"/>
          <w:color w:val="000000"/>
          <w:sz w:val="28"/>
        </w:rPr>
        <w:t>
      25. "Кеден өкілдерінің жалпы тізіліміне өзгерістер енгізу үшін мәліметтер" (P.CC.05.MSG.003) хабарында берілетін "Кеден өкілдерінің тізілімі" (R.CA.CC.05.001) электрондық құжаттары (мәліметтері) деректемелерін толтыруға қойылатын талаптар 14-кестеде келтірілген.</w:t>
      </w:r>
    </w:p>
    <w:bookmarkEnd w:id="286"/>
    <w:bookmarkStart w:name="z291" w:id="287"/>
    <w:p>
      <w:pPr>
        <w:spacing w:after="0"/>
        <w:ind w:left="0"/>
        <w:jc w:val="both"/>
      </w:pPr>
      <w:r>
        <w:rPr>
          <w:rFonts w:ascii="Times New Roman"/>
          <w:b w:val="false"/>
          <w:i w:val="false"/>
          <w:color w:val="000000"/>
          <w:sz w:val="28"/>
        </w:rPr>
        <w:t>
      14-кесте</w:t>
      </w:r>
    </w:p>
    <w:bookmarkEnd w:id="287"/>
    <w:bookmarkStart w:name="z292" w:id="288"/>
    <w:p>
      <w:pPr>
        <w:spacing w:after="0"/>
        <w:ind w:left="0"/>
        <w:jc w:val="left"/>
      </w:pPr>
      <w:r>
        <w:rPr>
          <w:rFonts w:ascii="Times New Roman"/>
          <w:b/>
          <w:i w:val="false"/>
          <w:color w:val="000000"/>
        </w:rPr>
        <w:t xml:space="preserve"> "Кеден өкілдерінің жалпы тізіліміне өзгерістер енгізу үшін мәліметтер" (P.CC.05.MSG.003) хабарында берілетін "Кеден өкілдерінің тізілімі" (R.CA.CC.05.001) электрондық құжаттары (мәліметтері) деректемелерін толтыруға қойылатын талаптар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тиісінше өзгертілетін және өзгертілген мәліметтерді қамтитын "Кеден өкілі" (cacdo:RegisterCustomsBrokerDetails) деректемесінің 2 данасы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ұйымның кеден өкілі ретінде қызметін жүзеге асыратын барлық оқшауланған бөлімшелері (филиалдары) туралы ақпаратты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"Ақпаратты ұсынған елдің коды" (casdo:RegisterCountryCode), " Тізілімге енгізу кезіндегі тұлғаның тіркеу нөмірі" (casdo:‌Registration‌Number‌Id), сондай-ақ "Күні" (csdo: Event‌Date) деректемелерінің мәні сай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кеден өкілдерінің жалпы тізілімінде мәні бойынша "Ақпаратты ұсынған елдің коды" (casdo:RegisterCountryCode), "Тізілімге енгізу кезіндегі тұлғаның тіркеу нөмірі" (casdo:‌Registration‌Number‌Id), "Қызметті жүзеге асыру мерзімі басталған күн" (casdo:StartActivityDate) және "Бастапқы күні мен уақыты" (csdo:StartDateTime) деректемелеріне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деректемесінің мәні өзгертілетін мәліметтердің "Бастапқы күні мен уақыты" (csdo:StartDateTime) деректемесінің мәнінен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 мерзімі аяқталған күн" (casdo:EndActivityDate) деректемеде көрсетілген күн (егер деректеме толтырылған болса) өзгертілетін мәліметтердің "Қызметті жүзеге асыру мерзімі басталған күн" (casdo:StartActivityDate) деректемесінде көрсетілген күннен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қолданбалы деректер кеден өкілдерінің жалпы тізілімінде сақталатын мәліметтерге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 мерзімі басталған күн"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 мерзімі басталған күн" (casdo:StartActivityDate) деректемесінің мәні өзгертілген мәліметтердің "Қызметті жүзеге асыру мерзімі аяқталған күн" (casdo:EndActivityDate) деректемесінің мәнінен артық болуы тиіс (егер өзгертілген мәліметтердің "Қызметті жүзеге асыру мерзімі аяқталған күн" (casdo:EndActivityDate) деректемесі толтырылған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деректемесінің мәні өзгертілетін мәліметтердің "Соңғы күні мен уақыты" (csdo:EndDateTime)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оқшауланған бөлімшесі (филиалы) туралы өзгертілген мәліметтерде "Кеден өкілінің құрылымдық бөлімшесі" (cacdo:BrokerBranchDetails) деректемесінде қамтылған "Ұйым филиалының белгісі" (casdo:BranchFlagCode) деректемесі "1"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"Ақпаратты ұсынған елдің коды" (casdo:RegisterCountryCode) деректемесінің мәні мәліметтерді ұсынған мүше мемлекет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"Қайта тіркеу белгісі"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өкілінің негізгі бөлімшесі" (cacdo:BrokerParentDetails) деректемесінде қамтылған "Салық төлеушіні сәйкестендіргіш" (csdo:TaxpayerId) деректемесі толтырылуы және мынадай міліметтерді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құрамында "Кеден өкілінің құрылымдық бөлімшесі" (cacdo:BrokerBranchDetails)" деректемесі толтырылған болса, онда өзгертілген мәліметтер үшін "Кеден өкілінің құрылымдық бөлімшесі" (cacdo:BrokerBranchDetails) деректемесінде қамтылған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бөлімшесі туралы өзгертілген мәліметтерде "Ұйым филиалының белгісі" (casdo:BranchFlagCode) деректемесі "0"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мәліметтерде "Кеден өкілінің құрылымдық бөлімшесі" (cacdo:BrokerBranchDetails) деректемесінде көрсетілген ұйымның оқшауланған бөлімшесі (филиалы) туралы мәліметтер үшін "Ұйым  филиалының белгісі" (casdo:BranchFlagCode) деректемесі "1"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 типі бар және толтырылуы тиіс деректемелердің барлық даналары үшін деректеменің мәні шаблонға сәйкес келуі тиіс: YYYY-MM-DDThh:mm:ss.ccc±hh:mm, мұндағы ccc –миллисекунд мәнін білдіретін символдар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 типі бар және толтырылуы тиіс деректемелердің барлық даналары үшін деректеменің мәні шаблонға сәйкес келуі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"Заңды тұлғаны тізілімге енгізу туралы тіркеу құжаты типінің коды" (casdo:‌Register‌Document‌Code)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"Кеден өкілінің негізгі бөлімшесі" (cacdo:‌Broker‌Parent‌Details) деректемесі құрамындағы "Ұйымның деректемелері" (ccdo:Organization‌Details) деректемесі құрамында: </w:t>
            </w:r>
          </w:p>
          <w:p>
            <w:pPr>
              <w:spacing w:after="20"/>
              <w:ind w:left="20"/>
              <w:jc w:val="both"/>
            </w:pPr>
            <w:r>
              <w:rPr>
                <w:rFonts w:ascii="Times New Roman"/>
                <w:b w:val="false"/>
                <w:i w:val="false"/>
                <w:color w:val="000000"/>
                <w:sz w:val="20"/>
              </w:rPr>
              <w:t>
"Ұйымның қысқаша атауы" (csdo:‌Organization‌Brief‌Name), "Ұйымдық-құқықтық нысанның атауы" (csdo:‌Business‌Entity‌Type‌Name), "Ұйымның сәйкестендіргіші" (csdo:‌Organization‌Id), "Ұйымның коды" (csdo:‌Organization‌Code), "Тілдің коды" (csdo:‌Language‌Code)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өкілінің негізгі бөлімшесі" (cacdo:‌Broker‌Parent‌Details) деректемесі құрамындағы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"Байланыс деректемесі" (ccdo:‌Communication‌Details) деректемесі толтырылған болса, онда "Байланыс деректемесі" (ccdo:‌Communication‌Details) деректемесі құрамында "Байланыс түрінің коды" (csdo:‌Communication‌Channel‌Code),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жағдайда мына мәндердің бірін қамтуы тиіс:</w:t>
            </w:r>
          </w:p>
          <w:p>
            <w:pPr>
              <w:spacing w:after="20"/>
              <w:ind w:left="20"/>
              <w:jc w:val="both"/>
            </w:pPr>
            <w:r>
              <w:rPr>
                <w:rFonts w:ascii="Times New Roman"/>
                <w:b w:val="false"/>
                <w:i w:val="false"/>
                <w:color w:val="000000"/>
                <w:sz w:val="20"/>
              </w:rPr>
              <w:t>
AO – Дүниежүзілік желі ресурсының бірыңғай нұсқағышы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xml:space="preserve">TL – телекс, Еуразиялық экономикалық комиссия Алқасының </w:t>
            </w:r>
          </w:p>
          <w:p>
            <w:pPr>
              <w:spacing w:after="20"/>
              <w:ind w:left="20"/>
              <w:jc w:val="both"/>
            </w:pPr>
            <w:r>
              <w:rPr>
                <w:rFonts w:ascii="Times New Roman"/>
                <w:b w:val="false"/>
                <w:i w:val="false"/>
                <w:color w:val="000000"/>
                <w:sz w:val="20"/>
              </w:rPr>
              <w:t>
2022 жылғы 6 желтоқсандағы № 192 шешімімен бекітілген Байланыс құралдары (арналары) түрлерінің тізбесіне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"Пошталық мекенжайы" (cacdo:‌Postal‌Address‌Details) деректемесі толтырылған болса, онда "Пошталық мекенжайы" (cacdo:‌Postal‌Address‌Details)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"Кеден өкілінің құрылымдық бөлімшесі" (cacdo:‌Broker‌Branch‌Details) деректемесі толтырылған болса, онда "Кеден өкілінің құрылымдық бөлімшесі" (cacdo:‌Broker‌Branch‌Details) деректемесі құрамындағы "Ұйымның деректемелері" (ccdo:Organization‌Details) деректемесі құрамында:</w:t>
            </w:r>
          </w:p>
          <w:p>
            <w:pPr>
              <w:spacing w:after="20"/>
              <w:ind w:left="20"/>
              <w:jc w:val="both"/>
            </w:pPr>
            <w:r>
              <w:rPr>
                <w:rFonts w:ascii="Times New Roman"/>
                <w:b w:val="false"/>
                <w:i w:val="false"/>
                <w:color w:val="000000"/>
                <w:sz w:val="20"/>
              </w:rPr>
              <w:t>"Ұйымның қысқаша атауы" (csdo:‌Organization‌Brief‌Name), "Ұйымдық-құқықтық нысанның атауы" (csdo:‌Business‌Entity‌Type‌Name), "Ұйымның сәйкестендіргіші" (csdo:‌Organization‌Id), "Ұйымның коды" (csdo:‌Organization‌Code)</w:t>
            </w:r>
          </w:p>
          <w:p>
            <w:pPr>
              <w:spacing w:after="20"/>
              <w:ind w:left="20"/>
              <w:jc w:val="both"/>
            </w:pPr>
            <w:r>
              <w:rPr>
                <w:rFonts w:ascii="Times New Roman"/>
                <w:b w:val="false"/>
                <w:i w:val="false"/>
                <w:color w:val="000000"/>
                <w:sz w:val="20"/>
              </w:rPr>
              <w:t>
"Тілдің коды" (csdo:‌Language‌Code)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"Кеден өкілінің құрылымдық бөлімшесі" (cacdo:‌Broker‌Branch‌Details) деректемесі толтырылған болса, онда "Кеден өкілінің құрылымдық бөлімшесі" (cacdo:‌Broker‌Branch‌Details) деректемесі құрамындағы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"Ақпаратты ұсынған елдің коды" (casdo:RegisterCountryCode), содержит значение "RU", то өзгертілген мәліметтер үшін реквизит "Есепке қою себебінің коды" (csdo:‌Tax‌Registration‌Reason‌Code), содержащийся в реквизите</w:t>
            </w:r>
          </w:p>
          <w:p>
            <w:pPr>
              <w:spacing w:after="20"/>
              <w:ind w:left="20"/>
              <w:jc w:val="both"/>
            </w:pPr>
            <w:r>
              <w:rPr>
                <w:rFonts w:ascii="Times New Roman"/>
                <w:b w:val="false"/>
                <w:i w:val="false"/>
                <w:color w:val="000000"/>
                <w:sz w:val="20"/>
              </w:rPr>
              <w:t>"Кеден өкілінің негізгі бөлімшесі" (cacdo:BrokerParentDetails), должен быть заполнен, иначе реквизит "Есепке қою себебінің коды" (csdo:‌Tax‌Registration‌Reason‌Code), содержащийся в реквизите "Кеден өкілінің негізгі бөлімшесі" (cacdo:BrokerParentDetails),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және өзгертілген мәліметтер үшін "Кеден өкілінің құрылымдық бөлімшесі" (cacdo:‌Broker‌Branch‌Details) деректемесі толтырылған болса, онда өзгертілген мәліметтер үшін "Кеден өкілінің құрылымдық бөлімшесі" (cacdo:‌Broker‌Branch‌Details) деректемесінде қамтылған "Есепке қою себебінің коды" (csdo:‌Tax‌Registration‌Reason‌Code) деректемесі толтырылуы тиіс, әйтпесе "Кеден өкілінің құрылымдық бөлімшесі" (cacdo:‌Broker‌Branch‌Details) деректемесінде қамтылған "Есепке қою себебінің коды" (csdo:‌Tax‌Registration‌Reason‌Code) деректемесі толтырылмауы тиіс</w:t>
            </w:r>
          </w:p>
        </w:tc>
      </w:tr>
    </w:tbl>
    <w:bookmarkStart w:name="z293" w:id="289"/>
    <w:p>
      <w:pPr>
        <w:spacing w:after="0"/>
        <w:ind w:left="0"/>
        <w:jc w:val="both"/>
      </w:pPr>
      <w:r>
        <w:rPr>
          <w:rFonts w:ascii="Times New Roman"/>
          <w:b w:val="false"/>
          <w:i w:val="false"/>
          <w:color w:val="000000"/>
          <w:sz w:val="28"/>
        </w:rPr>
        <w:t>
      26. "Кеден өкілдерінің жалпы тізілімінен алып тастау үшін мәліметтер" (P.CC.05.MSG.004) хабарында берілетін "Кеден өкілдерінің тізілімі" (R.CA.CC.05.001) электрондық құжаттары (мәліметтері) деректемелерін толтыруға қойылатын талаптар 15-кестеде келтірілген.</w:t>
      </w:r>
    </w:p>
    <w:bookmarkEnd w:id="289"/>
    <w:bookmarkStart w:name="z294" w:id="290"/>
    <w:p>
      <w:pPr>
        <w:spacing w:after="0"/>
        <w:ind w:left="0"/>
        <w:jc w:val="both"/>
      </w:pPr>
      <w:r>
        <w:rPr>
          <w:rFonts w:ascii="Times New Roman"/>
          <w:b w:val="false"/>
          <w:i w:val="false"/>
          <w:color w:val="000000"/>
          <w:sz w:val="28"/>
        </w:rPr>
        <w:t>
      15-кесте</w:t>
      </w:r>
    </w:p>
    <w:bookmarkEnd w:id="290"/>
    <w:bookmarkStart w:name="z295" w:id="291"/>
    <w:p>
      <w:pPr>
        <w:spacing w:after="0"/>
        <w:ind w:left="0"/>
        <w:jc w:val="left"/>
      </w:pPr>
      <w:r>
        <w:rPr>
          <w:rFonts w:ascii="Times New Roman"/>
          <w:b/>
          <w:i w:val="false"/>
          <w:color w:val="000000"/>
        </w:rPr>
        <w:t xml:space="preserve"> "Кеден өкілдерінің жалпы тізілімінен алып тастау үшін мәліметтер" (P.CC.05.MSG.004) хабарында берілетін "Кеден өкілдерінің тізілімі" (R.CA.CC.05.001) электрондық құжаттары (мәліметтері) деректемелерін толтыруға қойылатын талаптар</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"Кеден өкілі" (cacdo:RegisterCustomsBrokerDetails) деректемесінің 1 данасы ғана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оқшауланған бөлімшелері (филиалдары) бар болған кезде олар туралы мәліметтер кеден өкілдерінің жалпы тізіліміне енгізілетін барлық оқшауланған бөлімшелер (филиалдар) туралы мәліметтер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деректемесінде көрсетілген күн "Қызметті жүзеге асыру мерзімі басталған күн" (casdo:StartActivityDate) деректемесінде көрсетілген күннен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деректемесінің мәні "Бастапқы күні мен уақыты" (csdo:StartDateTime) деректемесінің мәнінен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 мәні бойынша "Ақпаратты ұсынған елдің коды" (casdo:RegisterCountryCode), "Тізілімге енгізу кезіндегі тұлғаның тіркеу нөмірі" (casdo:‌Registration‌Number‌Id),</w:t>
            </w:r>
          </w:p>
          <w:p>
            <w:pPr>
              <w:spacing w:after="20"/>
              <w:ind w:left="20"/>
              <w:jc w:val="both"/>
            </w:pPr>
            <w:r>
              <w:rPr>
                <w:rFonts w:ascii="Times New Roman"/>
                <w:b w:val="false"/>
                <w:i w:val="false"/>
                <w:color w:val="000000"/>
                <w:sz w:val="20"/>
              </w:rPr>
              <w:t>
"Қызметті жүзеге асыру мерзімі басталған күн" (casdo:StartActivityDate) және "Бастапқы күні мен уақыты" (csdo:StartDateTime) деректемелеріне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қолданбалы деректер, оқшауланған бөлімшелер (филиалдар) туралы мәліметтерді қоса алғанда, "Соңғы күні мен уақыты" деректемесін (csdo:EndDateTime) және "Қызметті жүзеге асыру мерзімі аяқталған күн" (casdo:EndActivityDate) деректемесін қоспағанда, кеден өкілдерінің жалпы тізілімінде сақталатын мәліметтерге сәйкес келуі тиіс</w:t>
            </w:r>
          </w:p>
        </w:tc>
      </w:tr>
    </w:tbl>
    <w:bookmarkStart w:name="z296" w:id="292"/>
    <w:p>
      <w:pPr>
        <w:spacing w:after="0"/>
        <w:ind w:left="0"/>
        <w:jc w:val="both"/>
      </w:pPr>
      <w:r>
        <w:rPr>
          <w:rFonts w:ascii="Times New Roman"/>
          <w:b w:val="false"/>
          <w:i w:val="false"/>
          <w:color w:val="000000"/>
          <w:sz w:val="28"/>
        </w:rPr>
        <w:t>
      27. "Кеден өкілдерінің жалпы тізілімінің жай-күйі туралы ақпаратқа сұрау салу" (P.CC.05.MSG.005) хабарында берілетін "Жалпы ресурсты өзектендірудің жай-күйі" (R.007) электрондық құжаттары (мәліметтері) деректемелерін толтыруға қойылатын талаптар 16-кестеде келтірілген.</w:t>
      </w:r>
    </w:p>
    <w:bookmarkEnd w:id="292"/>
    <w:bookmarkStart w:name="z297" w:id="293"/>
    <w:p>
      <w:pPr>
        <w:spacing w:after="0"/>
        <w:ind w:left="0"/>
        <w:jc w:val="both"/>
      </w:pPr>
      <w:r>
        <w:rPr>
          <w:rFonts w:ascii="Times New Roman"/>
          <w:b w:val="false"/>
          <w:i w:val="false"/>
          <w:color w:val="000000"/>
          <w:sz w:val="28"/>
        </w:rPr>
        <w:t>
      16-кесте</w:t>
      </w:r>
    </w:p>
    <w:bookmarkEnd w:id="293"/>
    <w:bookmarkStart w:name="z298" w:id="294"/>
    <w:p>
      <w:pPr>
        <w:spacing w:after="0"/>
        <w:ind w:left="0"/>
        <w:jc w:val="left"/>
      </w:pPr>
      <w:r>
        <w:rPr>
          <w:rFonts w:ascii="Times New Roman"/>
          <w:b/>
          <w:i w:val="false"/>
          <w:color w:val="000000"/>
        </w:rPr>
        <w:t xml:space="preserve"> "Кеден өкілдерінің жалпы тізілімінің жай-күйі туралы ақпаратқа сұрау салу" (P.CC.05.MSG.005) хабарында берілетін "Жалпы ресурсты өзектендірудің жай-күйі" (R.007) электрондық құжаттары (мәліметтері) деректемелерін толтыруға қойылатын талаптар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толтырылмайды</w:t>
            </w:r>
          </w:p>
        </w:tc>
      </w:tr>
    </w:tbl>
    <w:bookmarkStart w:name="z299" w:id="295"/>
    <w:p>
      <w:pPr>
        <w:spacing w:after="0"/>
        <w:ind w:left="0"/>
        <w:jc w:val="both"/>
      </w:pPr>
      <w:r>
        <w:rPr>
          <w:rFonts w:ascii="Times New Roman"/>
          <w:b w:val="false"/>
          <w:i w:val="false"/>
          <w:color w:val="000000"/>
          <w:sz w:val="28"/>
        </w:rPr>
        <w:t>
      28. "Кеден өкілдерінің жалпы тізілімінің өзгерістері туралы ақпаратқа сұрау салу" (P.CC.05.MSG.007) хабарында берілетін "Жалпы ресурсты өзектендірудің жай-күйі" (R.007) электрондық құжаттары (мәліметтері) деректемелерін толтыруға қойылатын талаптар 17-кестеде келтірілген.</w:t>
      </w:r>
    </w:p>
    <w:bookmarkEnd w:id="295"/>
    <w:bookmarkStart w:name="z300" w:id="296"/>
    <w:p>
      <w:pPr>
        <w:spacing w:after="0"/>
        <w:ind w:left="0"/>
        <w:jc w:val="both"/>
      </w:pPr>
      <w:r>
        <w:rPr>
          <w:rFonts w:ascii="Times New Roman"/>
          <w:b w:val="false"/>
          <w:i w:val="false"/>
          <w:color w:val="000000"/>
          <w:sz w:val="28"/>
        </w:rPr>
        <w:t>
      17-кесте</w:t>
      </w:r>
    </w:p>
    <w:bookmarkEnd w:id="296"/>
    <w:bookmarkStart w:name="z301" w:id="297"/>
    <w:p>
      <w:pPr>
        <w:spacing w:after="0"/>
        <w:ind w:left="0"/>
        <w:jc w:val="left"/>
      </w:pPr>
      <w:r>
        <w:rPr>
          <w:rFonts w:ascii="Times New Roman"/>
          <w:b/>
          <w:i w:val="false"/>
          <w:color w:val="000000"/>
        </w:rPr>
        <w:t xml:space="preserve"> "Кеден өкілдерінің жалпы тізілімінің өзгерістері туралы ақпаратқа сұрау салу" (P.CC.05.MSG.007) хабарында берілетін "Жалпы ресурсты өзектендірудің жай-күйі" (R.007) электрондық құжаттары (мәліметтері) деректемелерін толтыруға қойылатын талаптар</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кейін кеден өкілдерінің жалпы тізілімінің өзгертілген мәліметтері берілуі тиіс мүше мемлекеттің уәкілетті органында кеден өкілдерінің жалпы тізілімнің мәліметтерін өзектендіру күні мен уақытын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таңдап алынған мүше мемлекеттер бойынша мәліметтер ұсыну қажеттілігі туындаған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"Елдің коды" (csdo:‌Unified‌Country‌Code) деректемесінің "анықтамалықтың (сыныптауыштың) сәйкестендіргіші" (codeListId атрибуты) атрибуты "2021" мәнін қамтуы тиіс</w:t>
            </w:r>
          </w:p>
        </w:tc>
      </w:tr>
    </w:tbl>
    <w:bookmarkStart w:name="z302" w:id="298"/>
    <w:p>
      <w:pPr>
        <w:spacing w:after="0"/>
        <w:ind w:left="0"/>
        <w:jc w:val="both"/>
      </w:pPr>
      <w:r>
        <w:rPr>
          <w:rFonts w:ascii="Times New Roman"/>
          <w:b w:val="false"/>
          <w:i w:val="false"/>
          <w:color w:val="000000"/>
          <w:sz w:val="28"/>
        </w:rPr>
        <w:t>
      29. "Кеден өкілдерінің жалпы тізілімінен мәліметтерге сұрау салу" (P.CC.05.MSG.010) хабарында берілетін "Жалпы ресурсты өзектендірудің жай-күйі" (R.007) электрондық құжаты (мәліметтері) деректемелерін толтыруға қойылатын талаптар 18-кестеде келтірілген.</w:t>
      </w:r>
    </w:p>
    <w:bookmarkEnd w:id="298"/>
    <w:bookmarkStart w:name="z303" w:id="299"/>
    <w:p>
      <w:pPr>
        <w:spacing w:after="0"/>
        <w:ind w:left="0"/>
        <w:jc w:val="both"/>
      </w:pPr>
      <w:r>
        <w:rPr>
          <w:rFonts w:ascii="Times New Roman"/>
          <w:b w:val="false"/>
          <w:i w:val="false"/>
          <w:color w:val="000000"/>
          <w:sz w:val="28"/>
        </w:rPr>
        <w:t>
      18-кесте</w:t>
      </w:r>
    </w:p>
    <w:bookmarkEnd w:id="299"/>
    <w:bookmarkStart w:name="z304" w:id="300"/>
    <w:p>
      <w:pPr>
        <w:spacing w:after="0"/>
        <w:ind w:left="0"/>
        <w:jc w:val="left"/>
      </w:pPr>
      <w:r>
        <w:rPr>
          <w:rFonts w:ascii="Times New Roman"/>
          <w:b/>
          <w:i w:val="false"/>
          <w:color w:val="000000"/>
        </w:rPr>
        <w:t xml:space="preserve"> "Кеден өкілдерінің жалпы тізілімінен мәліметтерге сұрау салу" (P.CC.05.MSG.010) хабарында берілетін "Жалпы ресурсты өзектендірудің жай-күйі" (R.007) электрондық құжаты (мәліметтері) деректемелерін толтыруға қойылатын талаптар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өкілдерінің жалпы тізілімінде қамтылған мәліметтерді толық көлемде ұсыну талап етілсе, "Жаңартылу күні мен уақыты" (csdo:UpdateDateTime) деректемесі толтырылмайды. Белгілі бір күнге кеден өкілдерінің жалпы тізілімінің өзекті мәліметтерін ұсыну қажеттілігі кезінде "Жаңартылу күні мен уақыты" (csdo:UpdateDateTime) деректемесі күн мен уақытты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таңдап алынған мүше мемлекеттер бойынша мәліметтер ұсыну қажеттілігі туындаған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"Елдің коды" (csdo:‌Unified‌Country‌Code) деректемесінің "анықтамалықтың (сыныптауыштың) сәйкестендіргіші" (codeListId атрибуты) атрибуты "2021" мәнін қамтуы тиіс</w:t>
            </w:r>
          </w:p>
        </w:tc>
      </w:tr>
    </w:tbl>
    <w:bookmarkStart w:name="z305" w:id="301"/>
    <w:p>
      <w:pPr>
        <w:spacing w:after="0"/>
        <w:ind w:left="0"/>
        <w:jc w:val="both"/>
      </w:pPr>
      <w:r>
        <w:rPr>
          <w:rFonts w:ascii="Times New Roman"/>
          <w:b w:val="false"/>
          <w:i w:val="false"/>
          <w:color w:val="000000"/>
          <w:sz w:val="28"/>
        </w:rPr>
        <w:t>
      30. "Кеден өкілдерінің жалпы тізілімінен заңды тұлғаны алып тастау туралы шешімнің күшін жою туралы мәліметтер" (P.CC.05.MSG.012) хабарында берілетін "Кеден өкілдерінің тізілімі" (R.CA.CC.05.001) электрондық құжаты (мәліметтері) деректемелерін толтыруға қойылатын талаптар 19-кестеде келтірілген.</w:t>
      </w:r>
    </w:p>
    <w:bookmarkEnd w:id="301"/>
    <w:bookmarkStart w:name="z306" w:id="302"/>
    <w:p>
      <w:pPr>
        <w:spacing w:after="0"/>
        <w:ind w:left="0"/>
        <w:jc w:val="both"/>
      </w:pPr>
      <w:r>
        <w:rPr>
          <w:rFonts w:ascii="Times New Roman"/>
          <w:b w:val="false"/>
          <w:i w:val="false"/>
          <w:color w:val="000000"/>
          <w:sz w:val="28"/>
        </w:rPr>
        <w:t>
      19-кесте</w:t>
      </w:r>
    </w:p>
    <w:bookmarkEnd w:id="302"/>
    <w:bookmarkStart w:name="z307" w:id="303"/>
    <w:p>
      <w:pPr>
        <w:spacing w:after="0"/>
        <w:ind w:left="0"/>
        <w:jc w:val="left"/>
      </w:pPr>
      <w:r>
        <w:rPr>
          <w:rFonts w:ascii="Times New Roman"/>
          <w:b/>
          <w:i w:val="false"/>
          <w:color w:val="000000"/>
        </w:rPr>
        <w:t xml:space="preserve"> "Кеден өкілдерінің жалпы тізілімінен заңды тұлғаны алып тастау туралы шешімнің күшін жою туралы мәліметтер" (P.CC.05.MSG.012) хабарында берілетін "Кеден өкілдерінің тізілімі" (R.CA.CC.05.001) электрондық құжаты (мәліметтері) деректемелерін толтыруға қойылатын талаптар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"Кеден өкілі" (cacdo:RegisterCustomsBrokerDetails) деректемесінің 1 данасы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 (филиалдар) бар болған кезде ұйым кеден өкілі ретінде қызметін жүзеге асыратын барлық оқшауланған бөлімшелер (филиалдар) туралы мәліметтер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 мәні бойынша "Ақпаратты ұсынған елдің коды" (casdo:RegisterCountryCode), "Тізілімге енгізу кезіндегі тұлғаның тіркеу нөмірі" (casdo:‌Registration‌Number‌Id), "Күні" (csdo:‌Event‌Date) деректемелеріне сәйкес келетін бұрын алып тасталған жазба болуы тиіс. Кеден өкілдерінің жалпы тізіліміндегі осындай жазбаның "Қызметті жүзеге асыру мерзімі аяқталған күн" (casdo:EndActivityDate) және "Соңғы күні мен уақыты" (csdo:EndDateTime) деректемелері толтырылуы тиіс, ал мәні бойынша "Ақпаратты ұсынған елдің коды" (casdo:RegisterCountryCode), "Тізілімге енгізу кезіндегі тұлғаның тіркеу нөмірі" (casdo:‌Registration‌Number‌Id), "Күні" (csdo:‌Event‌Date) деректемелерінің мәніне сай келетін кеден өкілдерінің жалпы тізілімінің жазбаларын (бұдан әрі – бұрын алып тасталған жазба) жинау шеңберінде "Жаңартылу күні мен уақыты" (csdo:‌Update‌Date‌Time) деректемесінің мәні барынша жоғары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мерзімі басталған күн" (casdo:StartActivityDate)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басталған күн" (casdo:StartActivityDate) деректемесінің мәні бұрын алып тасталған жазбаның "Қызметті жүзеге асыру мерзімі аяқталған күн" (casdo:EndActivityDate) деректемесі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(casdo:EndActivityDate) деректемесінде көрсетілген күн (егер деректеме толтырылған болса) "Қызметті жүзеге асыру мерзімі басталған күн" (casdo:StartActivityDate) деректемесінде көрсетілген күннен артын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деректемесінің мәні бұрын алып тасталған жазбаның "Соңғы күні мен уақыты" (csdo:EndDateTime) деректемесі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деректемесінде қамтылған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өкілінің құрылымдық бөлімшесі" (cacdo:BrokerBranchDetails) деректемесі толтырылған болса, онда "Кеден өкілінің құрылымдық бөлімшесі" (cacdo:BrokerBranchDetails) деректемесінде қамтылған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 немесе жеке сәйкестендіру нөмірі (ЖСН);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деректемесінде көрсетілген ұйымның негізгі бөлімшесі туралы мәліметтер үшін "Ұйым филиалының белгісі" (casdo:BranchFlagCode) деректемесі "0"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құрылымдық бөлімшесі" (cacdo:BrokerBranchDetails) деректемесінде көрсетілген ұйымның оқшауланған бөлімшесі (филиалы) туралы мәліметтер үшін "Ұйым  филиалының белгісі" (casdo:BranchFlagCode) деректемесі "1" мәнін иеленуі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 типі бар және толтырылуы тиіс деректемелердің барлық даналары үшін деректеменің мәні шаблонға сәйкес келуі тиіс: YYYY-MM-DDThh:mm:ss.ccc±hh:mm, мұндағы ccc –миллисекунд мәнін білдіретін символдар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 типі бар және толтырылуы тиіс деректемелердің барлық даналары үшін деректеменің мәні шаблонға сәйкес келуі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 туралы тіркеу құжаты типінің коды" (casdo:‌Register‌Document‌Code)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 құрамындағы "Ұйымның деректемелері" (ccdo:Organization‌Details) деректемесі құрамында:</w:t>
            </w:r>
          </w:p>
          <w:p>
            <w:pPr>
              <w:spacing w:after="20"/>
              <w:ind w:left="20"/>
              <w:jc w:val="both"/>
            </w:pPr>
            <w:r>
              <w:rPr>
                <w:rFonts w:ascii="Times New Roman"/>
                <w:b w:val="false"/>
                <w:i w:val="false"/>
                <w:color w:val="000000"/>
                <w:sz w:val="20"/>
              </w:rPr>
              <w:t>
"Ұйымның қысқаша атауы" (csdo:‌Organization‌Brief‌Name),</w:t>
            </w:r>
          </w:p>
          <w:p>
            <w:pPr>
              <w:spacing w:after="20"/>
              <w:ind w:left="20"/>
              <w:jc w:val="both"/>
            </w:pPr>
            <w:r>
              <w:rPr>
                <w:rFonts w:ascii="Times New Roman"/>
                <w:b w:val="false"/>
                <w:i w:val="false"/>
                <w:color w:val="000000"/>
                <w:sz w:val="20"/>
              </w:rPr>
              <w:t>
"Ұйымдық-құқықтық нысанның атауы" (csdo:‌Business‌Entity‌Type‌Name),</w:t>
            </w:r>
          </w:p>
          <w:p>
            <w:pPr>
              <w:spacing w:after="20"/>
              <w:ind w:left="20"/>
              <w:jc w:val="both"/>
            </w:pPr>
            <w:r>
              <w:rPr>
                <w:rFonts w:ascii="Times New Roman"/>
                <w:b w:val="false"/>
                <w:i w:val="false"/>
                <w:color w:val="000000"/>
                <w:sz w:val="20"/>
              </w:rPr>
              <w:t>
"Ұйымның сәйкестендіргіші" (csdo:‌Organization‌Id),</w:t>
            </w:r>
          </w:p>
          <w:p>
            <w:pPr>
              <w:spacing w:after="20"/>
              <w:ind w:left="20"/>
              <w:jc w:val="both"/>
            </w:pPr>
            <w:r>
              <w:rPr>
                <w:rFonts w:ascii="Times New Roman"/>
                <w:b w:val="false"/>
                <w:i w:val="false"/>
                <w:color w:val="000000"/>
                <w:sz w:val="20"/>
              </w:rPr>
              <w:t>
"Ұйымның коды" (csdo:‌Organization‌Code),</w:t>
            </w:r>
          </w:p>
          <w:p>
            <w:pPr>
              <w:spacing w:after="20"/>
              <w:ind w:left="20"/>
              <w:jc w:val="both"/>
            </w:pPr>
            <w:r>
              <w:rPr>
                <w:rFonts w:ascii="Times New Roman"/>
                <w:b w:val="false"/>
                <w:i w:val="false"/>
                <w:color w:val="000000"/>
                <w:sz w:val="20"/>
              </w:rPr>
              <w:t>
"Тілдің коды" (csdo:‌Language‌Code)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(cacdo:‌Broker‌Parent‌Details) деректемесі құрамындағы "Ұйымның деректемелері" (ccdo:Organization‌Details) деректемесі құрамында "Ұйымның атауы" (csdo:‌Organization‌Name) деерктемесі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толтырылған болса, онда "Байланыс деректемесі" (ccdo:‌Communication‌Details) деректемесі құрамында "Байланыс түрінің коды" (csdo:‌Communication‌Channel‌Code),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жағдайда мына мәндердің бірін қамтуы тиіс:</w:t>
            </w:r>
          </w:p>
          <w:p>
            <w:pPr>
              <w:spacing w:after="20"/>
              <w:ind w:left="20"/>
              <w:jc w:val="both"/>
            </w:pPr>
            <w:r>
              <w:rPr>
                <w:rFonts w:ascii="Times New Roman"/>
                <w:b w:val="false"/>
                <w:i w:val="false"/>
                <w:color w:val="000000"/>
                <w:sz w:val="20"/>
              </w:rPr>
              <w:t>
AO – Дүниежүзілік желі ресурсының бірыңғай нұсқағышы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xml:space="preserve">TL – телекс, Еуразиялық экономикалық комиссия Алқасының </w:t>
            </w:r>
          </w:p>
          <w:p>
            <w:pPr>
              <w:spacing w:after="20"/>
              <w:ind w:left="20"/>
              <w:jc w:val="both"/>
            </w:pPr>
            <w:r>
              <w:rPr>
                <w:rFonts w:ascii="Times New Roman"/>
                <w:b w:val="false"/>
                <w:i w:val="false"/>
                <w:color w:val="000000"/>
                <w:sz w:val="20"/>
              </w:rPr>
              <w:t>
2022 жылғы 6 желтоқсандағы № 192 шешімімен бекітілген Байланыс құралдары (арналары) түрлерінің тізбесіне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"Пошталық мекенжайы" (cacdo:‌Postal‌Address‌Details) деректемесі толтырылған болса, онда "Пошталық мекенжайы" (cacdo:‌Postal‌Address‌Details) деректемесі үшін "Елдің коды" (csdo:‌Country‌Code), "Мекенжай мәтін нысанында" (csdo:‌Address‌Text) деректемелерінің кемінде 1-уі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өкілінің құрылымдық бөлімшесі (cacdo:‌Broker‌Branch‌Details)" деректемесі толтырылған болса, онда "Кеден өкілінің құрылымдық бөлімшесі (cacdo:‌Broker‌Branch‌Details)" деректемесі құрамындағы "Ұйымның деректемелері (ccdo:Organization‌Details)" деректемесі құрамында:</w:t>
            </w:r>
          </w:p>
          <w:p>
            <w:pPr>
              <w:spacing w:after="20"/>
              <w:ind w:left="20"/>
              <w:jc w:val="both"/>
            </w:pPr>
            <w:r>
              <w:rPr>
                <w:rFonts w:ascii="Times New Roman"/>
                <w:b w:val="false"/>
                <w:i w:val="false"/>
                <w:color w:val="000000"/>
                <w:sz w:val="20"/>
              </w:rPr>
              <w:t>"Ұйымның қысқаша атауы (csdo: Organization Brief Name)", "Ұйымдық-құқықтық нысанның атауы (csdo: Business Entity Type Name)", "Ұйымның сәйкестендіргіші (csdo:‌Organization‌Id)", "Ұйымның коды (csdo:‌Organization‌Code)"</w:t>
            </w:r>
          </w:p>
          <w:p>
            <w:pPr>
              <w:spacing w:after="20"/>
              <w:ind w:left="20"/>
              <w:jc w:val="both"/>
            </w:pPr>
            <w:r>
              <w:rPr>
                <w:rFonts w:ascii="Times New Roman"/>
                <w:b w:val="false"/>
                <w:i w:val="false"/>
                <w:color w:val="000000"/>
                <w:sz w:val="20"/>
              </w:rPr>
              <w:t>
"Тілдің коды (csdo: Language Code)"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өкілінің құрылымдық бөлімшесі (cacdo:‌Broker‌Branch‌Details)" деректемесі толтырылған болса, онда "Кеден өкілінің құрылымдық бөлімшесі (cacdo:‌Broker‌Branch‌Details)" деректемесі құрамындағы "Ұйымның деректемелері (ccdo:Organization‌Details)"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болса, онда "Кеден өкілінің негізгі бөлімшесі" (cacdo:BrokerParentDetails) деректемесінде қамтылған "Есепке қою себебінің коды (csdo:‌Tax‌Registration‌Reason‌Code)" деректемесі толтырылуы тиіс, әйтпесе "Кеден өкілінің негізгі бөлімшесі" (cacdo:BrokerParentDetails) деректемесінде қамтылған "Есепке қою себебінің коды (csdo:‌Tax‌Registration‌Reason‌Code)"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ұсынған елдің коды" (casdo:RegisterCountryCode) деректемесі "RU" мәнін қамтитын және "Кеден өкілінің құрылымдық бөлімшесі (cacdo:‌Broker‌Branch‌Details)" деректемесі толтырылған болса, онда "Кеден өкілінің құрылымдық бөлімшесі (cacdo:‌Broker‌Branch‌Details)" деректемесінде қамтылған "Есепке қою себебінің коды (csdo:‌Tax‌Registration‌Reason‌Code)" деректемесі толтырылуы тиіс, әйтпесе "Кеден өкілінің құрылымдық бөлімшесі (cacdo:‌Broker‌Branch‌Details)" деректемесінде қамтылған "Есепке қою себебінің коды (csdo:‌Tax‌Registration‌Reason‌Code)" деректемесі толтырылмауы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2025 жылғы 18 ақпандағы</w:t>
            </w:r>
            <w:r>
              <w:br/>
            </w:r>
            <w:r>
              <w:rPr>
                <w:rFonts w:ascii="Times New Roman"/>
                <w:b w:val="false"/>
                <w:i w:val="false"/>
                <w:color w:val="000000"/>
                <w:sz w:val="20"/>
              </w:rPr>
              <w:t>№ 16 шешімімен</w:t>
            </w:r>
            <w:r>
              <w:br/>
            </w:r>
            <w:r>
              <w:rPr>
                <w:rFonts w:ascii="Times New Roman"/>
                <w:b w:val="false"/>
                <w:i w:val="false"/>
                <w:color w:val="000000"/>
                <w:sz w:val="20"/>
              </w:rPr>
              <w:t>БЕКІТІЛГЕН</w:t>
            </w:r>
          </w:p>
        </w:tc>
      </w:tr>
    </w:tbl>
    <w:bookmarkStart w:name="z309" w:id="304"/>
    <w:p>
      <w:pPr>
        <w:spacing w:after="0"/>
        <w:ind w:left="0"/>
        <w:jc w:val="left"/>
      </w:pPr>
      <w:r>
        <w:rPr>
          <w:rFonts w:ascii="Times New Roman"/>
          <w:b/>
          <w:i w:val="false"/>
          <w:color w:val="000000"/>
        </w:rPr>
        <w:t xml:space="preserve">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304"/>
    <w:bookmarkStart w:name="z310" w:id="305"/>
    <w:p>
      <w:pPr>
        <w:spacing w:after="0"/>
        <w:ind w:left="0"/>
        <w:jc w:val="left"/>
      </w:pPr>
      <w:r>
        <w:rPr>
          <w:rFonts w:ascii="Times New Roman"/>
          <w:b/>
          <w:i w:val="false"/>
          <w:color w:val="000000"/>
        </w:rPr>
        <w:t xml:space="preserve"> I. Жалпы ережелер</w:t>
      </w:r>
    </w:p>
    <w:bookmarkEnd w:id="305"/>
    <w:bookmarkStart w:name="z311" w:id="306"/>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306"/>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xml:space="preserve">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тізілімдерін қалыптастыру және жүргізу тәртібі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312" w:id="307"/>
    <w:p>
      <w:pPr>
        <w:spacing w:after="0"/>
        <w:ind w:left="0"/>
        <w:jc w:val="left"/>
      </w:pPr>
      <w:r>
        <w:rPr>
          <w:rFonts w:ascii="Times New Roman"/>
          <w:b/>
          <w:i w:val="false"/>
          <w:color w:val="000000"/>
        </w:rPr>
        <w:t xml:space="preserve"> II. Қолданылу саласы</w:t>
      </w:r>
    </w:p>
    <w:bookmarkEnd w:id="307"/>
    <w:bookmarkStart w:name="z313" w:id="308"/>
    <w:p>
      <w:pPr>
        <w:spacing w:after="0"/>
        <w:ind w:left="0"/>
        <w:jc w:val="both"/>
      </w:pPr>
      <w:r>
        <w:rPr>
          <w:rFonts w:ascii="Times New Roman"/>
          <w:b w:val="false"/>
          <w:i w:val="false"/>
          <w:color w:val="000000"/>
          <w:sz w:val="28"/>
        </w:rPr>
        <w:t>
      2. "Кеден өкілдерінің жалпы тізілімін қалыптастыру, жүргізу және пайдалану"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08"/>
    <w:bookmarkStart w:name="z314" w:id="309"/>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интеграцяланған жүйе) құралдарымен іске асыру кезінде ақпараттық жүйелердің компоненттерін жобалау, әзірлеу және пысықтау кезінде қолданылады.</w:t>
      </w:r>
    </w:p>
    <w:bookmarkEnd w:id="309"/>
    <w:bookmarkStart w:name="z315" w:id="310"/>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көрсетумен кесте нысанында беріледі.</w:t>
      </w:r>
    </w:p>
    <w:bookmarkEnd w:id="310"/>
    <w:bookmarkStart w:name="z316" w:id="311"/>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311"/>
    <w:bookmarkStart w:name="z317" w:id="312"/>
    <w:p>
      <w:pPr>
        <w:spacing w:after="0"/>
        <w:ind w:left="0"/>
        <w:jc w:val="both"/>
      </w:pPr>
      <w:r>
        <w:rPr>
          <w:rFonts w:ascii="Times New Roman"/>
          <w:b w:val="false"/>
          <w:i w:val="false"/>
          <w:color w:val="000000"/>
          <w:sz w:val="28"/>
        </w:rPr>
        <w:t>
      6. Кестеде мынадай өрістер (графалар) қалыптастырылады:</w:t>
      </w:r>
    </w:p>
    <w:bookmarkEnd w:id="312"/>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318" w:id="313"/>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31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ешбір шектеусіз қайталауға болады;</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319" w:id="314"/>
    <w:p>
      <w:pPr>
        <w:spacing w:after="0"/>
        <w:ind w:left="0"/>
        <w:jc w:val="left"/>
      </w:pPr>
      <w:r>
        <w:rPr>
          <w:rFonts w:ascii="Times New Roman"/>
          <w:b/>
          <w:i w:val="false"/>
          <w:color w:val="000000"/>
        </w:rPr>
        <w:t xml:space="preserve"> III. Негізгі ұғымдар</w:t>
      </w:r>
    </w:p>
    <w:bookmarkEnd w:id="314"/>
    <w:bookmarkStart w:name="z320" w:id="315"/>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315"/>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"базистік деректер моделі", "деректер моделі", "пәндік сала деректерінің моделі", "пәндік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регламенті деп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321" w:id="316"/>
    <w:p>
      <w:pPr>
        <w:spacing w:after="0"/>
        <w:ind w:left="0"/>
        <w:jc w:val="left"/>
      </w:pPr>
      <w:r>
        <w:rPr>
          <w:rFonts w:ascii="Times New Roman"/>
          <w:b/>
          <w:i w:val="false"/>
          <w:color w:val="000000"/>
        </w:rPr>
        <w:t xml:space="preserve"> IV. Электрондық құжаттар мен мәліметтердің құрылымдары</w:t>
      </w:r>
    </w:p>
    <w:bookmarkEnd w:id="316"/>
    <w:bookmarkStart w:name="z322" w:id="317"/>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17"/>
    <w:bookmarkStart w:name="z323" w:id="318"/>
    <w:p>
      <w:pPr>
        <w:spacing w:after="0"/>
        <w:ind w:left="0"/>
        <w:jc w:val="both"/>
      </w:pPr>
      <w:r>
        <w:rPr>
          <w:rFonts w:ascii="Times New Roman"/>
          <w:b w:val="false"/>
          <w:i w:val="false"/>
          <w:color w:val="000000"/>
          <w:sz w:val="28"/>
        </w:rPr>
        <w:t>
      1-кесте</w:t>
      </w:r>
    </w:p>
    <w:bookmarkEnd w:id="318"/>
    <w:bookmarkStart w:name="z324" w:id="31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urn:EEC:R:CA:CC:05:RegisterCustomsBroker:v1.3.0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 кеңістіктеріндегі "Y.Y.Y" символдары интеграцияланған жүйедегі ақпараттық өзара іс-қимылды іске асыру кезінде пайдаланылатын электрондық құжаттар мен мәліметтер құрылымдары тізіліміне (бұдан әрі – электрондық құжаттар мен мәліметтер құрылымдарының тізілімі)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325" w:id="320"/>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End w:id="320"/>
    <w:bookmarkStart w:name="z326" w:id="321"/>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321"/>
    <w:bookmarkStart w:name="z327" w:id="322"/>
    <w:p>
      <w:pPr>
        <w:spacing w:after="0"/>
        <w:ind w:left="0"/>
        <w:jc w:val="both"/>
      </w:pPr>
      <w:r>
        <w:rPr>
          <w:rFonts w:ascii="Times New Roman"/>
          <w:b w:val="false"/>
          <w:i w:val="false"/>
          <w:color w:val="000000"/>
          <w:sz w:val="28"/>
        </w:rPr>
        <w:t>
      2-кесте</w:t>
      </w:r>
    </w:p>
    <w:bookmarkEnd w:id="322"/>
    <w:bookmarkStart w:name="z328" w:id="323"/>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3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электрондық құжаттар мен мәліметтер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29" w:id="324"/>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324"/>
    <w:bookmarkStart w:name="z330" w:id="325"/>
    <w:p>
      <w:pPr>
        <w:spacing w:after="0"/>
        <w:ind w:left="0"/>
        <w:jc w:val="both"/>
      </w:pPr>
      <w:r>
        <w:rPr>
          <w:rFonts w:ascii="Times New Roman"/>
          <w:b w:val="false"/>
          <w:i w:val="false"/>
          <w:color w:val="000000"/>
          <w:sz w:val="28"/>
        </w:rPr>
        <w:t>
      3-кесте</w:t>
      </w:r>
    </w:p>
    <w:bookmarkEnd w:id="325"/>
    <w:bookmarkStart w:name="z331" w:id="326"/>
    <w:p>
      <w:pPr>
        <w:spacing w:after="0"/>
        <w:ind w:left="0"/>
        <w:jc w:val="left"/>
      </w:pPr>
      <w:r>
        <w:rPr>
          <w:rFonts w:ascii="Times New Roman"/>
          <w:b/>
          <w:i w:val="false"/>
          <w:color w:val="000000"/>
        </w:rPr>
        <w:t xml:space="preserve"> Импортталатын атаулар кеңістігі</w:t>
      </w:r>
    </w:p>
    <w:bookmarkEnd w:id="3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332" w:id="327"/>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327"/>
    <w:bookmarkStart w:name="z333" w:id="328"/>
    <w:p>
      <w:pPr>
        <w:spacing w:after="0"/>
        <w:ind w:left="0"/>
        <w:jc w:val="both"/>
      </w:pPr>
      <w:r>
        <w:rPr>
          <w:rFonts w:ascii="Times New Roman"/>
          <w:b w:val="false"/>
          <w:i w:val="false"/>
          <w:color w:val="000000"/>
          <w:sz w:val="28"/>
        </w:rPr>
        <w:t>
      4-кесте</w:t>
      </w:r>
    </w:p>
    <w:bookmarkEnd w:id="328"/>
    <w:bookmarkStart w:name="z334" w:id="329"/>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5" w:id="330"/>
    <w:p>
      <w:pPr>
        <w:spacing w:after="0"/>
        <w:ind w:left="0"/>
        <w:jc w:val="both"/>
      </w:pPr>
      <w:r>
        <w:rPr>
          <w:rFonts w:ascii="Times New Roman"/>
          <w:b w:val="false"/>
          <w:i w:val="false"/>
          <w:color w:val="000000"/>
          <w:sz w:val="28"/>
        </w:rPr>
        <w:t>
      13. "Жалпы ресурсты өзектендірудің жай-күйі" (R.007) электрондық құжаты (мәліметтері) құрылымының сипаттамасы 5-кестеде келтірілген.</w:t>
      </w:r>
    </w:p>
    <w:bookmarkEnd w:id="330"/>
    <w:bookmarkStart w:name="z336" w:id="331"/>
    <w:p>
      <w:pPr>
        <w:spacing w:after="0"/>
        <w:ind w:left="0"/>
        <w:jc w:val="both"/>
      </w:pPr>
      <w:r>
        <w:rPr>
          <w:rFonts w:ascii="Times New Roman"/>
          <w:b w:val="false"/>
          <w:i w:val="false"/>
          <w:color w:val="000000"/>
          <w:sz w:val="28"/>
        </w:rPr>
        <w:t>
      5-кесте</w:t>
      </w:r>
    </w:p>
    <w:bookmarkEnd w:id="331"/>
    <w:bookmarkStart w:name="z337" w:id="332"/>
    <w:p>
      <w:pPr>
        <w:spacing w:after="0"/>
        <w:ind w:left="0"/>
        <w:jc w:val="left"/>
      </w:pPr>
      <w:r>
        <w:rPr>
          <w:rFonts w:ascii="Times New Roman"/>
          <w:b/>
          <w:i w:val="false"/>
          <w:color w:val="000000"/>
        </w:rPr>
        <w:t xml:space="preserve"> "Жалпы ресурсты өзектендірудің жай-күйі" (R.007) электрондық құжаты (мәліметтері) құрылымының сипаттамасы</w:t>
      </w:r>
    </w:p>
    <w:bookmarkEnd w:id="3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 салуға жауап беру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38" w:id="333"/>
    <w:p>
      <w:pPr>
        <w:spacing w:after="0"/>
        <w:ind w:left="0"/>
        <w:jc w:val="both"/>
      </w:pPr>
      <w:r>
        <w:rPr>
          <w:rFonts w:ascii="Times New Roman"/>
          <w:b w:val="false"/>
          <w:i w:val="false"/>
          <w:color w:val="000000"/>
          <w:sz w:val="28"/>
        </w:rPr>
        <w:t>
      14. Импортталатын атаулар кеңістігі 6-кестеде келтірілген.</w:t>
      </w:r>
    </w:p>
    <w:bookmarkEnd w:id="333"/>
    <w:bookmarkStart w:name="z339" w:id="334"/>
    <w:p>
      <w:pPr>
        <w:spacing w:after="0"/>
        <w:ind w:left="0"/>
        <w:jc w:val="both"/>
      </w:pPr>
      <w:r>
        <w:rPr>
          <w:rFonts w:ascii="Times New Roman"/>
          <w:b w:val="false"/>
          <w:i w:val="false"/>
          <w:color w:val="000000"/>
          <w:sz w:val="28"/>
        </w:rPr>
        <w:t>
      6-кесте</w:t>
      </w:r>
    </w:p>
    <w:bookmarkEnd w:id="334"/>
    <w:bookmarkStart w:name="z340" w:id="335"/>
    <w:p>
      <w:pPr>
        <w:spacing w:after="0"/>
        <w:ind w:left="0"/>
        <w:jc w:val="left"/>
      </w:pPr>
      <w:r>
        <w:rPr>
          <w:rFonts w:ascii="Times New Roman"/>
          <w:b/>
          <w:i w:val="false"/>
          <w:color w:val="000000"/>
        </w:rPr>
        <w:t xml:space="preserve"> Импортталатын атаулар кеңістігі</w:t>
      </w:r>
    </w:p>
    <w:bookmarkEnd w:id="3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341" w:id="336"/>
    <w:p>
      <w:pPr>
        <w:spacing w:after="0"/>
        <w:ind w:left="0"/>
        <w:jc w:val="both"/>
      </w:pPr>
      <w:r>
        <w:rPr>
          <w:rFonts w:ascii="Times New Roman"/>
          <w:b w:val="false"/>
          <w:i w:val="false"/>
          <w:color w:val="000000"/>
          <w:sz w:val="28"/>
        </w:rPr>
        <w:t>
      15. "Жалпы ресурсты өзектендірудің жай-күйі" (R.007) электрондық құжаты (мәліметтері) құрылымының деректемелік құрамы 7-кестеде келтірілген.</w:t>
      </w:r>
    </w:p>
    <w:bookmarkEnd w:id="336"/>
    <w:bookmarkStart w:name="z342" w:id="337"/>
    <w:p>
      <w:pPr>
        <w:spacing w:after="0"/>
        <w:ind w:left="0"/>
        <w:jc w:val="both"/>
      </w:pPr>
      <w:r>
        <w:rPr>
          <w:rFonts w:ascii="Times New Roman"/>
          <w:b w:val="false"/>
          <w:i w:val="false"/>
          <w:color w:val="000000"/>
          <w:sz w:val="28"/>
        </w:rPr>
        <w:t>
      7-кесте</w:t>
      </w:r>
    </w:p>
    <w:bookmarkEnd w:id="337"/>
    <w:bookmarkStart w:name="z343" w:id="338"/>
    <w:p>
      <w:pPr>
        <w:spacing w:after="0"/>
        <w:ind w:left="0"/>
        <w:jc w:val="left"/>
      </w:pPr>
      <w:r>
        <w:rPr>
          <w:rFonts w:ascii="Times New Roman"/>
          <w:b/>
          <w:i w:val="false"/>
          <w:color w:val="000000"/>
        </w:rPr>
        <w:t xml:space="preserve"> "Жалпы ресурсты өзектендірудің жай-күйі" (R.007) электрондық құжаты (мәліметтері) құрылымының деректемелік құрамы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қорын)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деректер қорына) мәлімет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Жолдар (#xA) және табуляция (#x9) бөлігінің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4" w:id="339"/>
    <w:p>
      <w:pPr>
        <w:spacing w:after="0"/>
        <w:ind w:left="0"/>
        <w:jc w:val="left"/>
      </w:pPr>
      <w:r>
        <w:rPr>
          <w:rFonts w:ascii="Times New Roman"/>
          <w:b/>
          <w:i w:val="false"/>
          <w:color w:val="000000"/>
        </w:rPr>
        <w:t xml:space="preserve"> 2. Пәндік саладағы электрондық құжаттар мен мәліметтердің құрылымдары</w:t>
      </w:r>
    </w:p>
    <w:bookmarkEnd w:id="339"/>
    <w:bookmarkStart w:name="z345" w:id="340"/>
    <w:p>
      <w:pPr>
        <w:spacing w:after="0"/>
        <w:ind w:left="0"/>
        <w:jc w:val="both"/>
      </w:pPr>
      <w:r>
        <w:rPr>
          <w:rFonts w:ascii="Times New Roman"/>
          <w:b w:val="false"/>
          <w:i w:val="false"/>
          <w:color w:val="000000"/>
          <w:sz w:val="28"/>
        </w:rPr>
        <w:t>
      16. "Кеден өкілдерінің тізілімі" (R.CA.CC.05.001) электрондық құжаты (мәліметтері) құрылымының сипаттамасы 8-кестеде келтірілген.</w:t>
      </w:r>
    </w:p>
    <w:bookmarkEnd w:id="340"/>
    <w:bookmarkStart w:name="z346" w:id="341"/>
    <w:p>
      <w:pPr>
        <w:spacing w:after="0"/>
        <w:ind w:left="0"/>
        <w:jc w:val="both"/>
      </w:pPr>
      <w:r>
        <w:rPr>
          <w:rFonts w:ascii="Times New Roman"/>
          <w:b w:val="false"/>
          <w:i w:val="false"/>
          <w:color w:val="000000"/>
          <w:sz w:val="28"/>
        </w:rPr>
        <w:t>
      8-кесте</w:t>
      </w:r>
    </w:p>
    <w:bookmarkEnd w:id="341"/>
    <w:bookmarkStart w:name="z347" w:id="342"/>
    <w:p>
      <w:pPr>
        <w:spacing w:after="0"/>
        <w:ind w:left="0"/>
        <w:jc w:val="left"/>
      </w:pPr>
      <w:r>
        <w:rPr>
          <w:rFonts w:ascii="Times New Roman"/>
          <w:b/>
          <w:i w:val="false"/>
          <w:color w:val="000000"/>
        </w:rPr>
        <w:t xml:space="preserve"> "Кеден өкілдерінің тізілімі" (R.CA.CC.05.001) электрондық құжаты (мәліметтері) құрылымының сипаттамасы</w:t>
      </w:r>
    </w:p>
    <w:bookmarkEnd w:id="3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 қалыптастыру және жүргізу кезінде кеден өкілі (кеден өкілдері) туралы мәліметтер беру үшін тағайындалған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RegisterCustomsBroker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EEC_R_CA_CC_05_RegisterCustomsBroker_v1.3.0.xsd</w:t>
            </w:r>
          </w:p>
        </w:tc>
      </w:tr>
    </w:tbl>
    <w:bookmarkStart w:name="z348" w:id="343"/>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343"/>
    <w:bookmarkStart w:name="z349" w:id="344"/>
    <w:p>
      <w:pPr>
        <w:spacing w:after="0"/>
        <w:ind w:left="0"/>
        <w:jc w:val="both"/>
      </w:pPr>
      <w:r>
        <w:rPr>
          <w:rFonts w:ascii="Times New Roman"/>
          <w:b w:val="false"/>
          <w:i w:val="false"/>
          <w:color w:val="000000"/>
          <w:sz w:val="28"/>
        </w:rPr>
        <w:t>
      9-кесте</w:t>
      </w:r>
    </w:p>
    <w:bookmarkEnd w:id="344"/>
    <w:bookmarkStart w:name="z350" w:id="345"/>
    <w:p>
      <w:pPr>
        <w:spacing w:after="0"/>
        <w:ind w:left="0"/>
        <w:jc w:val="left"/>
      </w:pPr>
      <w:r>
        <w:rPr>
          <w:rFonts w:ascii="Times New Roman"/>
          <w:b/>
          <w:i w:val="false"/>
          <w:color w:val="000000"/>
        </w:rPr>
        <w:t xml:space="preserve"> Импортталатын атаулар кеңістігі</w:t>
      </w:r>
    </w:p>
    <w:bookmarkEnd w:id="3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351" w:id="346"/>
    <w:p>
      <w:pPr>
        <w:spacing w:after="0"/>
        <w:ind w:left="0"/>
        <w:jc w:val="both"/>
      </w:pPr>
      <w:r>
        <w:rPr>
          <w:rFonts w:ascii="Times New Roman"/>
          <w:b w:val="false"/>
          <w:i w:val="false"/>
          <w:color w:val="000000"/>
          <w:sz w:val="28"/>
        </w:rPr>
        <w:t>
      18. "Кеден өкілдерінің тізілімі" (R.CA.CC.05.001) электрондық құжаты (мәліметтері) құрылымының деректемелік құрамы 10-кестеде келтірілген.</w:t>
      </w:r>
    </w:p>
    <w:bookmarkEnd w:id="346"/>
    <w:bookmarkStart w:name="z352" w:id="347"/>
    <w:p>
      <w:pPr>
        <w:spacing w:after="0"/>
        <w:ind w:left="0"/>
        <w:jc w:val="both"/>
      </w:pPr>
      <w:r>
        <w:rPr>
          <w:rFonts w:ascii="Times New Roman"/>
          <w:b w:val="false"/>
          <w:i w:val="false"/>
          <w:color w:val="000000"/>
          <w:sz w:val="28"/>
        </w:rPr>
        <w:t>
      10-кесте</w:t>
      </w:r>
    </w:p>
    <w:bookmarkEnd w:id="347"/>
    <w:bookmarkStart w:name="z353" w:id="348"/>
    <w:p>
      <w:pPr>
        <w:spacing w:after="0"/>
        <w:ind w:left="0"/>
        <w:jc w:val="left"/>
      </w:pPr>
      <w:r>
        <w:rPr>
          <w:rFonts w:ascii="Times New Roman"/>
          <w:b/>
          <w:i w:val="false"/>
          <w:color w:val="000000"/>
        </w:rPr>
        <w:t xml:space="preserve"> "Кеден өкілдерінің тізілімі" (R.CA.CC.05.001) электрондық құжаты (мәліметтері) құрылымының деректемелік құрамы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өкілі</w:t>
            </w:r>
          </w:p>
          <w:p>
            <w:pPr>
              <w:spacing w:after="20"/>
              <w:ind w:left="20"/>
              <w:jc w:val="both"/>
            </w:pPr>
            <w:r>
              <w:rPr>
                <w:rFonts w:ascii="Times New Roman"/>
                <w:b w:val="false"/>
                <w:i w:val="false"/>
                <w:color w:val="000000"/>
                <w:sz w:val="20"/>
              </w:rPr>
              <w:t>
(cacdo:‌Register‌Customs‌Broker‌Details)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 есепке алу объектісі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cacdo:‌Register‌Customs‌Broker‌Details‌Type (M.CA.CDT.00032)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2.1. Ақпаратты ұсынған елдің коды</w:t>
            </w:r>
          </w:p>
          <w:p>
            <w:pPr>
              <w:spacing w:after="20"/>
              <w:ind w:left="20"/>
              <w:jc w:val="both"/>
            </w:pPr>
            <w:r>
              <w:rPr>
                <w:rFonts w:ascii="Times New Roman"/>
                <w:b w:val="false"/>
                <w:i w:val="false"/>
                <w:color w:val="000000"/>
                <w:sz w:val="20"/>
              </w:rPr>
              <w:t>
(casdo:‌Register‌Country‌Code)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2.2. Тұлғаны тізілімге енгізу туралы мәліметтер</w:t>
            </w:r>
          </w:p>
          <w:p>
            <w:pPr>
              <w:spacing w:after="20"/>
              <w:ind w:left="20"/>
              <w:jc w:val="both"/>
            </w:pPr>
            <w:r>
              <w:rPr>
                <w:rFonts w:ascii="Times New Roman"/>
                <w:b w:val="false"/>
                <w:i w:val="false"/>
                <w:color w:val="000000"/>
                <w:sz w:val="20"/>
              </w:rPr>
              <w:t>
(cacdo:‌Register‌Document‌Details)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енгізуді растайтын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2.2.1. Тізілімге енгізу кезіндегі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тізілімге енгізу кезінде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2.2.3. Заңды тұлғаны тізілімге енгізу туралы тіркеу құжаты типінің коды</w:t>
            </w:r>
          </w:p>
          <w:p>
            <w:pPr>
              <w:spacing w:after="20"/>
              <w:ind w:left="20"/>
              <w:jc w:val="both"/>
            </w:pPr>
            <w:r>
              <w:rPr>
                <w:rFonts w:ascii="Times New Roman"/>
                <w:b w:val="false"/>
                <w:i w:val="false"/>
                <w:color w:val="000000"/>
                <w:sz w:val="20"/>
              </w:rPr>
              <w:t>
(casdo:‌Register‌Document‌Code)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енгізуді растайтын құжат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\d{1}|\d{2}|\d{3}|[А-ЯҢ]{1}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 өкілдерінің тізіліміне енгізілген заңды тұлға туралы мәліметтер</w:t>
            </w:r>
          </w:p>
          <w:p>
            <w:pPr>
              <w:spacing w:after="20"/>
              <w:ind w:left="20"/>
              <w:jc w:val="both"/>
            </w:pPr>
            <w:r>
              <w:rPr>
                <w:rFonts w:ascii="Times New Roman"/>
                <w:b w:val="false"/>
                <w:i w:val="false"/>
                <w:color w:val="000000"/>
                <w:sz w:val="20"/>
              </w:rPr>
              <w:t>
(cacdo:‌Customs‌Broker‌Details)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енгізілген заңды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cacdo:‌Customs‌Broker‌Details‌Type (M.CA.CDT.00080)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2.3.1. Кеден өкілінің негізгі бөлімшесі</w:t>
            </w:r>
          </w:p>
          <w:p>
            <w:pPr>
              <w:spacing w:after="20"/>
              <w:ind w:left="20"/>
              <w:jc w:val="both"/>
            </w:pPr>
            <w:r>
              <w:rPr>
                <w:rFonts w:ascii="Times New Roman"/>
                <w:b w:val="false"/>
                <w:i w:val="false"/>
                <w:color w:val="000000"/>
                <w:sz w:val="20"/>
              </w:rPr>
              <w:t>
(cacdo:‌Broker‌Parent‌Details)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негізгі бөлімшесі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деректемелері</w:t>
            </w:r>
          </w:p>
          <w:p>
            <w:pPr>
              <w:spacing w:after="20"/>
              <w:ind w:left="20"/>
              <w:jc w:val="both"/>
            </w:pPr>
            <w:r>
              <w:rPr>
                <w:rFonts w:ascii="Times New Roman"/>
                <w:b w:val="false"/>
                <w:i w:val="false"/>
                <w:color w:val="000000"/>
                <w:sz w:val="20"/>
              </w:rPr>
              <w:t>
(ccdo:‌Organization‌Details)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*.1.3. Ұйымның қысқаша атауы</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сәйкестендіргіші</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тұлғалары тізіліміндегі ұйымның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*.1.6. Ұйымның коды</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статистикалық есепке алу мақсаттарына арналған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 тіркелген елде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мәтіндік деректемелерін толтыру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немесе жеке тұлғаға салық қызметі берген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заңды немесе жеке тұлғаны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(арнасының) тәсілі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*.5. Пошталық мекенжайы</w:t>
            </w:r>
          </w:p>
          <w:p>
            <w:pPr>
              <w:spacing w:after="20"/>
              <w:ind w:left="20"/>
              <w:jc w:val="both"/>
            </w:pPr>
            <w:r>
              <w:rPr>
                <w:rFonts w:ascii="Times New Roman"/>
                <w:b w:val="false"/>
                <w:i w:val="false"/>
                <w:color w:val="000000"/>
                <w:sz w:val="20"/>
              </w:rPr>
              <w:t>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 филиалының белгісі</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 белгісінің кодтық белгілемесі:</w:t>
            </w:r>
          </w:p>
          <w:p>
            <w:pPr>
              <w:spacing w:after="20"/>
              <w:ind w:left="20"/>
              <w:jc w:val="both"/>
            </w:pPr>
            <w:r>
              <w:rPr>
                <w:rFonts w:ascii="Times New Roman"/>
                <w:b w:val="false"/>
                <w:i w:val="false"/>
                <w:color w:val="000000"/>
                <w:sz w:val="20"/>
              </w:rPr>
              <w:t>
0 – басты ұйым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2.3.2. Кеден өкілінің құрылымдық бөлімшесі</w:t>
            </w:r>
          </w:p>
          <w:p>
            <w:pPr>
              <w:spacing w:after="20"/>
              <w:ind w:left="20"/>
              <w:jc w:val="both"/>
            </w:pPr>
            <w:r>
              <w:rPr>
                <w:rFonts w:ascii="Times New Roman"/>
                <w:b w:val="false"/>
                <w:i w:val="false"/>
                <w:color w:val="000000"/>
                <w:sz w:val="20"/>
              </w:rPr>
              <w:t>
(cacdo:‌Broker‌Branch‌Details)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құрылымдық бөлімшесі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деректемелері</w:t>
            </w:r>
          </w:p>
          <w:p>
            <w:pPr>
              <w:spacing w:after="20"/>
              <w:ind w:left="20"/>
              <w:jc w:val="both"/>
            </w:pPr>
            <w:r>
              <w:rPr>
                <w:rFonts w:ascii="Times New Roman"/>
                <w:b w:val="false"/>
                <w:i w:val="false"/>
                <w:color w:val="000000"/>
                <w:sz w:val="20"/>
              </w:rPr>
              <w:t>
(ccdo:‌Organization‌Details)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*.1.3. Ұйымның қысқаша атауы</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сәйкестендіргіші</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тұлғалары тізіліміндегі ұйымның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*.1.6. Ұйымның коды</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статистикалық есепке алу мақсаттарына арналған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 тіркелген елде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мәтіндік деректемелерін толтыру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немесе жеке тұлғаға салық қызметі берген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заңды немесе жеке тұлғаны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(арнасының) тәсілі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*.5. Пошталық мекенжайы</w:t>
            </w:r>
          </w:p>
          <w:p>
            <w:pPr>
              <w:spacing w:after="20"/>
              <w:ind w:left="20"/>
              <w:jc w:val="both"/>
            </w:pPr>
            <w:r>
              <w:rPr>
                <w:rFonts w:ascii="Times New Roman"/>
                <w:b w:val="false"/>
                <w:i w:val="false"/>
                <w:color w:val="000000"/>
                <w:sz w:val="20"/>
              </w:rPr>
              <w:t>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 филиалының белгісі</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 белгісінің кодтық белгілемесі:</w:t>
            </w:r>
          </w:p>
          <w:p>
            <w:pPr>
              <w:spacing w:after="20"/>
              <w:ind w:left="20"/>
              <w:jc w:val="both"/>
            </w:pPr>
            <w:r>
              <w:rPr>
                <w:rFonts w:ascii="Times New Roman"/>
                <w:b w:val="false"/>
                <w:i w:val="false"/>
                <w:color w:val="000000"/>
                <w:sz w:val="20"/>
              </w:rPr>
              <w:t>
0 – басты ұйым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Жолдар (#xA) және табуляция (#x9) бөлігі символдарын қамтымайтын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2.4. Тауарлардың түрлері бойынша шектеулердің сипаттамасы</w:t>
            </w:r>
          </w:p>
          <w:p>
            <w:pPr>
              <w:spacing w:after="20"/>
              <w:ind w:left="20"/>
              <w:jc w:val="both"/>
            </w:pPr>
            <w:r>
              <w:rPr>
                <w:rFonts w:ascii="Times New Roman"/>
                <w:b w:val="false"/>
                <w:i w:val="false"/>
                <w:color w:val="000000"/>
                <w:sz w:val="20"/>
              </w:rPr>
              <w:t>
(casdo:‌Goods‌Restriction‌Text)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тауарлардың түрлері бойынша шектеулердің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2.5. Кедендік операциялардың түрлері бойынша шектеулердің сипаттамасы</w:t>
            </w:r>
          </w:p>
          <w:p>
            <w:pPr>
              <w:spacing w:after="20"/>
              <w:ind w:left="20"/>
              <w:jc w:val="both"/>
            </w:pPr>
            <w:r>
              <w:rPr>
                <w:rFonts w:ascii="Times New Roman"/>
                <w:b w:val="false"/>
                <w:i w:val="false"/>
                <w:color w:val="000000"/>
                <w:sz w:val="20"/>
              </w:rPr>
              <w:t>
(casdo:‌Customs‌Operation‌Restriction‌Text)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операциялардың түрлері бойынша шектеулердің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2.6. Көлік түрлері бойынша шектеулердің сипаттамасы</w:t>
            </w:r>
          </w:p>
          <w:p>
            <w:pPr>
              <w:spacing w:after="20"/>
              <w:ind w:left="20"/>
              <w:jc w:val="both"/>
            </w:pPr>
            <w:r>
              <w:rPr>
                <w:rFonts w:ascii="Times New Roman"/>
                <w:b w:val="false"/>
                <w:i w:val="false"/>
                <w:color w:val="000000"/>
                <w:sz w:val="20"/>
              </w:rPr>
              <w:t>
(casdo:‌Transport‌Restriction‌Text)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бойынша шектеулердің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 өңірі бойынша шектеулердің сипаттамасы</w:t>
            </w:r>
          </w:p>
          <w:p>
            <w:pPr>
              <w:spacing w:after="20"/>
              <w:ind w:left="20"/>
              <w:jc w:val="both"/>
            </w:pPr>
            <w:r>
              <w:rPr>
                <w:rFonts w:ascii="Times New Roman"/>
                <w:b w:val="false"/>
                <w:i w:val="false"/>
                <w:color w:val="000000"/>
                <w:sz w:val="20"/>
              </w:rPr>
              <w:t>
(casdo:‌Region‌Restriction‌Text)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 бойынша шектеулердің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объектіге қатысты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2.9. Қызметті жүзеге асыру мерзімі басталған күн</w:t>
            </w:r>
          </w:p>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мерзімі басталған күн </w:t>
            </w:r>
          </w:p>
          <w:p>
            <w:pPr>
              <w:spacing w:after="20"/>
              <w:ind w:left="20"/>
              <w:jc w:val="both"/>
            </w:pPr>
            <w:r>
              <w:rPr>
                <w:rFonts w:ascii="Times New Roman"/>
                <w:b w:val="false"/>
                <w:i w:val="false"/>
                <w:color w:val="000000"/>
                <w:sz w:val="20"/>
              </w:rPr>
              <w:t>(іс-қимылдардың 1-ші күні, оның ішінде уақытша тоқтатылғаннан (тоқтатыла тұрғаннан) кейін, сондай-ақ тұлғаны тізілімнен алып тастау туралы шешімнің күшін жою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2.10. Қызметті жүзеге асыру мерзімі аяқталған күн</w:t>
            </w:r>
          </w:p>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аяқталған күн (іс-қимылдардың соңғы күні, оның ішінде уақытша тоқтатылу себебі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қоры)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қоры) жазбасының жаңартылу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2025 жылғы 18 ақпандағы</w:t>
            </w:r>
            <w:r>
              <w:br/>
            </w:r>
            <w:r>
              <w:rPr>
                <w:rFonts w:ascii="Times New Roman"/>
                <w:b w:val="false"/>
                <w:i w:val="false"/>
                <w:color w:val="000000"/>
                <w:sz w:val="20"/>
              </w:rPr>
              <w:t>№ 16 шешімімен</w:t>
            </w:r>
            <w:r>
              <w:br/>
            </w:r>
            <w:r>
              <w:rPr>
                <w:rFonts w:ascii="Times New Roman"/>
                <w:b w:val="false"/>
                <w:i w:val="false"/>
                <w:color w:val="000000"/>
                <w:sz w:val="20"/>
              </w:rPr>
              <w:t>БЕКІТІЛГЕН</w:t>
            </w:r>
          </w:p>
        </w:tc>
      </w:tr>
    </w:tbl>
    <w:bookmarkStart w:name="z355" w:id="349"/>
    <w:p>
      <w:pPr>
        <w:spacing w:after="0"/>
        <w:ind w:left="0"/>
        <w:jc w:val="left"/>
      </w:pPr>
      <w:r>
        <w:rPr>
          <w:rFonts w:ascii="Times New Roman"/>
          <w:b/>
          <w:i w:val="false"/>
          <w:color w:val="000000"/>
        </w:rPr>
        <w:t xml:space="preserve"> "Кеден өкілдерінің жалпы тізілімін қалыптастыру, жүргізу және пайдалану" жалпы процесіне қосылу ТӘРТІБІ I. Жалпы ережелер</w:t>
      </w:r>
    </w:p>
    <w:bookmarkEnd w:id="349"/>
    <w:bookmarkStart w:name="z356" w:id="350"/>
    <w:p>
      <w:pPr>
        <w:spacing w:after="0"/>
        <w:ind w:left="0"/>
        <w:jc w:val="both"/>
      </w:pPr>
      <w:r>
        <w:rPr>
          <w:rFonts w:ascii="Times New Roman"/>
          <w:b w:val="false"/>
          <w:i w:val="false"/>
          <w:color w:val="000000"/>
          <w:sz w:val="28"/>
        </w:rPr>
        <w:t>
      1. Осы Тәртіп Еуразиялық экономикалық одақтың құқығына кіретін мынадай актілерге сәйкес әзірленді:</w:t>
      </w:r>
    </w:p>
    <w:bookmarkEnd w:id="35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тізілімін қалыптастыру және жүргізу тәртіптері туралы" 2024 жылғы 23 сәуірдегі № 41 </w:t>
      </w:r>
      <w:r>
        <w:rPr>
          <w:rFonts w:ascii="Times New Roman"/>
          <w:b w:val="false"/>
          <w:i w:val="false"/>
          <w:color w:val="000000"/>
          <w:sz w:val="28"/>
        </w:rPr>
        <w:t>шешімі</w:t>
      </w:r>
      <w:r>
        <w:rPr>
          <w:rFonts w:ascii="Times New Roman"/>
          <w:b w:val="false"/>
          <w:i w:val="false"/>
          <w:color w:val="000000"/>
          <w:sz w:val="28"/>
        </w:rPr>
        <w:t>.</w:t>
      </w:r>
    </w:p>
    <w:bookmarkStart w:name="z357" w:id="351"/>
    <w:p>
      <w:pPr>
        <w:spacing w:after="0"/>
        <w:ind w:left="0"/>
        <w:jc w:val="left"/>
      </w:pPr>
      <w:r>
        <w:rPr>
          <w:rFonts w:ascii="Times New Roman"/>
          <w:b/>
          <w:i w:val="false"/>
          <w:color w:val="000000"/>
        </w:rPr>
        <w:t xml:space="preserve"> II. Қолданылу саласы</w:t>
      </w:r>
    </w:p>
    <w:bookmarkEnd w:id="351"/>
    <w:bookmarkStart w:name="z358" w:id="352"/>
    <w:p>
      <w:pPr>
        <w:spacing w:after="0"/>
        <w:ind w:left="0"/>
        <w:jc w:val="both"/>
      </w:pPr>
      <w:r>
        <w:rPr>
          <w:rFonts w:ascii="Times New Roman"/>
          <w:b w:val="false"/>
          <w:i w:val="false"/>
          <w:color w:val="000000"/>
          <w:sz w:val="28"/>
        </w:rPr>
        <w:t>
      2. Осы Тәртіп "Кеден өкілдерінің жалпы тізілімін қалыптастыру, жүргізу және пайдалану" жалпы процесіне (бұдан әрі – жалпы процесс) жаңа қатысушы қосылған кезде, сондай-ақ жалпы процестің жаңа нұсқасына ауысу кезіндегі ақпараттық өзара іс-қимылға қойылатын талаптарды айқындайды.</w:t>
      </w:r>
    </w:p>
    <w:bookmarkEnd w:id="352"/>
    <w:bookmarkStart w:name="z359" w:id="353"/>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немесе жалпы процестің жаңа нұсқасына ауысу кезінде бір мезгілде не белгілі бір кезең аралығында орындалады.</w:t>
      </w:r>
    </w:p>
    <w:bookmarkEnd w:id="353"/>
    <w:bookmarkStart w:name="z360" w:id="354"/>
    <w:p>
      <w:pPr>
        <w:spacing w:after="0"/>
        <w:ind w:left="0"/>
        <w:jc w:val="left"/>
      </w:pPr>
      <w:r>
        <w:rPr>
          <w:rFonts w:ascii="Times New Roman"/>
          <w:b/>
          <w:i w:val="false"/>
          <w:color w:val="000000"/>
        </w:rPr>
        <w:t xml:space="preserve"> III. Негізгі ұғымдар</w:t>
      </w:r>
    </w:p>
    <w:bookmarkEnd w:id="354"/>
    <w:bookmarkStart w:name="z361" w:id="355"/>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55"/>
    <w:p>
      <w:pPr>
        <w:spacing w:after="0"/>
        <w:ind w:left="0"/>
        <w:jc w:val="both"/>
      </w:pPr>
      <w:r>
        <w:rPr>
          <w:rFonts w:ascii="Times New Roman"/>
          <w:b w:val="false"/>
          <w:i w:val="false"/>
          <w:color w:val="000000"/>
          <w:sz w:val="28"/>
        </w:rPr>
        <w:t>
      "жалпы процестің нұсқасы" – жалпы процесті іске асыру кезіндегі ақпараттық өзара іс-қимылды регламенттейтін технологиялық құжаттарда көрсетіледі, жалпы процестің құрамы және оның рәсімдерін, операцияларын және транзакцияларын орындау тәртібі, жалпы процесс хабарларының құрамы бойынша, электрондық құжаттардың (мәліметтердің) пайдаланылатын құрылымдары бойынша, сондай-ақ олардың деректемелерін толтыруға қойылатын талаптардың құрамы мен мазмұны бойынша оның мазмұнын айқындайды;</w:t>
      </w:r>
    </w:p>
    <w:p>
      <w:pPr>
        <w:spacing w:after="0"/>
        <w:ind w:left="0"/>
        <w:jc w:val="both"/>
      </w:pPr>
      <w:r>
        <w:rPr>
          <w:rFonts w:ascii="Times New Roman"/>
          <w:b w:val="false"/>
          <w:i w:val="false"/>
          <w:color w:val="000000"/>
          <w:sz w:val="28"/>
        </w:rPr>
        <w:t xml:space="preserve">
      "интеграцияланған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2025 жылғы 18 ақпандағы № 16 шешімімен бекітілген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мәндерінде қолданылады.</w:t>
      </w:r>
    </w:p>
    <w:bookmarkStart w:name="z362" w:id="356"/>
    <w:p>
      <w:pPr>
        <w:spacing w:after="0"/>
        <w:ind w:left="0"/>
        <w:jc w:val="left"/>
      </w:pPr>
      <w:r>
        <w:rPr>
          <w:rFonts w:ascii="Times New Roman"/>
          <w:b/>
          <w:i w:val="false"/>
          <w:color w:val="000000"/>
        </w:rPr>
        <w:t xml:space="preserve"> IV. Өзара іс-қимылға қатысушылар</w:t>
      </w:r>
    </w:p>
    <w:bookmarkEnd w:id="356"/>
    <w:bookmarkStart w:name="z363" w:id="357"/>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357"/>
    <w:bookmarkStart w:name="z364" w:id="358"/>
    <w:p>
      <w:pPr>
        <w:spacing w:after="0"/>
        <w:ind w:left="0"/>
        <w:jc w:val="both"/>
      </w:pPr>
      <w:r>
        <w:rPr>
          <w:rFonts w:ascii="Times New Roman"/>
          <w:b w:val="false"/>
          <w:i w:val="false"/>
          <w:color w:val="000000"/>
          <w:sz w:val="28"/>
        </w:rPr>
        <w:t>
      1-кесте</w:t>
      </w:r>
    </w:p>
    <w:bookmarkEnd w:id="358"/>
    <w:bookmarkStart w:name="z365" w:id="359"/>
    <w:p>
      <w:pPr>
        <w:spacing w:after="0"/>
        <w:ind w:left="0"/>
        <w:jc w:val="left"/>
      </w:pPr>
      <w:r>
        <w:rPr>
          <w:rFonts w:ascii="Times New Roman"/>
          <w:b/>
          <w:i w:val="false"/>
          <w:color w:val="000000"/>
        </w:rPr>
        <w:t xml:space="preserve"> Өзара іс-қимылға қатысушылардың рөлдері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кеден өкілдерінің жалпы тізілімін қалыптастыру үшін ұлттық тізілімді жүргізуді және Еуразиялық экономикалық комиссияға беруді жүзеге асырады немесе жалпы процестің жаңа нұсқасына ауысады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(P.CC.05.ACT.001)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66" w:id="360"/>
    <w:p>
      <w:pPr>
        <w:spacing w:after="0"/>
        <w:ind w:left="0"/>
        <w:jc w:val="left"/>
      </w:pPr>
      <w:r>
        <w:rPr>
          <w:rFonts w:ascii="Times New Roman"/>
          <w:b/>
          <w:i w:val="false"/>
          <w:color w:val="000000"/>
        </w:rPr>
        <w:t xml:space="preserve"> V. Қосылу рәсімінің сипаттамасы</w:t>
      </w:r>
    </w:p>
    <w:bookmarkEnd w:id="360"/>
    <w:bookmarkStart w:name="z367" w:id="361"/>
    <w:p>
      <w:pPr>
        <w:spacing w:after="0"/>
        <w:ind w:left="0"/>
        <w:jc w:val="left"/>
      </w:pPr>
      <w:r>
        <w:rPr>
          <w:rFonts w:ascii="Times New Roman"/>
          <w:b/>
          <w:i w:val="false"/>
          <w:color w:val="000000"/>
        </w:rPr>
        <w:t xml:space="preserve"> 1. Жалпы процесті қолданысқа енгізу кезінде қосылу немесе оған жаңа қатысушының қосылуы кезіндегі рәсімнің сипаттамасы</w:t>
      </w:r>
    </w:p>
    <w:bookmarkEnd w:id="361"/>
    <w:bookmarkStart w:name="z368" w:id="362"/>
    <w:p>
      <w:pPr>
        <w:spacing w:after="0"/>
        <w:ind w:left="0"/>
        <w:jc w:val="both"/>
      </w:pPr>
      <w:r>
        <w:rPr>
          <w:rFonts w:ascii="Times New Roman"/>
          <w:b w:val="false"/>
          <w:i w:val="false"/>
          <w:color w:val="000000"/>
          <w:sz w:val="28"/>
        </w:rPr>
        <w:t>
      6. Жалпы процеске қосылатын қатысушы жалпы процеске қосылу рәсімдерін орындағанға дейін жалпы процесті іске асыру және ақпараттық өзара іс-қимылды қамтамасыз ету үшін Еуразиялық экономикалық одақтың интеграцияланған ақпараттық жүйесінің жұмыс істеуін қамтамасыз ету кезінде қолданылатын құжаттарда айқындалған талаптар, сондай-ақ Еуразиялық экономикалық одаққа мүше мемлекеттің (бұдан әрі тиісінше – мүше мемлекет және Одақ) заңнамасының ұлттық сегмент шеңберіндегі ақпараттық өзара іс-қимылды регламенттейтін талаптары орындалуы тиіс.</w:t>
      </w:r>
    </w:p>
    <w:bookmarkEnd w:id="362"/>
    <w:bookmarkStart w:name="z369" w:id="363"/>
    <w:p>
      <w:pPr>
        <w:spacing w:after="0"/>
        <w:ind w:left="0"/>
        <w:jc w:val="both"/>
      </w:pPr>
      <w:r>
        <w:rPr>
          <w:rFonts w:ascii="Times New Roman"/>
          <w:b w:val="false"/>
          <w:i w:val="false"/>
          <w:color w:val="000000"/>
          <w:sz w:val="28"/>
        </w:rPr>
        <w:t>
      7. Жалпы процеске қосылу рәсімін орындау мынадай тәртіпте жүзеге асырылады:</w:t>
      </w:r>
    </w:p>
    <w:bookmarkEnd w:id="363"/>
    <w:bookmarkStart w:name="z370" w:id="364"/>
    <w:p>
      <w:pPr>
        <w:spacing w:after="0"/>
        <w:ind w:left="0"/>
        <w:jc w:val="both"/>
      </w:pPr>
      <w:r>
        <w:rPr>
          <w:rFonts w:ascii="Times New Roman"/>
          <w:b w:val="false"/>
          <w:i w:val="false"/>
          <w:color w:val="000000"/>
          <w:sz w:val="28"/>
        </w:rPr>
        <w:t>
      а) мүше мемлекеттің ақпараттық өзара іс-қимылды қамтамасыз етуге жауапты уәкілетті органды көрсете отырып, Еуразиялық экономикалық комиссияны (бұдан әрі – Комиссия) жалпы процеске жаңа қатысушының қосылатыны туралы хабардар етуі (қосылу рәсімін орындау басталған күннен бастап 1 ай ішінде);</w:t>
      </w:r>
    </w:p>
    <w:bookmarkEnd w:id="364"/>
    <w:bookmarkStart w:name="z371" w:id="365"/>
    <w:p>
      <w:pPr>
        <w:spacing w:after="0"/>
        <w:ind w:left="0"/>
        <w:jc w:val="both"/>
      </w:pPr>
      <w:r>
        <w:rPr>
          <w:rFonts w:ascii="Times New Roman"/>
          <w:b w:val="false"/>
          <w:i w:val="false"/>
          <w:color w:val="000000"/>
          <w:sz w:val="28"/>
        </w:rPr>
        <w:t>
      б) қажет болған жағдайда мүше мемлекеттің нормативтік құқықтық актілеріне технологиялық құжаттардың талаптарын орындау үшін қажетті өзгерістерді енгізу (қосылу рәсімін орындау басталған күннен бастап 2 ай ішінде);</w:t>
      </w:r>
    </w:p>
    <w:bookmarkEnd w:id="365"/>
    <w:bookmarkStart w:name="z372" w:id="366"/>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 (пысықтау) (қосылу рәсімін орындау басталған күннен бастап 5 ай ішінде);</w:t>
      </w:r>
    </w:p>
    <w:bookmarkEnd w:id="366"/>
    <w:bookmarkStart w:name="z373" w:id="367"/>
    <w:p>
      <w:pPr>
        <w:spacing w:after="0"/>
        <w:ind w:left="0"/>
        <w:jc w:val="both"/>
      </w:pPr>
      <w:r>
        <w:rPr>
          <w:rFonts w:ascii="Times New Roman"/>
          <w:b w:val="false"/>
          <w:i w:val="false"/>
          <w:color w:val="000000"/>
          <w:sz w:val="28"/>
        </w:rPr>
        <w:t>
      г) егер бұрын мұндай қосылу жүзеге асырылмаған болса, жалпы процеске қосылатын қатысушының ақпараттық жүйесін ұлттық сегментке қосу (қосылу рәсімін орындау басталған күннен бастап 6 ай ішінде);</w:t>
      </w:r>
    </w:p>
    <w:bookmarkEnd w:id="367"/>
    <w:bookmarkStart w:name="z374" w:id="368"/>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368"/>
    <w:bookmarkStart w:name="z375" w:id="369"/>
    <w:p>
      <w:pPr>
        <w:spacing w:after="0"/>
        <w:ind w:left="0"/>
        <w:jc w:val="both"/>
      </w:pPr>
      <w:r>
        <w:rPr>
          <w:rFonts w:ascii="Times New Roman"/>
          <w:b w:val="false"/>
          <w:i w:val="false"/>
          <w:color w:val="000000"/>
          <w:sz w:val="28"/>
        </w:rPr>
        <w:t>
      е) технологиялық құжаттардың талаптарына сәйкестігі тұрғысынан жалпы процеске қосылатын қатысушылар мен әкімшінің ақпараттық жүйелері арасындағы ақпараттық өзара іс-қимылды тестілеу (қосылу рәсімін орындау басталған күннен бастап 9 ай ішінде);</w:t>
      </w:r>
    </w:p>
    <w:bookmarkEnd w:id="369"/>
    <w:bookmarkStart w:name="z376" w:id="370"/>
    <w:p>
      <w:pPr>
        <w:spacing w:after="0"/>
        <w:ind w:left="0"/>
        <w:jc w:val="both"/>
      </w:pPr>
      <w:r>
        <w:rPr>
          <w:rFonts w:ascii="Times New Roman"/>
          <w:b w:val="false"/>
          <w:i w:val="false"/>
          <w:color w:val="000000"/>
          <w:sz w:val="28"/>
        </w:rPr>
        <w:t>
      ж) кеден өкілдерінің жалпы тізіліміне қосу үшін жалпы процеске қосылатын қатысушының әкімшіге осындай тізілімнен алып тасталған заңды тұлғалар туралы мәліметтерді қоспағанда, ұлттық тізілімнен барлық өзекті мәліметтерді беруі (жалпы процеске қосылатын қатысушылар мен әкімшінің ақпараттық жүйелері арасындағы ақпараттық өзара іс-қимылды тестілеу аяқталғаннан кейін);</w:t>
      </w:r>
    </w:p>
    <w:bookmarkEnd w:id="370"/>
    <w:bookmarkStart w:name="z377" w:id="371"/>
    <w:p>
      <w:pPr>
        <w:spacing w:after="0"/>
        <w:ind w:left="0"/>
        <w:jc w:val="both"/>
      </w:pPr>
      <w:r>
        <w:rPr>
          <w:rFonts w:ascii="Times New Roman"/>
          <w:b w:val="false"/>
          <w:i w:val="false"/>
          <w:color w:val="000000"/>
          <w:sz w:val="28"/>
        </w:rPr>
        <w:t>
      з) ұлттық тізілімнен мәліметтердің алынуы және өңделуі фактісін әкімшінің растауы.</w:t>
      </w:r>
    </w:p>
    <w:bookmarkEnd w:id="371"/>
    <w:bookmarkStart w:name="z378" w:id="372"/>
    <w:p>
      <w:pPr>
        <w:spacing w:after="0"/>
        <w:ind w:left="0"/>
        <w:jc w:val="both"/>
      </w:pPr>
      <w:r>
        <w:rPr>
          <w:rFonts w:ascii="Times New Roman"/>
          <w:b w:val="false"/>
          <w:i w:val="false"/>
          <w:color w:val="000000"/>
          <w:sz w:val="28"/>
        </w:rPr>
        <w:t>
      8. Жалпы процеске қосылатын қатысушының Ақпараттық өзара іс-қимыл қағидаларында көрсетілген анықтамалықтар мен сыныптауыштарды алуы Комиссия Алқасының 2015 жылғы 14 сәуірдегі № 29 шешімімен бекітілген Еуразиялық экономикалық одақ шеңберіндегі жалпы процестер тізбесінің 11-тармағында айқындалған жалпы процесті іске асыру кезіндегі ақпараттық өзара іс-қимылды регламенттейтін технологиялық құжаттарға сәйкес, сондай-ақ Одақтың ақпараттық порталы құралдарын пайдаланумен жүзеге асырылады.</w:t>
      </w:r>
    </w:p>
    <w:bookmarkEnd w:id="372"/>
    <w:bookmarkStart w:name="z379" w:id="373"/>
    <w:p>
      <w:pPr>
        <w:spacing w:after="0"/>
        <w:ind w:left="0"/>
        <w:jc w:val="both"/>
      </w:pPr>
      <w:r>
        <w:rPr>
          <w:rFonts w:ascii="Times New Roman"/>
          <w:b w:val="false"/>
          <w:i w:val="false"/>
          <w:color w:val="000000"/>
          <w:sz w:val="28"/>
        </w:rPr>
        <w:t>
      9. Жалпы процеске қосылатын қатысушы кеден өкілдерінің жалпы тізіліміне бастапқы қосу үшін ұлттық тізілімнің өзекті мәліметтерін қалыптастырады және әкімшіге береді.</w:t>
      </w:r>
    </w:p>
    <w:bookmarkEnd w:id="373"/>
    <w:bookmarkStart w:name="z380" w:id="374"/>
    <w:p>
      <w:pPr>
        <w:spacing w:after="0"/>
        <w:ind w:left="0"/>
        <w:jc w:val="both"/>
      </w:pPr>
      <w:r>
        <w:rPr>
          <w:rFonts w:ascii="Times New Roman"/>
          <w:b w:val="false"/>
          <w:i w:val="false"/>
          <w:color w:val="000000"/>
          <w:sz w:val="28"/>
        </w:rPr>
        <w:t>
      10. Ұлттық тізілімнің мәліметтері XML-құжат түрінде ұсынылады. Ұлттық тізілім мәліметтерін қамтитын ұсынылатын XML-құжаттың құрылымы мен деректемелік құрамы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"Кеден өкілдерінің тізілімі" (R.CA.CC.05.001) электрондық құжат (мәліметтер) құрылымына сәйкес келуі тиіс.</w:t>
      </w:r>
    </w:p>
    <w:bookmarkEnd w:id="374"/>
    <w:bookmarkStart w:name="z381" w:id="375"/>
    <w:p>
      <w:pPr>
        <w:spacing w:after="0"/>
        <w:ind w:left="0"/>
        <w:jc w:val="both"/>
      </w:pPr>
      <w:r>
        <w:rPr>
          <w:rFonts w:ascii="Times New Roman"/>
          <w:b w:val="false"/>
          <w:i w:val="false"/>
          <w:color w:val="000000"/>
          <w:sz w:val="28"/>
        </w:rPr>
        <w:t>
      11. Ұлттық тізілімнің мәліметтерін қамтитын XML-құжаттың жекелеген деректемелерін толтыру кезінде "Кеден өкілдерінің жалпы тізіліміне қосу үшін мәліметтер" (P.CC.05.MSG.001) хабарында берілетін мәліметтерге қатысты Еуразиялық экономикалық комиссия Алқасының 2025 жылғы 18 ақпандағы № 16 шешімімен бекітілген "Кеден өкілдерінің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белгіленген талаптар мынадай ерекшеліктер ескеріле отырып сақталады:</w:t>
      </w:r>
    </w:p>
    <w:bookmarkEnd w:id="375"/>
    <w:bookmarkStart w:name="z382" w:id="376"/>
    <w:p>
      <w:pPr>
        <w:spacing w:after="0"/>
        <w:ind w:left="0"/>
        <w:jc w:val="both"/>
      </w:pPr>
      <w:r>
        <w:rPr>
          <w:rFonts w:ascii="Times New Roman"/>
          <w:b w:val="false"/>
          <w:i w:val="false"/>
          <w:color w:val="000000"/>
          <w:sz w:val="28"/>
        </w:rPr>
        <w:t>
      а) ұлттық тізілімнің мәліметтерін қамтитын XML-құжаттың жекелеген деректемелерін толтыруға 1, 7 және 8 кодтары бар талаптар қолданылмайды;</w:t>
      </w:r>
    </w:p>
    <w:bookmarkEnd w:id="376"/>
    <w:bookmarkStart w:name="z383" w:id="377"/>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"R.CA.CC.05.001" мәні белгіленеді;</w:t>
      </w:r>
    </w:p>
    <w:bookmarkEnd w:id="377"/>
    <w:bookmarkStart w:name="z384" w:id="378"/>
    <w:p>
      <w:pPr>
        <w:spacing w:after="0"/>
        <w:ind w:left="0"/>
        <w:jc w:val="both"/>
      </w:pPr>
      <w:r>
        <w:rPr>
          <w:rFonts w:ascii="Times New Roman"/>
          <w:b w:val="false"/>
          <w:i w:val="false"/>
          <w:color w:val="000000"/>
          <w:sz w:val="28"/>
        </w:rPr>
        <w:t>
      в) "Жалпы процесс хабарының коды" (csdo:​Inf​Envelope​Code) деректемесі үшін "P.CC.05.MSG.000" мәні белгіленеді;</w:t>
      </w:r>
    </w:p>
    <w:bookmarkEnd w:id="378"/>
    <w:bookmarkStart w:name="z385" w:id="379"/>
    <w:p>
      <w:pPr>
        <w:spacing w:after="0"/>
        <w:ind w:left="0"/>
        <w:jc w:val="both"/>
      </w:pPr>
      <w:r>
        <w:rPr>
          <w:rFonts w:ascii="Times New Roman"/>
          <w:b w:val="false"/>
          <w:i w:val="false"/>
          <w:color w:val="000000"/>
          <w:sz w:val="28"/>
        </w:rPr>
        <w:t>
      г) егер "Соңғы күні мен уақыты" (csdo:EndDateTime) деректемесі толтырылған жағдайда, оның мәні "Бастапқы күні мен уақыты" (csdo:StartDateTime) деректемесінің мәнінен артық немесе оған тең болуы тиіс.</w:t>
      </w:r>
    </w:p>
    <w:bookmarkEnd w:id="379"/>
    <w:bookmarkStart w:name="z386" w:id="380"/>
    <w:p>
      <w:pPr>
        <w:spacing w:after="0"/>
        <w:ind w:left="0"/>
        <w:jc w:val="both"/>
      </w:pPr>
      <w:r>
        <w:rPr>
          <w:rFonts w:ascii="Times New Roman"/>
          <w:b w:val="false"/>
          <w:i w:val="false"/>
          <w:color w:val="000000"/>
          <w:sz w:val="28"/>
        </w:rPr>
        <w:t>
      12. Әкімші ұлттық тізілімнің мәліметтерін алғанын және табысты өңделгенін растайды. Қателер болмаған жағдайда әкімші көрсетілген мәліметтерді кеден өкілдерінің жалпы тізіліміне енгізеді.</w:t>
      </w:r>
    </w:p>
    <w:bookmarkEnd w:id="380"/>
    <w:bookmarkStart w:name="z387" w:id="381"/>
    <w:p>
      <w:pPr>
        <w:spacing w:after="0"/>
        <w:ind w:left="0"/>
        <w:jc w:val="both"/>
      </w:pPr>
      <w:r>
        <w:rPr>
          <w:rFonts w:ascii="Times New Roman"/>
          <w:b w:val="false"/>
          <w:i w:val="false"/>
          <w:color w:val="000000"/>
          <w:sz w:val="28"/>
        </w:rPr>
        <w:t>
      13. Қателердің сипаттамасы қамтылған өңдеу хаттамасы алынған кезде жалпы процеске қосылатын қатысушы қателерді жояды және ұлттық тізілімнің мәліметтерін қамтитын XML-құжатты әкімшіге беру процесін қайталайды.</w:t>
      </w:r>
    </w:p>
    <w:bookmarkEnd w:id="381"/>
    <w:bookmarkStart w:name="z388" w:id="382"/>
    <w:p>
      <w:pPr>
        <w:spacing w:after="0"/>
        <w:ind w:left="0"/>
        <w:jc w:val="both"/>
      </w:pPr>
      <w:r>
        <w:rPr>
          <w:rFonts w:ascii="Times New Roman"/>
          <w:b w:val="false"/>
          <w:i w:val="false"/>
          <w:color w:val="000000"/>
          <w:sz w:val="28"/>
        </w:rPr>
        <w:t>
      14. Әкімші өңдеу хаттамасын орыс тілінде қалыптастырады және жалпы процеске қосылатын қатысушы қосылу рәсімі оырндалғанға дейін ақпарат берген мекенжайға электрондық пошта арқылы жалпы процеске қосылатын қатысушыға ұсынады.</w:t>
      </w:r>
    </w:p>
    <w:bookmarkEnd w:id="382"/>
    <w:bookmarkStart w:name="z389" w:id="383"/>
    <w:p>
      <w:pPr>
        <w:spacing w:after="0"/>
        <w:ind w:left="0"/>
        <w:jc w:val="both"/>
      </w:pPr>
      <w:r>
        <w:rPr>
          <w:rFonts w:ascii="Times New Roman"/>
          <w:b w:val="false"/>
          <w:i w:val="false"/>
          <w:color w:val="000000"/>
          <w:sz w:val="28"/>
        </w:rPr>
        <w:t>
      15. Осы Тәртіптің 6 – 14-тармақтарына сәйкес талаптар сақталған және іс-қимылдар сәтті орындалған кезде жалпы процеске қосылатын қатысушы мен әкімші арасындағы келесі мәліметтер алмасу жалпы процесті іске асыру кезіндегі ақпараттық өзара іс-қиылды регламенттейтін техологиялық құжаттарға сәйкес жүзеге асырылады.</w:t>
      </w:r>
    </w:p>
    <w:bookmarkEnd w:id="383"/>
    <w:bookmarkStart w:name="z390" w:id="384"/>
    <w:p>
      <w:pPr>
        <w:spacing w:after="0"/>
        <w:ind w:left="0"/>
        <w:jc w:val="both"/>
      </w:pPr>
      <w:r>
        <w:rPr>
          <w:rFonts w:ascii="Times New Roman"/>
          <w:b w:val="false"/>
          <w:i w:val="false"/>
          <w:color w:val="000000"/>
          <w:sz w:val="28"/>
        </w:rPr>
        <w:t>
      16. Ұлттық тізілімнің мәліметтерін қамтитын XML-құжатты беру CIS@eecommission.org мекенжайына электрондық пошта арқылы жүзеге асырылады.</w:t>
      </w:r>
    </w:p>
    <w:bookmarkEnd w:id="384"/>
    <w:bookmarkStart w:name="z391" w:id="385"/>
    <w:p>
      <w:pPr>
        <w:spacing w:after="0"/>
        <w:ind w:left="0"/>
        <w:jc w:val="both"/>
      </w:pPr>
      <w:r>
        <w:rPr>
          <w:rFonts w:ascii="Times New Roman"/>
          <w:b w:val="false"/>
          <w:i w:val="false"/>
          <w:color w:val="000000"/>
          <w:sz w:val="28"/>
        </w:rPr>
        <w:t>
      17. Ұлттық тізілімнің мәліметтерін қамтитын XML-құжатты және оларды өңдеу хаттамаларын қалыптастыру кезінде UTF-8 кодтау пайдаланылады.</w:t>
      </w:r>
    </w:p>
    <w:bookmarkEnd w:id="385"/>
    <w:bookmarkStart w:name="z392" w:id="386"/>
    <w:p>
      <w:pPr>
        <w:spacing w:after="0"/>
        <w:ind w:left="0"/>
        <w:jc w:val="both"/>
      </w:pPr>
      <w:r>
        <w:rPr>
          <w:rFonts w:ascii="Times New Roman"/>
          <w:b w:val="false"/>
          <w:i w:val="false"/>
          <w:color w:val="000000"/>
          <w:sz w:val="28"/>
        </w:rPr>
        <w:t>
      18. Ұлттық тізілімнің мәліметтерін қамтитын XML-құжат атауының құрылымы RCC05_XXYYYYMMDDhhmm.xml түрінде болуы тиіс, мұндағы:</w:t>
      </w:r>
    </w:p>
    <w:bookmarkEnd w:id="386"/>
    <w:bookmarkStart w:name="z393" w:id="387"/>
    <w:p>
      <w:pPr>
        <w:spacing w:after="0"/>
        <w:ind w:left="0"/>
        <w:jc w:val="both"/>
      </w:pPr>
      <w:r>
        <w:rPr>
          <w:rFonts w:ascii="Times New Roman"/>
          <w:b w:val="false"/>
          <w:i w:val="false"/>
          <w:color w:val="000000"/>
          <w:sz w:val="28"/>
        </w:rPr>
        <w:t>
      а) R – алғаш жүктеу үшін тізбе мәліметтерінің ұсынылғанын білдіретін тіркелген мән;</w:t>
      </w:r>
    </w:p>
    <w:bookmarkEnd w:id="387"/>
    <w:bookmarkStart w:name="z394" w:id="388"/>
    <w:p>
      <w:pPr>
        <w:spacing w:after="0"/>
        <w:ind w:left="0"/>
        <w:jc w:val="both"/>
      </w:pPr>
      <w:r>
        <w:rPr>
          <w:rFonts w:ascii="Times New Roman"/>
          <w:b w:val="false"/>
          <w:i w:val="false"/>
          <w:color w:val="000000"/>
          <w:sz w:val="28"/>
        </w:rPr>
        <w:t>
      б) CC05 – жалпы процесс кодын білдіретін тіркелген мән;</w:t>
      </w:r>
    </w:p>
    <w:bookmarkEnd w:id="388"/>
    <w:bookmarkStart w:name="z395" w:id="389"/>
    <w:p>
      <w:pPr>
        <w:spacing w:after="0"/>
        <w:ind w:left="0"/>
        <w:jc w:val="both"/>
      </w:pPr>
      <w:r>
        <w:rPr>
          <w:rFonts w:ascii="Times New Roman"/>
          <w:b w:val="false"/>
          <w:i w:val="false"/>
          <w:color w:val="000000"/>
          <w:sz w:val="28"/>
        </w:rPr>
        <w:t>
      в) XX – Кеден одағы Комиссиясының "Кедендік құжаттарды толтыру үшін пайдаланылатын сыныптауыштар туралы" 2010 жылғы  20 қыркүйектегі № 378 шешіміне сәйкес қолданылатын әлем елдерінің сыныптауышына сәйкес уәкілетті органы мәліметтер беретін мүше мемлекеттің әріптік коды;</w:t>
      </w:r>
    </w:p>
    <w:bookmarkEnd w:id="389"/>
    <w:bookmarkStart w:name="z396" w:id="390"/>
    <w:p>
      <w:pPr>
        <w:spacing w:after="0"/>
        <w:ind w:left="0"/>
        <w:jc w:val="both"/>
      </w:pPr>
      <w:r>
        <w:rPr>
          <w:rFonts w:ascii="Times New Roman"/>
          <w:b w:val="false"/>
          <w:i w:val="false"/>
          <w:color w:val="000000"/>
          <w:sz w:val="28"/>
        </w:rPr>
        <w:t>
      г) YYYYMMDD – файл қалыптастырылған күн (жыл, айы, күні);</w:t>
      </w:r>
    </w:p>
    <w:bookmarkEnd w:id="390"/>
    <w:bookmarkStart w:name="z397" w:id="391"/>
    <w:p>
      <w:pPr>
        <w:spacing w:after="0"/>
        <w:ind w:left="0"/>
        <w:jc w:val="both"/>
      </w:pPr>
      <w:r>
        <w:rPr>
          <w:rFonts w:ascii="Times New Roman"/>
          <w:b w:val="false"/>
          <w:i w:val="false"/>
          <w:color w:val="000000"/>
          <w:sz w:val="28"/>
        </w:rPr>
        <w:t>
      д) hhmm – файл қалыптастырылған уақыт (сағаттар, минуттар).</w:t>
      </w:r>
    </w:p>
    <w:bookmarkEnd w:id="391"/>
    <w:bookmarkStart w:name="z398" w:id="392"/>
    <w:p>
      <w:pPr>
        <w:spacing w:after="0"/>
        <w:ind w:left="0"/>
        <w:jc w:val="both"/>
      </w:pPr>
      <w:r>
        <w:rPr>
          <w:rFonts w:ascii="Times New Roman"/>
          <w:b w:val="false"/>
          <w:i w:val="false"/>
          <w:color w:val="000000"/>
          <w:sz w:val="28"/>
        </w:rPr>
        <w:t>
      19. Файлдарды электрондық пошта арқылы беру ZIP форматында (алгоритмнің нұсқасы 2.0 төмен болмауы тиіс, файлды кеңейтіп жазу: *.zip) архив файлы түрінде жүзеге асырылады. Архив файлының атауы осы Тәртіптің 18-тармағында белгіленген талаптарға сәйкес келуі тиіс (мысалы, RСС05_RU201501101733.zip архиві RСС05_RU201501101733.xml файлын қамтуы тиіс). Электрондық пошта хабарының тақырыбында Электрондық құжаттар мен мәліметтер форматтары мен құрылымдарының сипаттамасына сәйкес электрондық құжат құрылымының коды және электрондық құжат құрылымының нұсқасы (мысалы, R_CA_CC_05_001_V_x_y_z, мұндағы "x_y_z" – электрондық құжат құрылымы нұсқасының нөмірі), сондай-ақ тізілімнің атауы – "Кеден өкілдерінің тізілімі" көрсетіледі.</w:t>
      </w:r>
    </w:p>
    <w:bookmarkEnd w:id="392"/>
    <w:bookmarkStart w:name="z399" w:id="393"/>
    <w:p>
      <w:pPr>
        <w:spacing w:after="0"/>
        <w:ind w:left="0"/>
        <w:jc w:val="both"/>
      </w:pPr>
      <w:r>
        <w:rPr>
          <w:rFonts w:ascii="Times New Roman"/>
          <w:b w:val="false"/>
          <w:i w:val="false"/>
          <w:color w:val="000000"/>
          <w:sz w:val="28"/>
        </w:rPr>
        <w:t>
      20. Өңдеу хаттамасы мәтіндік файл түрінде беріледі. Файлдың аты (кеңейтіп жазу ескерілмей) өңделетін файлдың атына сәйкес келуі тиіс. Файлды кеңейтіп жазу ".txt" мәнін иеленуі тиіс.</w:t>
      </w:r>
    </w:p>
    <w:bookmarkEnd w:id="393"/>
    <w:bookmarkStart w:name="z400" w:id="394"/>
    <w:p>
      <w:pPr>
        <w:spacing w:after="0"/>
        <w:ind w:left="0"/>
        <w:jc w:val="left"/>
      </w:pPr>
      <w:r>
        <w:rPr>
          <w:rFonts w:ascii="Times New Roman"/>
          <w:b/>
          <w:i w:val="false"/>
          <w:color w:val="000000"/>
        </w:rPr>
        <w:t xml:space="preserve"> 2. Жалпы процесс қатысушының жалпы процестің жаңа нұсқасына ауысуы рәсімінің сипаттамасы</w:t>
      </w:r>
    </w:p>
    <w:bookmarkEnd w:id="394"/>
    <w:bookmarkStart w:name="z401" w:id="395"/>
    <w:p>
      <w:pPr>
        <w:spacing w:after="0"/>
        <w:ind w:left="0"/>
        <w:jc w:val="both"/>
      </w:pPr>
      <w:r>
        <w:rPr>
          <w:rFonts w:ascii="Times New Roman"/>
          <w:b w:val="false"/>
          <w:i w:val="false"/>
          <w:color w:val="000000"/>
          <w:sz w:val="28"/>
        </w:rPr>
        <w:t>
      21. Комиссия Алқасының жалпы процесті іске асыру кезіндегі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Комиссияның үйлестіруі кезінде жалпы процесс қатысушысының жалпы процестің жаңа нұсқасына ауысуы процесін орындауға кіріседі.</w:t>
      </w:r>
    </w:p>
    <w:bookmarkEnd w:id="395"/>
    <w:bookmarkStart w:name="z402" w:id="396"/>
    <w:p>
      <w:pPr>
        <w:spacing w:after="0"/>
        <w:ind w:left="0"/>
        <w:jc w:val="both"/>
      </w:pPr>
      <w:r>
        <w:rPr>
          <w:rFonts w:ascii="Times New Roman"/>
          <w:b w:val="false"/>
          <w:i w:val="false"/>
          <w:color w:val="000000"/>
          <w:sz w:val="28"/>
        </w:rPr>
        <w:t>
      22. Жалпы процесс қатысушысының жалпы процестің жаңа нұсқасына ауысуы рәсімі жалпы процеске қосылатын қатысушының ақпараттық жүйесін пысықтауды және қажет болған жағдайда жалпы процеске қосылатын қатысушының әкімші тарататын Ақпараттық өзара іс-қимыл қағидаларында көрсетілген анықтамалықтар мен сыныптауыштарды алуын, сондай-ақ жалпы процеске қатысушының ақпараттық жүйесі мен әкімшінің арасындағы ақпараттық өзара іс-қимылды технологиялық құжаттардың жаңа редакциясының талаптарына сәйкестігін тестілеуді жүргізуді көздейді.</w:t>
      </w:r>
    </w:p>
    <w:bookmarkEnd w:id="396"/>
    <w:bookmarkStart w:name="z403" w:id="397"/>
    <w:p>
      <w:pPr>
        <w:spacing w:after="0"/>
        <w:ind w:left="0"/>
        <w:jc w:val="both"/>
      </w:pPr>
      <w:r>
        <w:rPr>
          <w:rFonts w:ascii="Times New Roman"/>
          <w:b w:val="false"/>
          <w:i w:val="false"/>
          <w:color w:val="000000"/>
          <w:sz w:val="28"/>
        </w:rPr>
        <w:t>
      23. Жалпы процеске қатысушының жалпы процестің жаңа нұсқасына ауысуы рәсімі жалпы процеске қатысушының ақпараттық жүйесі мен әкімшінің арасындағы ақпараттық өзара іс-қимылды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 тестілеу нәтижелері негізінде аяқталады.</w:t>
      </w:r>
    </w:p>
    <w:bookmarkEnd w:id="397"/>
    <w:bookmarkStart w:name="z404" w:id="398"/>
    <w:p>
      <w:pPr>
        <w:spacing w:after="0"/>
        <w:ind w:left="0"/>
        <w:jc w:val="both"/>
      </w:pPr>
      <w:r>
        <w:rPr>
          <w:rFonts w:ascii="Times New Roman"/>
          <w:b w:val="false"/>
          <w:i w:val="false"/>
          <w:color w:val="000000"/>
          <w:sz w:val="28"/>
        </w:rPr>
        <w:t>
      24. Жалпы процеске қатысушының ақпараттық жүйесі мен әкімшінің арасындағы ақпараттық өзара іс-қимылды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 тестілеу шеңберінде жүргізілетін тексерулер құрамын мүше мемлекеттердің уәкілетті органдарымен келісім бойынша Комиссия айқындайды.</w:t>
      </w:r>
    </w:p>
    <w:bookmarkEnd w:id="398"/>
    <w:bookmarkStart w:name="z405" w:id="399"/>
    <w:p>
      <w:pPr>
        <w:spacing w:after="0"/>
        <w:ind w:left="0"/>
        <w:jc w:val="both"/>
      </w:pPr>
      <w:r>
        <w:rPr>
          <w:rFonts w:ascii="Times New Roman"/>
          <w:b w:val="false"/>
          <w:i w:val="false"/>
          <w:color w:val="000000"/>
          <w:sz w:val="28"/>
        </w:rPr>
        <w:t>
      25. Жалпы процеске қатысушының жалпы процестің жаңа нұсқасына ауысуы рәсімі орындалғаннан кейін оның Комиссиямен арадағы келесі мәліметтер алмасуы жалпы процестің жаңа нұсқасын іске асыру кезіндегі ақпараттық өзара іс-қимылды регламенттейтін технологиялық құжаттардың жаңа редакциясына сәйкес жүзеге асырылады.</w:t>
      </w:r>
    </w:p>
    <w:bookmarkEnd w:id="3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