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504a" w14:textId="b4f5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үкіметаралық кеңестің 2023 жылғы 8 маусымдағы № 2 тапсырмасын іске асыру барысы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Үкіметаралық Кеңестің 2024 жылғы 4 маусымдағы № 5 Өкімі.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Еуразиялық экономикалық одаққа мүше мемлекеттердің монополияға қарсы органдарының Еуразиялық экономикалық комиссияның дәлелді ұсынымын толықтыруы бөлігінде Еуразиялық экономикалық одақ туралы 2014 жылғы 29 мамырдағы </w:t>
      </w:r>
      <w:r>
        <w:rPr>
          <w:rFonts w:ascii="Times New Roman"/>
          <w:b w:val="false"/>
          <w:i w:val="false"/>
          <w:color w:val="000000"/>
          <w:sz w:val="28"/>
        </w:rPr>
        <w:t>шарттың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ережелерін іске асыруды көздейтін Еуразиялық экономикалық одаққа мүше мемлекеттердің заңнамасына өзгерістер енгізу туралы мәселені пысықтау туралы баяндама назарға алынсын.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өкім Еуразиялық экономикалық одақтың ресми сайтында жарияланған күнінен бастап күшіне енеді.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Еуразиялық үкіметаралық кеңестің мүшелері: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Республикасынан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Федерациясынан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