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fe20b" w14:textId="16fe20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Анид жіптерінің жекелеген түрлеріне қатысты Еуразиялық экономикалық одақтың Бірыңғай кедендік тарифінің кедендік әкелу бажының мөлшерлемесін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Еуразиялық экономикалық комиссия Кеңесінің 2024 жылғы 22 сәуірдегі № 34 шешімі.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2014 жылғы 29 мамырдағы Еуразиялық экономикалық одақ туралы шарттың </w:t>
      </w:r>
      <w:r>
        <w:rPr>
          <w:rFonts w:ascii="Times New Roman"/>
          <w:b w:val="false"/>
          <w:i w:val="false"/>
          <w:color w:val="000000"/>
          <w:sz w:val="28"/>
        </w:rPr>
        <w:t>42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45-баптарына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Еуразиялық экономикалық комиссия туралы ереженің </w:t>
      </w:r>
      <w:r>
        <w:rPr>
          <w:rFonts w:ascii="Times New Roman"/>
          <w:b w:val="false"/>
          <w:i w:val="false"/>
          <w:color w:val="000000"/>
          <w:sz w:val="28"/>
        </w:rPr>
        <w:t>16-тармағына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(Еуразиялық экономикалық одақ туралы 2014 жылғы 29 мамырдағы шартқа № 1 қосымша) сәйкес және Жоғары Еуразиялық экономикалық кеңестің 2014 жылғы 23 желтоқсандағы № 98 шешімімен бекітілген Еуразиялық экономикалық комиссия регламентіне № 1 қосымшаның 4-тармағына сәйкес Еуразиялық экономикалық комиссия Кеңесі </w:t>
      </w:r>
      <w:r>
        <w:rPr>
          <w:rFonts w:ascii="Times New Roman"/>
          <w:b/>
          <w:i w:val="false"/>
          <w:color w:val="000000"/>
          <w:sz w:val="28"/>
        </w:rPr>
        <w:t>шешті: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  Еуразиялық экономикалық комиссия Кеңесінің 2021 жылғы 14 қыркүйектен 2027 жылдың сәуір айын қоса алғанда № 80 шешімімен бекітілген, Еуразиялық экономикалық одақтың Бірыңғай кедендік тарифінің кедендік әкелу бажының мөлшерлемесі осы шешім күшіне енген күннен бастап 30-ға дейінгі кедендік құнның 0 пайызы мөлшерінде ЕАЭО СЭҚ ТН 5402 19 000 1 кодымен жіктелетін баждардан жіптердің жекелеген түрлеріне қатысты белгіленсін.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   Еуразиялық экономикалық комиссия Кеңесінің 2021 жылғы 14 қыркүйектегі № 80 шешімімен бекітілген Еуразиялық экономикалық одақтың Бірыңғай кедендік тарифіне мынадай өзгерістер енгізілсін: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 ЕАЭО СЭҚ ТН 5402 19 000 1 коды бар позицияда Еуразиялық экономикалық одақтың "</w:t>
      </w:r>
      <w:r>
        <w:rPr>
          <w:rFonts w:ascii="Times New Roman"/>
          <w:b w:val="false"/>
          <w:i w:val="false"/>
          <w:color w:val="000000"/>
          <w:vertAlign w:val="superscript"/>
        </w:rPr>
        <w:t>63С)</w:t>
      </w:r>
      <w:r>
        <w:rPr>
          <w:rFonts w:ascii="Times New Roman"/>
          <w:b w:val="false"/>
          <w:i w:val="false"/>
          <w:color w:val="000000"/>
          <w:sz w:val="28"/>
        </w:rPr>
        <w:t>" бірыңғай кедендік тарифіне ескертуге сілтеме "</w:t>
      </w:r>
      <w:r>
        <w:rPr>
          <w:rFonts w:ascii="Times New Roman"/>
          <w:b w:val="false"/>
          <w:i w:val="false"/>
          <w:color w:val="000000"/>
          <w:vertAlign w:val="superscript"/>
        </w:rPr>
        <w:t>93С)</w:t>
      </w:r>
      <w:r>
        <w:rPr>
          <w:rFonts w:ascii="Times New Roman"/>
          <w:b w:val="false"/>
          <w:i w:val="false"/>
          <w:color w:val="000000"/>
          <w:sz w:val="28"/>
        </w:rPr>
        <w:t>" сілтемесімен ауыстырылсын;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 Еуразиялық экономикалық одақтың Бірыңғай кедендік тарифтік ескертпелерде: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17С ескертпе жарамсыз деп танылсын;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мынадай мазмұндағы 93С ескертпесін қосыңыз: 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  <w:r>
        <w:rPr>
          <w:rFonts w:ascii="Times New Roman"/>
          <w:b w:val="false"/>
          <w:i w:val="false"/>
          <w:color w:val="000000"/>
          <w:vertAlign w:val="superscript"/>
        </w:rPr>
        <w:t>93С)</w:t>
      </w:r>
      <w:r>
        <w:rPr>
          <w:rFonts w:ascii="Times New Roman"/>
          <w:b w:val="false"/>
          <w:i w:val="false"/>
          <w:color w:val="000000"/>
          <w:sz w:val="28"/>
        </w:rPr>
        <w:t> Кедендік құнның 0 (нөл) % мөлшеріндегі кедендік әкелу бажының мөлшерлемесі Еуразиялық экономикалық комиссия Кеңесінің 2024 жылғы 22 сәуірдегі № 34 шешімі күшіне енген күннен бастап 30.04.2027 жыл қоса алғанда қолданылады.".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  Осы шешім ресми жарияланған күнінен кейін күнтізбелік 10 күн өткен соң күшіне енеді.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Еуразиялық экономикалық комиссиясы кеңесінің мүшелері: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Армения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Республикасынан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 Григорян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Беларусь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Республикасынан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И. Петришенко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Қазақстан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Республикасынан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 Жұманғарин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Қырғыз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Республикасынан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 Қасымалиев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Ресей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Федерациясынан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 Оверчук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