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0344e" w14:textId="8803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одаққа мүше мемлекеттердің әлеуметтік-экономикалық дамуының 2024 жылға және 2025 – 2027 жылдар кезеңіне арналған ресми болжамдарын дайындау үшін болжамдардың сыртқы параметрлерінің аралық сандық мәндерін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2024 жылғы 16 шілдедегі № 83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Келісілген макроэкономикалық саясатты жүргізу туралы хаттаманың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5-тармақшасына сәйкес (Еуразиялық экономикалық одақ туралы 2014 жылғы 29 мамырдағы шартқа тіркелген № 14 қосымша)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Еуразиялық экономикалық одаққа мүше мемлекеттердің әлеуметтік – экономикалық дамуының 2024 жылға және 2025-2027 жылдар кезеңіне арналған ресми болжамдарын дайындау үшін болжамдардың сыртқы параметрлерінің </w:t>
      </w:r>
      <w:r>
        <w:rPr>
          <w:rFonts w:ascii="Times New Roman"/>
          <w:b w:val="false"/>
          <w:i w:val="false"/>
          <w:color w:val="000000"/>
          <w:sz w:val="28"/>
        </w:rPr>
        <w:t>аралық сандық мәні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күннен бастап күнтізбелік 30 күн өткен соң күшіне енеді.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 алқасы төрағасының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Еуразиялық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комиссия алқасының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16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83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одаққа мүше мемлекеттердің әлеуметтік-экономикалық дамуының 2024 жылға және 2025 – 2027 жылдар кезеңіне арналған ресми болжамдарын дайындау үшін болжамдардың сыртқы параметрлерінің аралық сандық мәндері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Өлшеу бірлігі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Болжам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Әлемдік экономиканың даму қарқыны болжамдарының аралық сандық мәндері (сатып алу қабілетінің тепе-теңдігі бойынша есебі)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өткен жылға қосылатын пайыздар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 – 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 – 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– 3,2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 – 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Brent маркалы мұнай бағасы болжамдарының аралық сандық мәндері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барреліне АҚШ доллары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 – 87,0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 – 85,0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 – 76,0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59,1 – 72,0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