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2474b9" w14:textId="82474b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"Кедендік транзиттің кедендік рәсіміне сәйкес тауарларды тасымалдауды бақылау процесінде Еуразиялық экономикалық одаққа мүше мемлекеттердің кеден органдары арасында электрондық құжаттар және (немесе) мәліметтер алмасуды қамтамасыз ету" жалпы процесін іске асыру қағидаларына өзгерістер енгізу туралы</w:t>
      </w:r>
    </w:p>
    <w:p>
      <w:pPr>
        <w:spacing w:after="0"/>
        <w:ind w:left="0"/>
        <w:jc w:val="both"/>
      </w:pPr>
      <w:r>
        <w:rPr>
          <w:rFonts w:ascii="Times New Roman"/>
          <w:b w:val="false"/>
          <w:i w:val="false"/>
          <w:color w:val="000000"/>
          <w:sz w:val="28"/>
        </w:rPr>
        <w:t>Еуразиялық экономикалық комиссия Алқасының 2024 жылғы 6 мамырдағы № 44 шешімі</w:t>
      </w:r>
    </w:p>
    <w:p>
      <w:pPr>
        <w:spacing w:after="0"/>
        <w:ind w:left="0"/>
        <w:jc w:val="left"/>
      </w:pPr>
    </w:p>
    <w:p>
      <w:pPr>
        <w:spacing w:after="0"/>
        <w:ind w:left="0"/>
        <w:jc w:val="both"/>
      </w:pPr>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2016 жылғы 19 желтоқсандағы № 169 </w:t>
      </w:r>
      <w:r>
        <w:rPr>
          <w:rFonts w:ascii="Times New Roman"/>
          <w:b w:val="false"/>
          <w:i w:val="false"/>
          <w:color w:val="000000"/>
          <w:sz w:val="28"/>
        </w:rPr>
        <w:t>шешімін</w:t>
      </w:r>
      <w:r>
        <w:rPr>
          <w:rFonts w:ascii="Times New Roman"/>
          <w:b w:val="false"/>
          <w:i w:val="false"/>
          <w:color w:val="000000"/>
          <w:sz w:val="28"/>
        </w:rPr>
        <w:t xml:space="preserve"> басшылыққа ала отырып, Еуразиялық экономикалық комиссия Алқасы </w:t>
      </w:r>
      <w:r>
        <w:rPr>
          <w:rFonts w:ascii="Times New Roman"/>
          <w:b/>
          <w:i w:val="false"/>
          <w:color w:val="000000"/>
          <w:sz w:val="28"/>
        </w:rPr>
        <w:t>шешті: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Қосымшаға</w:t>
      </w:r>
      <w:r>
        <w:rPr>
          <w:rFonts w:ascii="Times New Roman"/>
          <w:b w:val="false"/>
          <w:i w:val="false"/>
          <w:color w:val="000000"/>
          <w:sz w:val="28"/>
        </w:rPr>
        <w:t xml:space="preserve"> сәйкес Еуразиялық экономикалық комиссия Алқасының 2019 жылғы 29 қазандағы №185 шешімімен бекітілген "Кедендік транзиттің кедендік рәсіміне сәйкес тауарларды тасымалдауды бақылау процесінде Еуразиялық экономикалық одаққа мүше мемлекеттердің кеден органдары арасында электрондық құжаттар және (немесе) мәліметтер алмасуды қамтамасыз ету" жалпы процесін іске асыру </w:t>
      </w:r>
      <w:r>
        <w:rPr>
          <w:rFonts w:ascii="Times New Roman"/>
          <w:b w:val="false"/>
          <w:i w:val="false"/>
          <w:color w:val="000000"/>
          <w:sz w:val="28"/>
        </w:rPr>
        <w:t>қағидаларына</w:t>
      </w:r>
      <w:r>
        <w:rPr>
          <w:rFonts w:ascii="Times New Roman"/>
          <w:b w:val="false"/>
          <w:i w:val="false"/>
          <w:color w:val="000000"/>
          <w:sz w:val="28"/>
        </w:rPr>
        <w:t xml:space="preserve"> өзгерістер енгізілсін.</w:t>
      </w:r>
    </w:p>
    <w:bookmarkStart w:name="z3" w:id="0"/>
    <w:p>
      <w:pPr>
        <w:spacing w:after="0"/>
        <w:ind w:left="0"/>
        <w:jc w:val="both"/>
      </w:pPr>
      <w:r>
        <w:rPr>
          <w:rFonts w:ascii="Times New Roman"/>
          <w:b w:val="false"/>
          <w:i w:val="false"/>
          <w:color w:val="000000"/>
          <w:sz w:val="28"/>
        </w:rPr>
        <w:t>
      2. Осы Шешім ресми жарияланған күнінен бастап күнтізбелік 30 күн өткен соң күшіне енеді.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2024 жылғы 6 мамырдағы </w:t>
            </w:r>
            <w:r>
              <w:br/>
            </w:r>
            <w:r>
              <w:rPr>
                <w:rFonts w:ascii="Times New Roman"/>
                <w:b w:val="false"/>
                <w:i w:val="false"/>
                <w:color w:val="000000"/>
                <w:sz w:val="20"/>
              </w:rPr>
              <w:t>№ 44 шешіміне</w:t>
            </w:r>
            <w:r>
              <w:br/>
            </w:r>
            <w:r>
              <w:rPr>
                <w:rFonts w:ascii="Times New Roman"/>
                <w:b w:val="false"/>
                <w:i w:val="false"/>
                <w:color w:val="000000"/>
                <w:sz w:val="20"/>
              </w:rPr>
              <w:t>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"Кедендік транзиттің кедендік рәсіміне сәйкес тауарларды тасымалдауды бақылау процесінде Еуразиялық экономикалық одаққа мүше мемлекеттердің кеден органдары арасында электрондық құжаттар және (немесе) мәліметтер алмасуды қамтамасыз ету" жалпы процесін іске асыру қағидаларына енгізілетін ӨЗГЕРІСТЕР</w:t>
      </w:r>
    </w:p>
    <w:p>
      <w:pPr>
        <w:spacing w:after="0"/>
        <w:ind w:left="0"/>
        <w:jc w:val="left"/>
      </w:pPr>
    </w:p>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3-тармақта</w:t>
      </w:r>
      <w:r>
        <w:rPr>
          <w:rFonts w:ascii="Times New Roman"/>
          <w:b w:val="false"/>
          <w:i w:val="false"/>
          <w:color w:val="000000"/>
          <w:sz w:val="28"/>
        </w:rPr>
        <w:t>:</w:t>
      </w:r>
    </w:p>
    <w:bookmarkStart w:name="z7" w:id="1"/>
    <w:p>
      <w:pPr>
        <w:spacing w:after="0"/>
        <w:ind w:left="0"/>
        <w:jc w:val="both"/>
      </w:pPr>
      <w:r>
        <w:rPr>
          <w:rFonts w:ascii="Times New Roman"/>
          <w:b w:val="false"/>
          <w:i w:val="false"/>
          <w:color w:val="000000"/>
          <w:sz w:val="28"/>
        </w:rPr>
        <w:t>
      а) сегізінші абзацтағы "Үкіметі" деген сөз "Қаржы министрлігі" деген сөздермен ауыстырылсын;</w:t>
      </w:r>
    </w:p>
    <w:bookmarkEnd w:id="1"/>
    <w:bookmarkStart w:name="z8" w:id="2"/>
    <w:p>
      <w:pPr>
        <w:spacing w:after="0"/>
        <w:ind w:left="0"/>
        <w:jc w:val="both"/>
      </w:pPr>
      <w:r>
        <w:rPr>
          <w:rFonts w:ascii="Times New Roman"/>
          <w:b w:val="false"/>
          <w:i w:val="false"/>
          <w:color w:val="000000"/>
          <w:sz w:val="28"/>
        </w:rPr>
        <w:t>
      б) он текінші абзац "бір транзиттік декларация бойынша тасымалданатын тауарларға қатысты (бұдан әрі – біржолғы қамтамасыз ету сертификаты) немесе бірнеше транзиттік декларациялар бойынша тасымалданатын тауарларға қатысты кедендік баждарды, салықтарды төлеу жөніндегі міндетті орындауды қамтамасыз ету сертификаты (бұдан әрі – бас қамтамасыз ету сертификаты)" деген сөздермен толықтырылсын;</w:t>
      </w:r>
    </w:p>
    <w:bookmarkEnd w:id="2"/>
    <w:bookmarkStart w:name="z9" w:id="3"/>
    <w:p>
      <w:pPr>
        <w:spacing w:after="0"/>
        <w:ind w:left="0"/>
        <w:jc w:val="both"/>
      </w:pPr>
      <w:r>
        <w:rPr>
          <w:rFonts w:ascii="Times New Roman"/>
          <w:b w:val="false"/>
          <w:i w:val="false"/>
          <w:color w:val="000000"/>
          <w:sz w:val="28"/>
        </w:rPr>
        <w:t>
      в) он үшінші абзац "(оның ішінде навигациялық пломбалар қолданылған жағдайда)" деген сөздермен толықтырылсын.</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5-тармақтың </w:t>
      </w:r>
      <w:r>
        <w:rPr>
          <w:rFonts w:ascii="Times New Roman"/>
          <w:b w:val="false"/>
          <w:i w:val="false"/>
          <w:color w:val="000000"/>
          <w:sz w:val="28"/>
        </w:rPr>
        <w:t>"б" тармақшасындағы</w:t>
      </w:r>
      <w:r>
        <w:rPr>
          <w:rFonts w:ascii="Times New Roman"/>
          <w:b w:val="false"/>
          <w:i w:val="false"/>
          <w:color w:val="000000"/>
          <w:sz w:val="28"/>
        </w:rPr>
        <w:t xml:space="preserve"> "кедендік баждарды, салықтарды төлеу жөніндегі міндетті орындауды қамтамасыз ету сертификаты (бұдан әрі-сертификат)" деген сөздер "біржолғы қамтамасыз ету сертификаты (бас қамтамасыз ету сертификаты)" деген сөздермен ауыстырылсын.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7-тармақта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а) "а" тармақшасында:</w:t>
      </w:r>
    </w:p>
    <w:p>
      <w:pPr>
        <w:spacing w:after="0"/>
        <w:ind w:left="0"/>
        <w:jc w:val="both"/>
      </w:pPr>
      <w:r>
        <w:rPr>
          <w:rFonts w:ascii="Times New Roman"/>
          <w:b w:val="false"/>
          <w:i w:val="false"/>
          <w:color w:val="000000"/>
          <w:sz w:val="28"/>
        </w:rPr>
        <w:t>
      он үшінші және он төртінші абзацтардағы "сертификат" деген сөз "біржолғы қамтамасыз ету сертификаты" деген сөздермен ауыстырылсын;</w:t>
      </w:r>
    </w:p>
    <w:p>
      <w:pPr>
        <w:spacing w:after="0"/>
        <w:ind w:left="0"/>
        <w:jc w:val="both"/>
      </w:pPr>
      <w:r>
        <w:rPr>
          <w:rFonts w:ascii="Times New Roman"/>
          <w:b w:val="false"/>
          <w:i w:val="false"/>
          <w:color w:val="000000"/>
          <w:sz w:val="28"/>
        </w:rPr>
        <w:t>
      он бесінші – он жетінші абзацтардағы "сертификат" деген сөз "біржолғы қамтамасыз ету сертификаты (бас қамтамасыз ету сертификаты)" деген сөздермен ауыстырылсын;</w:t>
      </w:r>
    </w:p>
    <w:p>
      <w:pPr>
        <w:spacing w:after="0"/>
        <w:ind w:left="0"/>
        <w:jc w:val="both"/>
      </w:pPr>
      <w:r>
        <w:rPr>
          <w:rFonts w:ascii="Times New Roman"/>
          <w:b w:val="false"/>
          <w:i w:val="false"/>
          <w:color w:val="000000"/>
          <w:sz w:val="28"/>
        </w:rPr>
        <w:t>
      мынадай мазмұндағы абзацпен толықтырылсын:</w:t>
      </w:r>
    </w:p>
    <w:p>
      <w:pPr>
        <w:spacing w:after="0"/>
        <w:ind w:left="0"/>
        <w:jc w:val="both"/>
      </w:pPr>
      <w:r>
        <w:rPr>
          <w:rFonts w:ascii="Times New Roman"/>
          <w:b w:val="false"/>
          <w:i w:val="false"/>
          <w:color w:val="000000"/>
          <w:sz w:val="28"/>
        </w:rPr>
        <w:t>
      "нақты транзиттік декларация бойынша бас қамтамасыз ету сертификатын пайдалану мүмкіндігі туралы сұрау салу";</w:t>
      </w:r>
    </w:p>
    <w:bookmarkStart w:name="z13" w:id="4"/>
    <w:p>
      <w:pPr>
        <w:spacing w:after="0"/>
        <w:ind w:left="0"/>
        <w:jc w:val="both"/>
      </w:pPr>
      <w:r>
        <w:rPr>
          <w:rFonts w:ascii="Times New Roman"/>
          <w:b w:val="false"/>
          <w:i w:val="false"/>
          <w:color w:val="000000"/>
          <w:sz w:val="28"/>
        </w:rPr>
        <w:t>
      б) "г" тармақшасы мынадай мазмұндағы абзацтармен толықтырылсын:</w:t>
      </w:r>
    </w:p>
    <w:bookmarkEnd w:id="4"/>
    <w:p>
      <w:pPr>
        <w:spacing w:after="0"/>
        <w:ind w:left="0"/>
        <w:jc w:val="both"/>
      </w:pPr>
      <w:r>
        <w:rPr>
          <w:rFonts w:ascii="Times New Roman"/>
          <w:b w:val="false"/>
          <w:i w:val="false"/>
          <w:color w:val="000000"/>
          <w:sz w:val="28"/>
        </w:rPr>
        <w:t>
      "навигациялық пломбаларды қолдана отырып тасымалдарды қадағалау кезіндегі бақылау шаралары мен нысандары туралы ақпарат;</w:t>
      </w:r>
    </w:p>
    <w:p>
      <w:pPr>
        <w:spacing w:after="0"/>
        <w:ind w:left="0"/>
        <w:jc w:val="both"/>
      </w:pPr>
      <w:r>
        <w:rPr>
          <w:rFonts w:ascii="Times New Roman"/>
          <w:b w:val="false"/>
          <w:i w:val="false"/>
          <w:color w:val="000000"/>
          <w:sz w:val="28"/>
        </w:rPr>
        <w:t>
      навигациялық пломбаларды қолдана отырып тасымалдарды қадағалау кезінде бақылау шаралары мен нысандары туралы мәліметтердің өзгеруі туралы ақпарат";</w:t>
      </w:r>
    </w:p>
    <w:bookmarkStart w:name="z14" w:id="5"/>
    <w:p>
      <w:pPr>
        <w:spacing w:after="0"/>
        <w:ind w:left="0"/>
        <w:jc w:val="both"/>
      </w:pPr>
      <w:r>
        <w:rPr>
          <w:rFonts w:ascii="Times New Roman"/>
          <w:b w:val="false"/>
          <w:i w:val="false"/>
          <w:color w:val="000000"/>
          <w:sz w:val="28"/>
        </w:rPr>
        <w:t>
      в) "д" тармақшасы мынадай редакцияда жазылсын:</w:t>
      </w:r>
    </w:p>
    <w:bookmarkEnd w:id="5"/>
    <w:p>
      <w:pPr>
        <w:spacing w:after="0"/>
        <w:ind w:left="0"/>
        <w:jc w:val="both"/>
      </w:pPr>
      <w:r>
        <w:rPr>
          <w:rFonts w:ascii="Times New Roman"/>
          <w:b w:val="false"/>
          <w:i w:val="false"/>
          <w:color w:val="000000"/>
          <w:sz w:val="28"/>
        </w:rPr>
        <w:t>
      "д) сертификатты тіркеудің орталық кеден органы:</w:t>
      </w:r>
    </w:p>
    <w:p>
      <w:pPr>
        <w:spacing w:after="0"/>
        <w:ind w:left="0"/>
        <w:jc w:val="both"/>
      </w:pPr>
      <w:r>
        <w:rPr>
          <w:rFonts w:ascii="Times New Roman"/>
          <w:b w:val="false"/>
          <w:i w:val="false"/>
          <w:color w:val="000000"/>
          <w:sz w:val="28"/>
        </w:rPr>
        <w:t>
      біржолғы қамтамасыз ету сертификатын (бас қамтамасыз ету сертификатын) тіркеу туралы ақпарат;</w:t>
      </w:r>
    </w:p>
    <w:p>
      <w:pPr>
        <w:spacing w:after="0"/>
        <w:ind w:left="0"/>
        <w:jc w:val="both"/>
      </w:pPr>
      <w:r>
        <w:rPr>
          <w:rFonts w:ascii="Times New Roman"/>
          <w:b w:val="false"/>
          <w:i w:val="false"/>
          <w:color w:val="000000"/>
          <w:sz w:val="28"/>
        </w:rPr>
        <w:t>
      кедендік транзиттің кедендік рәсіміне сәйкес тауарларды шығару кезінде біржолғы қамтамасыз ету сертификатын қабылдау туралы сұрау салу;</w:t>
      </w:r>
    </w:p>
    <w:p>
      <w:pPr>
        <w:spacing w:after="0"/>
        <w:ind w:left="0"/>
        <w:jc w:val="both"/>
      </w:pPr>
      <w:r>
        <w:rPr>
          <w:rFonts w:ascii="Times New Roman"/>
          <w:b w:val="false"/>
          <w:i w:val="false"/>
          <w:color w:val="000000"/>
          <w:sz w:val="28"/>
        </w:rPr>
        <w:t>
      біржолғы қамтамасыз ету сертификатын бас қамтамасыз ету сертификатын) тіркеудің күшін жою туралы ақпарат;</w:t>
      </w:r>
    </w:p>
    <w:p>
      <w:pPr>
        <w:spacing w:after="0"/>
        <w:ind w:left="0"/>
        <w:jc w:val="both"/>
      </w:pPr>
      <w:r>
        <w:rPr>
          <w:rFonts w:ascii="Times New Roman"/>
          <w:b w:val="false"/>
          <w:i w:val="false"/>
          <w:color w:val="000000"/>
          <w:sz w:val="28"/>
        </w:rPr>
        <w:t>
      біржолғы қамтамасыз ету сертификатын (бас қамтамасыз ету сертификатын) тіркеу туралы ақпарат (сұрау салу бойынша);</w:t>
      </w:r>
    </w:p>
    <w:p>
      <w:pPr>
        <w:spacing w:after="0"/>
        <w:ind w:left="0"/>
        <w:jc w:val="both"/>
      </w:pPr>
      <w:r>
        <w:rPr>
          <w:rFonts w:ascii="Times New Roman"/>
          <w:b w:val="false"/>
          <w:i w:val="false"/>
          <w:color w:val="000000"/>
          <w:sz w:val="28"/>
        </w:rPr>
        <w:t>
      біржолғы қамтамасыз ету сертификатын (бас қамтамасыз ету сертификатын) тіркеу фактісінің жоқтығы туралы ақпарат (сұрау салу бойынша);</w:t>
      </w:r>
    </w:p>
    <w:p>
      <w:pPr>
        <w:spacing w:after="0"/>
        <w:ind w:left="0"/>
        <w:jc w:val="both"/>
      </w:pPr>
      <w:r>
        <w:rPr>
          <w:rFonts w:ascii="Times New Roman"/>
          <w:b w:val="false"/>
          <w:i w:val="false"/>
          <w:color w:val="000000"/>
          <w:sz w:val="28"/>
        </w:rPr>
        <w:t>
      біржолғы қамтамасыз ету сертификатының (бас қамтамасыз ету сертификатының) қолданылуын тоқтату (өтеу), тіркеудің күшін жою туралы ақпарат;</w:t>
      </w:r>
    </w:p>
    <w:p>
      <w:pPr>
        <w:spacing w:after="0"/>
        <w:ind w:left="0"/>
        <w:jc w:val="both"/>
      </w:pPr>
      <w:r>
        <w:rPr>
          <w:rFonts w:ascii="Times New Roman"/>
          <w:b w:val="false"/>
          <w:i w:val="false"/>
          <w:color w:val="000000"/>
          <w:sz w:val="28"/>
        </w:rPr>
        <w:t>
      растау үшін біржолғы қамтамасыз ету сертификаты (бас қамтамасыз ету сертификаты) қабылданған кедендік баждарды, салықтарды төлеу жөніндегі міндетті орындауды қамтамасыз ету есебінен өндіріп алынған кедендік баждардың, салықтардың, арнайы демпингке қарсы, өтемақы баждарының аударылған сомалары туралы ақпарат;</w:t>
      </w:r>
    </w:p>
    <w:p>
      <w:pPr>
        <w:spacing w:after="0"/>
        <w:ind w:left="0"/>
        <w:jc w:val="both"/>
      </w:pPr>
      <w:r>
        <w:rPr>
          <w:rFonts w:ascii="Times New Roman"/>
          <w:b w:val="false"/>
          <w:i w:val="false"/>
          <w:color w:val="000000"/>
          <w:sz w:val="28"/>
        </w:rPr>
        <w:t>
      нақты транзиттік декларация бойынша бас қамтамасыз ету сертификатын пайдалану мүмкіндігі туралы ақпарат (сұрау салу бойынша);</w:t>
      </w:r>
    </w:p>
    <w:p>
      <w:pPr>
        <w:spacing w:after="0"/>
        <w:ind w:left="0"/>
        <w:jc w:val="both"/>
      </w:pPr>
      <w:r>
        <w:rPr>
          <w:rFonts w:ascii="Times New Roman"/>
          <w:b w:val="false"/>
          <w:i w:val="false"/>
          <w:color w:val="000000"/>
          <w:sz w:val="28"/>
        </w:rPr>
        <w:t xml:space="preserve">
      нақты транзиттік декларация бойынша бас қамтамасыз ету сертификатын пайдалану мүмкін еместігі туралы ақпарат (сұрау салу бойынша).".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9-тармақта</w:t>
      </w:r>
      <w:r>
        <w:rPr>
          <w:rFonts w:ascii="Times New Roman"/>
          <w:b w:val="false"/>
          <w:i w:val="false"/>
          <w:color w:val="000000"/>
          <w:sz w:val="28"/>
        </w:rPr>
        <w:t>:</w:t>
      </w:r>
    </w:p>
    <w:bookmarkStart w:name="z16" w:id="6"/>
    <w:p>
      <w:pPr>
        <w:spacing w:after="0"/>
        <w:ind w:left="0"/>
        <w:jc w:val="both"/>
      </w:pPr>
      <w:r>
        <w:rPr>
          <w:rFonts w:ascii="Times New Roman"/>
          <w:b w:val="false"/>
          <w:i w:val="false"/>
          <w:color w:val="000000"/>
          <w:sz w:val="28"/>
        </w:rPr>
        <w:t>
      а) бірінші абзац мынадай редакцияда жазылсын:</w:t>
      </w:r>
    </w:p>
    <w:bookmarkEnd w:id="6"/>
    <w:p>
      <w:pPr>
        <w:spacing w:after="0"/>
        <w:ind w:left="0"/>
        <w:jc w:val="both"/>
      </w:pPr>
      <w:r>
        <w:rPr>
          <w:rFonts w:ascii="Times New Roman"/>
          <w:b w:val="false"/>
          <w:i w:val="false"/>
          <w:color w:val="000000"/>
          <w:sz w:val="28"/>
        </w:rPr>
        <w:t>
      "9. Осы Қағидалардың 7-тармағында көрсетілген хабарламаларда берілетін мәліметтердің құрамы № 2</w:t>
      </w:r>
      <w:r>
        <w:rPr>
          <w:rFonts w:ascii="Times New Roman"/>
          <w:b w:val="false"/>
          <w:i w:val="false"/>
          <w:color w:val="000000"/>
          <w:vertAlign w:val="superscript"/>
        </w:rPr>
        <w:t>1</w:t>
      </w:r>
      <w:r>
        <w:rPr>
          <w:rFonts w:ascii="Times New Roman"/>
          <w:b w:val="false"/>
          <w:i w:val="false"/>
          <w:color w:val="000000"/>
          <w:sz w:val="28"/>
        </w:rPr>
        <w:t xml:space="preserve"> қосымшада айқындалған ("а" тармақшасының он үшінші, он төртінші, он алтыншы, он жетінші және жиырма екінші абзацтарында және осы Қағидалардың 7-тармағының "д" тармақшасының екінші, төртінші-жетінші, тоғызыншы және оныншы абзацтарында көрсетілген хабарламаларды қоспағанда).";</w:t>
      </w:r>
    </w:p>
    <w:bookmarkStart w:name="z17" w:id="7"/>
    <w:p>
      <w:pPr>
        <w:spacing w:after="0"/>
        <w:ind w:left="0"/>
        <w:jc w:val="both"/>
      </w:pPr>
      <w:r>
        <w:rPr>
          <w:rFonts w:ascii="Times New Roman"/>
          <w:b w:val="false"/>
          <w:i w:val="false"/>
          <w:color w:val="000000"/>
          <w:sz w:val="28"/>
        </w:rPr>
        <w:t>
      б) үшінші абзац мынадай редакцияда жазылсын:</w:t>
      </w:r>
    </w:p>
    <w:bookmarkEnd w:id="7"/>
    <w:p>
      <w:pPr>
        <w:spacing w:after="0"/>
        <w:ind w:left="0"/>
        <w:jc w:val="both"/>
      </w:pPr>
      <w:r>
        <w:rPr>
          <w:rFonts w:ascii="Times New Roman"/>
          <w:b w:val="false"/>
          <w:i w:val="false"/>
          <w:color w:val="000000"/>
          <w:sz w:val="28"/>
        </w:rPr>
        <w:t>
      "Осы Қағидалардың 7-тармағы "д" тармақшасының он үшінші, он төртінші, он алтыншы, он жетінші және жиырма екінші абзацтарында және екінші, төртінші-жетінші, тоғызыншы және оныншы абзацтарында көрсетілген хабарламаларда берілетін мәліметтердің құрамын Комиссия айқындайды".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18-тармақта</w:t>
      </w:r>
      <w:r>
        <w:rPr>
          <w:rFonts w:ascii="Times New Roman"/>
          <w:b w:val="false"/>
          <w:i w:val="false"/>
          <w:color w:val="000000"/>
          <w:sz w:val="28"/>
        </w:rPr>
        <w:t>:</w:t>
      </w:r>
    </w:p>
    <w:bookmarkStart w:name="z19" w:id="8"/>
    <w:p>
      <w:pPr>
        <w:spacing w:after="0"/>
        <w:ind w:left="0"/>
        <w:jc w:val="both"/>
      </w:pPr>
      <w:r>
        <w:rPr>
          <w:rFonts w:ascii="Times New Roman"/>
          <w:b w:val="false"/>
          <w:i w:val="false"/>
          <w:color w:val="000000"/>
          <w:sz w:val="28"/>
        </w:rPr>
        <w:t>
      бірінші абзацтағы "сертификат пайдаланыла отырып" деген сөздер "біржолғы қамтамасыз ету сертификаты (бас қамтамасыз ету сертификаты) пайдаланыла отырып" деген сөздермен ауыстырылсын;</w:t>
      </w:r>
    </w:p>
    <w:bookmarkEnd w:id="8"/>
    <w:bookmarkStart w:name="z20" w:id="9"/>
    <w:p>
      <w:pPr>
        <w:spacing w:after="0"/>
        <w:ind w:left="0"/>
        <w:jc w:val="both"/>
      </w:pPr>
      <w:r>
        <w:rPr>
          <w:rFonts w:ascii="Times New Roman"/>
          <w:b w:val="false"/>
          <w:i w:val="false"/>
          <w:color w:val="000000"/>
          <w:sz w:val="28"/>
        </w:rPr>
        <w:t>
      екінші абзац мынадай редакцияда жазылсын:</w:t>
      </w:r>
    </w:p>
    <w:bookmarkEnd w:id="9"/>
    <w:p>
      <w:pPr>
        <w:spacing w:after="0"/>
        <w:ind w:left="0"/>
        <w:jc w:val="both"/>
      </w:pPr>
      <w:r>
        <w:rPr>
          <w:rFonts w:ascii="Times New Roman"/>
          <w:b w:val="false"/>
          <w:i w:val="false"/>
          <w:color w:val="000000"/>
          <w:sz w:val="28"/>
        </w:rPr>
        <w:t xml:space="preserve">
      "Біржолғы қамтамасыз ету сертификатын (бас қамтамасыз ету сертификатын) қабылдаудың күші жойылған жағдайда жөнелтуші орталық кеден органы сертификатты тіркеудің орталық кеден органына осындай сертификатты қабылдаудың күшін жою туралы хабарлама жібереді.". </w:t>
      </w:r>
    </w:p>
    <w:bookmarkStart w:name="z21" w:id="10"/>
    <w:p>
      <w:pPr>
        <w:spacing w:after="0"/>
        <w:ind w:left="0"/>
        <w:jc w:val="both"/>
      </w:pPr>
      <w:r>
        <w:rPr>
          <w:rFonts w:ascii="Times New Roman"/>
          <w:b w:val="false"/>
          <w:i w:val="false"/>
          <w:color w:val="000000"/>
          <w:sz w:val="28"/>
        </w:rPr>
        <w:t>
      6. Мынадай мазмұндағы 18</w:t>
      </w:r>
      <w:r>
        <w:rPr>
          <w:rFonts w:ascii="Times New Roman"/>
          <w:b w:val="false"/>
          <w:i w:val="false"/>
          <w:color w:val="000000"/>
          <w:vertAlign w:val="superscript"/>
        </w:rPr>
        <w:t>1</w:t>
      </w:r>
      <w:r>
        <w:rPr>
          <w:rFonts w:ascii="Times New Roman"/>
          <w:b w:val="false"/>
          <w:i w:val="false"/>
          <w:color w:val="000000"/>
          <w:sz w:val="28"/>
        </w:rPr>
        <w:t xml:space="preserve"> тармақпен толықтырылсын:</w:t>
      </w:r>
    </w:p>
    <w:bookmarkEnd w:id="10"/>
    <w:p>
      <w:pPr>
        <w:spacing w:after="0"/>
        <w:ind w:left="0"/>
        <w:jc w:val="both"/>
      </w:pPr>
      <w:r>
        <w:rPr>
          <w:rFonts w:ascii="Times New Roman"/>
          <w:b w:val="false"/>
          <w:i w:val="false"/>
          <w:color w:val="000000"/>
          <w:sz w:val="28"/>
        </w:rPr>
        <w:t>
      "18</w:t>
      </w:r>
      <w:r>
        <w:rPr>
          <w:rFonts w:ascii="Times New Roman"/>
          <w:b w:val="false"/>
          <w:i w:val="false"/>
          <w:color w:val="000000"/>
          <w:vertAlign w:val="superscript"/>
        </w:rPr>
        <w:t>1</w:t>
      </w:r>
      <w:r>
        <w:rPr>
          <w:rFonts w:ascii="Times New Roman"/>
          <w:b w:val="false"/>
          <w:i w:val="false"/>
          <w:color w:val="000000"/>
          <w:sz w:val="28"/>
        </w:rPr>
        <w:t xml:space="preserve">. Егер сертификатты тіркеудің орталық кеден органы бас қамтамасыз ету сертификатын тіркеуді жүзеге асырған жағдайда, онда мұндай сертификатты тіркеу туралы хабарлама аумақтарында жөнелтуші орталық кеден органдары орналасқан, оны пайдалана отырып оларға транзиттік декларациялар беру болжанатын мүше мемлекеттерге жіберіледі. </w:t>
      </w:r>
    </w:p>
    <w:bookmarkStart w:name="z22" w:id="11"/>
    <w:p>
      <w:pPr>
        <w:spacing w:after="0"/>
        <w:ind w:left="0"/>
        <w:jc w:val="both"/>
      </w:pPr>
      <w:r>
        <w:rPr>
          <w:rFonts w:ascii="Times New Roman"/>
          <w:b w:val="false"/>
          <w:i w:val="false"/>
          <w:color w:val="000000"/>
          <w:sz w:val="28"/>
        </w:rPr>
        <w:t xml:space="preserve">
      Егер сертификатты тіркеудің орталық кеден органы бас қамтамасыз ету сертификатын тіркеудің күшін жоюды немесе оның қолданылуын тоқтатуды жүзеге асырған жағдайда, мұндай сертификаттың күшін жою немесе қолданылуын тоқтату туралы хабарлама аумақтарында жөнелтуші орталық кеден органдары орналасқан, оны пайдалана отырып оларға транзиттік декларациялар беру болжанатын мүше мемлекеттерге жіберіледі.". </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19 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xml:space="preserve">
      "19. Орталық кеден органының ұлттық ақпараттық ресурсында біржолғы қамтамасыз ету сертификатын қабылдау туралы ақпарат болмаған жағдайда, біржолғы қамтамасыз ету сертификатын тіркеудің күші жойылған кезде сертификатты тіркеудің орталық кеден органы жөнелтуші орталық кеден органына кедендік транзиттің кедендік рәсіміне сәйкес тауарларды шығару кезінде біржолғы қамтамасыз ету сертификатын қабылдау туралы сұрау салуды жібереді. </w:t>
      </w:r>
    </w:p>
    <w:bookmarkStart w:name="z24" w:id="12"/>
    <w:p>
      <w:pPr>
        <w:spacing w:after="0"/>
        <w:ind w:left="0"/>
        <w:jc w:val="both"/>
      </w:pPr>
      <w:r>
        <w:rPr>
          <w:rFonts w:ascii="Times New Roman"/>
          <w:b w:val="false"/>
          <w:i w:val="false"/>
          <w:color w:val="000000"/>
          <w:sz w:val="28"/>
        </w:rPr>
        <w:t>
      Жөнелтуші орталық кеден органы келіп түскен сұрау салуға жауап ретінде біржолғы қамтамасыз ету сертификатын қабылдау не қабылдамау туралы ақпаратты қамтитын хабарламаларды жібереді.".</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20-тармақтың</w:t>
      </w:r>
      <w:r>
        <w:rPr>
          <w:rFonts w:ascii="Times New Roman"/>
          <w:b w:val="false"/>
          <w:i w:val="false"/>
          <w:color w:val="000000"/>
          <w:sz w:val="28"/>
        </w:rPr>
        <w:t xml:space="preserve"> үшінші абзацы "аяқтау (тоқтату) туралы" деген сөздерден кейін  ", жүргізілген бақылаудың шаралары мен нысандары туралы (навигациялық пломбаларды қолдана отырып, кедендік транзиттің кедендік рәсімін қолдануға сәйкес тасымалданатын тауарларды қадағалау жағдайында)" деген сөздермен толықтырылсын.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21-тармақтың</w:t>
      </w:r>
      <w:r>
        <w:rPr>
          <w:rFonts w:ascii="Times New Roman"/>
          <w:b w:val="false"/>
          <w:i w:val="false"/>
          <w:color w:val="000000"/>
          <w:sz w:val="28"/>
        </w:rPr>
        <w:t xml:space="preserve"> алтыншы абзацы "(орталық кеден органында кедендік транзиттің кедендік рәсімінің қолданылуын ресімдеу мерзімін ұзарту туралы немесе кедендік транзиттің кедендік рәсімінің қолданылуын аяқтау үшін құжаттарды беруді тіркеу туралы ақпарат болмаған жағдайда)" деген сөздермен толықтырылсын.</w:t>
      </w:r>
    </w:p>
    <w:bookmarkStart w:name="z27" w:id="13"/>
    <w:p>
      <w:pPr>
        <w:spacing w:after="0"/>
        <w:ind w:left="0"/>
        <w:jc w:val="both"/>
      </w:pPr>
      <w:r>
        <w:rPr>
          <w:rFonts w:ascii="Times New Roman"/>
          <w:b w:val="false"/>
          <w:i w:val="false"/>
          <w:color w:val="000000"/>
          <w:sz w:val="28"/>
        </w:rPr>
        <w:t>
      10. Мынадай мазмұндағы 23</w:t>
      </w:r>
      <w:r>
        <w:rPr>
          <w:rFonts w:ascii="Times New Roman"/>
          <w:b w:val="false"/>
          <w:i w:val="false"/>
          <w:color w:val="000000"/>
          <w:vertAlign w:val="superscript"/>
        </w:rPr>
        <w:t>1</w:t>
      </w:r>
      <w:r>
        <w:rPr>
          <w:rFonts w:ascii="Times New Roman"/>
          <w:b w:val="false"/>
          <w:i w:val="false"/>
          <w:color w:val="000000"/>
          <w:sz w:val="28"/>
        </w:rPr>
        <w:t xml:space="preserve"> тармақпен толықтырылсын:</w:t>
      </w:r>
    </w:p>
    <w:bookmarkEnd w:id="13"/>
    <w:p>
      <w:pPr>
        <w:spacing w:after="0"/>
        <w:ind w:left="0"/>
        <w:jc w:val="both"/>
      </w:pPr>
      <w:r>
        <w:rPr>
          <w:rFonts w:ascii="Times New Roman"/>
          <w:b w:val="false"/>
          <w:i w:val="false"/>
          <w:color w:val="000000"/>
          <w:sz w:val="28"/>
        </w:rPr>
        <w:t>
      "23</w:t>
      </w:r>
      <w:r>
        <w:rPr>
          <w:rFonts w:ascii="Times New Roman"/>
          <w:b w:val="false"/>
          <w:i w:val="false"/>
          <w:color w:val="000000"/>
          <w:vertAlign w:val="superscript"/>
        </w:rPr>
        <w:t>1</w:t>
      </w:r>
      <w:r>
        <w:rPr>
          <w:rFonts w:ascii="Times New Roman"/>
          <w:b w:val="false"/>
          <w:i w:val="false"/>
          <w:color w:val="000000"/>
          <w:sz w:val="28"/>
        </w:rPr>
        <w:t>. Навигациялық пломбаларды қолдана отырып, кедендік транзиттің кедендік рәсіміне сәйкес тасымалданатын тауарларды қадағалаған жағдайда, бұрын жоспарланбаған кедендік операцияларды жасайтын орталық кеден органы бақылау шаралары мен нысандарын қолдану аяқталғаннан кейін навигациялық пломбаларды қолдана отырып, тасымалдарды қадағалау кезінде бақылау шаралары мен нысандары туралы ақпаратты қамтитын хабарламаны қалыптастырады.</w:t>
      </w:r>
    </w:p>
    <w:bookmarkStart w:name="z28" w:id="14"/>
    <w:p>
      <w:pPr>
        <w:spacing w:after="0"/>
        <w:ind w:left="0"/>
        <w:jc w:val="both"/>
      </w:pPr>
      <w:r>
        <w:rPr>
          <w:rFonts w:ascii="Times New Roman"/>
          <w:b w:val="false"/>
          <w:i w:val="false"/>
          <w:color w:val="000000"/>
          <w:sz w:val="28"/>
        </w:rPr>
        <w:t>
      Осы тармақтың бірінші абзацында көрсетілген хабарлама жөнелтуші орталық кеден органына, межелі орталық кеден органына, сондай-ақ егер тауарларды шығару туралы мәліметтер тасымалдау маршрутын белгілеу туралы және (немесе) тауарлармен жоспарланған түсіру, қайта тиеу (ауыстырып тиеу) және өзге де жүк операциялары туралы, кедендік транзиттің кедендік рәсіміне сәйкес тасымалданатын (тасымалданатын) және (немесе) осындай тауарларды тасымалдайтын көлік құралдарын ауыстыру туралы ақпаратты қамтыған жағдайда орталық аралық кеден органына жіберіледі.</w:t>
      </w:r>
    </w:p>
    <w:bookmarkEnd w:id="14"/>
    <w:bookmarkStart w:name="z29" w:id="15"/>
    <w:p>
      <w:pPr>
        <w:spacing w:after="0"/>
        <w:ind w:left="0"/>
        <w:jc w:val="both"/>
      </w:pPr>
      <w:r>
        <w:rPr>
          <w:rFonts w:ascii="Times New Roman"/>
          <w:b w:val="false"/>
          <w:i w:val="false"/>
          <w:color w:val="000000"/>
          <w:sz w:val="28"/>
        </w:rPr>
        <w:t>
      Егер осы тармақтың бірінші абзацында көрсетілген хабарлама жіберілгеннен кейін хабарламада және бақылау шаралары мен нысандары туралы актіде көрсетілген мәліметтер арасында сәйкессіздіктер анықталған жағдайда, бұрын жоспарланбаған кедендік операцияларды жасайтын орталық кеден органы осы тармақтың екінші абзацында көрсетілген орталық кеден органдарына бұрын жіберілген мәліметтерді түзету туралы хабарлама жібереді.".</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Көрсетілген Қағидаларға </w:t>
      </w:r>
      <w:r>
        <w:rPr>
          <w:rFonts w:ascii="Times New Roman"/>
          <w:b w:val="false"/>
          <w:i w:val="false"/>
          <w:color w:val="000000"/>
          <w:sz w:val="28"/>
        </w:rPr>
        <w:t>№ 1 қосымшада</w:t>
      </w:r>
      <w:r>
        <w:rPr>
          <w:rFonts w:ascii="Times New Roman"/>
          <w:b w:val="false"/>
          <w:i w:val="false"/>
          <w:color w:val="000000"/>
          <w:sz w:val="28"/>
        </w:rPr>
        <w:t>:</w:t>
      </w:r>
    </w:p>
    <w:bookmarkStart w:name="z31" w:id="16"/>
    <w:p>
      <w:pPr>
        <w:spacing w:after="0"/>
        <w:ind w:left="0"/>
        <w:jc w:val="both"/>
      </w:pPr>
      <w:r>
        <w:rPr>
          <w:rFonts w:ascii="Times New Roman"/>
          <w:b w:val="false"/>
          <w:i w:val="false"/>
          <w:color w:val="000000"/>
          <w:sz w:val="28"/>
        </w:rPr>
        <w:t>
      а) 23</w:t>
      </w:r>
      <w:r>
        <w:rPr>
          <w:rFonts w:ascii="Times New Roman"/>
          <w:b w:val="false"/>
          <w:i w:val="false"/>
          <w:color w:val="000000"/>
          <w:vertAlign w:val="superscript"/>
        </w:rPr>
        <w:t>1</w:t>
      </w:r>
      <w:r>
        <w:rPr>
          <w:rFonts w:ascii="Times New Roman"/>
          <w:b w:val="false"/>
          <w:i w:val="false"/>
          <w:color w:val="000000"/>
          <w:sz w:val="28"/>
        </w:rPr>
        <w:t>-тармақта:</w:t>
      </w:r>
    </w:p>
    <w:bookmarkEnd w:id="16"/>
    <w:bookmarkStart w:name="z32" w:id="17"/>
    <w:p>
      <w:pPr>
        <w:spacing w:after="0"/>
        <w:ind w:left="0"/>
        <w:jc w:val="both"/>
      </w:pPr>
      <w:r>
        <w:rPr>
          <w:rFonts w:ascii="Times New Roman"/>
          <w:b w:val="false"/>
          <w:i w:val="false"/>
          <w:color w:val="000000"/>
          <w:sz w:val="28"/>
        </w:rPr>
        <w:t>
      бірінші бағандағы мәтін мынадай редакцияда жазылсын:</w:t>
      </w:r>
    </w:p>
    <w:bookmarkEnd w:id="17"/>
    <w:p>
      <w:pPr>
        <w:spacing w:after="0"/>
        <w:ind w:left="0"/>
        <w:jc w:val="both"/>
      </w:pPr>
      <w:r>
        <w:rPr>
          <w:rFonts w:ascii="Times New Roman"/>
          <w:b w:val="false"/>
          <w:i w:val="false"/>
          <w:color w:val="000000"/>
          <w:sz w:val="28"/>
        </w:rPr>
        <w:t>
      "23</w:t>
      </w:r>
      <w:r>
        <w:rPr>
          <w:rFonts w:ascii="Times New Roman"/>
          <w:b w:val="false"/>
          <w:i w:val="false"/>
          <w:color w:val="000000"/>
          <w:vertAlign w:val="superscript"/>
        </w:rPr>
        <w:t>1</w:t>
      </w:r>
      <w:r>
        <w:rPr>
          <w:rFonts w:ascii="Times New Roman"/>
          <w:b w:val="false"/>
          <w:i w:val="false"/>
          <w:color w:val="000000"/>
          <w:sz w:val="28"/>
        </w:rPr>
        <w:t>. Жөнелтуші орталық кеден органы";</w:t>
      </w:r>
    </w:p>
    <w:p>
      <w:pPr>
        <w:spacing w:after="0"/>
        <w:ind w:left="0"/>
        <w:jc w:val="both"/>
      </w:pPr>
      <w:r>
        <w:rPr>
          <w:rFonts w:ascii="Times New Roman"/>
          <w:b w:val="false"/>
          <w:i w:val="false"/>
          <w:color w:val="000000"/>
          <w:sz w:val="28"/>
        </w:rPr>
        <w:t>
      үшінші бағандағы мәтін мынадай редакцияда жазылсын:</w:t>
      </w:r>
    </w:p>
    <w:p>
      <w:pPr>
        <w:spacing w:after="0"/>
        <w:ind w:left="0"/>
        <w:jc w:val="both"/>
      </w:pPr>
      <w:r>
        <w:rPr>
          <w:rFonts w:ascii="Times New Roman"/>
          <w:b w:val="false"/>
          <w:i w:val="false"/>
          <w:color w:val="000000"/>
          <w:sz w:val="28"/>
        </w:rPr>
        <w:t>
      "орталық аралық кеден органы";</w:t>
      </w:r>
    </w:p>
    <w:bookmarkStart w:name="z33" w:id="18"/>
    <w:p>
      <w:pPr>
        <w:spacing w:after="0"/>
        <w:ind w:left="0"/>
        <w:jc w:val="both"/>
      </w:pPr>
      <w:r>
        <w:rPr>
          <w:rFonts w:ascii="Times New Roman"/>
          <w:b w:val="false"/>
          <w:i w:val="false"/>
          <w:color w:val="000000"/>
          <w:sz w:val="28"/>
        </w:rPr>
        <w:t>
      б) 30-тармақтағы екінші бағандағы мәтін мынадай редакцияда жазылсын:</w:t>
      </w:r>
    </w:p>
    <w:bookmarkEnd w:id="18"/>
    <w:p>
      <w:pPr>
        <w:spacing w:after="0"/>
        <w:ind w:left="0"/>
        <w:jc w:val="both"/>
      </w:pPr>
      <w:r>
        <w:rPr>
          <w:rFonts w:ascii="Times New Roman"/>
          <w:b w:val="false"/>
          <w:i w:val="false"/>
          <w:color w:val="000000"/>
          <w:sz w:val="28"/>
        </w:rPr>
        <w:t>
      "біржолғы қамтамасыз ету сертификатын (бас қамтамасыз ету сертификатын) тіркеу туралы ақпарат";</w:t>
      </w:r>
    </w:p>
    <w:bookmarkStart w:name="z34" w:id="19"/>
    <w:p>
      <w:pPr>
        <w:spacing w:after="0"/>
        <w:ind w:left="0"/>
        <w:jc w:val="both"/>
      </w:pPr>
      <w:r>
        <w:rPr>
          <w:rFonts w:ascii="Times New Roman"/>
          <w:b w:val="false"/>
          <w:i w:val="false"/>
          <w:color w:val="000000"/>
          <w:sz w:val="28"/>
        </w:rPr>
        <w:t>
      в) екінші бағандағы 31 – 33-тармақтардағы "сертификат" деген сөз "біржолғы қамтамасыз ету сертификаты" деген сөздермен ауыстырылсын;</w:t>
      </w:r>
    </w:p>
    <w:bookmarkEnd w:id="19"/>
    <w:bookmarkStart w:name="z35" w:id="20"/>
    <w:p>
      <w:pPr>
        <w:spacing w:after="0"/>
        <w:ind w:left="0"/>
        <w:jc w:val="both"/>
      </w:pPr>
      <w:r>
        <w:rPr>
          <w:rFonts w:ascii="Times New Roman"/>
          <w:b w:val="false"/>
          <w:i w:val="false"/>
          <w:color w:val="000000"/>
          <w:sz w:val="28"/>
        </w:rPr>
        <w:t>
      г) 34 – 37-тармақтарда екінші бағандағы "сертификат" деген сөз "біржолғы қамтамасыз ету сертификаты (бас қамтамасыз ету сертификаты)" деген сөздермен ауыстырылсын;</w:t>
      </w:r>
    </w:p>
    <w:bookmarkEnd w:id="20"/>
    <w:bookmarkStart w:name="z36" w:id="21"/>
    <w:p>
      <w:pPr>
        <w:spacing w:after="0"/>
        <w:ind w:left="0"/>
        <w:jc w:val="both"/>
      </w:pPr>
      <w:r>
        <w:rPr>
          <w:rFonts w:ascii="Times New Roman"/>
          <w:b w:val="false"/>
          <w:i w:val="false"/>
          <w:color w:val="000000"/>
          <w:sz w:val="28"/>
        </w:rPr>
        <w:t>
      д) мынадай мазмұндағы 371 – 373-тармақтармен толықтырылсын:</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r>
              <w:rPr>
                <w:rFonts w:ascii="Times New Roman"/>
                <w:b w:val="false"/>
                <w:i w:val="false"/>
                <w:color w:val="000000"/>
                <w:vertAlign w:val="superscript"/>
              </w:rPr>
              <w:t>1</w:t>
            </w:r>
            <w:r>
              <w:rPr>
                <w:rFonts w:ascii="Times New Roman"/>
                <w:b w:val="false"/>
                <w:i w:val="false"/>
                <w:color w:val="000000"/>
                <w:sz w:val="20"/>
              </w:rPr>
              <w:t>. Жөнелтуші орталық кеден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транзиттік декларация бойынша бас қамтамасыз ету сертификатын пайдалану мүмкіндігі туралы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сертификатты тіркеудің орталық кеден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r>
              <w:rPr>
                <w:rFonts w:ascii="Times New Roman"/>
                <w:b w:val="false"/>
                <w:i w:val="false"/>
                <w:color w:val="000000"/>
                <w:vertAlign w:val="superscript"/>
              </w:rPr>
              <w:t>2</w:t>
            </w:r>
            <w:r>
              <w:rPr>
                <w:rFonts w:ascii="Times New Roman"/>
                <w:b w:val="false"/>
                <w:i w:val="false"/>
                <w:color w:val="000000"/>
                <w:sz w:val="20"/>
              </w:rPr>
              <w:t>. Сертификатты тіркеудің орталық кеден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нақты транзиттік декларация бойынша бас қамтамасыз ету сертификатын пайдалану мүмкіндігі туралы ақпарат (сұрау салу бойынша)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жөнелтуші орталық кеден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r>
              <w:rPr>
                <w:rFonts w:ascii="Times New Roman"/>
                <w:b w:val="false"/>
                <w:i w:val="false"/>
                <w:color w:val="000000"/>
                <w:vertAlign w:val="superscript"/>
              </w:rPr>
              <w:t>3</w:t>
            </w:r>
            <w:r>
              <w:rPr>
                <w:rFonts w:ascii="Times New Roman"/>
                <w:b w:val="false"/>
                <w:i w:val="false"/>
                <w:color w:val="000000"/>
                <w:sz w:val="20"/>
              </w:rPr>
              <w:t>. Сертификатты тіркеудің орталық кеден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транзиттік декларация бойынша бас қамтамасыз ету сертификатын пайдалану мүмкін еместігі туралы ақпарат (сұрау салу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жөнелтуші орталық кеден органы";</w:t>
            </w:r>
          </w:p>
        </w:tc>
      </w:tr>
    </w:tbl>
    <w:bookmarkStart w:name="z37" w:id="22"/>
    <w:p>
      <w:pPr>
        <w:spacing w:after="0"/>
        <w:ind w:left="0"/>
        <w:jc w:val="both"/>
      </w:pPr>
      <w:r>
        <w:rPr>
          <w:rFonts w:ascii="Times New Roman"/>
          <w:b w:val="false"/>
          <w:i w:val="false"/>
          <w:color w:val="000000"/>
          <w:sz w:val="28"/>
        </w:rPr>
        <w:t>
      е) 38 - 40-тармақтарда екінші бағандағы "сертификат" деген сөз "қамтамасыз етудің біржолғы сертификаты (бас қамтамасыз ету сертификаты)" деген сөздермен ауыстырылсын;</w:t>
      </w:r>
    </w:p>
    <w:bookmarkEnd w:id="22"/>
    <w:bookmarkStart w:name="z38" w:id="23"/>
    <w:p>
      <w:pPr>
        <w:spacing w:after="0"/>
        <w:ind w:left="0"/>
        <w:jc w:val="both"/>
      </w:pPr>
      <w:r>
        <w:rPr>
          <w:rFonts w:ascii="Times New Roman"/>
          <w:b w:val="false"/>
          <w:i w:val="false"/>
          <w:color w:val="000000"/>
          <w:sz w:val="28"/>
        </w:rPr>
        <w:t>
      ж) XVI бөліммен толықтырылсын:</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"XVI. Тасымалдауды қадағалау кезінде бақылау шаралары мен нысандарын қолдану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Бұрын жоспарланбаған кедендік операцияларды жасайтын орталық аралық кеден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навигациялық пломбаларды қолдана отырып тасымалдарды қадағалау кезіндегі бақылау шаралары мен нысандары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жөнелтуші орталық кеден органы, межелі орталық кеден органы, орталық аралық кеден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Бұрын жоспарланбаған кедендік операцияларды жасайтын орталық аралық кеден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навигациялық пломбаларды қолдана отырып тасымалдарды қадағалау кезінде бақылау шаралары мен нысандары туралы мәліметтердің өзгеруі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жөнелтуші орталық кеден органы, межелі орталық кеден органы, орталық аралық кеден органы".</w:t>
            </w:r>
          </w:p>
        </w:tc>
      </w:tr>
    </w:tbl>
    <w:p>
      <w:pPr>
        <w:spacing w:after="0"/>
        <w:ind w:left="0"/>
        <w:jc w:val="left"/>
      </w:pPr>
    </w:p>
    <w:p>
      <w:pPr>
        <w:spacing w:after="0"/>
        <w:ind w:left="0"/>
        <w:jc w:val="both"/>
      </w:pPr>
      <w:r>
        <w:rPr>
          <w:rFonts w:ascii="Times New Roman"/>
          <w:b w:val="false"/>
          <w:i w:val="false"/>
          <w:color w:val="000000"/>
          <w:sz w:val="28"/>
        </w:rPr>
        <w:t xml:space="preserve">
      12. Көрсетілген Қағидаларға </w:t>
      </w:r>
      <w:r>
        <w:rPr>
          <w:rFonts w:ascii="Times New Roman"/>
          <w:b w:val="false"/>
          <w:i w:val="false"/>
          <w:color w:val="000000"/>
          <w:sz w:val="28"/>
        </w:rPr>
        <w:t>№ 2 қосымша</w:t>
      </w:r>
      <w:r>
        <w:rPr>
          <w:rFonts w:ascii="Times New Roman"/>
          <w:b w:val="false"/>
          <w:i w:val="false"/>
          <w:color w:val="000000"/>
          <w:sz w:val="28"/>
        </w:rPr>
        <w:t xml:space="preserve"> мынадай редакцияда жазылсын: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"Кедендік транзиттің кедендік </w:t>
            </w:r>
            <w:r>
              <w:br/>
            </w:r>
            <w:r>
              <w:rPr>
                <w:rFonts w:ascii="Times New Roman"/>
                <w:b w:val="false"/>
                <w:i w:val="false"/>
                <w:color w:val="000000"/>
                <w:sz w:val="20"/>
              </w:rPr>
              <w:t xml:space="preserve">рәсіміне сәйкес тауарларды </w:t>
            </w:r>
            <w:r>
              <w:br/>
            </w:r>
            <w:r>
              <w:rPr>
                <w:rFonts w:ascii="Times New Roman"/>
                <w:b w:val="false"/>
                <w:i w:val="false"/>
                <w:color w:val="000000"/>
                <w:sz w:val="20"/>
              </w:rPr>
              <w:t xml:space="preserve">тасымалдауды бақылау </w:t>
            </w:r>
            <w:r>
              <w:br/>
            </w:r>
            <w:r>
              <w:rPr>
                <w:rFonts w:ascii="Times New Roman"/>
                <w:b w:val="false"/>
                <w:i w:val="false"/>
                <w:color w:val="000000"/>
                <w:sz w:val="20"/>
              </w:rPr>
              <w:t xml:space="preserve">процесінде Еуразиялық </w:t>
            </w:r>
            <w:r>
              <w:br/>
            </w:r>
            <w:r>
              <w:rPr>
                <w:rFonts w:ascii="Times New Roman"/>
                <w:b w:val="false"/>
                <w:i w:val="false"/>
                <w:color w:val="000000"/>
                <w:sz w:val="20"/>
              </w:rPr>
              <w:t xml:space="preserve">экономикалық одаққа мүше </w:t>
            </w:r>
            <w:r>
              <w:br/>
            </w:r>
            <w:r>
              <w:rPr>
                <w:rFonts w:ascii="Times New Roman"/>
                <w:b w:val="false"/>
                <w:i w:val="false"/>
                <w:color w:val="000000"/>
                <w:sz w:val="20"/>
              </w:rPr>
              <w:t xml:space="preserve">мемлекеттердің кеден органдары </w:t>
            </w:r>
            <w:r>
              <w:br/>
            </w:r>
            <w:r>
              <w:rPr>
                <w:rFonts w:ascii="Times New Roman"/>
                <w:b w:val="false"/>
                <w:i w:val="false"/>
                <w:color w:val="000000"/>
                <w:sz w:val="20"/>
              </w:rPr>
              <w:t xml:space="preserve">арасында электрондық құжаттар </w:t>
            </w:r>
            <w:r>
              <w:br/>
            </w:r>
            <w:r>
              <w:rPr>
                <w:rFonts w:ascii="Times New Roman"/>
                <w:b w:val="false"/>
                <w:i w:val="false"/>
                <w:color w:val="000000"/>
                <w:sz w:val="20"/>
              </w:rPr>
              <w:t xml:space="preserve">және (немесе) мәліметтер </w:t>
            </w:r>
            <w:r>
              <w:br/>
            </w:r>
            <w:r>
              <w:rPr>
                <w:rFonts w:ascii="Times New Roman"/>
                <w:b w:val="false"/>
                <w:i w:val="false"/>
                <w:color w:val="000000"/>
                <w:sz w:val="20"/>
              </w:rPr>
              <w:t xml:space="preserve">алмасуды қамтамасыз ету" </w:t>
            </w:r>
            <w:r>
              <w:br/>
            </w:r>
            <w:r>
              <w:rPr>
                <w:rFonts w:ascii="Times New Roman"/>
                <w:b w:val="false"/>
                <w:i w:val="false"/>
                <w:color w:val="000000"/>
                <w:sz w:val="20"/>
              </w:rPr>
              <w:t xml:space="preserve">жалпы процесін іске асыру </w:t>
            </w:r>
            <w:r>
              <w:br/>
            </w:r>
            <w:r>
              <w:rPr>
                <w:rFonts w:ascii="Times New Roman"/>
                <w:b w:val="false"/>
                <w:i w:val="false"/>
                <w:color w:val="000000"/>
                <w:sz w:val="20"/>
              </w:rPr>
              <w:t>қағидаларына</w:t>
            </w:r>
            <w:r>
              <w:br/>
            </w:r>
            <w:r>
              <w:rPr>
                <w:rFonts w:ascii="Times New Roman"/>
                <w:b w:val="false"/>
                <w:i w:val="false"/>
                <w:color w:val="000000"/>
                <w:sz w:val="20"/>
              </w:rPr>
              <w:t>№2 ҚОСЫМША</w:t>
            </w:r>
          </w:p>
        </w:tc>
      </w:tr>
    </w:tbl>
    <w:bookmarkStart w:name="z41" w:id="24"/>
    <w:p>
      <w:pPr>
        <w:spacing w:after="0"/>
        <w:ind w:left="0"/>
        <w:jc w:val="left"/>
      </w:pPr>
      <w:r>
        <w:rPr>
          <w:rFonts w:ascii="Times New Roman"/>
          <w:b/>
          <w:i w:val="false"/>
          <w:color w:val="000000"/>
        </w:rPr>
        <w:t xml:space="preserve"> "Кедендік транзиттің кедендік рәсіміне сәйкес тауарларды тасымалдауды бақылау процесінде Еуразиялық экономикалық одаққа мүше мемлекеттердің кеден органдары арасында электрондық құжаттар және (немесе) мәліметтер алмасуды қамтамасыз ету" жалпы процесін іске асыру кезіндегі ақпараттық өзара іс-қимылдың ФУНКЦИОНАЛДЫҚ СХЕМАЛАРЫ</w:t>
      </w:r>
    </w:p>
    <w:bookmarkEnd w:id="24"/>
    <w:p>
      <w:pPr>
        <w:spacing w:after="0"/>
        <w:ind w:left="0"/>
        <w:jc w:val="left"/>
      </w:pPr>
      <w:r>
        <w:br/>
      </w:r>
    </w:p>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548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946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946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83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83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851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851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692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692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819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819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946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946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073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25"/>
    <w:p>
      <w:pPr>
        <w:spacing w:after="0"/>
        <w:ind w:left="0"/>
        <w:jc w:val="both"/>
      </w:pPr>
      <w:r>
        <w:rPr>
          <w:rFonts w:ascii="Times New Roman"/>
          <w:b w:val="false"/>
          <w:i w:val="false"/>
          <w:color w:val="000000"/>
          <w:sz w:val="28"/>
        </w:rPr>
        <w:t>
      13. Көрсетілген Қағидаларға № 21 қосымшада:</w:t>
      </w:r>
    </w:p>
    <w:bookmarkEnd w:id="25"/>
    <w:bookmarkStart w:name="z43" w:id="26"/>
    <w:p>
      <w:pPr>
        <w:spacing w:after="0"/>
        <w:ind w:left="0"/>
        <w:jc w:val="both"/>
      </w:pPr>
      <w:r>
        <w:rPr>
          <w:rFonts w:ascii="Times New Roman"/>
          <w:b w:val="false"/>
          <w:i w:val="false"/>
          <w:color w:val="000000"/>
          <w:sz w:val="28"/>
        </w:rPr>
        <w:t>
      а) 2-тармақтың бірінші абзацындағы "1-14-кестелердегі" деген сөздер "1 – 23-кестелердегі" деген сөздермен ауыстырылсын;</w:t>
      </w:r>
    </w:p>
    <w:bookmarkEnd w:id="26"/>
    <w:bookmarkStart w:name="z44" w:id="27"/>
    <w:p>
      <w:pPr>
        <w:spacing w:after="0"/>
        <w:ind w:left="0"/>
        <w:jc w:val="both"/>
      </w:pPr>
      <w:r>
        <w:rPr>
          <w:rFonts w:ascii="Times New Roman"/>
          <w:b w:val="false"/>
          <w:i w:val="false"/>
          <w:color w:val="000000"/>
          <w:sz w:val="28"/>
        </w:rPr>
        <w:t>
      б) № 1 кесте мынадай редакцияда жазылсын:</w:t>
      </w:r>
    </w:p>
    <w:bookmarkEnd w:id="27"/>
    <w:bookmarkStart w:name="z45" w:id="28"/>
    <w:p>
      <w:pPr>
        <w:spacing w:after="0"/>
        <w:ind w:left="0"/>
        <w:jc w:val="both"/>
      </w:pPr>
      <w:r>
        <w:rPr>
          <w:rFonts w:ascii="Times New Roman"/>
          <w:b w:val="false"/>
          <w:i w:val="false"/>
          <w:color w:val="000000"/>
          <w:sz w:val="28"/>
        </w:rPr>
        <w:t>
      "№ 1 кесте</w:t>
      </w:r>
    </w:p>
    <w:bookmarkEnd w:id="28"/>
    <w:bookmarkStart w:name="z46" w:id="29"/>
    <w:p>
      <w:pPr>
        <w:spacing w:after="0"/>
        <w:ind w:left="0"/>
        <w:jc w:val="left"/>
      </w:pPr>
      <w:r>
        <w:rPr>
          <w:rFonts w:ascii="Times New Roman"/>
          <w:b/>
          <w:i w:val="false"/>
          <w:color w:val="000000"/>
        </w:rPr>
        <w:t xml:space="preserve"> Функционалдық схемалардың № 1 хабары мәліметтерінің құрамы</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Транзиттік декларацияның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Жөнелтуші кеден органының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Жөнелтуші кеден органының шешімі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қабылдау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қабылдау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адамының қатысуынсыз кеден органының ақпараттық жүйесі арқылы тауарларды шығару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лауазымды адамы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адамының жеке нөмірлік мөрінің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тұлғасының тегі, аты, әкесінің аты (бар болса)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Жөнелтуші кеден органының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пломбалары мен мөрлері бар тауарларды тасымалдауға көлік құралын бір жолғы жіберу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тексеру актісінің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тасымалдаудың белгіленген маршрут пункті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кеден органының реттік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кеден органының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Жөнелтуші кеден органы қолданған және (немесе) таныған сәйкестендіру құралдары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коды (пломбалар, мөрлер, сейф-пакеттер және т.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түрдегі сәйкестендіру құралдарының жалпы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құралының ерекше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салынған сәйкестендіру құралын жөнелтуші кеден органы танығанының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ретінде қолданбаған жағдайдағы навигациялық пломба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Пломбаның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Пломба туралы өзге де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Жөнелтуші кеден органы айқындаған межелі кеден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кеден органының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сүйемелдеуді қолдану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мақсаттар үшін маңызы бар өзге де мәліметтер, соның ішінде, мысалы, кедендік бақылаудың қолданылған нысандары және оларды қолдану нәтижелері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Транзиттік декларация ретінде пайдаланылатын құжат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(ЭД) түріндегі транзиттік декларацияны беру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Транзиттік декларация парақтарының жалпы саны (транзиттік декларация қағаз жеткізгіштегі құжат түрінде берілген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рәсіміне сәйкес тауарларды кедендік декларациялау ерекшеліктерінің белгісі (транзиттік декларацияның 1-бағанының екінші кіші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рәсіміне сәйкес тауарларды өткізу түрінің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жалпы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орындарының жалпы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Декларант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тізіліміне енгізу туралы куәліктің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тасымалдаушылар тізіліміне енгізу туралы куәліктің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14 кестенің 1-5-тармақтарында көзделген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нөмір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тасымалдаушылар тізіліміне енгізу туралы куәліктің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14 кестенің 1-5-тармақтарында көзделген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 пайдаланылып тасымалдау (тасу) басталатын көлік құралдары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нөмір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түрінің немесе тасымалдау түрінің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типі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көлігінің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көлік құралының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кемесінің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кемесі рейсінің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Контейнердің сәйкестендіру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тіркелген елдің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тасымалдау коды (0-егер тауарлар контейнерде тасымалданбаса, 1-егер тауарлар контейнерде тасымалданса)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Тауарлармен жоспарланған жүк операциялары және (немесе) көлік құралдарын ауыстыру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тасымалдаушының реттік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өңірінде жүк операциялары және (немесе) көлік құралдарын ауыстыру жүргізілетін кеден органының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операциялары және (немесе) көлік құралдарын ауыстыру жүргізілетін орын және 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станциясының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Контейнердің шамадан тыс жүктелу белгісі (1-тауарлар бір контейнерден екіншісіне шамадан тыс жүктеледі; 0-тауарлар бір контейнерден екіншісіне шамадан тыс жүктелмейді)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арқылы тасымалдау (тасу) жалғасатын көлік құралдары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операциялары жасалғаннан және (немесе) көлік құралдары ауыстырылғаннан кейін тасымалдауды жалғастыратын көлік құралының реттік нөмірі (реттік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немесе тауарларды тасымалдау түрінің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типі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көлігінің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көлік құралының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кемесінің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кемесі рейсінің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Контейнердің сәйкестендіру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тіркелген елдің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жалпы құны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Тасымалданатын тауарлардың жалпы құны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кітапшасының сериясы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кітапшасының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кітапшасының жыртылмалы парағы бетінің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кітапшасын ұстаушының сәйкестендіру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партиясы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(тасымалдау) құжаты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 (құжат түрінің коды болған жағдайда-өзгеше)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Жөнелту елінің коды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елдің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жеткізу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органының коды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станциясының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жеткізу орны ретінде айқындалған УЭО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УЭО аумағындағы кедендік бақылау аймағының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УЭО тізіліміне енгізу туралы куәліктің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 кестеге сәйкес тауарларды жеткізу орны болып табылатын УЭО аумағының пошталық мекенжайы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14 кестеге сәйкес мәліметтерді жіберуші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14 кестеге сәйкес мәліметтерді алушы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кестенің 19.1-тармағында көзделген құжат тауарлары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реттік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Бөлшектелген тауардың компоненттерін кедендік декларациялау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 және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орындары және тауарларды қаптау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Жүктің түрі және тауарды қаптау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орындарының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және тауарды қаптау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түрі мен тауар қаптамасының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тасымалданатын контейнердің сәйкестендіру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брутто массасы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өлшем бірлігі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құжат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құжаттың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құжаттың нөмірі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Транзиттік декларацияда мәлімделген тауарларға қатысты мәліметтерді растайтын құжаттар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ұсыну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баждарды, салықтарды төлеу жөніндегі міндеттің орындалуын қамтамасыз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етуді ұсыну коды (1 – берілген; 2 – берілмеген)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Ұсынылғын қамтамасыз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 сомасы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етудің ұсынылғанын растайтын құжат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нөмірі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 тәсілінің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етуді ұсынбау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етуді ұсынбау үшін негіздің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етуді ұсынбау үшін негіздемелерді растайтын құжат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нөмірі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7" w:id="30"/>
    <w:p>
      <w:pPr>
        <w:spacing w:after="0"/>
        <w:ind w:left="0"/>
        <w:jc w:val="both"/>
      </w:pPr>
      <w:r>
        <w:rPr>
          <w:rFonts w:ascii="Times New Roman"/>
          <w:b w:val="false"/>
          <w:i w:val="false"/>
          <w:color w:val="000000"/>
          <w:sz w:val="28"/>
        </w:rPr>
        <w:t>
      в) № 2 кестеде:</w:t>
      </w:r>
    </w:p>
    <w:bookmarkEnd w:id="30"/>
    <w:bookmarkStart w:name="z48" w:id="31"/>
    <w:p>
      <w:pPr>
        <w:spacing w:after="0"/>
        <w:ind w:left="0"/>
        <w:jc w:val="both"/>
      </w:pPr>
      <w:r>
        <w:rPr>
          <w:rFonts w:ascii="Times New Roman"/>
          <w:b w:val="false"/>
          <w:i w:val="false"/>
          <w:color w:val="000000"/>
          <w:sz w:val="28"/>
        </w:rPr>
        <w:t>
      екінші бағандағы 1.5-позицияда мәтін "№15 кестеге сәйкес" деген сөздермен толықтырылсын;</w:t>
      </w:r>
    </w:p>
    <w:bookmarkEnd w:id="31"/>
    <w:bookmarkStart w:name="z49" w:id="32"/>
    <w:p>
      <w:pPr>
        <w:spacing w:after="0"/>
        <w:ind w:left="0"/>
        <w:jc w:val="both"/>
      </w:pPr>
      <w:r>
        <w:rPr>
          <w:rFonts w:ascii="Times New Roman"/>
          <w:b w:val="false"/>
          <w:i w:val="false"/>
          <w:color w:val="000000"/>
          <w:sz w:val="28"/>
        </w:rPr>
        <w:t>
      1.5.1 – 1.5.7 позициялар алып тасталсын;</w:t>
      </w:r>
    </w:p>
    <w:bookmarkEnd w:id="32"/>
    <w:bookmarkStart w:name="z50" w:id="33"/>
    <w:p>
      <w:pPr>
        <w:spacing w:after="0"/>
        <w:ind w:left="0"/>
        <w:jc w:val="both"/>
      </w:pPr>
      <w:r>
        <w:rPr>
          <w:rFonts w:ascii="Times New Roman"/>
          <w:b w:val="false"/>
          <w:i w:val="false"/>
          <w:color w:val="000000"/>
          <w:sz w:val="28"/>
        </w:rPr>
        <w:t>
      мынадай мазмұндағы 3.2.9 – 3.2.11.2 позициялармен толықтырылсын:</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Нетто массасы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өлшем бірлігіндегі тауарлар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1" w:id="34"/>
    <w:p>
      <w:pPr>
        <w:spacing w:after="0"/>
        <w:ind w:left="0"/>
        <w:jc w:val="both"/>
      </w:pPr>
      <w:r>
        <w:rPr>
          <w:rFonts w:ascii="Times New Roman"/>
          <w:b w:val="false"/>
          <w:i w:val="false"/>
          <w:color w:val="000000"/>
          <w:sz w:val="28"/>
        </w:rPr>
        <w:t>
      3.5 – 3.5.2 позициялар алып тасталсын;</w:t>
      </w:r>
    </w:p>
    <w:bookmarkEnd w:id="34"/>
    <w:bookmarkStart w:name="z52" w:id="35"/>
    <w:p>
      <w:pPr>
        <w:spacing w:after="0"/>
        <w:ind w:left="0"/>
        <w:jc w:val="both"/>
      </w:pPr>
      <w:r>
        <w:rPr>
          <w:rFonts w:ascii="Times New Roman"/>
          <w:b w:val="false"/>
          <w:i w:val="false"/>
          <w:color w:val="000000"/>
          <w:sz w:val="28"/>
        </w:rPr>
        <w:t>
      г) № 4 кестеде төртінші баған алып тасталсын;</w:t>
      </w:r>
    </w:p>
    <w:bookmarkEnd w:id="35"/>
    <w:bookmarkStart w:name="z53" w:id="36"/>
    <w:p>
      <w:pPr>
        <w:spacing w:after="0"/>
        <w:ind w:left="0"/>
        <w:jc w:val="both"/>
      </w:pPr>
      <w:r>
        <w:rPr>
          <w:rFonts w:ascii="Times New Roman"/>
          <w:b w:val="false"/>
          <w:i w:val="false"/>
          <w:color w:val="000000"/>
          <w:sz w:val="28"/>
        </w:rPr>
        <w:t>
      д) № 5 кесте мынадай редакцияда жазылсын:</w:t>
      </w:r>
    </w:p>
    <w:bookmarkEnd w:id="36"/>
    <w:bookmarkStart w:name="z54" w:id="37"/>
    <w:p>
      <w:pPr>
        <w:spacing w:after="0"/>
        <w:ind w:left="0"/>
        <w:jc w:val="both"/>
      </w:pPr>
      <w:r>
        <w:rPr>
          <w:rFonts w:ascii="Times New Roman"/>
          <w:b w:val="false"/>
          <w:i w:val="false"/>
          <w:color w:val="000000"/>
          <w:sz w:val="28"/>
        </w:rPr>
        <w:t>
      "№ 5 кесте</w:t>
      </w:r>
    </w:p>
    <w:bookmarkEnd w:id="37"/>
    <w:bookmarkStart w:name="z55" w:id="38"/>
    <w:p>
      <w:pPr>
        <w:spacing w:after="0"/>
        <w:ind w:left="0"/>
        <w:jc w:val="left"/>
      </w:pPr>
      <w:r>
        <w:rPr>
          <w:rFonts w:ascii="Times New Roman"/>
          <w:b/>
          <w:i w:val="false"/>
          <w:color w:val="000000"/>
        </w:rPr>
        <w:t xml:space="preserve"> Функционалдық схемалардың № 5 хабар мәліметтерінің құрамы </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кестеге сәйкес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кедендік декларациясын пайдаланған жағдайда № 2 кестеге сәйкес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кедендік операциялар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 мерзімін ұзарту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мерзімін ұзарту туралы шешім қабылдаған кеден органының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ресімдеу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қабылдау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лауазымды адамы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адамының жеке нөмірлік мөрінің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тұлғасының тегі, аты, әкесінің аты (бар болса)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 мерзімі оған дейін ұзартылған күн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операциялары және (немесе) көлік құралдарын ауыстыру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өңірінде жүк операциялары және (немесе) көлік құралдарын ауыстыру жасалған кеден органының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рұқсат беру туралы шешімі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қабылдау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қабылдау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лауазымды адамы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адамының жеке нөмірлік мөрінің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тұлғасының тегі, аты, әкесінің аты (бар болса)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операциялары жасалғаннан және (немесе) көлік құралдарын ауыстырғаннан кейін салынған сәйкестендіру құралдары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жалпы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құралының ерекше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ретінде қолданбаған жағдайдағы навигациялық пломба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Пломбаның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Пломба туралы өзге де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операцияларын жасау және (немесе) көлік құралдарын ауыстыру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Тауарлармен жүк операциялары және (немесе) көлік құралдарын ауыстыру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операцияларын жасау және (немесе) көлік құралдарын ауыстыру орны мен елі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станциясының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Контейнердің шамадан тыс жүктелу белгісі (1-тауарлар бір контейнерден екіншісіне шамадан тыс жүктеледі; 0-тауарлар бір контейнерден екіншісіне шамадан тыс жүктелмейді)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арқылы тасымалдау (тасу) жалғастырылған көлік құралдары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операциялары жасалғаннан және (немесе) көлік құралы ауыстырылғаннан кейін көлік құралының реттік нөмірі (реттік нөмірлері) (транзиттік декларациядағы нөмірлеуге сәйкес)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Транзиттік декларацияда олар болмаған жағдайда көлік құралы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немесе тауарларды тасымалдау түрінің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типі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көлігінің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көлік құралының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кемесінің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кемесі рейсінің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Контейнердің сәйкестендіру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тіркелген елдің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Тасымалдаушыны ауыстыру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Тасымалдауды жалғастыратын тасымалдаушы туралы мәліметтер (тасымалдаушы ауыстырылған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тасымалдауды (тасуды) жалғастыратын тасымалдаушының реттік нөмірі (егер тасымалдаушы туралы мәліметтер транзиттік декларацияда мәлімделген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 туралы мәліметтер (олар транзиттік декларацияда болмаған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тасымалдаушылар тізіліміне енгізу туралы куәліктің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14 кестенің 1-5-тармақтарында көзделген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Тасымалдаушының міндеттерін орындауға кедергі келтіретін мән-жайлардың туындауы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өңірінде тасымалдаушының міндеттерін орындауға кедергі келтіретін мән-жайлар туындаған кеден органының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лауазымды адамы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адамының жеке нөмірлік мөрінің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тұлғасының тегі, аты, әкесінің аты (бар болса)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Мән-жайлар туындаған орын мен 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Мән-жайлар туындаған кезде кедендік бақылауды жүргізу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Мән-жайлар туындаған күн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туралы немесе еңсерілмейтін күштің әрекеті туралы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туралы немесе еңсерілмейтін күштің әрекеті туралы актінің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туралы немесе еңсерілмейтін күштің әрекеті туралы акт жасалған күн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нәтижелерін тіркеу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нәтижелерін тіркеу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жоғалуы (болмауы, бүлінуі)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Жоғалған тауарлар тасымалданған көлік (тасымалдау) құжаты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 (құжат түрінің коды болған жағдайда-өзгеше)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Жоғалған (жоқ, бүлінген, жойылған) тауарлар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Транзиттік декларациядағы тауардың реттік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немесе оның бір бөлігінің жоғалу түрінің коды (жоғалған, жойылған, бүлінген)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орындары және тауарларды қаптау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Жүктің түрі және тауарды қаптау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және тауарды қаптау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түрі мен тауар қаптамасының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түрдегі қаптамалардың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массасы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Жоғалған тауардың брутто массасы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Жоғалған тауардың нетто массасы (жолаушылар кедендік декларациясын пайдаланған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өлшем бірліктері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орналасқан көлік құралының жүк бөлігінің зақымдану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Зақымдалған сәйкестендіру құралдары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орны өзгерген жағдайда кедендік транзиттің кедендік рәсімін аяқтау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 аяқтау туралы шешім қабылдаған кеден органының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 аяқтау туралы шешім бойынша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орнының өзгеруіне себеп болған мән-жайлар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аяқталу орны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орны кеден органының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орнындағы теміржол станциясының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қолданылуы аяқталғанға дейін аумағында тауарлар орналастырылған УЭО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УЭО аумағындағы кедендік бақылау аймағының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УЭО тізіліміне енгізу туралы куәліктің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УЭО аумағының пошталық мекенжайы, № 15 кестеге сәйкес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лауазымды адамы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адамының жеке нөмірлік мөрінің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тұлғасының тегі, аты, әкесінің аты (бар болса)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оған сәйкес тасымалданған көлік (тасымалдау) құжаты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Жеткізілген тауарлар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Транзиттік декларациядағы тауардың реттік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ішінара жеткізудің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жеткізу орнында тауарларды түсіру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 және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 және тауарларды қаптау орындары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Жүктің түрі және тауарды қаптау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және тауарды қаптау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түрі мен тауар қаптамасының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массасы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брутто массасы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нетто массасы (жолаушылар кедендік декларациясын пайдаланған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өлшем бірлігі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тасымалданған контейнердің сәйкестендіру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жоғалуы (болмауы, жойылуы)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(тасымалдау) құжатында жоғалған тауардың реттік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немесе оның бір бөлігінің жоғалу түрі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орындары және тауарларды қаптау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Жүктің түрі және тауарды қаптау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туралы мәліметтер және тауарларды қаптау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түрі мен тауарлар қаптамасының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массасы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жоғалған бөлігінің жалпы массасы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жоғалған бөлігінің нетто массасы (жолаушылар кедендік декларациясын пайдаланған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өлшем бірлігіндегі жоғалған тауар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 аяқтау туралы шешім қабылдаған кеден органының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Пломбалардың бүліну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жүк бөлігінің бұзылу (зақымдану)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құқық бұзушылықтың анықталған белгілері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жеткізу орнын өзгерткен кеден органына келген кездегі сәйкестендіру құралдары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әрбір түрінің жалпы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ерекшелік белгілері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мақсаттар үшін маңызы бар өзге де мәліметтер, соның ішінде, мысалы, кедендік бақылаудың қолданылған нысандары және оларды қолдану нәтижелері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 жеткізілген жағдайда тауарларды тасымалдауды аяқтайтын тасымалдаушы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Тасымалдаушының реттік нөмірі (егер тасымалдаушы туралы мәліметтер транзиттік декларацияда мәлімделген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 туралы мәліметтер (олар транзиттік декларацияда болмаған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тасымалдаушылар тізіліміне енгізу туралы куәліктің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14 кестенің 1-5-тармақтарында көзделген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 жеткізілген жағдайда олармен тауарларды тасымалдау (тасу) аяқталатын көлік құралдары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реттік нөмірі (реттік нөмірлері) (транзиттік декларациядағы нөмірлеуге сәйкес)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туралы мәліметтер (олар транзиттік декларацияда болмаған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түрінің немесе тасымалдау түрінің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типі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көлігінің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көлік құралының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кемесінің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кемесі рейсінің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Контейнердің сәйкестендіру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тіркелген елдің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 аяқтау журналындағы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қолданылуын аяқтау үшін транзиттік декларацияны, сондай-ақ оған ілеспе құжаттарды межелі кеден органына ұсынуды тіркеу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тапсыруды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Ұсыну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қолданылуын аяқтауды ресімдеу мерзімін ұзарту туралы шешім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ұзарту туралы шешім қабылдау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ұзарту туралы шешім қабылдау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оған дейін ұзартылған күн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 тоқтату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қолданылуын тоқтатуды ресімдеген кеден органының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лауазымды адамы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қолданылуын тоқтатуды ресімдеген кеден органы лауазымды адамының жеке нөмірлік мөрінің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қолданылуын тоқтатуды ресімдеген кеден органы лауазымды адамының тегі, аты, әкесінің аты (бар болса)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 тоқтатылған кездегі тауар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кедендік транзиттің кедендік рәсімімен орналастырылғанға дейін тауарлар уақытша әкелудің (жіберудің) кедендік рәсімімен, кедендік аумақта қайта өңдеудің кедендік рәсімімен немесе ішкі тұтыну үшін қайта өңдеудің кедендік рәсімімен орналастырылса, тауарларға арналған декларацияның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 толық не ішінара тоқтату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қолданылуын тоқтату себептері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қолданылуын тоқтату ресімделген тауарлар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реттік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 және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орындары және тауарларды қаптау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Жүктің түрі және тауарды қаптау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және тауарды қаптау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түрі мен тауар қаптамасының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массасы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брутто массасы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нетто массасы (жолаушылар кедендік декларациясын пайдаланған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өлшем бірлігі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тасымалданған контейнердің сәйкестендіру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Тауар-көлік жүкқұжатының нөмірі (ХЖТ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қолданылуын тоқтатуды ресімдеу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қолданылуын тоқтатуды ресімдеу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Навигациялық пломбаларды қолдана отырып тасымалданатын тауарға қатысты қолданылатын бақылау шаралары мен нысандары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Бірегей тасымалдау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Навигациялық пломбаның бірегей сәйкестендіру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шаралары мен нысандарын қолданудың негізі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шаралары мен нысандарын қолдану туралы шешім қабылдаған кеден органының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немесе қысқаша (қысқартылған)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нөмірі (Қазақстан Республикасы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нөмірі (бар болса)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(жеке тұлға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Тасымалдаушыны тіркеу елі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шаралары мен нысандарын қолдану туралы шешім қабылдау күні мен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шаралары мен нысандарын қолдану нәтижелері бойынша ресімделген құжаттың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шаралары мен нысандарын қолданудың аяқталу күні мен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шаралары мен нысандарын қолдану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 кестеде көзделген бақылау шаралары мен нысандарын қолдану орны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6" w:id="39"/>
    <w:p>
      <w:pPr>
        <w:spacing w:after="0"/>
        <w:ind w:left="0"/>
        <w:jc w:val="both"/>
      </w:pPr>
      <w:r>
        <w:rPr>
          <w:rFonts w:ascii="Times New Roman"/>
          <w:b w:val="false"/>
          <w:i w:val="false"/>
          <w:color w:val="000000"/>
          <w:sz w:val="28"/>
        </w:rPr>
        <w:t>
      е) № 7 кесте мынадай редакцияда жазылсын:</w:t>
      </w:r>
    </w:p>
    <w:bookmarkEnd w:id="39"/>
    <w:bookmarkStart w:name="z57" w:id="40"/>
    <w:p>
      <w:pPr>
        <w:spacing w:after="0"/>
        <w:ind w:left="0"/>
        <w:jc w:val="both"/>
      </w:pPr>
      <w:r>
        <w:rPr>
          <w:rFonts w:ascii="Times New Roman"/>
          <w:b w:val="false"/>
          <w:i w:val="false"/>
          <w:color w:val="000000"/>
          <w:sz w:val="28"/>
        </w:rPr>
        <w:t>
      "№ 7 кесте</w:t>
      </w:r>
    </w:p>
    <w:bookmarkEnd w:id="40"/>
    <w:bookmarkStart w:name="z58" w:id="41"/>
    <w:p>
      <w:pPr>
        <w:spacing w:after="0"/>
        <w:ind w:left="0"/>
        <w:jc w:val="left"/>
      </w:pPr>
      <w:r>
        <w:rPr>
          <w:rFonts w:ascii="Times New Roman"/>
          <w:b/>
          <w:i w:val="false"/>
          <w:color w:val="000000"/>
        </w:rPr>
        <w:t xml:space="preserve"> Функционалдық схемалардың № 12, 16, 18 және 20 хабарлары мәліметтерінің құрамы</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Хабардың №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 аяқтау туралы шешім қабылдаған кеден органының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аяқталған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аяқталған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Транзиттік декларацияның тіркеу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 бойынша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кітапшасының сериясы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кітапшасының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кітапшасының жыртылмалы парағы бетінің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 аяқтау туралы шешім бойынша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орнының өзгеруіне себеп болған мән-жайлар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аяқталу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Жеткізу орны кеден органының коды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орнындағы теміржол станциясының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қолданылуы аяқталғанға дейін аумағында тауарлар орналастырылған УЭО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УЭО аумағындағы кедендік бақылау аймағының тіркеу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УЭО тізіліміне енгізу туралы куәліктің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УЭО аумағының пошталық мекенжайы, № 15 кестеге сәйкес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лауазымды адамы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адамының жеке нөмірлік мөрінің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тұлғасының тегі, аты, әкесінің аты (бар болса)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оған сәйкес тасымалданған көлік (тасымалдау) құжаты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Жеткізілген тауарлар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Транзиттік декларациядағы тауардың реттік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ішінара жеткізудің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жеткізу орнында тауарларды түсіру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 және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орындары және тауарларды қаптау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Жүктің түрі және тауарды қаптау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және тауардың қаптамасы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түрі мен тауар қаптамасының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массасы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брутто массасы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нетто массасы (жолаушылар кедендік декларациясын пайдаланған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тасымалданған контейнердің сәйкестендіру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жоғалуы (болмауы, жойылуы)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(тасымалдау) құжатында жоғалған тауардың реттік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немесе оның бір бөлігінің жоғалу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орындары және тауарларды қаптау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Жүктің түрі және тауарды қаптау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және тауарды қаптау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түрі мен тауар қаптамасының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массасы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жоғалған бөлігінің жалпы массасы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жоғалған бөлігінің нетто массасы (жолаушылар кедендік декларациясын пайдаланған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өлшем бірлігіндегі жоғалған тауар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 аяқтау туралы шешім қабылдаған кеден органының белгілері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Пломбалардың бүліну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жүк бөлігінің бұзылу (зақымдану)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құқық бұзушылықтың анықталған белгілері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жеткізу орнына келген кездегі сәйкестендіру құралдары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әрбір түрінің жалпы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құралының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ерекшелік белгілері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мақсаттар үшін маңызы бар өзге де мәліметтер, соның ішінде, мысалы, кедендік бақылаудың қолданылған нысандары және оларды қолдану нәтижелері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 жеткізілген жағдайда тауарларды тасымалдауды аяқтайтын тасымалдаушы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Тасымалдаушының реттік нөмірі (егер тасымалдаушы туралы мәліметтер транзиттік декларацияда мәлімделген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 туралы мәліметтер (олар транзиттік декларацияда болмаған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тасымалдаушылар тізіліміне енгізу туралы куәліктің тіркеу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кестенің 1 – 5-тармақтарында көзделген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Ішінара жеткізілген жағдайда тауарларды тасымалдау (тасымалдау) аяқталатын көлік құралдары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реттік нөмірі (реттік нөмірлері) (транзиттік декларациядағы нөмірлеуге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туралы мәліметтер (олар транзиттік декларацияда болмаған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түрінің немесе тасымалдау түрінің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көлігінің тіркеу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көлік құралының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кемесінің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кемесі рейсінің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Контейнердің сәйкестендіру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 тіркелген елдің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 аяқтау журналындағы тіркеу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bl>
    <w:bookmarkStart w:name="z59" w:id="42"/>
    <w:p>
      <w:pPr>
        <w:spacing w:after="0"/>
        <w:ind w:left="0"/>
        <w:jc w:val="both"/>
      </w:pPr>
      <w:r>
        <w:rPr>
          <w:rFonts w:ascii="Times New Roman"/>
          <w:b w:val="false"/>
          <w:i w:val="false"/>
          <w:color w:val="000000"/>
          <w:sz w:val="28"/>
        </w:rPr>
        <w:t>
      ж) № 8 кестеде:</w:t>
      </w:r>
    </w:p>
    <w:bookmarkEnd w:id="42"/>
    <w:bookmarkStart w:name="z60" w:id="43"/>
    <w:p>
      <w:pPr>
        <w:spacing w:after="0"/>
        <w:ind w:left="0"/>
        <w:jc w:val="both"/>
      </w:pPr>
      <w:r>
        <w:rPr>
          <w:rFonts w:ascii="Times New Roman"/>
          <w:b w:val="false"/>
          <w:i w:val="false"/>
          <w:color w:val="000000"/>
          <w:sz w:val="28"/>
        </w:rPr>
        <w:t>
      мынадай мазмұндағы 8.1.4-позициямен толықтырылсын:</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органының коды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61" w:id="44"/>
    <w:p>
      <w:pPr>
        <w:spacing w:after="0"/>
        <w:ind w:left="0"/>
        <w:jc w:val="both"/>
      </w:pPr>
      <w:r>
        <w:rPr>
          <w:rFonts w:ascii="Times New Roman"/>
          <w:b w:val="false"/>
          <w:i w:val="false"/>
          <w:color w:val="000000"/>
          <w:sz w:val="28"/>
        </w:rPr>
        <w:t xml:space="preserve">
      8.3.1 және 8.4-позициялар алып тасталсын; </w:t>
      </w:r>
    </w:p>
    <w:bookmarkEnd w:id="44"/>
    <w:bookmarkStart w:name="z62" w:id="45"/>
    <w:p>
      <w:pPr>
        <w:spacing w:after="0"/>
        <w:ind w:left="0"/>
        <w:jc w:val="both"/>
      </w:pPr>
      <w:r>
        <w:rPr>
          <w:rFonts w:ascii="Times New Roman"/>
          <w:b w:val="false"/>
          <w:i w:val="false"/>
          <w:color w:val="000000"/>
          <w:sz w:val="28"/>
        </w:rPr>
        <w:t>
      8.6.1-позицияда екінші бағандағы мәтін мынадай редакцияда жазылсын:</w:t>
      </w:r>
    </w:p>
    <w:bookmarkEnd w:id="45"/>
    <w:p>
      <w:pPr>
        <w:spacing w:after="0"/>
        <w:ind w:left="0"/>
        <w:jc w:val="both"/>
      </w:pPr>
      <w:r>
        <w:rPr>
          <w:rFonts w:ascii="Times New Roman"/>
          <w:b w:val="false"/>
          <w:i w:val="false"/>
          <w:color w:val="000000"/>
          <w:sz w:val="28"/>
        </w:rPr>
        <w:t>
      "Тауарларды тасымалдауды (тасуды) жалғастыратын тасымалдаушының реттік нөмірі (егер тасымалдаушы туралы мәліметтер транзиттік декларацияда мәлімделген жағдайда)";</w:t>
      </w:r>
    </w:p>
    <w:bookmarkStart w:name="z63" w:id="46"/>
    <w:p>
      <w:pPr>
        <w:spacing w:after="0"/>
        <w:ind w:left="0"/>
        <w:jc w:val="both"/>
      </w:pPr>
      <w:r>
        <w:rPr>
          <w:rFonts w:ascii="Times New Roman"/>
          <w:b w:val="false"/>
          <w:i w:val="false"/>
          <w:color w:val="000000"/>
          <w:sz w:val="28"/>
        </w:rPr>
        <w:t>
      8.6.2-позицияда екінші бағандағы мәтін мынадай редакцияда жазылсын:</w:t>
      </w:r>
    </w:p>
    <w:bookmarkEnd w:id="46"/>
    <w:p>
      <w:pPr>
        <w:spacing w:after="0"/>
        <w:ind w:left="0"/>
        <w:jc w:val="both"/>
      </w:pPr>
      <w:r>
        <w:rPr>
          <w:rFonts w:ascii="Times New Roman"/>
          <w:b w:val="false"/>
          <w:i w:val="false"/>
          <w:color w:val="000000"/>
          <w:sz w:val="28"/>
        </w:rPr>
        <w:t>
      "Тасымалдаушы туралы мәліметтер (олар транзиттік декларацияда болмаған жағдайда)";</w:t>
      </w:r>
    </w:p>
    <w:bookmarkStart w:name="z64" w:id="47"/>
    <w:p>
      <w:pPr>
        <w:spacing w:after="0"/>
        <w:ind w:left="0"/>
        <w:jc w:val="both"/>
      </w:pPr>
      <w:r>
        <w:rPr>
          <w:rFonts w:ascii="Times New Roman"/>
          <w:b w:val="false"/>
          <w:i w:val="false"/>
          <w:color w:val="000000"/>
          <w:sz w:val="28"/>
        </w:rPr>
        <w:t>
      з) № 9 кестеде:</w:t>
      </w:r>
    </w:p>
    <w:bookmarkEnd w:id="47"/>
    <w:bookmarkStart w:name="z65" w:id="48"/>
    <w:p>
      <w:pPr>
        <w:spacing w:after="0"/>
        <w:ind w:left="0"/>
        <w:jc w:val="both"/>
      </w:pPr>
      <w:r>
        <w:rPr>
          <w:rFonts w:ascii="Times New Roman"/>
          <w:b w:val="false"/>
          <w:i w:val="false"/>
          <w:color w:val="000000"/>
          <w:sz w:val="28"/>
        </w:rPr>
        <w:t>
      6.2-позиция мынадай редакцияда жазылсын:</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туралы немесе еңсерілмейтін күштің әрекеті туралы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66" w:id="49"/>
    <w:p>
      <w:pPr>
        <w:spacing w:after="0"/>
        <w:ind w:left="0"/>
        <w:jc w:val="both"/>
      </w:pPr>
      <w:r>
        <w:rPr>
          <w:rFonts w:ascii="Times New Roman"/>
          <w:b w:val="false"/>
          <w:i w:val="false"/>
          <w:color w:val="000000"/>
          <w:sz w:val="28"/>
        </w:rPr>
        <w:t>
      6.2.1-позицияда екінші бағандағы мәтін мынадай редакцияда жазылсын:</w:t>
      </w:r>
    </w:p>
    <w:bookmarkEnd w:id="49"/>
    <w:p>
      <w:pPr>
        <w:spacing w:after="0"/>
        <w:ind w:left="0"/>
        <w:jc w:val="both"/>
      </w:pPr>
      <w:r>
        <w:rPr>
          <w:rFonts w:ascii="Times New Roman"/>
          <w:b w:val="false"/>
          <w:i w:val="false"/>
          <w:color w:val="000000"/>
          <w:sz w:val="28"/>
        </w:rPr>
        <w:t>
      "Апат туралы немесе еңсерілмейтін күштің әрекеті туралы актінің нөмірі";</w:t>
      </w:r>
    </w:p>
    <w:bookmarkStart w:name="z67" w:id="50"/>
    <w:p>
      <w:pPr>
        <w:spacing w:after="0"/>
        <w:ind w:left="0"/>
        <w:jc w:val="both"/>
      </w:pPr>
      <w:r>
        <w:rPr>
          <w:rFonts w:ascii="Times New Roman"/>
          <w:b w:val="false"/>
          <w:i w:val="false"/>
          <w:color w:val="000000"/>
          <w:sz w:val="28"/>
        </w:rPr>
        <w:t>
      6.2.2-позицияда екінші бағандағы мәтін мынадай редакцияда жазылсын:</w:t>
      </w:r>
    </w:p>
    <w:bookmarkEnd w:id="50"/>
    <w:p>
      <w:pPr>
        <w:spacing w:after="0"/>
        <w:ind w:left="0"/>
        <w:jc w:val="both"/>
      </w:pPr>
      <w:r>
        <w:rPr>
          <w:rFonts w:ascii="Times New Roman"/>
          <w:b w:val="false"/>
          <w:i w:val="false"/>
          <w:color w:val="000000"/>
          <w:sz w:val="28"/>
        </w:rPr>
        <w:t>
      "Апат туралы немесе еңсерілмейтін күштің әрекеті туралы акт жасалған күн";</w:t>
      </w:r>
    </w:p>
    <w:bookmarkStart w:name="z68" w:id="51"/>
    <w:p>
      <w:pPr>
        <w:spacing w:after="0"/>
        <w:ind w:left="0"/>
        <w:jc w:val="both"/>
      </w:pPr>
      <w:r>
        <w:rPr>
          <w:rFonts w:ascii="Times New Roman"/>
          <w:b w:val="false"/>
          <w:i w:val="false"/>
          <w:color w:val="000000"/>
          <w:sz w:val="28"/>
        </w:rPr>
        <w:t>
      6.2.3-позиция алып тасталсын;</w:t>
      </w:r>
    </w:p>
    <w:bookmarkEnd w:id="51"/>
    <w:bookmarkStart w:name="z69" w:id="52"/>
    <w:p>
      <w:pPr>
        <w:spacing w:after="0"/>
        <w:ind w:left="0"/>
        <w:jc w:val="both"/>
      </w:pPr>
      <w:r>
        <w:rPr>
          <w:rFonts w:ascii="Times New Roman"/>
          <w:b w:val="false"/>
          <w:i w:val="false"/>
          <w:color w:val="000000"/>
          <w:sz w:val="28"/>
        </w:rPr>
        <w:t>
      мынадай мазмұндағы 6.3 және 6.4-позициялармен толықтырылсын:</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нәтижелерін тіркеу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нәтижелерін тіркеу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0" w:id="53"/>
    <w:p>
      <w:pPr>
        <w:spacing w:after="0"/>
        <w:ind w:left="0"/>
        <w:jc w:val="both"/>
      </w:pPr>
      <w:r>
        <w:rPr>
          <w:rFonts w:ascii="Times New Roman"/>
          <w:b w:val="false"/>
          <w:i w:val="false"/>
          <w:color w:val="000000"/>
          <w:sz w:val="28"/>
        </w:rPr>
        <w:t>
      7-позицияда екінші бағандағы мәтін мынадай редакцияда жазылсын:</w:t>
      </w:r>
    </w:p>
    <w:bookmarkEnd w:id="53"/>
    <w:p>
      <w:pPr>
        <w:spacing w:after="0"/>
        <w:ind w:left="0"/>
        <w:jc w:val="both"/>
      </w:pPr>
      <w:r>
        <w:rPr>
          <w:rFonts w:ascii="Times New Roman"/>
          <w:b w:val="false"/>
          <w:i w:val="false"/>
          <w:color w:val="000000"/>
          <w:sz w:val="28"/>
        </w:rPr>
        <w:t>
      "Тауарлардың жоғалуы (болмауы, бүлінуі, жойылуы) туралы мәліметтер)";</w:t>
      </w:r>
    </w:p>
    <w:bookmarkStart w:name="z71" w:id="54"/>
    <w:p>
      <w:pPr>
        <w:spacing w:after="0"/>
        <w:ind w:left="0"/>
        <w:jc w:val="both"/>
      </w:pPr>
      <w:r>
        <w:rPr>
          <w:rFonts w:ascii="Times New Roman"/>
          <w:b w:val="false"/>
          <w:i w:val="false"/>
          <w:color w:val="000000"/>
          <w:sz w:val="28"/>
        </w:rPr>
        <w:t>
      7.2-позиция мынадай редакцияда жазылсын:</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Жоғалған (жоқ, бүлінген, жойылған) тауарлар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мынадай мазмұндағы 7.2.1 – 7.2.5.2 позицияларымен толықтырылсын: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Транзиттік декларациядағы тауардың реттік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немесе оның бір бөлігінің жоғалу түрінің коды (жоғалған, жойылған, бүлінген)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орындары және тауарларды қаптау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Жүктің түрі және тауардың қаптамасы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және тауарды қаптау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қаптау түрінің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түрдегі қаптамалардың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массасы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Жоғалған тауардың жалпы массасы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Жоғалған тауардың нетто массасы (жолаушылар кедендік декларациясын пайдаланған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өлшем бірліктері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72" w:id="55"/>
    <w:p>
      <w:pPr>
        <w:spacing w:after="0"/>
        <w:ind w:left="0"/>
        <w:jc w:val="both"/>
      </w:pPr>
      <w:r>
        <w:rPr>
          <w:rFonts w:ascii="Times New Roman"/>
          <w:b w:val="false"/>
          <w:i w:val="false"/>
          <w:color w:val="000000"/>
          <w:sz w:val="28"/>
        </w:rPr>
        <w:t>
      7.3 – 7.6.2 позициялары алып тасталсын;</w:t>
      </w:r>
    </w:p>
    <w:bookmarkEnd w:id="55"/>
    <w:bookmarkStart w:name="z73" w:id="56"/>
    <w:p>
      <w:pPr>
        <w:spacing w:after="0"/>
        <w:ind w:left="0"/>
        <w:jc w:val="both"/>
      </w:pPr>
      <w:r>
        <w:rPr>
          <w:rFonts w:ascii="Times New Roman"/>
          <w:b w:val="false"/>
          <w:i w:val="false"/>
          <w:color w:val="000000"/>
          <w:sz w:val="28"/>
        </w:rPr>
        <w:t>
      и) № 11 кестеде 8.1-позиция алып тасталсын;</w:t>
      </w:r>
    </w:p>
    <w:bookmarkEnd w:id="56"/>
    <w:bookmarkStart w:name="z74" w:id="57"/>
    <w:p>
      <w:pPr>
        <w:spacing w:after="0"/>
        <w:ind w:left="0"/>
        <w:jc w:val="both"/>
      </w:pPr>
      <w:r>
        <w:rPr>
          <w:rFonts w:ascii="Times New Roman"/>
          <w:b w:val="false"/>
          <w:i w:val="false"/>
          <w:color w:val="000000"/>
          <w:sz w:val="28"/>
        </w:rPr>
        <w:t>
      к) № 13 кесте мынадай редакцияда жазылсын:</w:t>
      </w:r>
    </w:p>
    <w:bookmarkEnd w:id="57"/>
    <w:bookmarkStart w:name="z75" w:id="58"/>
    <w:p>
      <w:pPr>
        <w:spacing w:after="0"/>
        <w:ind w:left="0"/>
        <w:jc w:val="both"/>
      </w:pPr>
      <w:r>
        <w:rPr>
          <w:rFonts w:ascii="Times New Roman"/>
          <w:b w:val="false"/>
          <w:i w:val="false"/>
          <w:color w:val="000000"/>
          <w:sz w:val="28"/>
        </w:rPr>
        <w:t>
      "№ 13 кесте</w:t>
      </w:r>
    </w:p>
    <w:bookmarkEnd w:id="58"/>
    <w:bookmarkStart w:name="z76" w:id="59"/>
    <w:p>
      <w:pPr>
        <w:spacing w:after="0"/>
        <w:ind w:left="0"/>
        <w:jc w:val="left"/>
      </w:pPr>
      <w:r>
        <w:rPr>
          <w:rFonts w:ascii="Times New Roman"/>
          <w:b/>
          <w:i w:val="false"/>
          <w:color w:val="000000"/>
        </w:rPr>
        <w:t xml:space="preserve"> Функционалдық схемалардың №19 хабар мәліметтерінің құрамы</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Транзиттік декларацияның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 бойынша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кітапшасының сериясы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кітапшасының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кітапшасының жыртылмалы парағы бетінің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қолданылуын тоқтатуды ресімдеген кеден органының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лауазымды адамы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адамының жеке нөмірлік мөрінің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лауазымды тұлғасының тегі, аты, әкесінің аты (бар болса)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туралы мәліметтер при прекращении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кедендік транзиттің кедендік рәсімімен орналастырылғанға дейін тауарлар уақытша әкелудің (жіберудің) кедендік рәсімімен, кедендік аумақта қайта өңдеудің кедендік рәсімімен немесе ішкі тұтыну үшін қайта өңдеудің кедендік рәсімімен орналастырылса, тауарларға арналған декларацияның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 толық не ішінара тоқтату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қолданылуын тоқтату себептері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қолданылуын тоқтату ресімделген тауарлар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Транзиттік декларациядағы тауардың реттік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 және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орындары және тауарларды қаптау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Жүктің түрі және тауарды қаптау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және тауарды қаптау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түрі мен тауар қаптамасының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массасы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брутто массасы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нетто массасы (жолаушылар кедендік декларациясын пайдаланған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өлшем бірлігі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тасымалданған контейнердің сәйкестендіру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Тауар-көлік жүкқұжатының нөмірі (ХЖТ кезінде)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қолданылуын тоқтатуды ресімдеу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транзиттің кедендік рәсімінің қолданылуын тоқтатуды ресімдеу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77" w:id="60"/>
    <w:p>
      <w:pPr>
        <w:spacing w:after="0"/>
        <w:ind w:left="0"/>
        <w:jc w:val="both"/>
      </w:pPr>
      <w:r>
        <w:rPr>
          <w:rFonts w:ascii="Times New Roman"/>
          <w:b w:val="false"/>
          <w:i w:val="false"/>
          <w:color w:val="000000"/>
          <w:sz w:val="28"/>
        </w:rPr>
        <w:t>
      л) № 15 кестеде 1-позицияда екінші бағандағы мәтін мынадай редакцияда жазылсын: "Елдің коды";</w:t>
      </w:r>
    </w:p>
    <w:bookmarkEnd w:id="60"/>
    <w:bookmarkStart w:name="z78" w:id="61"/>
    <w:p>
      <w:pPr>
        <w:spacing w:after="0"/>
        <w:ind w:left="0"/>
        <w:jc w:val="both"/>
      </w:pPr>
      <w:r>
        <w:rPr>
          <w:rFonts w:ascii="Times New Roman"/>
          <w:b w:val="false"/>
          <w:i w:val="false"/>
          <w:color w:val="000000"/>
          <w:sz w:val="28"/>
        </w:rPr>
        <w:t>
      м) № 16 кестеде:</w:t>
      </w:r>
    </w:p>
    <w:bookmarkEnd w:id="61"/>
    <w:bookmarkStart w:name="z79" w:id="62"/>
    <w:p>
      <w:pPr>
        <w:spacing w:after="0"/>
        <w:ind w:left="0"/>
        <w:jc w:val="both"/>
      </w:pPr>
      <w:r>
        <w:rPr>
          <w:rFonts w:ascii="Times New Roman"/>
          <w:b w:val="false"/>
          <w:i w:val="false"/>
          <w:color w:val="000000"/>
          <w:sz w:val="28"/>
        </w:rPr>
        <w:t>
      атауы "29</w:t>
      </w:r>
      <w:r>
        <w:rPr>
          <w:rFonts w:ascii="Times New Roman"/>
          <w:b w:val="false"/>
          <w:i w:val="false"/>
          <w:color w:val="000000"/>
          <w:vertAlign w:val="superscript"/>
        </w:rPr>
        <w:t>1</w:t>
      </w:r>
      <w:r>
        <w:rPr>
          <w:rFonts w:ascii="Times New Roman"/>
          <w:b w:val="false"/>
          <w:i w:val="false"/>
          <w:color w:val="000000"/>
          <w:sz w:val="28"/>
        </w:rPr>
        <w:t>" цифрларынан және төртінші бағандағы 1 – 4.2-позициядан кейін "43" цифрларымен толықтырылсын;</w:t>
      </w:r>
    </w:p>
    <w:bookmarkEnd w:id="62"/>
    <w:bookmarkStart w:name="z80" w:id="63"/>
    <w:p>
      <w:pPr>
        <w:spacing w:after="0"/>
        <w:ind w:left="0"/>
        <w:jc w:val="both"/>
      </w:pPr>
      <w:r>
        <w:rPr>
          <w:rFonts w:ascii="Times New Roman"/>
          <w:b w:val="false"/>
          <w:i w:val="false"/>
          <w:color w:val="000000"/>
          <w:sz w:val="28"/>
        </w:rPr>
        <w:t>
      мынадай мазмұндағы позициямен толықтырылсын:</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23 кестеге сәйкес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bl>
    <w:bookmarkStart w:name="z81" w:id="64"/>
    <w:p>
      <w:pPr>
        <w:spacing w:after="0"/>
        <w:ind w:left="0"/>
        <w:jc w:val="both"/>
      </w:pPr>
      <w:r>
        <w:rPr>
          <w:rFonts w:ascii="Times New Roman"/>
          <w:b w:val="false"/>
          <w:i w:val="false"/>
          <w:color w:val="000000"/>
          <w:sz w:val="28"/>
        </w:rPr>
        <w:t>
      н) № 20 кестеде:</w:t>
      </w:r>
    </w:p>
    <w:bookmarkEnd w:id="64"/>
    <w:bookmarkStart w:name="z82" w:id="65"/>
    <w:p>
      <w:pPr>
        <w:spacing w:after="0"/>
        <w:ind w:left="0"/>
        <w:jc w:val="both"/>
      </w:pPr>
      <w:r>
        <w:rPr>
          <w:rFonts w:ascii="Times New Roman"/>
          <w:b w:val="false"/>
          <w:i w:val="false"/>
          <w:color w:val="000000"/>
          <w:sz w:val="28"/>
        </w:rPr>
        <w:t>
      екінші бағандағы 1-позицияда "сертификат" деген сөз "біржолғы қамтамасыз ету сертификаты" деген сөздермен ауыстырылсын;</w:t>
      </w:r>
    </w:p>
    <w:bookmarkEnd w:id="65"/>
    <w:bookmarkStart w:name="z83" w:id="66"/>
    <w:p>
      <w:pPr>
        <w:spacing w:after="0"/>
        <w:ind w:left="0"/>
        <w:jc w:val="both"/>
      </w:pPr>
      <w:r>
        <w:rPr>
          <w:rFonts w:ascii="Times New Roman"/>
          <w:b w:val="false"/>
          <w:i w:val="false"/>
          <w:color w:val="000000"/>
          <w:sz w:val="28"/>
        </w:rPr>
        <w:t>
      екінші бағандағы 2-позицияда "нөмір" деген сөзден кейін "біржолғы" деген сөзбен толықтырылсын;</w:t>
      </w:r>
    </w:p>
    <w:bookmarkEnd w:id="66"/>
    <w:bookmarkStart w:name="z84" w:id="67"/>
    <w:p>
      <w:pPr>
        <w:spacing w:after="0"/>
        <w:ind w:left="0"/>
        <w:jc w:val="both"/>
      </w:pPr>
      <w:r>
        <w:rPr>
          <w:rFonts w:ascii="Times New Roman"/>
          <w:b w:val="false"/>
          <w:i w:val="false"/>
          <w:color w:val="000000"/>
          <w:sz w:val="28"/>
        </w:rPr>
        <w:t>
      о) № 21 кестеде:</w:t>
      </w:r>
    </w:p>
    <w:bookmarkEnd w:id="67"/>
    <w:bookmarkStart w:name="z85" w:id="68"/>
    <w:p>
      <w:pPr>
        <w:spacing w:after="0"/>
        <w:ind w:left="0"/>
        <w:jc w:val="both"/>
      </w:pPr>
      <w:r>
        <w:rPr>
          <w:rFonts w:ascii="Times New Roman"/>
          <w:b w:val="false"/>
          <w:i w:val="false"/>
          <w:color w:val="000000"/>
          <w:sz w:val="28"/>
        </w:rPr>
        <w:t>
      екінші бағандағы 1-позицияда "сертификат" деген сөз "біржолғы қамтамасыз ету сертификаты (бас қамтамасыз ету сертификаты)" деген сөздермен ауыстырылсын;</w:t>
      </w:r>
    </w:p>
    <w:bookmarkEnd w:id="68"/>
    <w:bookmarkStart w:name="z86" w:id="69"/>
    <w:p>
      <w:pPr>
        <w:spacing w:after="0"/>
        <w:ind w:left="0"/>
        <w:jc w:val="both"/>
      </w:pPr>
      <w:r>
        <w:rPr>
          <w:rFonts w:ascii="Times New Roman"/>
          <w:b w:val="false"/>
          <w:i w:val="false"/>
          <w:color w:val="000000"/>
          <w:sz w:val="28"/>
        </w:rPr>
        <w:t>
      екінші бағандағы 2-позициядағы "қамтамасыз ету сертификатының" деген сөздер "біржолғы қамтамасыз ету сертификатының (бас қамтамасыз ету сертификатының)" деген сөздермен ауыстырылсын;</w:t>
      </w:r>
    </w:p>
    <w:bookmarkEnd w:id="69"/>
    <w:bookmarkStart w:name="z87" w:id="70"/>
    <w:p>
      <w:pPr>
        <w:spacing w:after="0"/>
        <w:ind w:left="0"/>
        <w:jc w:val="both"/>
      </w:pPr>
      <w:r>
        <w:rPr>
          <w:rFonts w:ascii="Times New Roman"/>
          <w:b w:val="false"/>
          <w:i w:val="false"/>
          <w:color w:val="000000"/>
          <w:sz w:val="28"/>
        </w:rPr>
        <w:t>
      р) № 22 кестеде:</w:t>
      </w:r>
    </w:p>
    <w:bookmarkEnd w:id="70"/>
    <w:bookmarkStart w:name="z88" w:id="71"/>
    <w:p>
      <w:pPr>
        <w:spacing w:after="0"/>
        <w:ind w:left="0"/>
        <w:jc w:val="both"/>
      </w:pPr>
      <w:r>
        <w:rPr>
          <w:rFonts w:ascii="Times New Roman"/>
          <w:b w:val="false"/>
          <w:i w:val="false"/>
          <w:color w:val="000000"/>
          <w:sz w:val="28"/>
        </w:rPr>
        <w:t>
      2-позицияда "қамтамасыз ету сертификатының" деген сөздер "біржолғы қамтамасыз ету сертификатының (бас қамтамасыз ету сертификатының)" деген сөздермен ауыстырылсын;</w:t>
      </w:r>
    </w:p>
    <w:bookmarkEnd w:id="71"/>
    <w:bookmarkStart w:name="z89" w:id="72"/>
    <w:p>
      <w:pPr>
        <w:spacing w:after="0"/>
        <w:ind w:left="0"/>
        <w:jc w:val="both"/>
      </w:pPr>
      <w:r>
        <w:rPr>
          <w:rFonts w:ascii="Times New Roman"/>
          <w:b w:val="false"/>
          <w:i w:val="false"/>
          <w:color w:val="000000"/>
          <w:sz w:val="28"/>
        </w:rPr>
        <w:t>
      р) мынадай мазмұндағы № 23 кестемен толықтырылсын:</w:t>
      </w:r>
    </w:p>
    <w:bookmarkEnd w:id="72"/>
    <w:bookmarkStart w:name="z90" w:id="73"/>
    <w:p>
      <w:pPr>
        <w:spacing w:after="0"/>
        <w:ind w:left="0"/>
        <w:jc w:val="both"/>
      </w:pPr>
      <w:r>
        <w:rPr>
          <w:rFonts w:ascii="Times New Roman"/>
          <w:b w:val="false"/>
          <w:i w:val="false"/>
          <w:color w:val="000000"/>
          <w:sz w:val="28"/>
        </w:rPr>
        <w:t>
      "№ 23 кесте</w:t>
      </w:r>
    </w:p>
    <w:bookmarkEnd w:id="73"/>
    <w:bookmarkStart w:name="z91" w:id="74"/>
    <w:p>
      <w:pPr>
        <w:spacing w:after="0"/>
        <w:ind w:left="0"/>
        <w:jc w:val="left"/>
      </w:pPr>
      <w:r>
        <w:rPr>
          <w:rFonts w:ascii="Times New Roman"/>
          <w:b/>
          <w:i w:val="false"/>
          <w:color w:val="000000"/>
        </w:rPr>
        <w:t xml:space="preserve"> Функционалдық схемалардың №42 хабар мәліметтерінің құрамы</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Транзиттік декларацияның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кітапшасының сериясы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кітапшасының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ХЖТ кітапшасының жыртылмалы парағы бетінің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Бірегей тасымалдау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Навигациялық пломбаның бірегей сәйкестендіру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шаралары мен нысандарын қолданудың негізі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шаралары мен нысандарын қолдану туралы шешім қабылдаған кеден органының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немесе қысқаша (қысқартылған)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нөмірі (Қазақстан Республикасы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нөмірі (бар болса)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(жеке тұлға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Тасымалдаушыны тіркеу елі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шаралары мен нысандарын қолдану туралы шешім қабылдау күні мен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шаралары мен нысандарын қолданудың басталу күні мен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шаралары мен нысандарын қолдану нәтижелері бойынша ресімделген құжаттың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шаралары мен нысандарын қолданудың аяқталу күні мен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шаралары мен нысандарын қолдану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15 кестеде көзделген бақылау шаралары мен нысандарын қолдану орны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2" w:id="75"/>
    <w:p>
      <w:pPr>
        <w:spacing w:after="0"/>
        <w:ind w:left="0"/>
        <w:jc w:val="both"/>
      </w:pPr>
      <w:r>
        <w:rPr>
          <w:rFonts w:ascii="Times New Roman"/>
          <w:b w:val="false"/>
          <w:i w:val="false"/>
          <w:color w:val="000000"/>
          <w:sz w:val="28"/>
        </w:rPr>
        <w:t>
      14. Көрсетілген Қағидаларға № 4 қосымшада:</w:t>
      </w:r>
    </w:p>
    <w:bookmarkEnd w:id="75"/>
    <w:bookmarkStart w:name="z93" w:id="76"/>
    <w:p>
      <w:pPr>
        <w:spacing w:after="0"/>
        <w:ind w:left="0"/>
        <w:jc w:val="both"/>
      </w:pPr>
      <w:r>
        <w:rPr>
          <w:rFonts w:ascii="Times New Roman"/>
          <w:b w:val="false"/>
          <w:i w:val="false"/>
          <w:color w:val="000000"/>
          <w:sz w:val="28"/>
        </w:rPr>
        <w:t>
      14-18-тармақтардағы бірінші бағандағы "қамтамасыз ету сертификатының" деген сөздер "біржолғы қамтамасыз ету сертификатының (бас қамтамасыз ету сертификатының)" деген сөздермен ауыстырылсын;</w:t>
      </w:r>
    </w:p>
    <w:bookmarkEnd w:id="76"/>
    <w:bookmarkStart w:name="z94" w:id="77"/>
    <w:p>
      <w:pPr>
        <w:spacing w:after="0"/>
        <w:ind w:left="0"/>
        <w:jc w:val="both"/>
      </w:pPr>
      <w:r>
        <w:rPr>
          <w:rFonts w:ascii="Times New Roman"/>
          <w:b w:val="false"/>
          <w:i w:val="false"/>
          <w:color w:val="000000"/>
          <w:sz w:val="28"/>
        </w:rPr>
        <w:t>
      2-ескертпеде "қамтамасыз ету сертификаты" деген сөздер "біржолғы қамтамасыз ету сертификаты (бас қамтамасыз ету сертификаты)" деген сөздермен ауыстырылсын.</w:t>
      </w:r>
    </w:p>
    <w:bookmarkEnd w:id="7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