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f82e8" w14:textId="6df82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2012 жылғы 16 мамырдағы № 45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7 ақпандағы № 15 шешімі.</w:t>
      </w:r>
    </w:p>
    <w:p>
      <w:pPr>
        <w:spacing w:after="0"/>
        <w:ind w:left="0"/>
        <w:jc w:val="both"/>
      </w:pPr>
      <w:bookmarkStart w:name="z1" w:id="0"/>
      <w:r>
        <w:rPr>
          <w:rFonts w:ascii="Times New Roman"/>
          <w:b w:val="false"/>
          <w:i w:val="false"/>
          <w:color w:val="000000"/>
          <w:sz w:val="28"/>
        </w:rPr>
        <w:t xml:space="preserve">
      Еуразиялық экономикалық одақ туралы 2014 жылғы 29 мамырдағы Шарттың </w:t>
      </w:r>
      <w:r>
        <w:rPr>
          <w:rFonts w:ascii="Times New Roman"/>
          <w:b w:val="false"/>
          <w:i w:val="false"/>
          <w:color w:val="000000"/>
          <w:sz w:val="28"/>
        </w:rPr>
        <w:t>46-бабына</w:t>
      </w:r>
      <w:r>
        <w:rPr>
          <w:rFonts w:ascii="Times New Roman"/>
          <w:b w:val="false"/>
          <w:i w:val="false"/>
          <w:color w:val="000000"/>
          <w:sz w:val="28"/>
        </w:rPr>
        <w:t xml:space="preserve"> және Үшінші елдерге қатысты тарифтік емес реттеу шаралары туралы Хаттаманың (Еуразиялық экономикалық одақ туралы 2014 жылғы 29 мамырдағы шартқа № 7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37-тармақтарына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комиссия Алқасының 2012 жылғы 16 мамырдағы № 45 "Үшінші елдермен саудада тарифтік емес реттеу шаралары қолданылатын тауарлардың бірыңғай тізбесіне енгізілген жекелеген тауарларды әкелуге, әкетуге және олардың транзитіне арналған қорытындының (рұқсат беру құжатының) бірыңғай нысаны және оны толтыру жөніндегі әдістемелік нұсқаулар туралы" Шешіміне мынадай өзгерістер енгізілсін:</w:t>
      </w:r>
    </w:p>
    <w:bookmarkEnd w:id="1"/>
    <w:bookmarkStart w:name="z3" w:id="2"/>
    <w:p>
      <w:pPr>
        <w:spacing w:after="0"/>
        <w:ind w:left="0"/>
        <w:jc w:val="both"/>
      </w:pPr>
      <w:r>
        <w:rPr>
          <w:rFonts w:ascii="Times New Roman"/>
          <w:b w:val="false"/>
          <w:i w:val="false"/>
          <w:color w:val="000000"/>
          <w:sz w:val="28"/>
        </w:rPr>
        <w:t>
      а)  2-тармақтағы "Шешімге № 3 – 12, 15 – 21 қосымшалар" деген сөздер "Шешім" деген сөзбен ауыстырылсын;</w:t>
      </w:r>
    </w:p>
    <w:bookmarkEnd w:id="2"/>
    <w:bookmarkStart w:name="z4" w:id="3"/>
    <w:p>
      <w:pPr>
        <w:spacing w:after="0"/>
        <w:ind w:left="0"/>
        <w:jc w:val="both"/>
      </w:pPr>
      <w:r>
        <w:rPr>
          <w:rFonts w:ascii="Times New Roman"/>
          <w:b w:val="false"/>
          <w:i w:val="false"/>
          <w:color w:val="000000"/>
          <w:sz w:val="28"/>
        </w:rPr>
        <w:t>
      б)  көрсетілген Шешіммен бекітілген үшінші елдермен саудада тарифтік емес реттеу шаралары қолданылатын тауарлардың бірыңғай тізбесіне енгізілген жекелеген тауарларды әкелуге, әкетуге және олардың транзитіне қорытындының (рұқсат беру құжатының) бірыңғай нысанын толтыру жөніндегі әдістемелік нұсқауларда:</w:t>
      </w:r>
    </w:p>
    <w:bookmarkEnd w:id="3"/>
    <w:bookmarkStart w:name="z5" w:id="4"/>
    <w:p>
      <w:pPr>
        <w:spacing w:after="0"/>
        <w:ind w:left="0"/>
        <w:jc w:val="both"/>
      </w:pPr>
      <w:r>
        <w:rPr>
          <w:rFonts w:ascii="Times New Roman"/>
          <w:b w:val="false"/>
          <w:i w:val="false"/>
          <w:color w:val="000000"/>
          <w:sz w:val="28"/>
        </w:rPr>
        <w:t>
      7-тармақ ", осы әдістемелік нұсқаулардың 17-тармағының екінші абзацын ескере отырып" деген сөздермен толықтырылсын;</w:t>
      </w:r>
    </w:p>
    <w:bookmarkEnd w:id="4"/>
    <w:bookmarkStart w:name="z6" w:id="5"/>
    <w:p>
      <w:pPr>
        <w:spacing w:after="0"/>
        <w:ind w:left="0"/>
        <w:jc w:val="both"/>
      </w:pPr>
      <w:r>
        <w:rPr>
          <w:rFonts w:ascii="Times New Roman"/>
          <w:b w:val="false"/>
          <w:i w:val="false"/>
          <w:color w:val="000000"/>
          <w:sz w:val="28"/>
        </w:rPr>
        <w:t xml:space="preserve">
      17 тармақ мынадай мазмұндағы абзацпен толықтырылсын: </w:t>
      </w:r>
    </w:p>
    <w:bookmarkEnd w:id="5"/>
    <w:bookmarkStart w:name="z7" w:id="6"/>
    <w:p>
      <w:pPr>
        <w:spacing w:after="0"/>
        <w:ind w:left="0"/>
        <w:jc w:val="both"/>
      </w:pPr>
      <w:r>
        <w:rPr>
          <w:rFonts w:ascii="Times New Roman"/>
          <w:b w:val="false"/>
          <w:i w:val="false"/>
          <w:color w:val="000000"/>
          <w:sz w:val="28"/>
        </w:rPr>
        <w:t>
      "Егер Шартта (келісімшартта) тауардың жеткізілетін (жөнелтілетін) бірнеше елі көзделсе, жолда "Шарттың (келісімшарттың) талаптарына сәйкес" деген жазба жасалады. Егер аталған елдер Еуропалық Одақ елдеріне жататын болса, жолда "ЕО елдері" деген жазба жасалады.".</w:t>
      </w:r>
    </w:p>
    <w:bookmarkEnd w:id="6"/>
    <w:bookmarkStart w:name="z8" w:id="7"/>
    <w:p>
      <w:pPr>
        <w:spacing w:after="0"/>
        <w:ind w:left="0"/>
        <w:jc w:val="both"/>
      </w:pPr>
      <w:r>
        <w:rPr>
          <w:rFonts w:ascii="Times New Roman"/>
          <w:b w:val="false"/>
          <w:i w:val="false"/>
          <w:color w:val="000000"/>
          <w:sz w:val="28"/>
        </w:rPr>
        <w:t>
      2. Осы Шешім ресми жарияланған күнінен бастап 30 күнтізбелік күн өткен соң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