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d9506" w14:textId="10d95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Жоғары Еуразиялық экономикалық кеңестің кезекті отырысын өткізу уақыты мен орны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Жоғары Еуразиялық экономикалық Кеңестің 2023 жылғы 25 желтоқсандағы № 9 Өкімі.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 Еуразиялық экономикалық кеңестің 2014 жылғы 23 желтоқсандағы № 96-шешімімен бекітілген Жоғары Еуразиялық экономикалық кеңестің отырыстарын өткізуді ұйымдастыру тәртібінің 3-тармағына сәйкес: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Жоғары Еуразиялық экономикалық кеңестің кезекті отырысы 2024 жылдың мамыр айында Мәскеу қаласында (Ресей Федерациясы) өтетіні анықталсын.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өкім қабылданған күннен бастап күшіне енеді.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Жоғары Еуразиялық экономикалық кеңестің мүшелері: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Федерациясынан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