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60a1" w14:textId="4af6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2022 жылғы 21 маусымдағы № 17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кезекті отырысы 2022 жылғы 25-26 тамызда Чолпон-Ата қаласында (Қырғыз Республикасы) өткізіледі деп белгіленсін.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