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8a69" w14:textId="eb38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2022 жылғы 25 ақпандағы № 7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21 қарашадағы № 89 шешімімен бекітілген Еуразиялық үкіметаралық кеңестің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үкіметаралық кеңестің кезекті отырысы 2022 жылғы 21-22 маусымда Брест қаласында (Беларусь Республикасы) өткізіледі деп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