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61203" w14:textId="a9612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жекелеген түрлеріне қатысты Еуразиялық экономикалық одақтың Бірыңғай кедендік тарифінің кедендік әкелу баждарының ставкаларын белгілеу туралы, сондай-ақ Кеден одағы Комиссиясы мен Еуразиялық экономикалық комиссия Кеңесінің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2022 жылғы 5 сәуірдегі № 46 шешімі.</w:t>
      </w:r>
    </w:p>
    <w:p>
      <w:pPr>
        <w:spacing w:after="0"/>
        <w:ind w:left="0"/>
        <w:jc w:val="both"/>
      </w:pPr>
      <w:bookmarkStart w:name="z0"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Еуразиялық экономикалық комиссия туралы ереженің (2014 жылғы 29 мамырдағы Еуразиялық экономикалық одақ туралы шартқа № 1 қосымша) 16 және 18-тармақтарына, 2015 жылғы 16 қазандағы Еуразиялық экономикалық одақтың кедендік аумағына тауарларды әкелу мен олардың айналымының кейбір мәселелері туралы хаттаманың 3-бабына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4, 7, 16 және 132-тармақтарына сәйкес, Еуразиялық экономикалық комиссия Кеңесінің 2022 жылғы 17 наурыздағы № 12 өкімін іске асыру және Еуразиялық экономикалық одаққа мүше мемлекеттер экономикаларының орнықтылығын қамтамасыз ету мақсатында Еуразиялық экономикалық комиссия Кеңесі шешті:</w:t>
      </w:r>
    </w:p>
    <w:bookmarkEnd w:id="0"/>
    <w:bookmarkStart w:name="z1" w:id="1"/>
    <w:p>
      <w:pPr>
        <w:spacing w:after="0"/>
        <w:ind w:left="0"/>
        <w:jc w:val="both"/>
      </w:pPr>
      <w:r>
        <w:rPr>
          <w:rFonts w:ascii="Times New Roman"/>
          <w:b w:val="false"/>
          <w:i w:val="false"/>
          <w:color w:val="000000"/>
          <w:sz w:val="28"/>
        </w:rPr>
        <w:t>
      1.  № 1 қосымшаға сәйкес тауарлардың жекелеген түрлеріне қатысты Еуразиялық экономикалық комиссия Кеңесінің 2021 жылғы 14 қыркүйектегі № 80 шешімімен бекітілген Еуразиялық экономикалық одақтың Бірыңғай кедендік тарифінің кедендік әкелу баждарының ставкалары белгіленсін.</w:t>
      </w:r>
    </w:p>
    <w:bookmarkEnd w:id="1"/>
    <w:bookmarkStart w:name="z2" w:id="2"/>
    <w:p>
      <w:pPr>
        <w:spacing w:after="0"/>
        <w:ind w:left="0"/>
        <w:jc w:val="both"/>
      </w:pPr>
      <w:r>
        <w:rPr>
          <w:rFonts w:ascii="Times New Roman"/>
          <w:b w:val="false"/>
          <w:i w:val="false"/>
          <w:color w:val="000000"/>
          <w:sz w:val="28"/>
        </w:rPr>
        <w:t>
      2. № 2 қосымшаға сәйкес Кеден одағы Комиссиясы мен Еуразиялық экономикалық комиссия Кеңесінің шешімдеріне өзгерістер енгізілсін.</w:t>
      </w:r>
    </w:p>
    <w:bookmarkEnd w:id="2"/>
    <w:bookmarkStart w:name="z3" w:id="3"/>
    <w:p>
      <w:pPr>
        <w:spacing w:after="0"/>
        <w:ind w:left="0"/>
        <w:jc w:val="both"/>
      </w:pPr>
      <w:r>
        <w:rPr>
          <w:rFonts w:ascii="Times New Roman"/>
          <w:b w:val="false"/>
          <w:i w:val="false"/>
          <w:color w:val="000000"/>
          <w:sz w:val="28"/>
        </w:rPr>
        <w:t>
      3. Кеден одағы Комиссиясының 2009 жылғы 27 қарашадағы № 130 шешімінің 7-тармағының 7.1.39-7.1.42, 7.1.44 және 7.1.46-тармақшаларында көзделген тарифтік жеңілдіктерді қолдана отырып, ішкі тұтыну үшін шығарудың кедендік рәсімімен орналастырылған және осы Шешімге № 1 қосымшаға және Еуразиялық экономикалық комиссия Алқасының Еуразиялық экономикалық одаққа мүше мемлекеттер экономикаларының орнықтылығын қамтамасыз ету мақсатында Еуразиялық экономикалық одақтың кедендік аумағына әкелінетін тауарлардың жекелеген түрлеріне қатысты Еуразиялық экономикалық одақтың Бірыңғай кедендік тарифінің кедендік әкелу баждарының ставкаларын белгілеу туралы шешіміне қосымшаға енгізілген тауарларға қатысты пайдалану және (немесе) билік ету жөніндегі шектеулер осы Шешімнің 4-тармағының екінші абзацына сәйкес осы тармақ күшіне енген күнге дейін қолданылады.</w:t>
      </w:r>
    </w:p>
    <w:bookmarkEnd w:id="3"/>
    <w:bookmarkStart w:name="z4" w:id="4"/>
    <w:p>
      <w:pPr>
        <w:spacing w:after="0"/>
        <w:ind w:left="0"/>
        <w:jc w:val="both"/>
      </w:pPr>
      <w:r>
        <w:rPr>
          <w:rFonts w:ascii="Times New Roman"/>
          <w:b w:val="false"/>
          <w:i w:val="false"/>
          <w:color w:val="000000"/>
          <w:sz w:val="28"/>
        </w:rPr>
        <w:t>
      4. Осы Шешім ресми жарияланған күнінен бастап күнтізбелік 10 күн өткен соң, бірақ ерте дегенде Еуразиялық экономикалық комиссия Алқасының Еуразиялық экономикалық одаққа мүше мемлекеттер экономикаларының орнықтылығын қамтамасыз ету мақсатында Еуразиялық экономикалық одақтың кедендік аумағына әкелінетін тауарлардың жекелеген түрлеріне қатысты Еуразиялық экономикалық одақтың Бірыңғай кедендік тарифінің кедендік әкелу баждарының ставкаларын белгілеу туралы шешімі күшіне енген күннен кейін күшіне енеді және осы Шешімнің 3-тармағын, осы Шешімге № 2 қосымшада көзделген өзгерістердің 1 және 3-тармақтарын қоспағанда, 2022 жылғы 28 наурыздан бастап туындаған құқықтық қатынастарға қолданылады.</w:t>
      </w:r>
    </w:p>
    <w:bookmarkEnd w:id="4"/>
    <w:bookmarkStart w:name="z5" w:id="5"/>
    <w:p>
      <w:pPr>
        <w:spacing w:after="0"/>
        <w:ind w:left="0"/>
        <w:jc w:val="both"/>
      </w:pPr>
      <w:r>
        <w:rPr>
          <w:rFonts w:ascii="Times New Roman"/>
          <w:b w:val="false"/>
          <w:i w:val="false"/>
          <w:color w:val="000000"/>
          <w:sz w:val="28"/>
        </w:rPr>
        <w:t>
      Осы Шешімнің 3-тармағы және осы Шешімге № 2 қосымшада көзделген өзгерістердің 1 және 3-тармақтары осы Шешім ресми жарияланған күннен бастап күнтізбелік 10 күн өткен соң, бірақ ерте дегенде Еуразиялық экономикалық комиссия Алқасының Еуразиялық экономикалық одаққа мүше мемлекеттер экономикаларының орнықтылығын қамтамасыз ету мақсатында Еуразиялық экономикалық одақтың кедендік аумағына әкелінетін тауарлардың жекелеген түрлеріне қатысты Еуразиялық экономикалық одақтың Бірыңғай кедендік тарифінің кедендік әкелу баждарының ставкаларын белгілеу туралы шешімі күшіне енген күннен кейін күшіне енеді.</w:t>
      </w:r>
    </w:p>
    <w:bookmarkEnd w:id="5"/>
    <w:bookmarkStart w:name="z6" w:id="6"/>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val="false"/>
          <w:i w:val="false"/>
          <w:color w:val="000000"/>
          <w:sz w:val="28"/>
        </w:rPr>
        <w:t>:</w:t>
      </w:r>
    </w:p>
    <w:bookmarkEnd w:id="6"/>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5 сәуірдегі</w:t>
            </w:r>
            <w:r>
              <w:br/>
            </w:r>
            <w:r>
              <w:rPr>
                <w:rFonts w:ascii="Times New Roman"/>
                <w:b w:val="false"/>
                <w:i w:val="false"/>
                <w:color w:val="000000"/>
                <w:sz w:val="20"/>
              </w:rPr>
              <w:t>№ 46 шешіміне</w:t>
            </w:r>
            <w:r>
              <w:br/>
            </w:r>
            <w:r>
              <w:rPr>
                <w:rFonts w:ascii="Times New Roman"/>
                <w:b w:val="false"/>
                <w:i w:val="false"/>
                <w:color w:val="000000"/>
                <w:sz w:val="20"/>
              </w:rPr>
              <w:t>№ 1 ҚОСЫМША</w:t>
            </w:r>
          </w:p>
        </w:tc>
      </w:tr>
    </w:tbl>
    <w:bookmarkStart w:name="z8" w:id="7"/>
    <w:p>
      <w:pPr>
        <w:spacing w:after="0"/>
        <w:ind w:left="0"/>
        <w:jc w:val="left"/>
      </w:pPr>
      <w:r>
        <w:rPr>
          <w:rFonts w:ascii="Times New Roman"/>
          <w:b/>
          <w:i w:val="false"/>
          <w:color w:val="000000"/>
        </w:rPr>
        <w:t xml:space="preserve"> Еуразиялық экономикалық одақтың Бірыңғай кедендік </w:t>
      </w:r>
      <w:r>
        <w:br/>
      </w:r>
      <w:r>
        <w:rPr>
          <w:rFonts w:ascii="Times New Roman"/>
          <w:b/>
          <w:i w:val="false"/>
          <w:color w:val="000000"/>
        </w:rPr>
        <w:t xml:space="preserve">тарифінің кедендік әкелу баждарының </w:t>
      </w:r>
      <w:r>
        <w:br/>
      </w:r>
      <w:r>
        <w:rPr>
          <w:rFonts w:ascii="Times New Roman"/>
          <w:b/>
          <w:i w:val="false"/>
          <w:color w:val="000000"/>
        </w:rPr>
        <w:t>СТАВКАЛАРЫ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бажының ставкасы (кедендік құннан пайызбен не евромен не АҚШ долларымен)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0602 90 450 0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тамырланған сабақтар және жас өсімдіктер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крахмал өндіру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жас, 1 қаңтар-30 маусым аралығы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0703 10 190 0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ақбас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сәбіз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0706 90 900 1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асхана қызылшасы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сәуір-30 маусым аралығы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0,015 евро63С)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0808 30 900 0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0810 40 900 0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0810 70 000 0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себуге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маниокті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0,03 евро63С)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1211 90 860 8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0,12 евро63С)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 саудада сату үшін өлшеніп салынған, ерте жастағы балаларға арналған дайын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2710 19 290 0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жеңіл майлар, вазелин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 де жағар майлар және өзге де майлар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2804 29 100 0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2811 29 300 0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азот 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сулы ерітіндідегі аммиак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магний гидроксиді және пероксиді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натрий гексафтороалюминаты (синтетикалық криолит)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кальций 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2827 39 850 0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йодидтер және йодид 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2829 90 800 0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натрий сульфиттері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тиосульфаттар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2833 29 200 0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кадмий; хром; мырыш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2833 29 800 0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натрий сутегі карбонаты (натрий бикарбонаты)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кальций карбонаты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2841 61 000 0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калий перманганаты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Несепнәрмен қатырылған немесе қатаймаған сутегі пероксиді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2903 69 000 0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тек бром мен хлор бар немесе құрамында тек фтор мен хлор бар немесе құрамында тек фтор мен бром бар галогенделгендер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2903 99 800 0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тек сульфотоптары, олардың тұздары мен күрделі этил эфирлері бар туындылар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пропан-1-ол (пропил спирті) және пропан-2-ол (изопропил спирті)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2905 14 900 0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2905 17 000 0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додекан-1-ол (лаурил спирті), гексадекан-1-ол (цетил спирті) және октадекан-1-ол (стеарил спирті)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2905 44 190 0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2905 44 910 0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2 мас.% немесе одан кем D-глюцит құрамына қайта есептегендегі d-маннит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2905 44 990 0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2905 45 000 1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пропиленнен жасалған синтетикалық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2905 45 000 9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ментол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крезолдар және олардың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2907 15 100 0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1-нафтол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резорцинол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0,2 евро63С)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1-хлор-2,3-эпоксипропан (эпихлоргидрин)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метаналь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циклогексанон и метилциклогексанондар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оттегі бар басқа функционалдық тобы бар кетонофенолдар мен кетондар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2914 79 000 0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 ди - немесе трихлорацетикалық қышқылдар, олардың тұздары және күрделі эфирлер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пропион қышқылы, оның тұздары және күрделі эфирлер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2915 70 500 0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стеарин қышқылы, оның тұздары және күрделі эфирлер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2915 90 700 0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ундецил қышқылдары, олардың тұздары және күрделі эфирлер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2916 19 950 0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адипин қышқылы, оның тұздары және күрделі эфирлер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малон қышқылы, оның тұздары және күрделі эфирлер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сүт қышқылы, оның тұздары және күрделі эфирлер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тартар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0,05 евро63С)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 қышқылының тұздары мен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2918 16 000 0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глюконий қышқылы, оның тұздары және күрделі эфирлер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холевой қышқылы, 3-</w:t>
            </w:r>
            <w:r>
              <w:rPr>
                <w:rFonts w:ascii="Times New Roman"/>
                <w:b w:val="false"/>
                <w:i w:val="false"/>
                <w:color w:val="000000"/>
                <w:sz w:val="20"/>
              </w:rPr>
              <w:t>a</w:t>
            </w:r>
            <w:r>
              <w:rPr>
                <w:rFonts w:ascii="Times New Roman"/>
                <w:b w:val="false"/>
                <w:i w:val="false"/>
                <w:color w:val="000000"/>
                <w:sz w:val="20"/>
              </w:rPr>
              <w:t>, 12-</w:t>
            </w:r>
            <w:r>
              <w:rPr>
                <w:rFonts w:ascii="Times New Roman"/>
                <w:b w:val="false"/>
                <w:i w:val="false"/>
                <w:color w:val="000000"/>
                <w:sz w:val="20"/>
              </w:rPr>
              <w:t>a</w:t>
            </w:r>
            <w:r>
              <w:rPr>
                <w:rFonts w:ascii="Times New Roman"/>
                <w:b w:val="false"/>
                <w:i w:val="false"/>
                <w:color w:val="000000"/>
                <w:sz w:val="20"/>
              </w:rPr>
              <w:t>-дигидрокси-5-</w:t>
            </w:r>
            <w:r>
              <w:rPr>
                <w:rFonts w:ascii="Times New Roman"/>
                <w:b w:val="false"/>
                <w:i w:val="false"/>
                <w:color w:val="000000"/>
                <w:sz w:val="20"/>
              </w:rPr>
              <w:t>b</w:t>
            </w:r>
            <w:r>
              <w:rPr>
                <w:rFonts w:ascii="Times New Roman"/>
                <w:b w:val="false"/>
                <w:i w:val="false"/>
                <w:color w:val="000000"/>
                <w:sz w:val="20"/>
              </w:rPr>
              <w:t>-холан-24-қышқыл (дезоксихол қышқылы), олардың тұздары мен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2918 19 980 0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салицил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o- ацетилсалицил қышқылы, оның тұздары және күрделі эфирлер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2918 23 000 0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салицил қышқылының өзге де күрделі эфирлері және олардың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альдегид немесе кетон тобы бар, бірақ құрамында оттегі бар басқа функционалдық тобы жоқ карбон қышқылдары, олардың ангидридтері, галогенангидридтері, пероксидтері, пероксиқышқылдары және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күкірт және көмір қышқылдарының күрделі эфирлері және олардың тұздары және олардың галогенделген, сульфиттелген, нитриттелген немесе нитрозаланған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2-(N,N-диэтиламин)этилхлорид гидрохлорид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этилендиамин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2921 30 990 0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дифениламин және оның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2921 59 900 0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триэтаноламин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триэтаноламин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2922 19 700 0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амфепрамон (INN), метадон (INN) және норметадон (INN);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лизин және оның күрделі эфирлері;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глутамин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антранил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2922 49 850 0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холин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лецитиндер мен фосфоаминолипидтер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мепробамат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фторацетамид (ISO), монокротофос (ISO) және фосфамидон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2924 19 000 9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2- ацетамидобензой қышқылы </w:t>
            </w:r>
          </w:p>
          <w:p>
            <w:pPr>
              <w:spacing w:after="20"/>
              <w:ind w:left="20"/>
              <w:jc w:val="both"/>
            </w:pPr>
            <w:r>
              <w:rPr>
                <w:rFonts w:ascii="Times New Roman"/>
                <w:b w:val="false"/>
                <w:i w:val="false"/>
                <w:color w:val="000000"/>
                <w:sz w:val="20"/>
              </w:rPr>
              <w:t>
(N-ацетилантранил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этинамат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лидокаин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сахарин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глутетимид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2925 19 200 0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3,3′,4,4′,5,5′,6,6′-октабром-N,N′-этилендифталимид; N,N′-этиленбис(4,5-дибромгексагидро-3,6-метанфталимид)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2925 19 950 0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хлордимеформ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2928 00 900 9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2-(N,N-диметиламино)этантиол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2930 40 100 0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метионин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2930 40 900 0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2930 90 160 0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цистеин немесе цистин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2930 90 950 8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фенолфталеин; 1-гидрокси-4-[1-(4-гидрокси-3-метоксикарбонил-1-нафтил)-3-оксо-1Н,3Н-бензо[де]изохромен-1-ил]-6-октадецилокси-2- нафтой қышқылы; 3′-хлор-6′-циклогексиламиноспиро [изобензофуран-1(3Н),9′-ксантен]-</w:t>
            </w:r>
          </w:p>
          <w:p>
            <w:pPr>
              <w:spacing w:after="20"/>
              <w:ind w:left="20"/>
              <w:jc w:val="both"/>
            </w:pPr>
            <w:r>
              <w:rPr>
                <w:rFonts w:ascii="Times New Roman"/>
                <w:b w:val="false"/>
                <w:i w:val="false"/>
                <w:color w:val="000000"/>
                <w:sz w:val="20"/>
              </w:rPr>
              <w:t>3-он; 6′-(N-этил-п-толуидино)-2′-метилспиро[изобензофуран-1(3Н),9′-ксантен]-3-он; метил-6-докосилокси-1-гидрокси-4-[1-(4-гидрокси-3-метил-1-фенантрил)-3-оксо-1Н,3Н-нафто[1,8-cd]пиран-</w:t>
            </w:r>
          </w:p>
          <w:p>
            <w:pPr>
              <w:spacing w:after="20"/>
              <w:ind w:left="20"/>
              <w:jc w:val="both"/>
            </w:pPr>
            <w:r>
              <w:rPr>
                <w:rFonts w:ascii="Times New Roman"/>
                <w:b w:val="false"/>
                <w:i w:val="false"/>
                <w:color w:val="000000"/>
                <w:sz w:val="20"/>
              </w:rPr>
              <w:t>1-ил]нафталин-2-карбоксилат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2932 20 200 0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гамма-бутиролактон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2933 11 100 0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пропифеназон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2933 11 900 0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2933 19 100 0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фенилбутазон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гидантоин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2933 29 100 0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нафазолин гидрохлориді (INNM) және нафазолин нитраты (INNM); фентоламин (INN); толазолин гидрохлориді (INNM)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малонилмочевина (барбитур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фенобарбитал (INN), барбитал (INN) және олардың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малонилмочевина туындылары (барбитур қышқылы);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лопразолам (INN), меклоквалон (INN), метаквалон (INN) и зипепрол (INN);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2933 59 200 0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1,4-диазобицикло[2,2,2]октан (триэтилендиамин)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2933 61 000 0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меламин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2933 69 100 0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атразин (ISO); пропазин (ISO); симазин (ISO); гексагидро-1,3,5-тринитро-1,3,5-триазин (гексоген, триметилентринитрамин)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2933 69 400 0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метенамин (INN) (гексаметилентетрамин); 2,6-ди-трет-бутил-4-[4,6-бис(октилтио)-1,3,5-триазин-2-ил-амино]фенол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индол, 3-метилиндол (скатол), 6-аллил-6,7-дигидро-5Н-дибенз[с,е]азепин (азапетин), фениндамин (INN) және олардың тұздары; имипрамин гидрохлорид (INNM)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2,4-ди-трет-бутил-6-(5-хлоробензотриазол-2-ил)фенол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2934 20 800 0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2934 30 100 0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тиэтилперазин (INN); тиоридазин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2934 30 900 0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аминорекс (INN), бротизолам (INN), клотиазепам (INN), клоксазолам (INN), декстроморамид (INN), галоксазолам (INN), кетазолам (INN), мезокарб (INN), оксазолам (INN), пемолин (INN), фендиметразин (INN), фенметразин (INN) и суфентанил (INN);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2934 99 600 1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хлорпротиксен (INN); теналидин (INN) және оның тартраттары мен малеаттары; фуразолидон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2934 99 600 9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N-метилперфтороктансульфонамид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N-этилперфтороктансульфонамид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N-этил-N-(2-гидроксиэтил) 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N-(2-гидроксиэтил)-N-метилперфтороктансульфонамид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перфтороктансульфонамидтер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2935 90 300 0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3-(1-[7-(гексадецилсульфониламино)-1Н-индол-3-ил]-3-оксо-1Н,3Н-нафто[1,8-cd]-пиран-1-ил)-N,N-диметил-1Н-индол-7-сульфонамид; метосулам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2935 90 900 9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 витаминдері және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кокарбоксилаза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B2 витамині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D - немесе DL-пантотен қышқылы (B5 витамині)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B6 витамині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2936 26 000 0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B12 витамині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2936 27 000 0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витамині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2936 28 000 0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 витамині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B9 витамині және оның туындылары; Н витамині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витаминдердің табиғи концентраттары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витаминдер қоспалары, соның ішінде кез келген еріткіште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рутозид (рутин) және оның туындылары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2938 90 300 0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глицирризин қышқылы және глицирризинаттар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көкнәр сабанынан жасалған концентраттар; бупренорфин (INN), кодеин, дигидрокодеин (INN), этилморфин, эторфин (INN), героин, гидрокодон (INN), гидроморфон (INN), морфин, никоморфин (INN), оксикодон (INN), оксиморфон (INN), фолкодин (INN), тебакон (INN) және тебаин;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хинна ағашының алкалоидтары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кофеин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эфедрин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псевдоэфедрин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норэфедрин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фенетиллин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Сахарозадан, лактозадан, мальтозадан, глюкозадан және фруктозадан басқа, химиялық таза қанттар; 2937, 2938 немесе 2939 тауар позициясының өнімдерінен басқа, қанттың жай эфирлері, қант ацеталдары және қанттың күрделі эфирлері, олардың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адам текті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адам текті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гемоглобин, қан глобулиндері және сарысулық глобулиндер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қанның ұю факторлары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бөлшектеп сату үшін араласпаған, мөлшерленген дәрілік нысандар түрінде немесе нысандарға немесе қаптамаларға өлшеніп салынбаған иммунологиялық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 саудада сату үшін мөлшерленген дәрілік нысандар түрінде немесе нысандарға немесе қаптамаларға өлшеніп салынбаған аралас иммунологиялық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 саудада сату үшін мөлшерленген дәрілік нысандар түрінде немесе нысандарға немесе қаптамаларға өлшеп салынған иммунологиялық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адамдарға арналған вакциналар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ветеринариялық вакциналар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микроорганизмдер дақылдары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3002 51 000 0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жасушалық терапияға арналған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3002 59 000 0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адам қаны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терапиялық, профилактикалық немесе диагностикалық мақсаттарда пайдалану үшін дайындалған жануарлардың қаны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негізгі әсер етуші зат ретінде тек: ампициллин тригидраты немесе ампициллин натрий тұзы немесе бензилпенициллин тұздары мен қосылыстары немесе карбенициллин немесе оксациллин немесе сулациллин (сультамициллин) немесе феноксиметилпенициллин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өлшеніп салынған немесе мөлшерленген дәрілік нысандар түрінде ұсынылған, бірақ бөлшек саудада сату үшін қапталмаған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негізгі әсер етуші зат ретінде тек стрептомицин сульфаты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негізгі әсер етуші зат ретінде тек: амикацин немесе гентамицин, немесе гризеофульвин, немесе доксициклин, немесе доксорубицин, немесе канамицин, немесе фузидий қышқылы және оның натрий тұзы, немесе левомицетин (хлорамфеникол) және оның тұздары, немесе линкомицин, немесе метациклин, немесе нистатин, немесе рифампицин, немесе цефазолин, немесе цефалексин, немесе цефалотин немесе эритромицин негізі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негізгі әсер етуші зат ретінде тек эритромицин негізі немесе канамицин сульфаты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бөлшек саудада сату үшін қалыптарға немесе қаптамаларға өлшеніп салынған және құрамында негізгі әсер етуші зат ретінде тек флуоцинолон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бөлшек саудада сату үшін қалыптарға немесе қаптамаларға өлшеніп салынған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эфедрин немесе оның тұздары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жалған эфедрин (INN) немесе оның тұздары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норэфедрин немесе оның тұздары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бөлшек саудада сату үшін қалыптарға немесе қаптамаларға өлшеніп салынған және негізгі әрекет етуші зат ретінде құрамында тек: кофеин-натрий бензоаты немесе ксантинол никотинаты немесе папаверин немесе пилокарпин немесе теобромин немесе теофиллин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негізгі әрекет етуші зат ретінде тек қана аскорбин қышқылы (С витамині) немесе никотин қышқылы немесе кокарбоксилаза немесе никотинамид немесе пиридоксин немесе тиамин және оның тұздары (В1 витамині) немесе цианокобаламин (В12 витамині)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негізгі әсер етуші зат ретінде тек альфа-токоферол ацетаты (Е витамині)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негізгі әсер етуші зат ретінде тек кокарбоксилаза немесе аскорбин қышқылы (С витамині) немесе цианокобаламин (В12 витамині)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 құрамында осы топқа 2-субпозицияларға ескертпеде көрсетілген безгекке қарсы белсенді (әрекет етуші) заттар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йод немесе йод қосылыстары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йод немесе йод қосылыстары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негізгі әсер етуші зат ретінде тек: ацетилсалицил қышқылы немесе парацетамол немесе рибоксин (инозин) немесе поливинилпирролидон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адгезивті таңу материалы және жабысқақ қабаты бар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 және мақтадан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дәке және дәкеден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стерильді хирургиялық кетгут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түкті жаймадан басқа, машинамен немесе қолмен тоқылған трикотаж жаймадан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рентгенографиялық тексеруге арналған контрасты препараттар; науқастарға енгізуге арналған диагностикалық реагенттер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 цементтері және тістерді пломбалауға арналған материалдар өзгелер; сүйекті қайта жаңартатын цементтер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санитариялық сөмкелер және алғашқы көмек көрсетуге арналған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бөлшек саудада сату үшін қалыптарға немесе қаптамаларға өлшеніп салынған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спермицидтер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3006 70 000 0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медицинада немесе ветеринарияда хирургиялық операциялар немесе физикалық зерттеулер кезінде дене бөліктері үшін майлау ретінде немесе дене мен медициналық құралдар арасында байланыстырушы зат ретінде пайдалануға арналған гель түріндегі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3204 18 000 0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бояғыш заттар каротиноидтар және олардың негізінде дайындалған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3204 11 – 3204 19-субпозициялардағы екі немесе одан көп бояғыш заттардың қоспаларын қоса алғанда,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сағыз скипидары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таза салмағы 300 г аспайтын қаптамалардағы ДДТ (ISO) (клофенотан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4,6-динитро-о-крезол (түп (ISO)) немесе оның тұздары немесе трибутилол қосылыстары немесе көрсетілген заттардың қоспалары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инсектицидтер, родентицидтер, фунгицидтер, гербицидтер, құрамында алахлор (ISO) немесе алдикарб (ISO), немесе азинофос метил (ISO), немесе карбофуран (ISO), немесе эндосульфан (ISO), немесе перфтороктансульфон қышқылы және оның тұздары, немесе перфтороктансульфонамидтер, немесе перфтороктансульфонилфторид, немесе трихлорфон (ISO) бар дезинфекциялық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альфа-циперметрин (ISO), бифентрин (ISO), цифлутрин (ISO), дельтаметрин (INN, ISO), этофенпрокс (INN) немесе ламбда-цигалотрин (ISO)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3808 61 000 2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хлорфенапир (ISO)</w:t>
            </w:r>
          </w:p>
          <w:p>
            <w:pPr>
              <w:spacing w:after="20"/>
              <w:ind w:left="20"/>
              <w:jc w:val="both"/>
            </w:pPr>
            <w:r>
              <w:rPr>
                <w:rFonts w:ascii="Times New Roman"/>
                <w:b w:val="false"/>
                <w:i w:val="false"/>
                <w:color w:val="000000"/>
                <w:sz w:val="20"/>
              </w:rPr>
              <w:t>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3808 61 000 3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бендиокарб (ISO), фенитротион (ISO), малатион (ISO), пиримифос-метил (ISO) немесе пропоксур (ISO)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альфа-циперметрин (ISO), бифентрин (ISO), цифлутрин (ISO), дельтаметрин (INN, ISO), этофенпрокс (INN) немесе ламбда-цигалотрин (ISO)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3808 62 000 2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хлорфенапир (ISO)</w:t>
            </w:r>
          </w:p>
          <w:p>
            <w:pPr>
              <w:spacing w:after="20"/>
              <w:ind w:left="20"/>
              <w:jc w:val="both"/>
            </w:pPr>
            <w:r>
              <w:rPr>
                <w:rFonts w:ascii="Times New Roman"/>
                <w:b w:val="false"/>
                <w:i w:val="false"/>
                <w:color w:val="000000"/>
                <w:sz w:val="20"/>
              </w:rPr>
              <w:t>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3808 62 000 3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бендиокарб (ISO), фенитротион (ISO), малатион (ISO), пиримифос-метил (ISO) немесе пропоксур (ISO)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альфа-циперметрин (ISO), бифентрин (ISO), цифлутрин (ISO), дельтаметрин (INN, ISO), этофенпрокс (INN) немесе ламбда-цигалотрин (ISO)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3808 69 000 2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хлорфенапир (ISO)бар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3808 69 000 3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бендиокарб (ISO), фенитротион (ISO), малатион (ISO), пиримифос-метил (ISO) немесе пропоксур (ISO)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хлорланған көмірсутектер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3808 91 350 0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карбаматтар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3808 91 450 0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фосфорорганикалық қосылыстар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фосфорорганикалық қосылыстар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дитиокарбаматтар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бензимидазолдар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диазол немесе триазол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3808 92 600 0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диазиндер немесе морфолиндер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феноксифитогормондар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триазиндер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амидтер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карбаматтар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3808 93 210 0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динитроанилин туындылары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3808 93 230 0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карбамид, урацил немесе сульфонилкарбамид туындылары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3808 93 290 0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өскінге қарсы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өсімдіктердің өсуін реттегіштер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төрттік аммоний тұздары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галогенделген қосылыстар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3808 99 200 0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родентицидтер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3808 99 800 0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безгекті анықтау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иммунологиялық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қан тобын анықтауға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иммунологиялық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полиизобутилен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3904 22 000 9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3904 50 900 0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гидролизденбеген ацетат топтары бар немесе жоқ поливинил спирті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3905 99 901 0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поливинилпирролидон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3905 99 909 0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поли[N-(3-гидроксиимино-1,1-диметилбутил)акриламид]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феноло-альдегидті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3912 11 000 9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3912 39 200 0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гидроксипропилцеллюлоза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күрделі целлюлоза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винилхлорид полимерлерінен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 үшін5)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3919 10 800 0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3920 20 290 0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3920 43 100 9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 полимерлерінен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поливинилхлоридтен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 өнеркәсібіне арналған сүзгі элементтері (гемодиализге арналған мембраналарды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қырқылған жүн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үстіңгі бетінің тығыздығы 300 г/м2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негізінен немесе тек химиялық жіптермен араласқан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5111 30 100 0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үстіңгі бетінің тығыздығы 300 г/м2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714,29 дтекстен кем, бірақ 232,56 дтекстен кем емес (14 метрлік нөмірден жоғары ,бірақ 43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232,56 дтекстен кем, бірақ 192,31 дтекстен кем емес (43 метрлік нөмірден жоғары ,бірақ 52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714,29 дтекстен кем, бірақ 232,56 дтекстен кем емес (14 метрлік нөмірден жоғары, бірақ 43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232,56 дтекстен кем, бірақ 192,31 дтекстен кем емес (43 метрлік нөмірден жоғары, бірақ 52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192,31 дтекстен кем, бірақ 125 дтекстен кем емес (52 метрлік нөмірден жоғары, бірақ 80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85 мас.% немесе одан көп мақта талшықтары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мыжылған немесе түтілген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 ширатылған (ширатылған) немесе бір ширатылған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5401 10 120 0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мақта талшықтарымен оралған полиэфирлі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5401 10 160 0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текстураланған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5401 10 180 0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 саудада сату үшін өлшеніп салынған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5401 10 140 0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 саудада сату үшін өлшеніп салынбаған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арамидтерден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5402 19 000 1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желілік тығыздығы 900 дтекстен кем емес амидтерден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жіптің желілік тығыздығы 50 текс аспайтын нейлон немесе басқа полиамидтерден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5402 34 000 0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5402 46 000 0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ішінара бағдарланған полиэфирлі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5402 51 000 0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нейлонды немесе басқа полиамидтерден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5402 63 000 9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 немесе одан көп желілік тығыздықтағы және көлденең қимасының мөлшері 1 мм-ден аспайтын жасанды моножіптер; ені 5 мм-ден аспайтын жасанды тоқыма материалдарынан жасалған жалпақ және ұқсас жіптер (мысалы, жасанды сабан)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өлшеніп салынған кешенді химиялық жіптер (тігін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5407 20 190 0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 м немесе одан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5407 61 300 0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5407 61 500 0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түрлі түсті 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5407 72 000 0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5407 73 000 0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 түсті 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5407 83 000 0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 түсті 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беріктігі жоғары вискозды жіптерден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5408 22 100 0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ені 135 см-ден астам, бірақ 155 см-ден аспайтын мата өру, кері саржаны қоса алғанда саржалық өру немесе атласты өру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5408 23 000 0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 түсті 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5408 24 000 0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басып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5408 32 000 0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5408 33 000 0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 түсті 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5408 34 000 0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басып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нейлоннан немесе өзге де полиамидтерден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полиэфирлі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 саудада сату үшін өлшеніп салынбаған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 саудада сату үшін өлшеніп салынған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 саудада сату үшін өлшеніп салынған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5509 62 000 0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негізінен немесе тек мақта талшықтарымен араласқан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негізінен немесе тек қана жүнмен немесе жануарлардың жұқа қылымен араласқан өзге де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негізінен немесе тек қана мақта талшықтарымен араласқан өзге де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осы талшықтардың немесе одан көп 85 мас. % болатын синтетикалық талшықтардан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осы талшықтардың 85 мас.% кем синтетикалық талшықтардан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5512 19 100 0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басып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5512 99 100 0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басып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5514 30 100 0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полиэфирлі талшықтардан, жайма 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5514 30 500 0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полиэфирлі талшықтардан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5514 30 900 0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5515 12 100 0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5515 13 190 0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5515 21 900 0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5515 99 800 0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басып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5516 23 900 0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5516 24 000 0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басып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5516 32 000 0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5516 93 000 0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 түсті иірімжіптерден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5603 14 100 1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матаға жатпайтын материалдардан жасалған поливинилхлоридті жабыны бар асхана үлдірі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0,17 евро63С)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5603 14 100 9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5603 14 900 0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5603 91 900 0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5603 92 100 0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жабыны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5603 92 900 0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полиэфирлерден, нейлоннан немесе өзге де полиамидтерден немесе сіңдірілген немесе жабыны бар вискоза талшығынан жасалған беріктігі жоғары 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жіп немесе 5404 немесе 5405-тауар позициясының жалпақ немесе соған ұқсас жіп болып табылатын, жіп, жолақ немесе таспа немесе ұнтақ түріндегі металмен құрамдастырылған немесе металмен қапталған металдандырылған, оқалы немесе оқалы емес 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5606 00 990 0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қаптау арқан жібі мен кендіржіп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өрілген немесе өрмеде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желілік тығыздығы 50 000 дтекс (5 г/м) немесе одан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өрілген немесе өрмеде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синтетикалық талшықтардан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5608 11 200 0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арқанжіптерден, жіптерден немесе арқаннан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5608 11 800 0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5608 19 110 0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арқанжіптерден, жіптерден немесе арқаннан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5608 19 190 0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5608 19 300 0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5608 19 900 0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Жіптерден немесе иірімжіптерден, 5404 немесе 5405-тауар позициясының жалпақ немесе ұқсас жіптерінен, арқанжіптерден, жіптерден, арқаннан немесе сымарқаннан жасалған, басқа жерде аталмаған немесе енгізілмеген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сіңірілген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сіңірілген немесе жабылған тоқыма материалдар; театрлық декорациялар, көркемдік студияларға арналған арқалықтар болып табылатын боялған кенептер немесе осыған ұқсастары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дайын немесе дайын емес түрдегі ситомата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адам шашынан жасалған маталарды қоса алғанда, майды сығуға немесе ұқсас мақсаттарға арналған престерде пайдаланылатын филтрлейтін немесе сүзетін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 иірімжіптен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 иірімжіптен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6001 92 000 0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 иірімжіптен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6003 30 100 0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негізі тоқылған шілтер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5 мас.% немесе одан көп эластомерлі жіптер, бірақ құрамында резеңке жіптер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6005 36 500 0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перделерге арналған кенептен немесе тюль перделеріне арналған кенептерден басқа негізі тоқылған шілтер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жүн иірімжіптен немесе жануарлардың биязы қылынан жасалған иірімжіптен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басып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перделер үшін, оның ішінде тюль перделеріне арналған кенеп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перделер үшін, оның ішінде тюль перделеріне арналған кенеп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перделер үшін, оның ішінде тюль перделеріне арналған кенеп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6006 34 100 0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перделер үшін, оның ішінде тюль перделеріне арналған кенеп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6006 34 900 0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6006 43 000 0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 түсті иірімжіптен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6006 44 000 0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басып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ампулалар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7010 90 710 0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0,055 л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0,055 л көп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көлденең қимасының ең үлкен мөлшері 0,5 мм-ден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тазартылған мыстан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7607 11 110 9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қалыңдығы кемінде 0,0046 мм, бірақ 0,021 мм-ден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7607 11 190 9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қалыңдығы кемінде 0,0046 мм, бірақ 0,021 мм-ден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0,021 мм кем емес, бірақ 0,2 мм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0,021 мм-ден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өздігінен жабысатын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(негізін есептемегенде) 0,021 мм-ден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(негізін есептемегенде) кемінде 0,021 мм, бірақ 0,2 мм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7608 20 810 8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зқорғасыннан жасалған тығындау қақпақтары; </w:t>
            </w:r>
          </w:p>
          <w:p>
            <w:pPr>
              <w:spacing w:after="20"/>
              <w:ind w:left="20"/>
              <w:jc w:val="both"/>
            </w:pPr>
            <w:r>
              <w:rPr>
                <w:rFonts w:ascii="Times New Roman"/>
                <w:b w:val="false"/>
                <w:i w:val="false"/>
                <w:color w:val="000000"/>
                <w:sz w:val="20"/>
              </w:rPr>
              <w:t>
диаметрі 21 мм-ден астам алюминийден жасалған тығындау қақпақтары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8408 10 110 0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8901 -8906-тауар позицияларының теңіз кемелері, 8904 00 100 0-кіші қосалқы позициясының буксирлері және 8906 10 000-қосалқы позициясының әскери корабльдері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8408 10 710 0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8901 -8906-тауар позицияларының теңіз кемелері, 8904 00 100 0-кіші қосалқы позициясының буксирлері және 8906 10 000-қосалқы позициясының әскери корабльдері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8408 10 790 0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8408 10 910 0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8901 -8906-тауар позицияларының теңіз кемелері, 8904 00 100 0-кіші қосалқы позициясының буксирлері және 8906 10 000-қосалқы позициясының әскери корабльдері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8424 49 990 0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құйма шойыннан немесе болаттан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тұрақты ток қозғалтқыштары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асинхронды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асинхронды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күштік аккумуляторлар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шаңсорғыштар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8528 52 900 9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9001 40 410 0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бір фокалды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9001 50 410 0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бір фокалды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көлемі 2 млн-нан аспайтын инсулин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көлемі 2 млн-нан аспайтын инсулин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металл түтікшелі инелер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тігістер жасауға арналған инелер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9018 50 900 0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эндоскоптар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9018 90 500 1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қанды, қан алмастырғыштарды және инфузиялық ерітінділерді алуға және құюға арналған жүйелер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9025 19 200 0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9025 19 800 9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9025 90 000 8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5 сәуірдегі</w:t>
            </w:r>
            <w:r>
              <w:br/>
            </w:r>
            <w:r>
              <w:rPr>
                <w:rFonts w:ascii="Times New Roman"/>
                <w:b w:val="false"/>
                <w:i w:val="false"/>
                <w:color w:val="000000"/>
                <w:sz w:val="20"/>
              </w:rPr>
              <w:t>№ 46 шешіміне</w:t>
            </w:r>
            <w:r>
              <w:br/>
            </w:r>
            <w:r>
              <w:rPr>
                <w:rFonts w:ascii="Times New Roman"/>
                <w:b w:val="false"/>
                <w:i w:val="false"/>
                <w:color w:val="000000"/>
                <w:sz w:val="20"/>
              </w:rPr>
              <w:t>№ 2 ҚОСЫМША</w:t>
            </w:r>
          </w:p>
        </w:tc>
      </w:tr>
    </w:tbl>
    <w:p>
      <w:pPr>
        <w:spacing w:after="0"/>
        <w:ind w:left="0"/>
        <w:jc w:val="left"/>
      </w:pPr>
      <w:r>
        <w:rPr>
          <w:rFonts w:ascii="Times New Roman"/>
          <w:b/>
          <w:i w:val="false"/>
          <w:color w:val="000000"/>
        </w:rPr>
        <w:t xml:space="preserve"> Кеден одағы Комиссиясының және Еуразиялық экономикалық комиссия Кеңесінің</w:t>
      </w:r>
      <w:r>
        <w:br/>
      </w:r>
      <w:r>
        <w:rPr>
          <w:rFonts w:ascii="Times New Roman"/>
          <w:b/>
          <w:i w:val="false"/>
          <w:color w:val="000000"/>
        </w:rPr>
        <w:t>шешімдеріне енгізілетін</w:t>
      </w:r>
      <w:r>
        <w:br/>
      </w:r>
      <w:r>
        <w:rPr>
          <w:rFonts w:ascii="Times New Roman"/>
          <w:b/>
          <w:i w:val="false"/>
          <w:color w:val="000000"/>
        </w:rPr>
        <w:t>ӨЗГЕРІСТЕР</w:t>
      </w:r>
    </w:p>
    <w:p>
      <w:pPr>
        <w:spacing w:after="0"/>
        <w:ind w:left="0"/>
        <w:jc w:val="both"/>
      </w:pPr>
      <w:r>
        <w:rPr>
          <w:rFonts w:ascii="Times New Roman"/>
          <w:b w:val="false"/>
          <w:i w:val="false"/>
          <w:color w:val="000000"/>
          <w:sz w:val="28"/>
        </w:rPr>
        <w:t xml:space="preserve">
      1. Кеден одағы Комиссиясының "Еуразиялық экономикалық одақтың Бірыңғай кедендік-тарифтік реттеуі туралы" 2009 жылғы 27 қарашадағы </w:t>
      </w:r>
    </w:p>
    <w:p>
      <w:pPr>
        <w:spacing w:after="0"/>
        <w:ind w:left="0"/>
        <w:jc w:val="both"/>
      </w:pPr>
      <w:r>
        <w:rPr>
          <w:rFonts w:ascii="Times New Roman"/>
          <w:b w:val="false"/>
          <w:i w:val="false"/>
          <w:color w:val="000000"/>
          <w:sz w:val="28"/>
        </w:rPr>
        <w:t>№ 130 шешімінің 7-тармағының 7.1.41) тармақшасының күші жойылды деп танылсын.</w:t>
      </w:r>
    </w:p>
    <w:p>
      <w:pPr>
        <w:spacing w:after="0"/>
        <w:ind w:left="0"/>
        <w:jc w:val="both"/>
      </w:pPr>
      <w:r>
        <w:rPr>
          <w:rFonts w:ascii="Times New Roman"/>
          <w:b w:val="false"/>
          <w:i w:val="false"/>
          <w:color w:val="000000"/>
          <w:sz w:val="28"/>
        </w:rPr>
        <w:t>
      2. Еуразиялық экономикалық комиссия Кеңесінің 2015 жылғы 14 қазандағы № 59 шешімімен бекітілген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мөлшерлемелерімен салыстырғанда неғұрлым төмен кедендік әкелу баждарының мөлшерлемелерін қолданатын тауарлардың және осындай баждар мөлшерлемелері мөлшерінің тізбесіне мынадай өзгертілсін:</w:t>
      </w:r>
    </w:p>
    <w:p>
      <w:pPr>
        <w:spacing w:after="0"/>
        <w:ind w:left="0"/>
        <w:jc w:val="both"/>
      </w:pPr>
      <w:r>
        <w:rPr>
          <w:rFonts w:ascii="Times New Roman"/>
          <w:b w:val="false"/>
          <w:i w:val="false"/>
          <w:color w:val="000000"/>
          <w:sz w:val="28"/>
        </w:rPr>
        <w:t>
      а) ЕАЭО СЭҚ ТН кодтары 0404 10 040 0, 0404 10 060 0, 0404 10 120 9, 0404 10 140 0, 0404 10 160 9, 0404 10 280 0, 0404 10 320 0, 0404 10 340 0, 0404 10 360 0, 0404 10 380 0, 0404 10 480 0, 0404 10 520 0, 0404 10 540 0, 0404 10 560 0, 0404 10 580 0, 0404 10 620 0, 0404 10 720 0, 0404 10 740 0, 0404 10 760 0, 0404 10 780 0, 0404 10 820 0, 0404 10 840 0, 0404 90 210 0, 0404 90 230 0, 0404 90 290 0, 0404 90 810 0, 0404 90 830 0, 0404 90 890 0, 0703 20 000 0, 0709 60 100 2, 0709 60 990 0, 0803 10 100 0, 0805 10 200 0, 0805 10 800 0, 0805 21 000 0, 0805 22 000 0, 0805 29 000 0, 0805 40 000 0, 0805 50 100 0, 0901 21 000 1, 0901 21 000 2, 0901 21 000 8, 0901 22 000 1, 0901 22 000 2, 0901 22 000 8, 0902 10 000 1, 0902 10 000 9, 1108 14 000 0, 1504 10 100 0, 1504 10 990 0, 1504 20 900 0, 1702 90 790 0, 1702 90 950 0, 1901 90 980 0, 2106 90 980 8, 2907 21 000 0, 2936 21 000 0, 2936 22 000 1, 2936 22 000 9, 2936 23 000 0, 2936 24 000 0, 2936 25 000 0, 2936 26 000 0, 2936 27 000 0, 2936 28 000 0, 2936 29 000 1, 2936 29 000 9, 2936 90 000 1, 2936 90 000 2, 2936 90 000 9, 2939 11 000 0, 2939 19 000 0, 2939 20 000 0, 2939 30 000 0, 2939 41 000 0, 2939 42 000 0, 2939 44 000 0, 2939 49 000 0, 2939 51 000 0, 2939 59 000 0, 2939 79 000 0, 3001 20 100 0, 3001 20 900 0, 3001 90 200 0, 3001 90 980 0, 3002 12 000 2, 3002 12 000 3, 3002 12 000 4, 3002 12 000 5, 3002 12 000 9, 3002 13 000 0, 3002 14 000 0, 3002 15 000 0, 3002 41 000 0, 3002 42 000 0, 3002 49 000 1, 3002 49 000 9, 3002 51 000 0, 3002 59 000 0, 3002 90 100 0, 3002 90 300 0, 3002 90 800 0, 3004 10 000 1, 3004 10 000 4, 3004 10 000 5, 3004 10 000 6, 3004 10 000 7, 3004 10 000 8, 3004 20 000 1, 3004 20 000 2, 3004 20 000 4, 3004 20 000 8, 3004 32 000 1, 3004 32 000 8, 3004 39 000 1, 3004 39 000 8, 3004 41 000 0, 3004 42 000 0, 3004 43 000 0, 3004 49 000 1, 3004 49 000 8, 3004 50 000 1, 3004 50 000 2, 3004 50 000 5, 3004 50 000 6, 3004 50 000 9, 3004 60 000 0, 3004 90 000 1, 3004 90 000 2, 3004 90 000 5, 3004 90 000 6, 3004 90 000 8, 3006 10 100 0, 3006 10 900 0, 3006 30 000 0, 3006 40 000 0, 3006 50 000 0, 3006 60 000 1, 3006 60 000 2, 3006 60 000 9, 3504 00 900 0, 3505 10 900 0, 3808 59 000 1, 3822 11 000 0, 3822 12 000 1, 3822 13 000 0, 3822 19 000 1, 3917 40 000 1, 4015 12 000 9, 4016 99 910 1, 4016 99 970 2, 4016 99 970 3, 4811 10 000 0, 4811 41 900 0, 4811 49 000 0, 4822 10 000 0, 4907 00 101 0, 4908 90 000 0, 4911 99 000 0, 5402 11 000 0, 5603 14 100 1, 5607 29 000 0, 5607 49 110 0, 5607 49 190 0, 5607 49 900 0, 5607 50 110 0, 5607 50 900 0, 5607 90 900 0, 5907 00 000 0, 6117 90 000 0, 6804 10 000 0, 6804 22 120 0, 6804 22 300 0, 6804 22 500 0, 6804 22 900 0, 6804 23 000 0, 6804 30 000 0, 6806 90 000 0, 6813 89 000 9, 6902 10 000 0, 6902 20 990 0, 6902 90 000 0, 6903 20 900 0, 6903 90 900 0, 7015 90 000 0, 7017 10 000 0, 7210 90 800 0, 7312 10 850 8, 7317 00 800 1, 7317 00 800 8, 7326 20 000 1, 7326 20 000 2, 7326 20 000 3, 7326 90 940 9, 7326 90 980 4, 7505 22 000 0, 7606 12 920 1, 7606 12 930 9, 7606 12 990 0, 7606 92 000 0, 7607 11 110 9, 7607 11 190 9, 7607 11 900 0, 7607 19 900 1, 7607 19 900 9, 7607 20 100 0, 7607 20 900 0, 7612 90 800 1, 8101 10 000 0, 8104 19 000 0, 8309 90 100 0, 8309 90 900 0, 8408 90 410 1, 8408 90 430 1, 8408 90 450 1, 8408 90 470 1, 8408 90 610 1, 8408 90 810 1, 8418 50 190 0, 8481 40 100 0, 8481 90 000 0, 8501 10 990 0, 8501 51 000 1, 8501 52 200 1, 8507 20 800 1, 8508 60 000 0, 8536 50 110 9, 8539 49 000 0, 8544 42 900 7, 8544 42 900 9, 8609 00 900 9, 9018 31 900 9, 9018 50 900 0, 9018 90 200 0, 9018 90 500 1, 9021 40 000 0, 9021 50 000 0, 9021 90 100 0, 9025 19 200 0, 9025 19 800 9, 9027 90 800 0, 9030 33 990 0, 9402 90 000 0, 9602 00 000 9, 9603 50 000 9, 9603 90 990 0, 9606 10 000 0, 9606 21 000 0, 9606 22 000 0, 9607 11 000 0, 9607 20 100 0, 9607 20 900 0, 9616 10 100 0 және 9616 10 900 0 позициялардың үшінші бағаны "15" деген сілтеме белгімен толықтырылсын:</w:t>
      </w:r>
    </w:p>
    <w:p>
      <w:pPr>
        <w:spacing w:after="0"/>
        <w:ind w:left="0"/>
        <w:jc w:val="both"/>
      </w:pPr>
      <w:r>
        <w:rPr>
          <w:rFonts w:ascii="Times New Roman"/>
          <w:b w:val="false"/>
          <w:i w:val="false"/>
          <w:color w:val="000000"/>
          <w:sz w:val="28"/>
        </w:rPr>
        <w:t>
      б) ЕАЭО СЭҚ ТН коды 7606 12 920 3 позициясының үшінші бағанындағы "10" деген сілтеме белгі "16" деген сілтеме белгімен толықтырылсын;</w:t>
      </w:r>
    </w:p>
    <w:p>
      <w:pPr>
        <w:spacing w:after="0"/>
        <w:ind w:left="0"/>
        <w:jc w:val="both"/>
      </w:pPr>
      <w:r>
        <w:rPr>
          <w:rFonts w:ascii="Times New Roman"/>
          <w:b w:val="false"/>
          <w:i w:val="false"/>
          <w:color w:val="000000"/>
          <w:sz w:val="28"/>
        </w:rPr>
        <w:t>
      в) мынадай мазмұндағы 15 және 16-сілтемелермен толықтырылсын:</w:t>
      </w:r>
    </w:p>
    <w:p>
      <w:pPr>
        <w:spacing w:after="0"/>
        <w:ind w:left="0"/>
        <w:jc w:val="both"/>
      </w:pPr>
      <w:r>
        <w:rPr>
          <w:rFonts w:ascii="Times New Roman"/>
          <w:b w:val="false"/>
          <w:i w:val="false"/>
          <w:color w:val="000000"/>
          <w:sz w:val="28"/>
        </w:rPr>
        <w:t>
      "15 Кедендік әкелу бажының ставкасы 2022 жылғы 1 қазаннан бастап қолданылады.</w:t>
      </w:r>
    </w:p>
    <w:p>
      <w:pPr>
        <w:spacing w:after="0"/>
        <w:ind w:left="0"/>
        <w:jc w:val="both"/>
      </w:pPr>
      <w:r>
        <w:rPr>
          <w:rFonts w:ascii="Times New Roman"/>
          <w:b w:val="false"/>
          <w:i w:val="false"/>
          <w:color w:val="000000"/>
          <w:sz w:val="28"/>
        </w:rPr>
        <w:t>
      16 Еуразиялық экономикалық одақтың Бірыңғай кедендік тарифінің кедендік әкелу бажының ставкасы 2022 жылғы 28 наурыздан бастап 2022 жылғы 30 қыркүйекті қоса алғандағы аралықта, сондай-ақ 2023 жылғы 1 наурыздан бастап қолданылады.".</w:t>
      </w:r>
    </w:p>
    <w:p>
      <w:pPr>
        <w:spacing w:after="0"/>
        <w:ind w:left="0"/>
        <w:jc w:val="both"/>
      </w:pPr>
      <w:r>
        <w:rPr>
          <w:rFonts w:ascii="Times New Roman"/>
          <w:b w:val="false"/>
          <w:i w:val="false"/>
          <w:color w:val="000000"/>
          <w:sz w:val="28"/>
        </w:rPr>
        <w:t>
      3. Еуразиялық экономикалық комиссия Кеңесінің "Еуразиялық экономикалық одаққа мүше мемлекеттер экономикаларының орнықтылығын арттыруға бағытталған шараларды іске асыру мақсатында Кеден одағы Комиссиясының кейбір шешімдеріне өзгерістер енгізу туралы және Еуразиялық экономикалық одақтың кедендік аумағына әкелінетін тауарлардың тізбелерін бекіту туралы" 2022 жылғы 17 наурыздағы № 37 шешіміне мынадай өзгерістер енгізілсін:</w:t>
      </w:r>
    </w:p>
    <w:p>
      <w:pPr>
        <w:spacing w:after="0"/>
        <w:ind w:left="0"/>
        <w:jc w:val="both"/>
      </w:pPr>
      <w:r>
        <w:rPr>
          <w:rFonts w:ascii="Times New Roman"/>
          <w:b w:val="false"/>
          <w:i w:val="false"/>
          <w:color w:val="000000"/>
          <w:sz w:val="28"/>
        </w:rPr>
        <w:t>
      а) 3-тармақтың төртінші абзацының күші жойылды деп танылсын;</w:t>
      </w:r>
    </w:p>
    <w:p>
      <w:pPr>
        <w:spacing w:after="0"/>
        <w:ind w:left="0"/>
        <w:jc w:val="both"/>
      </w:pPr>
      <w:r>
        <w:rPr>
          <w:rFonts w:ascii="Times New Roman"/>
          <w:b w:val="false"/>
          <w:i w:val="false"/>
          <w:color w:val="000000"/>
          <w:sz w:val="28"/>
        </w:rPr>
        <w:t>
      б) көрсетілген Шешімге № 1 қосымша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 2022 жылғы</w:t>
            </w:r>
            <w:r>
              <w:br/>
            </w:r>
            <w:r>
              <w:rPr>
                <w:rFonts w:ascii="Times New Roman"/>
                <w:b w:val="false"/>
                <w:i w:val="false"/>
                <w:color w:val="000000"/>
                <w:sz w:val="20"/>
              </w:rPr>
              <w:t>17 наурыздағы № 37 шешіміне</w:t>
            </w:r>
            <w:r>
              <w:br/>
            </w:r>
            <w:r>
              <w:rPr>
                <w:rFonts w:ascii="Times New Roman"/>
                <w:b w:val="false"/>
                <w:i w:val="false"/>
                <w:color w:val="000000"/>
                <w:sz w:val="20"/>
              </w:rPr>
              <w:t>№ 1 ҚОСЫМША</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 шешімінің</w:t>
            </w:r>
            <w:r>
              <w:br/>
            </w:r>
            <w:r>
              <w:rPr>
                <w:rFonts w:ascii="Times New Roman"/>
                <w:b w:val="false"/>
                <w:i w:val="false"/>
                <w:color w:val="000000"/>
                <w:sz w:val="20"/>
              </w:rPr>
              <w:t>редакциясында)</w:t>
            </w:r>
          </w:p>
        </w:tc>
      </w:tr>
    </w:tbl>
    <w:p>
      <w:pPr>
        <w:spacing w:after="0"/>
        <w:ind w:left="0"/>
        <w:jc w:val="left"/>
      </w:pPr>
      <w:r>
        <w:rPr>
          <w:rFonts w:ascii="Times New Roman"/>
          <w:b/>
          <w:i w:val="false"/>
          <w:color w:val="000000"/>
        </w:rPr>
        <w:t xml:space="preserve"> Еуразиялық экономикалық одаққа мүше мемлекеттер экономикаларының</w:t>
      </w:r>
      <w:r>
        <w:br/>
      </w:r>
      <w:r>
        <w:rPr>
          <w:rFonts w:ascii="Times New Roman"/>
          <w:b/>
          <w:i w:val="false"/>
          <w:color w:val="000000"/>
        </w:rPr>
        <w:t xml:space="preserve">орнықтылығын арттыруға бағытталған шараларды </w:t>
      </w:r>
      <w:r>
        <w:br/>
      </w:r>
      <w:r>
        <w:rPr>
          <w:rFonts w:ascii="Times New Roman"/>
          <w:b/>
          <w:i w:val="false"/>
          <w:color w:val="000000"/>
        </w:rPr>
        <w:t xml:space="preserve">іске асыру мақсатында Еуразиялық экономикалық одақтың кедендік </w:t>
      </w:r>
      <w:r>
        <w:br/>
      </w:r>
      <w:r>
        <w:rPr>
          <w:rFonts w:ascii="Times New Roman"/>
          <w:b/>
          <w:i w:val="false"/>
          <w:color w:val="000000"/>
        </w:rPr>
        <w:t xml:space="preserve">аумағына әкелінетін азық-түлік тауарлары мен оларды </w:t>
      </w:r>
      <w:r>
        <w:br/>
      </w:r>
      <w:r>
        <w:rPr>
          <w:rFonts w:ascii="Times New Roman"/>
          <w:b/>
          <w:i w:val="false"/>
          <w:color w:val="000000"/>
        </w:rPr>
        <w:t xml:space="preserve">өндіруде пайдаланылатын тауарлардың </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3505 10 100 0, 3505 10 500 0, 3505 20 100 0, 3505 20 300 0, 3505 20 500 0, 3505 20 900 0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Декстриндер және өзге де түрлендірілген крахмалдар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3824 99 550 0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Майға арналған эмульгаторлар</w:t>
            </w:r>
          </w:p>
        </w:tc>
      </w:tr>
    </w:tbl>
    <w:p>
      <w:pPr>
        <w:spacing w:after="0"/>
        <w:ind w:left="0"/>
        <w:jc w:val="both"/>
      </w:pPr>
      <w:r>
        <w:rPr>
          <w:rFonts w:ascii="Times New Roman"/>
          <w:b w:val="false"/>
          <w:i w:val="false"/>
          <w:color w:val="000000"/>
          <w:sz w:val="28"/>
        </w:rPr>
        <w:t>
      Ескертпе. Осы тізбенің мақсаттары үшін ЕАЭО СЭҚ ТН кодын да, тауар атауын да басшылыққа алу қажет.";</w:t>
      </w:r>
    </w:p>
    <w:p>
      <w:pPr>
        <w:spacing w:after="0"/>
        <w:ind w:left="0"/>
        <w:jc w:val="both"/>
      </w:pPr>
      <w:r>
        <w:rPr>
          <w:rFonts w:ascii="Times New Roman"/>
          <w:b w:val="false"/>
          <w:i w:val="false"/>
          <w:color w:val="000000"/>
          <w:sz w:val="28"/>
        </w:rPr>
        <w:t>
      в) көрсетілген Шешімге № 2 қосымша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17 наурыздағы</w:t>
            </w:r>
            <w:r>
              <w:br/>
            </w:r>
            <w:r>
              <w:rPr>
                <w:rFonts w:ascii="Times New Roman"/>
                <w:b w:val="false"/>
                <w:i w:val="false"/>
                <w:color w:val="000000"/>
                <w:sz w:val="20"/>
              </w:rPr>
              <w:t>№ 37 шешіміне</w:t>
            </w:r>
            <w:r>
              <w:br/>
            </w:r>
            <w:r>
              <w:rPr>
                <w:rFonts w:ascii="Times New Roman"/>
                <w:b w:val="false"/>
                <w:i w:val="false"/>
                <w:color w:val="000000"/>
                <w:sz w:val="20"/>
              </w:rPr>
              <w:t>№ 1 ҚОСЫМША</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 шешімінің</w:t>
            </w:r>
            <w:r>
              <w:br/>
            </w:r>
            <w:r>
              <w:rPr>
                <w:rFonts w:ascii="Times New Roman"/>
                <w:b w:val="false"/>
                <w:i w:val="false"/>
                <w:color w:val="000000"/>
                <w:sz w:val="20"/>
              </w:rPr>
              <w:t>редакциясында</w:t>
            </w:r>
          </w:p>
        </w:tc>
      </w:tr>
    </w:tbl>
    <w:p>
      <w:pPr>
        <w:spacing w:after="0"/>
        <w:ind w:left="0"/>
        <w:jc w:val="left"/>
      </w:pPr>
      <w:r>
        <w:rPr>
          <w:rFonts w:ascii="Times New Roman"/>
          <w:b/>
          <w:i w:val="false"/>
          <w:color w:val="000000"/>
        </w:rPr>
        <w:t xml:space="preserve"> Еуразиялық экономикалық одаққа мүше мемлекеттер экономикаларының</w:t>
      </w:r>
      <w:r>
        <w:br/>
      </w:r>
      <w:r>
        <w:rPr>
          <w:rFonts w:ascii="Times New Roman"/>
          <w:b/>
          <w:i w:val="false"/>
          <w:color w:val="000000"/>
        </w:rPr>
        <w:t>орнықтылығын арттыруға бағытталған шараларды іске асыру мақсатында</w:t>
      </w:r>
      <w:r>
        <w:br/>
      </w:r>
      <w:r>
        <w:rPr>
          <w:rFonts w:ascii="Times New Roman"/>
          <w:b/>
          <w:i w:val="false"/>
          <w:color w:val="000000"/>
        </w:rPr>
        <w:t>Еуразиялық экономикалық одақтың кедендік аумағына әкелінетін азық-түлік</w:t>
      </w:r>
      <w:r>
        <w:br/>
      </w:r>
      <w:r>
        <w:rPr>
          <w:rFonts w:ascii="Times New Roman"/>
          <w:b/>
          <w:i w:val="false"/>
          <w:color w:val="000000"/>
        </w:rPr>
        <w:t xml:space="preserve">өнімдерін өндіру және өткізу үшін пайдаланылатын тауарлардың </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Пиретроидтарға негізделген инсектицидтер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3917 10 100 0, 3917 10 900 0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Қатайған протеиндерден немесе целлюлоза материалдарынан жасалған жасанды қабықшалар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3920 10 250 0, 3920 10 280 0, 3920 62 190 5, 3920 99 590 0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үлдір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қаптауға арналған қораптар, жәшіктер, себеттер және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4804 59 100 0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Крафт-қағаз және крафт-картон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4810 92 300 0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бір ағартылған сыртқы қабаты бар қағаз және картон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6806 10 000 1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мақта (көкөніс өсіруге арналған субстрат)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жүк және жүк-жолаушы жүзу құралдары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Осы тізбенің мақсаттары үшін ЕАЭО СЭҚ ТН кодын да, тауар атауын да басшылыққа алу қажет."; </w:t>
      </w:r>
    </w:p>
    <w:p>
      <w:pPr>
        <w:spacing w:after="0"/>
        <w:ind w:left="0"/>
        <w:jc w:val="both"/>
      </w:pPr>
      <w:r>
        <w:rPr>
          <w:rFonts w:ascii="Times New Roman"/>
          <w:b w:val="false"/>
          <w:i w:val="false"/>
          <w:color w:val="000000"/>
          <w:sz w:val="28"/>
        </w:rPr>
        <w:t>
      г) көрсетілген Шешімге № 4 қосымшадағы ЕАЭО СЭҚ ТН кодтары 2814 20 000 0, 3919 10 800 0, 6804 21 000 0, 7419 80 000 0, 7616 99 900 8 және 9603 50 000 9 позициялар алып тасталсын;</w:t>
      </w:r>
    </w:p>
    <w:p>
      <w:pPr>
        <w:spacing w:after="0"/>
        <w:ind w:left="0"/>
        <w:jc w:val="both"/>
      </w:pPr>
      <w:r>
        <w:rPr>
          <w:rFonts w:ascii="Times New Roman"/>
          <w:b w:val="false"/>
          <w:i w:val="false"/>
          <w:color w:val="000000"/>
          <w:sz w:val="28"/>
        </w:rPr>
        <w:t xml:space="preserve">
      д) көрсетілген Шешімге № 6 қосымшада: </w:t>
      </w:r>
    </w:p>
    <w:p>
      <w:pPr>
        <w:spacing w:after="0"/>
        <w:ind w:left="0"/>
        <w:jc w:val="both"/>
      </w:pPr>
      <w:r>
        <w:rPr>
          <w:rFonts w:ascii="Times New Roman"/>
          <w:b w:val="false"/>
          <w:i w:val="false"/>
          <w:color w:val="000000"/>
          <w:sz w:val="28"/>
        </w:rPr>
        <w:t>
      атауы "Полиизобутилен" және "85 мас.% құрайтын мақта-мата иірімжібі (тігін жіптерінен басқа) немесе бөлшек сауда үшін өлшеп салынбаған немесе одан да көп мақта талшықтары" деген позициялар алып тасталсын;</w:t>
      </w:r>
    </w:p>
    <w:p>
      <w:pPr>
        <w:spacing w:after="0"/>
        <w:ind w:left="0"/>
        <w:jc w:val="both"/>
      </w:pPr>
      <w:r>
        <w:rPr>
          <w:rFonts w:ascii="Times New Roman"/>
          <w:b w:val="false"/>
          <w:i w:val="false"/>
          <w:color w:val="000000"/>
          <w:sz w:val="28"/>
        </w:rPr>
        <w:t>
      атауы "Джут талшықтарынан немесе 5303 тауар позициясының басқа да тоқыма қабықты талшықтарынан жасалған иірімжіп" деген позициядағы ЕАЭО СЭҚ ТН "5307 10 000 0, 5307 20 000 0" деген коды ЕАЭО СЭҚ ТН "5307 10 000 0" деген кодымен ауыстырылысын;</w:t>
      </w:r>
    </w:p>
    <w:p>
      <w:pPr>
        <w:spacing w:after="0"/>
        <w:ind w:left="0"/>
        <w:jc w:val="both"/>
      </w:pPr>
      <w:r>
        <w:rPr>
          <w:rFonts w:ascii="Times New Roman"/>
          <w:b w:val="false"/>
          <w:i w:val="false"/>
          <w:color w:val="000000"/>
          <w:sz w:val="28"/>
        </w:rPr>
        <w:t>
      атауы "5404 тауар позициясының материалдарынан дайындалатын маталарды қоса алғанда, синтетикалық кешенді жіптерден жасалған маталар" деген позициядағы ЕАЭО СЭҚ ТН "5407 20 190 0,", "5407 42 000 0,", "5407 61 300 0,", "5407 72 000 0, 5407 73 000 0," деген кодтары алып тасталсын;</w:t>
      </w:r>
    </w:p>
    <w:p>
      <w:pPr>
        <w:spacing w:after="0"/>
        <w:ind w:left="0"/>
        <w:jc w:val="both"/>
      </w:pPr>
      <w:r>
        <w:rPr>
          <w:rFonts w:ascii="Times New Roman"/>
          <w:b w:val="false"/>
          <w:i w:val="false"/>
          <w:color w:val="000000"/>
          <w:sz w:val="28"/>
        </w:rPr>
        <w:t>
      е) көрсетілген Шешімге № 8 қосымшада ЕАЭО СЭҚ ТН коды 2918 12 000 0 позиция алып тасталсын.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