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b769" w14:textId="42ab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29 қарашадағы № 187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келісімнің 3-бабының бірінші абзацына және 4-бабының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187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Еуразиялық экономикалық комиссия Алқасының 2015 жылғы 1 қыркүйектегі № 112 шешімімен бекітілген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тәртібінің </w:t>
      </w:r>
      <w:r>
        <w:rPr>
          <w:rFonts w:ascii="Times New Roman"/>
          <w:b w:val="false"/>
          <w:i w:val="false"/>
          <w:color w:val="000000"/>
          <w:sz w:val="28"/>
        </w:rPr>
        <w:t>5-тармағының</w:t>
      </w:r>
      <w:r>
        <w:rPr>
          <w:rFonts w:ascii="Times New Roman"/>
          <w:b w:val="false"/>
          <w:i w:val="false"/>
          <w:color w:val="000000"/>
          <w:sz w:val="28"/>
        </w:rPr>
        <w:t xml:space="preserve"> "г" тармақшасындағы және </w:t>
      </w:r>
      <w:r>
        <w:rPr>
          <w:rFonts w:ascii="Times New Roman"/>
          <w:b w:val="false"/>
          <w:i w:val="false"/>
          <w:color w:val="000000"/>
          <w:sz w:val="28"/>
        </w:rPr>
        <w:t>7-тармағының</w:t>
      </w:r>
      <w:r>
        <w:rPr>
          <w:rFonts w:ascii="Times New Roman"/>
          <w:b w:val="false"/>
          <w:i w:val="false"/>
          <w:color w:val="000000"/>
          <w:sz w:val="28"/>
        </w:rPr>
        <w:t xml:space="preserve"> "в" тармақшасындағы "2022 жылғы 31 желтоқсанға дейін" деген сөздер "2023 жылғы 31 желтоқсанға дейін"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21-тармағы </w:t>
      </w:r>
      <w:r>
        <w:rPr>
          <w:rFonts w:ascii="Times New Roman"/>
          <w:b w:val="false"/>
          <w:i w:val="false"/>
          <w:color w:val="000000"/>
          <w:sz w:val="28"/>
        </w:rPr>
        <w:t>"а" тармақшасының</w:t>
      </w:r>
      <w:r>
        <w:rPr>
          <w:rFonts w:ascii="Times New Roman"/>
          <w:b w:val="false"/>
          <w:i w:val="false"/>
          <w:color w:val="000000"/>
          <w:sz w:val="28"/>
        </w:rPr>
        <w:t xml:space="preserve"> екінші абзацындағы "2022 жылғы 31 желтоқсанға дейін" деген сөздер "2023 жылғы 31 желтоқсанға дейін" деген сөздермен ауыстырылсын.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