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fdc90" w14:textId="e5fdc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2022 жылғы 15 қарашадағы № 178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"Уақытша санитариялық шаралар енгізу туралы ақпарат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1"/>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2022 жылғы 15 қарашадағы </w:t>
            </w:r>
            <w:r>
              <w:br/>
            </w:r>
            <w:r>
              <w:rPr>
                <w:rFonts w:ascii="Times New Roman"/>
                <w:b w:val="false"/>
                <w:i w:val="false"/>
                <w:color w:val="000000"/>
                <w:sz w:val="20"/>
              </w:rPr>
              <w:t>№ 178 шешімімен</w:t>
            </w:r>
            <w:r>
              <w:br/>
            </w:r>
            <w:r>
              <w:rPr>
                <w:rFonts w:ascii="Times New Roman"/>
                <w:b w:val="false"/>
                <w:i w:val="false"/>
                <w:color w:val="000000"/>
                <w:sz w:val="20"/>
              </w:rPr>
              <w:t>БЕКІТІЛГЕН</w:t>
            </w:r>
          </w:p>
        </w:tc>
      </w:tr>
    </w:tbl>
    <w:bookmarkStart w:name="z5" w:id="2"/>
    <w:p>
      <w:pPr>
        <w:spacing w:after="0"/>
        <w:ind w:left="0"/>
        <w:jc w:val="left"/>
      </w:pPr>
      <w:r>
        <w:rPr>
          <w:rFonts w:ascii="Times New Roman"/>
          <w:b/>
          <w:i w:val="false"/>
          <w:color w:val="000000"/>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 </w:t>
      </w:r>
    </w:p>
    <w:bookmarkEnd w:id="2"/>
    <w:bookmarkStart w:name="z6" w:id="3"/>
    <w:p>
      <w:pPr>
        <w:spacing w:after="0"/>
        <w:ind w:left="0"/>
        <w:jc w:val="left"/>
      </w:pPr>
      <w:r>
        <w:rPr>
          <w:rFonts w:ascii="Times New Roman"/>
          <w:b/>
          <w:i w:val="false"/>
          <w:color w:val="000000"/>
        </w:rPr>
        <w:t xml:space="preserve"> I. Жалпы ережелер</w:t>
      </w:r>
    </w:p>
    <w:bookmarkEnd w:id="3"/>
    <w:bookmarkStart w:name="z7" w:id="4"/>
    <w:p>
      <w:pPr>
        <w:spacing w:after="0"/>
        <w:ind w:left="0"/>
        <w:jc w:val="both"/>
      </w:pPr>
      <w:r>
        <w:rPr>
          <w:rFonts w:ascii="Times New Roman"/>
          <w:b w:val="false"/>
          <w:i w:val="false"/>
          <w:color w:val="000000"/>
          <w:sz w:val="28"/>
        </w:rPr>
        <w:t xml:space="preserve">
      1. Осы Қағидалар Еуразиялық экономикалық одақтың (бұдан әрі – Одақ) құқығына кіретін мынадай актілерге сәйкес әзірленді: </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санитариялық шараларды қолдану туралы" 2010 жылғы 28 мамырдағы № 299 шешімі; </w:t>
      </w:r>
    </w:p>
    <w:p>
      <w:pPr>
        <w:spacing w:after="0"/>
        <w:ind w:left="0"/>
        <w:jc w:val="both"/>
      </w:pPr>
      <w:r>
        <w:rPr>
          <w:rFonts w:ascii="Times New Roman"/>
          <w:b w:val="false"/>
          <w:i w:val="false"/>
          <w:color w:val="000000"/>
          <w:sz w:val="28"/>
        </w:rPr>
        <w:t>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"Санитариялық шараларды ақпараттық қамтамасыз ету саласындағы жалпы процестерді іске асыру қағидаларын бекіту туралы" 2020 жылғы 11 ақпандағы № 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 Қолданылу саласы</w:t>
      </w:r>
    </w:p>
    <w:bookmarkStart w:name="z9" w:id="5"/>
    <w:p>
      <w:pPr>
        <w:spacing w:after="0"/>
        <w:ind w:left="0"/>
        <w:jc w:val="both"/>
      </w:pPr>
      <w:r>
        <w:rPr>
          <w:rFonts w:ascii="Times New Roman"/>
          <w:b w:val="false"/>
          <w:i w:val="false"/>
          <w:color w:val="000000"/>
          <w:sz w:val="28"/>
        </w:rPr>
        <w:t xml:space="preserve">
      2. Осы Қағидалар "Уақытша санитариялық шаралар енгізу туралы ақпарат алмасуды қамтамасыз ету"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 тәртібі мен шарттарын айқындау мақсатында әзірленді.  </w:t>
      </w:r>
    </w:p>
    <w:bookmarkEnd w:id="5"/>
    <w:bookmarkStart w:name="z10" w:id="6"/>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III. Негізгі ұғымдар</w:t>
      </w:r>
    </w:p>
    <w:bookmarkStart w:name="z12" w:id="7"/>
    <w:p>
      <w:pPr>
        <w:spacing w:after="0"/>
        <w:ind w:left="0"/>
        <w:jc w:val="both"/>
      </w:pPr>
      <w:r>
        <w:rPr>
          <w:rFonts w:ascii="Times New Roman"/>
          <w:b w:val="false"/>
          <w:i w:val="false"/>
          <w:color w:val="000000"/>
          <w:sz w:val="28"/>
        </w:rPr>
        <w:t xml:space="preserve">
      4. Осы Қағидалардың мақсаттары үшін төмендегілерді білдіретін мынадай ұғымдар пайдаланылады: </w:t>
      </w:r>
    </w:p>
    <w:bookmarkEnd w:id="7"/>
    <w:p>
      <w:pPr>
        <w:spacing w:after="0"/>
        <w:ind w:left="0"/>
        <w:jc w:val="both"/>
      </w:pPr>
      <w:r>
        <w:rPr>
          <w:rFonts w:ascii="Times New Roman"/>
          <w:b w:val="false"/>
          <w:i w:val="false"/>
          <w:color w:val="000000"/>
          <w:sz w:val="28"/>
        </w:rPr>
        <w:t xml:space="preserve">
      "уақытша санитариялық шаралар" – халықтың санитариялық-эпидемиологиялық салауаттылығын қамтамасыз ету,  адам өмірі мен денсаулығын қорғау мақсатында адамдарға, Одақтың кедендік аумағына әкелінетін және (немесе) мүше мемлекеттер арасында өткізілетін көлік құралдарына, мемлекеттік санитариялық-эпидемиологиялық бақылауға жататын қадағалаудағы өнімге (тауарларға) қатысты Одаққа мүше мемлекет (бұдан әрі – мүше мемлекет) енгізетін уақытша сипаттағы шаралар, тыйымдар мен шектеулер;  </w:t>
      </w:r>
    </w:p>
    <w:p>
      <w:pPr>
        <w:spacing w:after="0"/>
        <w:ind w:left="0"/>
        <w:jc w:val="both"/>
      </w:pPr>
      <w:r>
        <w:rPr>
          <w:rFonts w:ascii="Times New Roman"/>
          <w:b w:val="false"/>
          <w:i w:val="false"/>
          <w:color w:val="000000"/>
          <w:sz w:val="28"/>
        </w:rPr>
        <w:t xml:space="preserve">
       "уақытша санитариялық шаралар туралы мәліметтердің жалпы ақпараттық ресурсы" (бұдан әрі – жалпы ақпараттық ресурс) – Еуразиялық экономикалық комиссия (бұдан әрі – Комиссия) мүше мемлекеттердің халықтың санитариялық-эпидемиологиялық салауаттылығы саласындағы уәкілетті органдарынан (бұдан әрі-уәкілетті орган) алынатын мәліметтердің негізінде қалыптастыруды және жүргізуді жүзеге асыратын уақытша санитариялық шаралар туралы мәліметтерді қамтитын жалпы ақпараттық ресурс. </w:t>
      </w:r>
    </w:p>
    <w:p>
      <w:pPr>
        <w:spacing w:after="0"/>
        <w:ind w:left="0"/>
        <w:jc w:val="both"/>
      </w:pPr>
      <w:r>
        <w:rPr>
          <w:rFonts w:ascii="Times New Roman"/>
          <w:b w:val="false"/>
          <w:i w:val="false"/>
          <w:color w:val="000000"/>
          <w:sz w:val="28"/>
        </w:rPr>
        <w:t xml:space="preserve">
      Осы Қағидаларда пайдаланылатын өзге де ұғымдар Шартта, Еуразиялық экономикалық комиссия Алқасының 2020 жылғы 11 ақпандағы № 24 </w:t>
      </w:r>
      <w:r>
        <w:rPr>
          <w:rFonts w:ascii="Times New Roman"/>
          <w:b w:val="false"/>
          <w:i w:val="false"/>
          <w:color w:val="000000"/>
          <w:sz w:val="28"/>
        </w:rPr>
        <w:t>шешімінде</w:t>
      </w:r>
      <w:r>
        <w:rPr>
          <w:rFonts w:ascii="Times New Roman"/>
          <w:b w:val="false"/>
          <w:i w:val="false"/>
          <w:color w:val="000000"/>
          <w:sz w:val="28"/>
        </w:rPr>
        <w:t xml:space="preserve"> және Одақ органдарының санитариялық шараларды қолдану мәселелерін реттейтін өзге де актілерінде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процеске қатысушы"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қолданылады.</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IV. Жалпы процесс туралы негізгі мәліметтер  </w:t>
      </w:r>
    </w:p>
    <w:bookmarkStart w:name="z14" w:id="8"/>
    <w:p>
      <w:pPr>
        <w:spacing w:after="0"/>
        <w:ind w:left="0"/>
        <w:jc w:val="both"/>
      </w:pPr>
      <w:r>
        <w:rPr>
          <w:rFonts w:ascii="Times New Roman"/>
          <w:b w:val="false"/>
          <w:i w:val="false"/>
          <w:color w:val="000000"/>
          <w:sz w:val="28"/>
        </w:rPr>
        <w:t xml:space="preserve">
      5. Жалпы процестің толық атауы: "Уақытша санитариялық шаралар енгізу туралы ақпарат алмасуды қамтамасыз ету". </w:t>
      </w:r>
    </w:p>
    <w:bookmarkEnd w:id="8"/>
    <w:bookmarkStart w:name="z15" w:id="9"/>
    <w:p>
      <w:pPr>
        <w:spacing w:after="0"/>
        <w:ind w:left="0"/>
        <w:jc w:val="both"/>
      </w:pPr>
      <w:r>
        <w:rPr>
          <w:rFonts w:ascii="Times New Roman"/>
          <w:b w:val="false"/>
          <w:i w:val="false"/>
          <w:color w:val="000000"/>
          <w:sz w:val="28"/>
        </w:rPr>
        <w:t>
      6. Жалпы процестің кодтық белгіленуі: P.SS.09, 1.0.0 нұсқа.</w:t>
      </w:r>
    </w:p>
    <w:bookmarkEnd w:id="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1. Жалпы процестің мақсаты мен міндеттері</w:t>
      </w:r>
    </w:p>
    <w:bookmarkStart w:name="z17" w:id="10"/>
    <w:p>
      <w:pPr>
        <w:spacing w:after="0"/>
        <w:ind w:left="0"/>
        <w:jc w:val="both"/>
      </w:pPr>
      <w:r>
        <w:rPr>
          <w:rFonts w:ascii="Times New Roman"/>
          <w:b w:val="false"/>
          <w:i w:val="false"/>
          <w:color w:val="000000"/>
          <w:sz w:val="28"/>
        </w:rPr>
        <w:t xml:space="preserve">
      7. Жалпы процестің мақсаты Одақтың кедендік аумағында санитариялық қауіпсіздікті қамтамасыз ету үшін жағдайлар жасау және Одақтың кедендік аумағына ықтимал әкелу (көлікпен әкелу) және Одақтың кедендік аумағында инфекциялық және жаппай инфекциялық емес аурулардың (уланудың) таралу, Одақтың кедендік аумағында адамның өміріне, денсаулығына және оның тіршілік ету ортасына қауіпті өнімдерді әкелу және (немесе) тарату қаупін азайту, сондай-ақ Одақтың (Кеден одағының) техникалық регламенттерінде белгіленген өнім қауіпсіздігі талаптарының орындалуын қамтамасыз ету болып табылады. </w:t>
      </w:r>
    </w:p>
    <w:bookmarkEnd w:id="10"/>
    <w:bookmarkStart w:name="z18" w:id="11"/>
    <w:p>
      <w:pPr>
        <w:spacing w:after="0"/>
        <w:ind w:left="0"/>
        <w:jc w:val="both"/>
      </w:pPr>
      <w:r>
        <w:rPr>
          <w:rFonts w:ascii="Times New Roman"/>
          <w:b w:val="false"/>
          <w:i w:val="false"/>
          <w:color w:val="000000"/>
          <w:sz w:val="28"/>
        </w:rPr>
        <w:t>
      8. Жалпы процестің мақсатына жету үшін мынадай міндеттерді шешу қажет:</w:t>
      </w:r>
    </w:p>
    <w:bookmarkEnd w:id="11"/>
    <w:bookmarkStart w:name="z19" w:id="12"/>
    <w:p>
      <w:pPr>
        <w:spacing w:after="0"/>
        <w:ind w:left="0"/>
        <w:jc w:val="both"/>
      </w:pPr>
      <w:r>
        <w:rPr>
          <w:rFonts w:ascii="Times New Roman"/>
          <w:b w:val="false"/>
          <w:i w:val="false"/>
          <w:color w:val="000000"/>
          <w:sz w:val="28"/>
        </w:rPr>
        <w:t>
      а) Одақтың ақпараттық порталында мәліметтерді жариялау мақсатында Комиссияда толық және өзекті жалпы ақпараттық ресурс құруды, қалыптастыруды және жүргізуді қамтамасыз ету;</w:t>
      </w:r>
    </w:p>
    <w:bookmarkEnd w:id="12"/>
    <w:bookmarkStart w:name="z20" w:id="13"/>
    <w:p>
      <w:pPr>
        <w:spacing w:after="0"/>
        <w:ind w:left="0"/>
        <w:jc w:val="both"/>
      </w:pPr>
      <w:r>
        <w:rPr>
          <w:rFonts w:ascii="Times New Roman"/>
          <w:b w:val="false"/>
          <w:i w:val="false"/>
          <w:color w:val="000000"/>
          <w:sz w:val="28"/>
        </w:rPr>
        <w:t>
      б) уәкілетті органдар арасында, сондай-ақ уәкілетті органдар мен Комиссия арасында мынадай мәліметтермен:</w:t>
      </w:r>
    </w:p>
    <w:bookmarkEnd w:id="13"/>
    <w:p>
      <w:pPr>
        <w:spacing w:after="0"/>
        <w:ind w:left="0"/>
        <w:jc w:val="both"/>
      </w:pPr>
      <w:r>
        <w:rPr>
          <w:rFonts w:ascii="Times New Roman"/>
          <w:b w:val="false"/>
          <w:i w:val="false"/>
          <w:color w:val="000000"/>
          <w:sz w:val="28"/>
        </w:rPr>
        <w:t>
      өз мүше мемлекетінің аумағында уақытша санитариялық шараларды енгізу, өзгерту немесе жою туралы (бұдан әрі-уақытша санитариялық шаралар туралы мәліметтер);</w:t>
      </w:r>
    </w:p>
    <w:p>
      <w:pPr>
        <w:spacing w:after="0"/>
        <w:ind w:left="0"/>
        <w:jc w:val="both"/>
      </w:pPr>
      <w:r>
        <w:rPr>
          <w:rFonts w:ascii="Times New Roman"/>
          <w:b w:val="false"/>
          <w:i w:val="false"/>
          <w:color w:val="000000"/>
          <w:sz w:val="28"/>
        </w:rPr>
        <w:t>
      уақытша санитариялық шараны енгізу туралы, оның ішінде өз аумағында уақытша санитариялық қарсы шараларды енгізу туралы немесе санитариялық қауіпсіздіктің тиісті деңгейін қамтамасыз ету үшін өткізілетін іс-шаралар туралы мәліметтерді қарау нәтижелері туралы (бұдан әрі-уақытша санитариялық шараны қарау нәтижелері туралы мәліметтер);</w:t>
      </w:r>
    </w:p>
    <w:p>
      <w:pPr>
        <w:spacing w:after="0"/>
        <w:ind w:left="0"/>
        <w:jc w:val="both"/>
      </w:pPr>
      <w:r>
        <w:rPr>
          <w:rFonts w:ascii="Times New Roman"/>
          <w:b w:val="false"/>
          <w:i w:val="false"/>
          <w:color w:val="000000"/>
          <w:sz w:val="28"/>
        </w:rPr>
        <w:t>
      сұрау салу бойынша енгізілетін уақытша санитариялық шаралар туралы қосымша ақпарат туралы (бұдан әрі-уақытша санитариялық шаралар туралы қосымша мәліметтер) жедел ақпарат алмасуды қамтамасыз ету;</w:t>
      </w:r>
    </w:p>
    <w:bookmarkStart w:name="z21" w:id="14"/>
    <w:p>
      <w:pPr>
        <w:spacing w:after="0"/>
        <w:ind w:left="0"/>
        <w:jc w:val="both"/>
      </w:pPr>
      <w:r>
        <w:rPr>
          <w:rFonts w:ascii="Times New Roman"/>
          <w:b w:val="false"/>
          <w:i w:val="false"/>
          <w:color w:val="000000"/>
          <w:sz w:val="28"/>
        </w:rPr>
        <w:t>
      в) уәкілетті органдардың сұрау салу бойынша жалпы ақпараттық ресурстан мәліметтер алуын қамтамасыз ету;</w:t>
      </w:r>
    </w:p>
    <w:bookmarkEnd w:id="14"/>
    <w:bookmarkStart w:name="z22" w:id="15"/>
    <w:p>
      <w:pPr>
        <w:spacing w:after="0"/>
        <w:ind w:left="0"/>
        <w:jc w:val="both"/>
      </w:pPr>
      <w:r>
        <w:rPr>
          <w:rFonts w:ascii="Times New Roman"/>
          <w:b w:val="false"/>
          <w:i w:val="false"/>
          <w:color w:val="000000"/>
          <w:sz w:val="28"/>
        </w:rPr>
        <w:t>
      г) қазіргі уақытта уәкілетті органдар қолданатын және ортақ ақпараттық ресурсты қалыптастыру және жүргізу кезінде пайдалану үшін қажетті тізбелерді, сыныптауыштар мен анықтамалықтарды әзірлеу, үйлестіру және өзектендіру, сондай-ақ олардың электрондық нысандарын әзірлеу;</w:t>
      </w:r>
    </w:p>
    <w:bookmarkEnd w:id="15"/>
    <w:bookmarkStart w:name="z23" w:id="16"/>
    <w:p>
      <w:pPr>
        <w:spacing w:after="0"/>
        <w:ind w:left="0"/>
        <w:jc w:val="both"/>
      </w:pPr>
      <w:r>
        <w:rPr>
          <w:rFonts w:ascii="Times New Roman"/>
          <w:b w:val="false"/>
          <w:i w:val="false"/>
          <w:color w:val="000000"/>
          <w:sz w:val="28"/>
        </w:rPr>
        <w:t>
      д) Одақтың ақпараттық порталында берілген параметрлер бойынша мәліметтерді іздеу, сондай-ақ жалпы ақпараттық ресурстың мәліметтерін жаңартуға жазылуды ресімдеу мүмкіндігімен барлық мүдделі тұлғалар үшін уақытша санитариялық шаралар туралы мәліметтерге қол жеткізуді қамтамасыз ету.</w:t>
      </w:r>
    </w:p>
    <w:bookmarkEnd w:id="1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 Жалпы процеске қатысушылар</w:t>
      </w:r>
    </w:p>
    <w:bookmarkStart w:name="z25" w:id="17"/>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17"/>
    <w:bookmarkStart w:name="z26" w:id="18"/>
    <w:p>
      <w:pPr>
        <w:spacing w:after="0"/>
        <w:ind w:left="0"/>
        <w:jc w:val="both"/>
      </w:pPr>
      <w:r>
        <w:rPr>
          <w:rFonts w:ascii="Times New Roman"/>
          <w:b w:val="false"/>
          <w:i w:val="false"/>
          <w:color w:val="000000"/>
          <w:sz w:val="28"/>
        </w:rPr>
        <w:t>
      1-кесте</w:t>
      </w:r>
    </w:p>
    <w:bookmarkEnd w:id="18"/>
    <w:bookmarkStart w:name="z27" w:id="19"/>
    <w:p>
      <w:pPr>
        <w:spacing w:after="0"/>
        <w:ind w:left="0"/>
        <w:jc w:val="left"/>
      </w:pPr>
      <w:r>
        <w:rPr>
          <w:rFonts w:ascii="Times New Roman"/>
          <w:b/>
          <w:i w:val="false"/>
          <w:color w:val="000000"/>
        </w:rPr>
        <w:t xml:space="preserve"> Жалпы процеске қатысушылардың тізбесі</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мыналарды: </w:t>
            </w:r>
          </w:p>
          <w:p>
            <w:pPr>
              <w:spacing w:after="20"/>
              <w:ind w:left="20"/>
              <w:jc w:val="both"/>
            </w:pPr>
            <w:r>
              <w:rPr>
                <w:rFonts w:ascii="Times New Roman"/>
                <w:b w:val="false"/>
                <w:i w:val="false"/>
                <w:color w:val="000000"/>
                <w:sz w:val="20"/>
              </w:rPr>
              <w:t>
жалпы ақпараттық ресурсты қалыптастыру және жүргізуді, сондай-ақ оның мәліметтерін Одақтың ақпараттық порталында жариялауды;</w:t>
            </w:r>
          </w:p>
          <w:p>
            <w:pPr>
              <w:spacing w:after="20"/>
              <w:ind w:left="20"/>
              <w:jc w:val="both"/>
            </w:pPr>
            <w:r>
              <w:rPr>
                <w:rFonts w:ascii="Times New Roman"/>
                <w:b w:val="false"/>
                <w:i w:val="false"/>
                <w:color w:val="000000"/>
                <w:sz w:val="20"/>
              </w:rPr>
              <w:t>
уақытша санитариялық шаралар туралы мәліметтерді уәкілетті органнан алуды;</w:t>
            </w:r>
          </w:p>
          <w:p>
            <w:pPr>
              <w:spacing w:after="20"/>
              <w:ind w:left="20"/>
              <w:jc w:val="both"/>
            </w:pPr>
            <w:r>
              <w:rPr>
                <w:rFonts w:ascii="Times New Roman"/>
                <w:b w:val="false"/>
                <w:i w:val="false"/>
                <w:color w:val="000000"/>
                <w:sz w:val="20"/>
              </w:rPr>
              <w:t>
хабарланатын уәкілетті органнан уақытша санитариялық шараны қарау нәтижелері туралы мәліметтер алуды;</w:t>
            </w:r>
          </w:p>
          <w:p>
            <w:pPr>
              <w:spacing w:after="20"/>
              <w:ind w:left="20"/>
              <w:jc w:val="both"/>
            </w:pPr>
            <w:r>
              <w:rPr>
                <w:rFonts w:ascii="Times New Roman"/>
                <w:b w:val="false"/>
                <w:i w:val="false"/>
                <w:color w:val="000000"/>
                <w:sz w:val="20"/>
              </w:rPr>
              <w:t>
уақытша санитариялық шаралар туралы уәкілетті органнан сұрау салуды және қосымша мәліметтер алуды;</w:t>
            </w:r>
          </w:p>
          <w:p>
            <w:pPr>
              <w:spacing w:after="20"/>
              <w:ind w:left="20"/>
              <w:jc w:val="both"/>
            </w:pPr>
            <w:r>
              <w:rPr>
                <w:rFonts w:ascii="Times New Roman"/>
                <w:b w:val="false"/>
                <w:i w:val="false"/>
                <w:color w:val="000000"/>
                <w:sz w:val="20"/>
              </w:rPr>
              <w:t>
сұрау салу бойынша уәкілетті органға жалпы ақпараттық ресурстан мәліметтерді ұсынуды жүзеге асыратын Одақ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мыналарды: </w:t>
            </w:r>
          </w:p>
          <w:p>
            <w:pPr>
              <w:spacing w:after="20"/>
              <w:ind w:left="20"/>
              <w:jc w:val="both"/>
            </w:pPr>
            <w:r>
              <w:rPr>
                <w:rFonts w:ascii="Times New Roman"/>
                <w:b w:val="false"/>
                <w:i w:val="false"/>
                <w:color w:val="000000"/>
                <w:sz w:val="20"/>
              </w:rPr>
              <w:t>
уақытша санитариялық шаралар туралы мәліметтерді Комиссияға және хабарланатын уәкілетті органға ұсынуды;</w:t>
            </w:r>
          </w:p>
          <w:p>
            <w:pPr>
              <w:spacing w:after="20"/>
              <w:ind w:left="20"/>
              <w:jc w:val="both"/>
            </w:pPr>
            <w:r>
              <w:rPr>
                <w:rFonts w:ascii="Times New Roman"/>
                <w:b w:val="false"/>
                <w:i w:val="false"/>
                <w:color w:val="000000"/>
                <w:sz w:val="20"/>
              </w:rPr>
              <w:t>
хабарланатын уәкілетті органнан уақытша санитариялық шараны қарау нәтижелері туралы мәліметтер алуды;</w:t>
            </w:r>
          </w:p>
          <w:p>
            <w:pPr>
              <w:spacing w:after="20"/>
              <w:ind w:left="20"/>
              <w:jc w:val="both"/>
            </w:pPr>
            <w:r>
              <w:rPr>
                <w:rFonts w:ascii="Times New Roman"/>
                <w:b w:val="false"/>
                <w:i w:val="false"/>
                <w:color w:val="000000"/>
                <w:sz w:val="20"/>
              </w:rPr>
              <w:t>
уақытша санитариялық шаралар туралы қосымша мәліметтерді Комиссияға және сұрау салу бойынша хабарланатын уәкілетті органға ұсынуды;</w:t>
            </w:r>
          </w:p>
          <w:p>
            <w:pPr>
              <w:spacing w:after="20"/>
              <w:ind w:left="20"/>
              <w:jc w:val="both"/>
            </w:pPr>
            <w:r>
              <w:rPr>
                <w:rFonts w:ascii="Times New Roman"/>
                <w:b w:val="false"/>
                <w:i w:val="false"/>
                <w:color w:val="000000"/>
                <w:sz w:val="20"/>
              </w:rPr>
              <w:t>
жалпы ақпараттық ресурстан мәліметтерді сұрауды және алуды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мыналарды: </w:t>
            </w:r>
          </w:p>
          <w:p>
            <w:pPr>
              <w:spacing w:after="20"/>
              <w:ind w:left="20"/>
              <w:jc w:val="both"/>
            </w:pPr>
            <w:r>
              <w:rPr>
                <w:rFonts w:ascii="Times New Roman"/>
                <w:b w:val="false"/>
                <w:i w:val="false"/>
                <w:color w:val="000000"/>
                <w:sz w:val="20"/>
              </w:rPr>
              <w:t>
уақытша санитариялық шаралар туралы мәліметтерді уәкілетті органнан алуды;</w:t>
            </w:r>
          </w:p>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және уәкілетті органға ұсынуды;</w:t>
            </w:r>
          </w:p>
          <w:p>
            <w:pPr>
              <w:spacing w:after="20"/>
              <w:ind w:left="20"/>
              <w:jc w:val="both"/>
            </w:pPr>
            <w:r>
              <w:rPr>
                <w:rFonts w:ascii="Times New Roman"/>
                <w:b w:val="false"/>
                <w:i w:val="false"/>
                <w:color w:val="000000"/>
                <w:sz w:val="20"/>
              </w:rPr>
              <w:t>
уақытша санитариялық шаралар туралы уәкілетті органнан сұрау салу және қосымша мәліметтер алуды жүзеге асыратын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жалпы ақпараттық ресурстан мәліметтерді сұратушы және алушы заңды немесе жеке тұлға</w:t>
            </w:r>
          </w:p>
        </w:tc>
      </w:tr>
    </w:tbl>
    <w:bookmarkStart w:name="z28" w:id="20"/>
    <w:p>
      <w:pPr>
        <w:spacing w:after="0"/>
        <w:ind w:left="0"/>
        <w:jc w:val="left"/>
      </w:pPr>
      <w:r>
        <w:rPr>
          <w:rFonts w:ascii="Times New Roman"/>
          <w:b/>
          <w:i w:val="false"/>
          <w:color w:val="000000"/>
        </w:rPr>
        <w:t xml:space="preserve"> 3. Жалпы процестің құрылымы</w:t>
      </w:r>
    </w:p>
    <w:bookmarkEnd w:id="20"/>
    <w:bookmarkStart w:name="z29" w:id="21"/>
    <w:p>
      <w:pPr>
        <w:spacing w:after="0"/>
        <w:ind w:left="0"/>
        <w:jc w:val="both"/>
      </w:pPr>
      <w:r>
        <w:rPr>
          <w:rFonts w:ascii="Times New Roman"/>
          <w:b w:val="false"/>
          <w:i w:val="false"/>
          <w:color w:val="000000"/>
          <w:sz w:val="28"/>
        </w:rPr>
        <w:t>
      10. Жалпы процесс мақсатына қарай топтастырылған рәсімдердің жиынтығын білдереді:</w:t>
      </w:r>
    </w:p>
    <w:bookmarkEnd w:id="21"/>
    <w:bookmarkStart w:name="z30" w:id="22"/>
    <w:p>
      <w:pPr>
        <w:spacing w:after="0"/>
        <w:ind w:left="0"/>
        <w:jc w:val="both"/>
      </w:pPr>
      <w:r>
        <w:rPr>
          <w:rFonts w:ascii="Times New Roman"/>
          <w:b w:val="false"/>
          <w:i w:val="false"/>
          <w:color w:val="000000"/>
          <w:sz w:val="28"/>
        </w:rPr>
        <w:t>
      а) уақытша санитариялық шара туралы мәліметтерді ұсыну рәсімдері (P.SS.09.PGR.001);</w:t>
      </w:r>
    </w:p>
    <w:bookmarkEnd w:id="22"/>
    <w:bookmarkStart w:name="z31" w:id="23"/>
    <w:p>
      <w:pPr>
        <w:spacing w:after="0"/>
        <w:ind w:left="0"/>
        <w:jc w:val="both"/>
      </w:pPr>
      <w:r>
        <w:rPr>
          <w:rFonts w:ascii="Times New Roman"/>
          <w:b w:val="false"/>
          <w:i w:val="false"/>
          <w:color w:val="000000"/>
          <w:sz w:val="28"/>
        </w:rPr>
        <w:t>
      б) уақытша санитариялық шараны қарау нәтижелері туралы мәліметтерді ұсыну рәсімдері (P.SS.09.PGR.002);</w:t>
      </w:r>
    </w:p>
    <w:bookmarkEnd w:id="23"/>
    <w:bookmarkStart w:name="z32" w:id="24"/>
    <w:p>
      <w:pPr>
        <w:spacing w:after="0"/>
        <w:ind w:left="0"/>
        <w:jc w:val="both"/>
      </w:pPr>
      <w:r>
        <w:rPr>
          <w:rFonts w:ascii="Times New Roman"/>
          <w:b w:val="false"/>
          <w:i w:val="false"/>
          <w:color w:val="000000"/>
          <w:sz w:val="28"/>
        </w:rPr>
        <w:t>
      в) процедуры получения дополнительных сведений о временной санитарной мере (P.SS.09.PGR.003);</w:t>
      </w:r>
    </w:p>
    <w:bookmarkEnd w:id="24"/>
    <w:bookmarkStart w:name="z33" w:id="25"/>
    <w:p>
      <w:pPr>
        <w:spacing w:after="0"/>
        <w:ind w:left="0"/>
        <w:jc w:val="both"/>
      </w:pPr>
      <w:r>
        <w:rPr>
          <w:rFonts w:ascii="Times New Roman"/>
          <w:b w:val="false"/>
          <w:i w:val="false"/>
          <w:color w:val="000000"/>
          <w:sz w:val="28"/>
        </w:rPr>
        <w:t>
      г) уақытша санитариялық шара туралы қосымша мәліметтер алу рәсімдері (P.SS.09.PGR.004).</w:t>
      </w:r>
    </w:p>
    <w:bookmarkEnd w:id="25"/>
    <w:bookmarkStart w:name="z34" w:id="26"/>
    <w:p>
      <w:pPr>
        <w:spacing w:after="0"/>
        <w:ind w:left="0"/>
        <w:jc w:val="both"/>
      </w:pPr>
      <w:r>
        <w:rPr>
          <w:rFonts w:ascii="Times New Roman"/>
          <w:b w:val="false"/>
          <w:i w:val="false"/>
          <w:color w:val="000000"/>
          <w:sz w:val="28"/>
        </w:rPr>
        <w:t>
      11. Жалпы процестің рәсімдерін орындау кезінде уәкілетті органдар Комиссияға және басқа мүше мемлекеттердің уәкілетті органдарына уақытша санитариялық шаралар туралы мәліметтерді, оның ішінде қажет болған жағдайда сұратылатын уақытша санитариялық шаралар туралы қосымша мәліметтерді ұсынады. Уақытша санитариялық шаралар туралы мәліметтерді алған уәкілетті органдар Комиссияға және басқа мүше мемлекеттердің уәкілетті органдарына уақытша санитариялық шараны қарау нәтижелері туралы мәліметтерді ұсынады.</w:t>
      </w:r>
    </w:p>
    <w:bookmarkEnd w:id="26"/>
    <w:p>
      <w:pPr>
        <w:spacing w:after="0"/>
        <w:ind w:left="0"/>
        <w:jc w:val="both"/>
      </w:pPr>
      <w:r>
        <w:rPr>
          <w:rFonts w:ascii="Times New Roman"/>
          <w:b w:val="false"/>
          <w:i w:val="false"/>
          <w:color w:val="000000"/>
          <w:sz w:val="28"/>
        </w:rPr>
        <w:t>
      Комиссия уәкілетті органдардан алынатын мәліметтер негізінде жалпы ақпараттық ресурсты қалыптастыруды және жүргізуді жүзеге асырады, Одақтың ақпараттық порталы құралдарымен мүдделі тұлғалар үшін уақытша санитариялық шаралар туралы мәліметтерге қол жеткізуді қамтамасыз етеді, сондай-ақ уәкілетті органдардың сұрау салулары бойынша жалпы ақпараттық ресурстан мәліметтерді ұсынады.</w:t>
      </w:r>
    </w:p>
    <w:bookmarkStart w:name="z35" w:id="27"/>
    <w:p>
      <w:pPr>
        <w:spacing w:after="0"/>
        <w:ind w:left="0"/>
        <w:jc w:val="both"/>
      </w:pPr>
      <w:r>
        <w:rPr>
          <w:rFonts w:ascii="Times New Roman"/>
          <w:b w:val="false"/>
          <w:i w:val="false"/>
          <w:color w:val="000000"/>
          <w:sz w:val="28"/>
        </w:rPr>
        <w:t>
      12. Жалпы процестің құрылымының сипаттамасы 1-суретте келтірілген.</w:t>
      </w:r>
    </w:p>
    <w:bookmarkEnd w:id="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089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8"/>
    <w:p>
      <w:pPr>
        <w:spacing w:after="0"/>
        <w:ind w:left="0"/>
        <w:jc w:val="both"/>
      </w:pPr>
      <w:r>
        <w:rPr>
          <w:rFonts w:ascii="Times New Roman"/>
          <w:b w:val="false"/>
          <w:i w:val="false"/>
          <w:color w:val="000000"/>
          <w:sz w:val="28"/>
        </w:rPr>
        <w:t>
      1-сурет. Жалпы процестің құрылымы</w:t>
      </w:r>
    </w:p>
    <w:bookmarkEnd w:id="28"/>
    <w:bookmarkStart w:name="z37" w:id="29"/>
    <w:p>
      <w:pPr>
        <w:spacing w:after="0"/>
        <w:ind w:left="0"/>
        <w:jc w:val="both"/>
      </w:pPr>
      <w:r>
        <w:rPr>
          <w:rFonts w:ascii="Times New Roman"/>
          <w:b w:val="false"/>
          <w:i w:val="false"/>
          <w:color w:val="000000"/>
          <w:sz w:val="28"/>
        </w:rPr>
        <w:t>
      13. Операциялардың егжей-тегжейлі сипаттамасын қоса алғанда, жалпы процестің рәсімдерін орындау тәртібі осы Қағидалардың VIII бөлімінде келтірілген.</w:t>
      </w:r>
    </w:p>
    <w:bookmarkEnd w:id="29"/>
    <w:bookmarkStart w:name="z38" w:id="30"/>
    <w:p>
      <w:pPr>
        <w:spacing w:after="0"/>
        <w:ind w:left="0"/>
        <w:jc w:val="both"/>
      </w:pPr>
      <w:r>
        <w:rPr>
          <w:rFonts w:ascii="Times New Roman"/>
          <w:b w:val="false"/>
          <w:i w:val="false"/>
          <w:color w:val="000000"/>
          <w:sz w:val="28"/>
        </w:rPr>
        <w:t>
      14. Бөлімде жалпы процестің процедуралары мен оларды орындау тәртібі арасындағы байланысты көрсететін жалпы схема келтірілген. Процедуралардың жалпы схемасы UML графикалық белгісін (бірыңғай модельдеу тілі – Unified Modeling Language) қолданыла отырып құрылған және мәтіндік сипаттамамен жабдықталған.</w:t>
      </w:r>
    </w:p>
    <w:bookmarkEnd w:id="30"/>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4. Уақытша санитариялық шара туралы мәліметтерді ұсыну рәсімдер тобы (P.SS.09.PGR.001)</w:t>
      </w:r>
    </w:p>
    <w:bookmarkStart w:name="z40" w:id="31"/>
    <w:p>
      <w:pPr>
        <w:spacing w:after="0"/>
        <w:ind w:left="0"/>
        <w:jc w:val="both"/>
      </w:pPr>
      <w:r>
        <w:rPr>
          <w:rFonts w:ascii="Times New Roman"/>
          <w:b w:val="false"/>
          <w:i w:val="false"/>
          <w:color w:val="000000"/>
          <w:sz w:val="28"/>
        </w:rPr>
        <w:t>
      15. Уақытша санитариялық шара туралы мәліметтерді ұсыну рәсімдерін орындау шеңберінде уәкілетті орган уақытша санитариялық шара туралы мәліметтерді қалыптастырады және Комиссияға және хабарланатын уәкілетті органдарға жібереді.</w:t>
      </w:r>
    </w:p>
    <w:bookmarkEnd w:id="31"/>
    <w:p>
      <w:pPr>
        <w:spacing w:after="0"/>
        <w:ind w:left="0"/>
        <w:jc w:val="both"/>
      </w:pPr>
      <w:r>
        <w:rPr>
          <w:rFonts w:ascii="Times New Roman"/>
          <w:b w:val="false"/>
          <w:i w:val="false"/>
          <w:color w:val="000000"/>
          <w:sz w:val="28"/>
        </w:rPr>
        <w:t>
      Уақытша санитариялық шараны енгізу кезінде уәкілетті орган "Уақытша санитариялық шараны енгізу туралы мәліметтерді Комиссияға ұсыну" (P. SS.09.PRC.001) және "Уақытша санитариялық шараны енгізу туралы мәліметтерді уәкілетті органға ұсыну" (P. SS.09.PRC.002) рәсімдерін орындайды.</w:t>
      </w:r>
    </w:p>
    <w:p>
      <w:pPr>
        <w:spacing w:after="0"/>
        <w:ind w:left="0"/>
        <w:jc w:val="both"/>
      </w:pPr>
      <w:r>
        <w:rPr>
          <w:rFonts w:ascii="Times New Roman"/>
          <w:b w:val="false"/>
          <w:i w:val="false"/>
          <w:color w:val="000000"/>
          <w:sz w:val="28"/>
        </w:rPr>
        <w:t>
      Уақытша санитариялық шара өзгерген кезде уәкілетті орган "Уақытша санитариялық шараның өзгеруі туралы мәліметтерді Комиссияға ұсыну" (P. SS.09.PRC.003) және "Уақытша санитариялық шараның өзгеруі туралы мәліметтерді уәкілетті органға ұсыну" (P. SS.09.PRC.004) рәсімдерін орындайды.</w:t>
      </w:r>
    </w:p>
    <w:p>
      <w:pPr>
        <w:spacing w:after="0"/>
        <w:ind w:left="0"/>
        <w:jc w:val="both"/>
      </w:pPr>
      <w:r>
        <w:rPr>
          <w:rFonts w:ascii="Times New Roman"/>
          <w:b w:val="false"/>
          <w:i w:val="false"/>
          <w:color w:val="000000"/>
          <w:sz w:val="28"/>
        </w:rPr>
        <w:t>
      Уақытша санитариялық шараның күші жойылған кезде уәкілетті орган "Уақытша санитариялық шараның күшін жою туралы мәліметтерді Комиссияға ұсыну" (P. SS.09.PRC.005) және "Уақытша санитариялық шараның күшін жою туралы мәліметтерді уәкілетті органға ұсыну" (P. SS.09.PRC.006) рәсімдерін орындайды.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Еуразиялық экономикалық комиссия Алқасының 2022 жылғы 15 қарашадағы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Уәкілетті органдар арасында мәліметтер алмасу Еуразиялық экономикалық комиссия Алқасының 2022 жылғы 15 қарашадағы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(бұдан әрі – Уәкілетті органдар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Еуразиялық экономикалық комиссия Алқасының 2022 жылғы 15 қарашадағы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41" w:id="32"/>
    <w:p>
      <w:pPr>
        <w:spacing w:after="0"/>
        <w:ind w:left="0"/>
        <w:jc w:val="both"/>
      </w:pPr>
      <w:r>
        <w:rPr>
          <w:rFonts w:ascii="Times New Roman"/>
          <w:b w:val="false"/>
          <w:i w:val="false"/>
          <w:color w:val="000000"/>
          <w:sz w:val="28"/>
        </w:rPr>
        <w:t>
      16. Уақытша санитариялық шара туралы мәліметтерді ұсыну рәсімдері тобының келтірілген сипаттамасы 2-суретте көрсетілген.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3"/>
    <w:p>
      <w:pPr>
        <w:spacing w:after="0"/>
        <w:ind w:left="0"/>
        <w:jc w:val="both"/>
      </w:pPr>
      <w:r>
        <w:rPr>
          <w:rFonts w:ascii="Times New Roman"/>
          <w:b w:val="false"/>
          <w:i w:val="false"/>
          <w:color w:val="000000"/>
          <w:sz w:val="28"/>
        </w:rPr>
        <w:t>
      2-сурет. Уақытша санитариялық шара туралы мәліметтерді ұсыну рәсімдері тобының жалпы схемасы</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17. Уақытша санитариялық шара туралы мәліметтерді ұсыну рәсімдерінің тобына кіретін жалпы процесс рәсімдерінің тізбесі 2-кестеде келтірілген.</w:t>
      </w:r>
    </w:p>
    <w:bookmarkStart w:name="z44" w:id="34"/>
    <w:p>
      <w:pPr>
        <w:spacing w:after="0"/>
        <w:ind w:left="0"/>
        <w:jc w:val="both"/>
      </w:pPr>
      <w:r>
        <w:rPr>
          <w:rFonts w:ascii="Times New Roman"/>
          <w:b w:val="false"/>
          <w:i w:val="false"/>
          <w:color w:val="000000"/>
          <w:sz w:val="28"/>
        </w:rPr>
        <w:t>
      2-кесте</w:t>
      </w:r>
    </w:p>
    <w:bookmarkEnd w:id="34"/>
    <w:p>
      <w:pPr>
        <w:spacing w:after="0"/>
        <w:ind w:left="0"/>
        <w:jc w:val="left"/>
      </w:pPr>
      <w:r>
        <w:rPr>
          <w:rFonts w:ascii="Times New Roman"/>
          <w:b/>
          <w:i w:val="false"/>
          <w:color w:val="000000"/>
        </w:rPr>
        <w:t xml:space="preserve"> Уақытша санитариялық шара туралы мәліметтерді ұсыну рәсімдерінің тобына кіретін жалпы процесс рәсімдерінің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жалпы ақпараттық ресурсты қалыптастыру және жүргізу, сондай-ақ жаңартылған мәліметтерді Одақтың ақпараттық порталында жариялау үшін уақытша санитариялық шараны енгізу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уақытша санитариялық шараны енгізу туралы мәліметтерді қалыптастырады және хабардар етілетін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жалпы ақпараттық ресурсты қалыптастыру және жүргізу, сондай-ақ жаңартылған мәліметтерді Одақтың ақпараттық порталында жариялау үшін уақытша санитариялық шараның өзгеруі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уақытша санитариялық шараның өзгергені туралы мәліметтерді қалыптастырады және хабардар етілетін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уәкілетті орган жалпы ақпараттық ресурсты қалыптастыру және жүргізу, сондай-ақ жаңартылған мәліметтерді Одақтың ақпараттық порталында жариялау үшін уақытша санитариялық шараның күшін жою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уақытша санитариялық шараның күшін жою туралы мәліметтерді қалыптастырады және хабардар етілетін уәкілетті органға жібереді</w:t>
            </w:r>
          </w:p>
        </w:tc>
      </w:tr>
    </w:tbl>
    <w:p>
      <w:pPr>
        <w:spacing w:after="0"/>
        <w:ind w:left="0"/>
        <w:jc w:val="left"/>
      </w:pPr>
    </w:p>
    <w:p>
      <w:pPr>
        <w:spacing w:after="0"/>
        <w:ind w:left="0"/>
        <w:jc w:val="left"/>
      </w:pPr>
      <w:r>
        <w:rPr>
          <w:rFonts w:ascii="Times New Roman"/>
          <w:b/>
          <w:i w:val="false"/>
          <w:color w:val="000000"/>
        </w:rPr>
        <w:t xml:space="preserve"> 5. Уақытша санитариялық шараны қарау нәтижелері туралы мәліметтерді ұсыну рәсімдері тобы (P.SS.09.PGR.002)</w:t>
      </w:r>
    </w:p>
    <w:bookmarkStart w:name="z46" w:id="35"/>
    <w:p>
      <w:pPr>
        <w:spacing w:after="0"/>
        <w:ind w:left="0"/>
        <w:jc w:val="both"/>
      </w:pPr>
      <w:r>
        <w:rPr>
          <w:rFonts w:ascii="Times New Roman"/>
          <w:b w:val="false"/>
          <w:i w:val="false"/>
          <w:color w:val="000000"/>
          <w:sz w:val="28"/>
        </w:rPr>
        <w:t>
      18. Уақытша санитариялық шараны қарау нәтижелері туралы мәліметтерді ұсыну рәсімдерін орындау кезінде хабарланатын уәкілетті орган уақытша санитариялық шараны қарау нәтижелері туралы мәліметтерді қалыптастырады және Комиссияға және уәкілетті органдарға жібереді.</w:t>
      </w:r>
    </w:p>
    <w:bookmarkEnd w:id="35"/>
    <w:p>
      <w:pPr>
        <w:spacing w:after="0"/>
        <w:ind w:left="0"/>
        <w:jc w:val="both"/>
      </w:pPr>
      <w:r>
        <w:rPr>
          <w:rFonts w:ascii="Times New Roman"/>
          <w:b w:val="false"/>
          <w:i w:val="false"/>
          <w:color w:val="000000"/>
          <w:sz w:val="28"/>
        </w:rPr>
        <w:t>
      Уақытша санитариялық шараны қарау нәтижелері туралы мәліметтерді ұсынған кезде хабарланатын уәкілетті орган "Уақытша санитариялық шараны қарау нәтижелері туралы мәліметтерді Комиссияға ұсыну" (P. SS.09.PRC.007) және "Уақытша санитариялық шараны қарау нәтижелері туралы мәліметтерді уәкілетті органға ұсыну" (P. SS.09.PRC.008) рәсімдерін орындайды.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Уәкілетті органдар арасында мәліметтер алмасу уәкілетті органдардың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Start w:name="z47" w:id="36"/>
    <w:p>
      <w:pPr>
        <w:spacing w:after="0"/>
        <w:ind w:left="0"/>
        <w:jc w:val="both"/>
      </w:pPr>
      <w:r>
        <w:rPr>
          <w:rFonts w:ascii="Times New Roman"/>
          <w:b w:val="false"/>
          <w:i w:val="false"/>
          <w:color w:val="000000"/>
          <w:sz w:val="28"/>
        </w:rPr>
        <w:t>
      19. Уақытша санитариялық шараны қарау нәтижелері туралы мәліметтерді ұсыну рәсімдері тобының келтірілген сипаттамасы 3-суретте келтірілген.</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343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7"/>
    <w:p>
      <w:pPr>
        <w:spacing w:after="0"/>
        <w:ind w:left="0"/>
        <w:jc w:val="both"/>
      </w:pPr>
      <w:r>
        <w:rPr>
          <w:rFonts w:ascii="Times New Roman"/>
          <w:b w:val="false"/>
          <w:i w:val="false"/>
          <w:color w:val="000000"/>
          <w:sz w:val="28"/>
        </w:rPr>
        <w:t>
      3-сурет. Уақытша санитариялық шараны қарау нәтижелері туралы мәліметтерді ұсыну рәсімдері тобының жалпы схемасы</w:t>
      </w:r>
    </w:p>
    <w:bookmarkEnd w:id="37"/>
    <w:bookmarkStart w:name="z49" w:id="38"/>
    <w:p>
      <w:pPr>
        <w:spacing w:after="0"/>
        <w:ind w:left="0"/>
        <w:jc w:val="both"/>
      </w:pPr>
      <w:r>
        <w:rPr>
          <w:rFonts w:ascii="Times New Roman"/>
          <w:b w:val="false"/>
          <w:i w:val="false"/>
          <w:color w:val="000000"/>
          <w:sz w:val="28"/>
        </w:rPr>
        <w:t>
      20. Уақытша санитариялық шараны қарау нәтижелері туралы мәліметтерді ұсыну рәсімдерінің тобына кіретін жалпы процесс рәсімдерінің тізбесі 3-кестеде келтірілген.</w:t>
      </w:r>
    </w:p>
    <w:bookmarkEnd w:id="38"/>
    <w:bookmarkStart w:name="z50" w:id="39"/>
    <w:p>
      <w:pPr>
        <w:spacing w:after="0"/>
        <w:ind w:left="0"/>
        <w:jc w:val="both"/>
      </w:pPr>
      <w:r>
        <w:rPr>
          <w:rFonts w:ascii="Times New Roman"/>
          <w:b w:val="false"/>
          <w:i w:val="false"/>
          <w:color w:val="000000"/>
          <w:sz w:val="28"/>
        </w:rPr>
        <w:t>
      3-кесте</w:t>
      </w:r>
    </w:p>
    <w:bookmarkEnd w:id="39"/>
    <w:bookmarkStart w:name="z51" w:id="40"/>
    <w:p>
      <w:pPr>
        <w:spacing w:after="0"/>
        <w:ind w:left="0"/>
        <w:jc w:val="left"/>
      </w:pPr>
      <w:r>
        <w:rPr>
          <w:rFonts w:ascii="Times New Roman"/>
          <w:b/>
          <w:i w:val="false"/>
          <w:color w:val="000000"/>
        </w:rPr>
        <w:t xml:space="preserve"> Уақытша санитариялық шараны қарау нәтижелері туралы мәліметтерді ұсыну рәсімдерінің тобына кіретін жалпы процесс рәсімдерінің тізбесі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хабардар ететін рәсімді орындау процесінде уақытша санитариялық шараны қарау нәтижелері туралы мәліметтер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хабардар ететін рәсімді орындау процесінде уақытша санитариялық шараны қарау нәтижелері туралы мәліметтерді қалыптастырады және уәкілетті органға жібереді</w:t>
            </w:r>
          </w:p>
        </w:tc>
      </w:tr>
    </w:tbl>
    <w:bookmarkStart w:name="z52" w:id="41"/>
    <w:p>
      <w:pPr>
        <w:spacing w:after="0"/>
        <w:ind w:left="0"/>
        <w:jc w:val="left"/>
      </w:pPr>
      <w:r>
        <w:rPr>
          <w:rFonts w:ascii="Times New Roman"/>
          <w:b/>
          <w:i w:val="false"/>
          <w:color w:val="000000"/>
        </w:rPr>
        <w:t xml:space="preserve"> 6. Уақытша санитариялық шара туралы қосымша мәліметтер алу рәсімдері тобы (P.SS.09.PGR.003)</w:t>
      </w:r>
    </w:p>
    <w:bookmarkEnd w:id="41"/>
    <w:bookmarkStart w:name="z53" w:id="42"/>
    <w:p>
      <w:pPr>
        <w:spacing w:after="0"/>
        <w:ind w:left="0"/>
        <w:jc w:val="both"/>
      </w:pPr>
      <w:r>
        <w:rPr>
          <w:rFonts w:ascii="Times New Roman"/>
          <w:b w:val="false"/>
          <w:i w:val="false"/>
          <w:color w:val="000000"/>
          <w:sz w:val="28"/>
        </w:rPr>
        <w:t>
      21. Уақытша санитариялық шара туралы қосымша мәліметтерді алу рәсімдерін орындау кезінде хабарланатын уәкілетті орган немесе Комиссия уақытша санитариялық шара туралы қосымша мәліметтерді ұсынуға сұрау салуды қалыптастырады және уақытша санитариялық шараны енгізген уәкілетті органға жібереді. Уәкілетті орган көрсетілген сұрау салуды алған күннен бастап 10 жұмыс күні ішінде хабарланатын уәкілетті органға немесе Комиссияға уақытша санитариялық шара туралы қосымша мәліметтерді немесе сұрау салудың параметрлерін қанағаттандыратын мәліметтердің жоқтығы туралы хабарламаны қалыптастырады және жібереді.</w:t>
      </w:r>
    </w:p>
    <w:bookmarkEnd w:id="42"/>
    <w:p>
      <w:pPr>
        <w:spacing w:after="0"/>
        <w:ind w:left="0"/>
        <w:jc w:val="both"/>
      </w:pPr>
      <w:r>
        <w:rPr>
          <w:rFonts w:ascii="Times New Roman"/>
          <w:b w:val="false"/>
          <w:i w:val="false"/>
          <w:color w:val="000000"/>
          <w:sz w:val="28"/>
        </w:rPr>
        <w:t>
      Уақытша санитариялық шара туралы қосымша мәліметтерді ұсынуға сұрау салу жіберілген кезде Комиссия "Уақытша санитариялық шара туралы қосымша мәліметтерді комиссияға ұсыну" (P. SS.09.PRC.009) рәсімін орындайды.</w:t>
      </w:r>
    </w:p>
    <w:p>
      <w:pPr>
        <w:spacing w:after="0"/>
        <w:ind w:left="0"/>
        <w:jc w:val="both"/>
      </w:pPr>
      <w:r>
        <w:rPr>
          <w:rFonts w:ascii="Times New Roman"/>
          <w:b w:val="false"/>
          <w:i w:val="false"/>
          <w:color w:val="000000"/>
          <w:sz w:val="28"/>
        </w:rPr>
        <w:t>
      Уақытша санитариялық шара туралы қосымша мәліметтерді ұсынуға сұрау салу жіберілген кезде хабарланатын уәкілетті орган "Уақытша санитариялық шара туралы қосымша мәліметтерді уәкілетті органға ұсыну" (P. SS.09.PRC.010) рәсімін орындайды.</w:t>
      </w:r>
    </w:p>
    <w:p>
      <w:pPr>
        <w:spacing w:after="0"/>
        <w:ind w:left="0"/>
        <w:jc w:val="both"/>
      </w:pPr>
      <w:r>
        <w:rPr>
          <w:rFonts w:ascii="Times New Roman"/>
          <w:b w:val="false"/>
          <w:i w:val="false"/>
          <w:color w:val="000000"/>
          <w:sz w:val="28"/>
        </w:rPr>
        <w:t xml:space="preserve">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 </w:t>
      </w:r>
    </w:p>
    <w:p>
      <w:pPr>
        <w:spacing w:after="0"/>
        <w:ind w:left="0"/>
        <w:jc w:val="both"/>
      </w:pPr>
      <w:r>
        <w:rPr>
          <w:rFonts w:ascii="Times New Roman"/>
          <w:b w:val="false"/>
          <w:i w:val="false"/>
          <w:color w:val="000000"/>
          <w:sz w:val="28"/>
        </w:rPr>
        <w:t>
      Уәкілетті органдар арасында мәліметтер алмасу Уәкілетті органдардың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Start w:name="z54" w:id="43"/>
    <w:p>
      <w:pPr>
        <w:spacing w:after="0"/>
        <w:ind w:left="0"/>
        <w:jc w:val="both"/>
      </w:pPr>
      <w:r>
        <w:rPr>
          <w:rFonts w:ascii="Times New Roman"/>
          <w:b w:val="false"/>
          <w:i w:val="false"/>
          <w:color w:val="000000"/>
          <w:sz w:val="28"/>
        </w:rPr>
        <w:t>
      22. Уақытша санитариялық шара туралы қосымша мәліметтер алу рәсімдер тобының келтірілген сипаттамасы 4-суретте көрсетілген.</w:t>
      </w:r>
    </w:p>
    <w:bookmarkEnd w:id="4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946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94600" cy="3187700"/>
                          </a:xfrm>
                          <a:prstGeom prst="rect">
                            <a:avLst/>
                          </a:prstGeom>
                        </pic:spPr>
                      </pic:pic>
                    </a:graphicData>
                  </a:graphic>
                </wp:inline>
              </w:drawing>
            </w:r>
          </w:p>
          <w:p>
            <w:pPr>
              <w:spacing w:after="20"/>
              <w:ind w:left="20"/>
              <w:jc w:val="both"/>
            </w:pPr>
          </w:p>
          <w:p>
            <w:pPr>
              <w:spacing w:after="20"/>
              <w:ind w:left="20"/>
              <w:jc w:val="both"/>
            </w:pPr>
          </w:p>
        </w:tc>
      </w:tr>
    </w:tbl>
    <w:bookmarkStart w:name="z55" w:id="44"/>
    <w:p>
      <w:pPr>
        <w:spacing w:after="0"/>
        <w:ind w:left="0"/>
        <w:jc w:val="both"/>
      </w:pPr>
      <w:r>
        <w:rPr>
          <w:rFonts w:ascii="Times New Roman"/>
          <w:b w:val="false"/>
          <w:i w:val="false"/>
          <w:color w:val="000000"/>
          <w:sz w:val="28"/>
        </w:rPr>
        <w:t>
      4-сурет. Уақытша санитариялық шара туралы қосымша мәліметтер алу рәсімдері тобының жалпы схемасы</w:t>
      </w:r>
    </w:p>
    <w:bookmarkEnd w:id="44"/>
    <w:bookmarkStart w:name="z56" w:id="45"/>
    <w:p>
      <w:pPr>
        <w:spacing w:after="0"/>
        <w:ind w:left="0"/>
        <w:jc w:val="both"/>
      </w:pPr>
      <w:r>
        <w:rPr>
          <w:rFonts w:ascii="Times New Roman"/>
          <w:b w:val="false"/>
          <w:i w:val="false"/>
          <w:color w:val="000000"/>
          <w:sz w:val="28"/>
        </w:rPr>
        <w:t>
      23. Уақытша санитариялық шара туралы қосымша мәліметтер алу рәсімдерінің тобына кіретін жалпы процесс рәсімдерінің тізбесі 4-кестеде келтірілген.</w:t>
      </w:r>
    </w:p>
    <w:bookmarkEnd w:id="45"/>
    <w:bookmarkStart w:name="z57" w:id="46"/>
    <w:p>
      <w:pPr>
        <w:spacing w:after="0"/>
        <w:ind w:left="0"/>
        <w:jc w:val="both"/>
      </w:pPr>
      <w:r>
        <w:rPr>
          <w:rFonts w:ascii="Times New Roman"/>
          <w:b w:val="false"/>
          <w:i w:val="false"/>
          <w:color w:val="000000"/>
          <w:sz w:val="28"/>
        </w:rPr>
        <w:t>
      4-кесте</w:t>
      </w:r>
    </w:p>
    <w:bookmarkEnd w:id="46"/>
    <w:bookmarkStart w:name="z58" w:id="47"/>
    <w:p>
      <w:pPr>
        <w:spacing w:after="0"/>
        <w:ind w:left="0"/>
        <w:jc w:val="left"/>
      </w:pPr>
      <w:r>
        <w:rPr>
          <w:rFonts w:ascii="Times New Roman"/>
          <w:b/>
          <w:i w:val="false"/>
          <w:color w:val="000000"/>
        </w:rPr>
        <w:t xml:space="preserve"> Уақытша санитариялық шара туралы қосымша мәліметтер алу рәсімдерінің тобына кіретін жалпы процесс рәсімдерінің тізбесі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Комиссияға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барысында сұрау салу бойынша уақытша санитариялық шара туралы қосымша мәліметтерді Комиссияға ұсыну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уәкілетті органға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сұрау салу бойынша хабарланатын уәкілетті органға уақытша санитариялық шара туралы қосымша мәліметтер беру жүзеге асырылады</w:t>
            </w:r>
          </w:p>
        </w:tc>
      </w:tr>
    </w:tbl>
    <w:bookmarkStart w:name="z59" w:id="48"/>
    <w:p>
      <w:pPr>
        <w:spacing w:after="0"/>
        <w:ind w:left="0"/>
        <w:jc w:val="left"/>
      </w:pPr>
      <w:r>
        <w:rPr>
          <w:rFonts w:ascii="Times New Roman"/>
          <w:b/>
          <w:i w:val="false"/>
          <w:color w:val="000000"/>
        </w:rPr>
        <w:t xml:space="preserve"> 7. Жалпы ақпараттық ресурстан мәліметтер алу рәсімдерінің тобы (P.SS.09.PGR.004)</w:t>
      </w:r>
    </w:p>
    <w:bookmarkEnd w:id="48"/>
    <w:bookmarkStart w:name="z60" w:id="49"/>
    <w:p>
      <w:pPr>
        <w:spacing w:after="0"/>
        <w:ind w:left="0"/>
        <w:jc w:val="both"/>
      </w:pPr>
      <w:r>
        <w:rPr>
          <w:rFonts w:ascii="Times New Roman"/>
          <w:b w:val="false"/>
          <w:i w:val="false"/>
          <w:color w:val="000000"/>
          <w:sz w:val="28"/>
        </w:rPr>
        <w:t>
      24. Жалпы ақпараттық ресурстан мәліметтерді алу рәсімдері Комиссия уәкілетті органдардан тиісті сұрау салуды алған кезде орындалады.</w:t>
      </w:r>
    </w:p>
    <w:bookmarkEnd w:id="49"/>
    <w:p>
      <w:pPr>
        <w:spacing w:after="0"/>
        <w:ind w:left="0"/>
        <w:jc w:val="both"/>
      </w:pPr>
      <w:r>
        <w:rPr>
          <w:rFonts w:ascii="Times New Roman"/>
          <w:b w:val="false"/>
          <w:i w:val="false"/>
          <w:color w:val="000000"/>
          <w:sz w:val="28"/>
        </w:rPr>
        <w:t>
      Жалпы ақпараттық ресурстан мәліметтерді алу рәсімдерін орындау шеңберінде жалпы ақпараттық ресурстан мәліметтерге сұрау салу өңделеді. Жалпы ақпараттық ресурста қамтылған мәліметтер не толық көлемде, не белгілі бір күн мен уақыттағы жағдай бойынша сұратылады. Сұрау салуды жүзеге асыру кезінде "Жалпы ақпараттық ресурстан мәліметтер алу" (P. SS.09.PRC.011) рәсімі орындалады.</w:t>
      </w:r>
    </w:p>
    <w:p>
      <w:pPr>
        <w:spacing w:after="0"/>
        <w:ind w:left="0"/>
        <w:jc w:val="both"/>
      </w:pPr>
      <w:r>
        <w:rPr>
          <w:rFonts w:ascii="Times New Roman"/>
          <w:b w:val="false"/>
          <w:i w:val="false"/>
          <w:color w:val="000000"/>
          <w:sz w:val="28"/>
        </w:rPr>
        <w:t>
      Уәкілетті органдар мен Комиссия арасында мәліметтер алмасу Уәкілетті органдар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bookmarkStart w:name="z61" w:id="50"/>
    <w:p>
      <w:pPr>
        <w:spacing w:after="0"/>
        <w:ind w:left="0"/>
        <w:jc w:val="both"/>
      </w:pPr>
      <w:r>
        <w:rPr>
          <w:rFonts w:ascii="Times New Roman"/>
          <w:b w:val="false"/>
          <w:i w:val="false"/>
          <w:color w:val="000000"/>
          <w:sz w:val="28"/>
        </w:rPr>
        <w:t>
      25. Жалпы ақпараттық ресурстан мәліметтер алу рәсімдері тобының келтірілген сипаттамасы 5-суретте көрсетілген.</w:t>
      </w:r>
    </w:p>
    <w:bookmarkEnd w:id="50"/>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556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1752600"/>
                          </a:xfrm>
                          <a:prstGeom prst="rect">
                            <a:avLst/>
                          </a:prstGeom>
                        </pic:spPr>
                      </pic:pic>
                    </a:graphicData>
                  </a:graphic>
                </wp:inline>
              </w:drawing>
            </w:r>
          </w:p>
          <w:p>
            <w:pPr>
              <w:spacing w:after="20"/>
              <w:ind w:left="20"/>
              <w:jc w:val="both"/>
            </w:pPr>
          </w:p>
          <w:p>
            <w:pPr>
              <w:spacing w:after="20"/>
              <w:ind w:left="20"/>
              <w:jc w:val="both"/>
            </w:pPr>
          </w:p>
        </w:tc>
      </w:tr>
    </w:tbl>
    <w:bookmarkStart w:name="z62" w:id="51"/>
    <w:p>
      <w:pPr>
        <w:spacing w:after="0"/>
        <w:ind w:left="0"/>
        <w:jc w:val="both"/>
      </w:pPr>
      <w:r>
        <w:rPr>
          <w:rFonts w:ascii="Times New Roman"/>
          <w:b w:val="false"/>
          <w:i w:val="false"/>
          <w:color w:val="000000"/>
          <w:sz w:val="28"/>
        </w:rPr>
        <w:t>
      5-сурет. Жалпы ақпараттық ресурстан мәліметтер алу рәсімдері тобының жалпы схемасы</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26. Жалпы ақпараттық ресурстан мәліметтер алу рәсімдерінің тобына кіретін жалпы процесс рәсімдерінің тізбесі 5-кестеде келтірілген.</w:t>
      </w:r>
    </w:p>
    <w:bookmarkStart w:name="z64" w:id="52"/>
    <w:p>
      <w:pPr>
        <w:spacing w:after="0"/>
        <w:ind w:left="0"/>
        <w:jc w:val="both"/>
      </w:pPr>
      <w:r>
        <w:rPr>
          <w:rFonts w:ascii="Times New Roman"/>
          <w:b w:val="false"/>
          <w:i w:val="false"/>
          <w:color w:val="000000"/>
          <w:sz w:val="28"/>
        </w:rPr>
        <w:t>
      5-кесте</w:t>
      </w:r>
    </w:p>
    <w:bookmarkEnd w:id="52"/>
    <w:bookmarkStart w:name="z65" w:id="53"/>
    <w:p>
      <w:pPr>
        <w:spacing w:after="0"/>
        <w:ind w:left="0"/>
        <w:jc w:val="left"/>
      </w:pPr>
      <w:r>
        <w:rPr>
          <w:rFonts w:ascii="Times New Roman"/>
          <w:b/>
          <w:i w:val="false"/>
          <w:color w:val="000000"/>
        </w:rPr>
        <w:t xml:space="preserve"> Жалпы ақпараттық ресурстан мәліметтер алу рәсімдерінің тобына кіретін жалпы процесс рәсімдерінің тізбесі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процесінде уәкілетті орган сұрау салу бойынша жалпы ақпараттық ресурста қамтылған мәліметтерді алуды жүзеге асырады</w:t>
            </w:r>
          </w:p>
        </w:tc>
      </w:tr>
    </w:tbl>
    <w:p>
      <w:pPr>
        <w:spacing w:after="0"/>
        <w:ind w:left="0"/>
        <w:jc w:val="left"/>
      </w:pPr>
    </w:p>
    <w:p>
      <w:pPr>
        <w:spacing w:after="0"/>
        <w:ind w:left="0"/>
        <w:jc w:val="left"/>
      </w:pPr>
      <w:r>
        <w:rPr>
          <w:rFonts w:ascii="Times New Roman"/>
          <w:b/>
          <w:i w:val="false"/>
          <w:color w:val="000000"/>
        </w:rPr>
        <w:t xml:space="preserve"> V. Жалпы процестің ақпараттық объектілері</w:t>
      </w:r>
    </w:p>
    <w:bookmarkStart w:name="z67" w:id="54"/>
    <w:p>
      <w:pPr>
        <w:spacing w:after="0"/>
        <w:ind w:left="0"/>
        <w:jc w:val="both"/>
      </w:pPr>
      <w:r>
        <w:rPr>
          <w:rFonts w:ascii="Times New Roman"/>
          <w:b w:val="false"/>
          <w:i w:val="false"/>
          <w:color w:val="000000"/>
          <w:sz w:val="28"/>
        </w:rPr>
        <w:t>
      27.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6-кестеде келтірілген.</w:t>
      </w:r>
    </w:p>
    <w:bookmarkEnd w:id="54"/>
    <w:bookmarkStart w:name="z68" w:id="55"/>
    <w:p>
      <w:pPr>
        <w:spacing w:after="0"/>
        <w:ind w:left="0"/>
        <w:jc w:val="both"/>
      </w:pPr>
      <w:r>
        <w:rPr>
          <w:rFonts w:ascii="Times New Roman"/>
          <w:b w:val="false"/>
          <w:i w:val="false"/>
          <w:color w:val="000000"/>
          <w:sz w:val="28"/>
        </w:rPr>
        <w:t>
      6-кесте</w:t>
      </w:r>
    </w:p>
    <w:bookmarkEnd w:id="55"/>
    <w:bookmarkStart w:name="z69" w:id="56"/>
    <w:p>
      <w:pPr>
        <w:spacing w:after="0"/>
        <w:ind w:left="0"/>
        <w:jc w:val="left"/>
      </w:pPr>
      <w:r>
        <w:rPr>
          <w:rFonts w:ascii="Times New Roman"/>
          <w:b/>
          <w:i w:val="false"/>
          <w:color w:val="000000"/>
        </w:rPr>
        <w:t xml:space="preserve"> Ақпараттық объектілердің тізбесі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шараларды қарау нәтижелері туралы мәліметтерді және уақытша санитариялық шаралар туралы қосымша мәліметтерді қоса алғанда, уәкілетті органдар мен Комиссия арасында ақпарат алмасу барысында берілетін уақытша санитариялық шаралар туралы мәліметтер</w:t>
            </w:r>
          </w:p>
        </w:tc>
      </w:tr>
    </w:tbl>
    <w:bookmarkStart w:name="z70" w:id="57"/>
    <w:p>
      <w:pPr>
        <w:spacing w:after="0"/>
        <w:ind w:left="0"/>
        <w:jc w:val="left"/>
      </w:pPr>
      <w:r>
        <w:rPr>
          <w:rFonts w:ascii="Times New Roman"/>
          <w:b/>
          <w:i w:val="false"/>
          <w:color w:val="000000"/>
        </w:rPr>
        <w:t xml:space="preserve"> VI. Жалпы процеске қатысушылардың жауапкершілігі</w:t>
      </w:r>
    </w:p>
    <w:bookmarkEnd w:id="57"/>
    <w:bookmarkStart w:name="z71" w:id="58"/>
    <w:p>
      <w:pPr>
        <w:spacing w:after="0"/>
        <w:ind w:left="0"/>
        <w:jc w:val="both"/>
      </w:pPr>
      <w:r>
        <w:rPr>
          <w:rFonts w:ascii="Times New Roman"/>
          <w:b w:val="false"/>
          <w:i w:val="false"/>
          <w:color w:val="000000"/>
          <w:sz w:val="28"/>
        </w:rPr>
        <w:t>
      28. Комиссияның лауазымды адамдары мен қызметкерлерінің ақпараттық өзара іс – қимылына қатысатын мәліметтердің уақтылы және толық берілуін қамтамасыз етуге бағытталған талаптарды сақтамағаны үшін тәртіптік жауаптылыққа тарту шартқа, Одақ құқығын құрайтын өзге де халықаралық шарттар мен актілерге, ал уәкілетті органдардың лауазымды адамдары мен қызметкерлеріне-мүше мемлекеттердің заңнамасына сәйкес жүзеге асырылады.</w:t>
      </w:r>
    </w:p>
    <w:bookmarkEnd w:id="5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VII. Жалпы процестің анықтамалықтары мен сыныптауыштары</w:t>
      </w:r>
    </w:p>
    <w:p>
      <w:pPr>
        <w:spacing w:after="0"/>
        <w:ind w:left="0"/>
        <w:jc w:val="left"/>
      </w:pPr>
    </w:p>
    <w:p>
      <w:pPr>
        <w:spacing w:after="0"/>
        <w:ind w:left="0"/>
        <w:jc w:val="both"/>
      </w:pPr>
      <w:r>
        <w:rPr>
          <w:rFonts w:ascii="Times New Roman"/>
          <w:b w:val="false"/>
          <w:i w:val="false"/>
          <w:color w:val="000000"/>
          <w:sz w:val="28"/>
        </w:rPr>
        <w:t>
      29. Жалпы процестің анықтамалықтары мен сыныптауыштарының тізбесі 7-кестеде келтірілген.</w:t>
      </w:r>
    </w:p>
    <w:bookmarkStart w:name="z74" w:id="59"/>
    <w:p>
      <w:pPr>
        <w:spacing w:after="0"/>
        <w:ind w:left="0"/>
        <w:jc w:val="both"/>
      </w:pPr>
      <w:r>
        <w:rPr>
          <w:rFonts w:ascii="Times New Roman"/>
          <w:b w:val="false"/>
          <w:i w:val="false"/>
          <w:color w:val="000000"/>
          <w:sz w:val="28"/>
        </w:rPr>
        <w:t>
      7-кесте</w:t>
      </w:r>
    </w:p>
    <w:bookmarkEnd w:id="59"/>
    <w:bookmarkStart w:name="z75" w:id="60"/>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кеден ұйымының Тауарларды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кодтар мен тауарлар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мәліметтер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құжаттарды толтыру үшін пайдаланылатын кодтар мен құжаттар түрлерінің атауларының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сәйкес әлем елдерінің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сәйкес кодтар мен тіл атауларының тізімін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уәкілетті органдарының тізбесін және оларға сәйкес кодтарды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 ауруларының ошақтарының алдын алу, диагностикалау, оқшаулау және жою кезінде Еуразиялық экономикалық одаққа мүше мемлекеттердің өзара іс – қимылы жүзеге асырылатын жануарлардың аса қауіпті, карантиндік және зооноздық ауруларының кодтары мен атауларының тізбесін қамтиды (Еуразиялық экономикалық комиссия Алқасының 2019 жылғы 17 қыркүйектегі № 156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кодтары мен атауларының тізбесін қамтиды (Еуразиялық экономикалық комиссия Алқасының 2019 жылғы 2 сәуірдегі № 54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техникалық регламенттерінің (Кеден одағының техникалық регламенттерінің)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техникалық регламенттерінің (Кеден одағының техникалық регламенттерінің) кодтарының, белгілеулерінің, атауларының, сондай-ақ Одақтың техникалық регламенттерінде (Кеден одағының техникалық регламенттерінде) белгіленген сәйкестікті бағалау нысандары мен схемалары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құжаттар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құжаттар түрлерінің кодтары мен атауларының тізбесін қамтиды (Еуразиялық экономикалық комиссия Алқасының 2016 жылғы 27 қыркүйектегі № 108 шешімімен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кодтары мен атауларының тізбесін қамтиды (Еуразиялық экономикалық комиссия Алқасының 2020 жылғы 10 наурыздағы № 34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шоттары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шартты белгілердің және өлшем бірліктері мен шот атауларының тізбесін қамтиды (Комиссия Алқасының 2020 жылғы 27 қазандағы № 145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қадағалауға (бақылауға)жататын өнім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қадағалауға жататын өнім түрлерінің кодтары мен атауларының тізбесін қамтиды (Комиссия Алқасының 2019 жылғы 17 қыркүйектегі № 154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 мен денсаулыққа байланысты проблемалардың халықаралық статистикалық сыныпталуы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сыныптауышына сәйкес аурулардың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P.SS.08.CLS.001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 қоздырғыштары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жұқпалы ауру қоздырғыштарының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P.SS.08.CLS.002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шаралардың (уақытша санитариялық шаралардың)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шаралардың (уақытша санитариялық шаралардың) кодтары мен атауларының тізбесін қамтиды</w:t>
            </w:r>
          </w:p>
        </w:tc>
      </w:tr>
    </w:tbl>
    <w:p>
      <w:pPr>
        <w:spacing w:after="0"/>
        <w:ind w:left="0"/>
        <w:jc w:val="left"/>
      </w:pPr>
    </w:p>
    <w:p>
      <w:pPr>
        <w:spacing w:after="0"/>
        <w:ind w:left="0"/>
        <w:jc w:val="left"/>
      </w:pPr>
      <w:r>
        <w:rPr>
          <w:rFonts w:ascii="Times New Roman"/>
          <w:b/>
          <w:i w:val="false"/>
          <w:color w:val="000000"/>
        </w:rPr>
        <w:t xml:space="preserve"> VIII. Жалпы процесс рәсімдері</w:t>
      </w:r>
    </w:p>
    <w:bookmarkStart w:name="z77" w:id="61"/>
    <w:p>
      <w:pPr>
        <w:spacing w:after="0"/>
        <w:ind w:left="0"/>
        <w:jc w:val="left"/>
      </w:pPr>
      <w:r>
        <w:rPr>
          <w:rFonts w:ascii="Times New Roman"/>
          <w:b/>
          <w:i w:val="false"/>
          <w:color w:val="000000"/>
        </w:rPr>
        <w:t xml:space="preserve"> 1. Уақытша санитариялық шара туралы мәліметтерді ұсыну рәсімдері</w:t>
      </w:r>
    </w:p>
    <w:bookmarkEnd w:id="61"/>
    <w:bookmarkStart w:name="z78" w:id="62"/>
    <w:p>
      <w:pPr>
        <w:spacing w:after="0"/>
        <w:ind w:left="0"/>
        <w:jc w:val="left"/>
      </w:pPr>
      <w:r>
        <w:rPr>
          <w:rFonts w:ascii="Times New Roman"/>
          <w:b/>
          <w:i w:val="false"/>
          <w:color w:val="000000"/>
        </w:rPr>
        <w:t xml:space="preserve"> "Уақытша санитариялық шараны енгізу туралы мәліметтерді Комиссияға ұсыну" (P. SS.09.PRC.001) рәсімі </w:t>
      </w:r>
    </w:p>
    <w:bookmarkEnd w:id="62"/>
    <w:bookmarkStart w:name="z79" w:id="63"/>
    <w:p>
      <w:pPr>
        <w:spacing w:after="0"/>
        <w:ind w:left="0"/>
        <w:jc w:val="both"/>
      </w:pPr>
      <w:r>
        <w:rPr>
          <w:rFonts w:ascii="Times New Roman"/>
          <w:b w:val="false"/>
          <w:i w:val="false"/>
          <w:color w:val="000000"/>
          <w:sz w:val="28"/>
        </w:rPr>
        <w:t>
      30. "Уақытша санитариялық шараны енгізу туралы мәліметтерді Комиссияға ұсыну" (P. SS.09.PRC.001) рәсімін орындау схемасы 6-суретте көрсетілген.</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4"/>
    <w:p>
      <w:pPr>
        <w:spacing w:after="0"/>
        <w:ind w:left="0"/>
        <w:jc w:val="both"/>
      </w:pPr>
      <w:r>
        <w:rPr>
          <w:rFonts w:ascii="Times New Roman"/>
          <w:b w:val="false"/>
          <w:i w:val="false"/>
          <w:color w:val="000000"/>
          <w:sz w:val="28"/>
        </w:rPr>
        <w:t>
      6-сурет. "Уақытша санитариялық шараны енгізу туралы мәліметтерді Комиссияға ұсыну" (P. SS.09.PRC.001) рәсімін орындау схемасы</w:t>
      </w:r>
    </w:p>
    <w:bookmarkEnd w:id="64"/>
    <w:bookmarkStart w:name="z81" w:id="65"/>
    <w:p>
      <w:pPr>
        <w:spacing w:after="0"/>
        <w:ind w:left="0"/>
        <w:jc w:val="both"/>
      </w:pPr>
      <w:r>
        <w:rPr>
          <w:rFonts w:ascii="Times New Roman"/>
          <w:b w:val="false"/>
          <w:i w:val="false"/>
          <w:color w:val="000000"/>
          <w:sz w:val="28"/>
        </w:rPr>
        <w:t xml:space="preserve">
      31. "Уақытша санитариялық шараны енгізу туралы мәліметтерді Комиссияға ұсыну" (P. SS.09.PRC.001) рәсімі уәкілетті орган уақытша санитариялық шараны енгізген кезде орындалады. </w:t>
      </w:r>
    </w:p>
    <w:bookmarkEnd w:id="65"/>
    <w:bookmarkStart w:name="z82" w:id="66"/>
    <w:p>
      <w:pPr>
        <w:spacing w:after="0"/>
        <w:ind w:left="0"/>
        <w:jc w:val="both"/>
      </w:pPr>
      <w:r>
        <w:rPr>
          <w:rFonts w:ascii="Times New Roman"/>
          <w:b w:val="false"/>
          <w:i w:val="false"/>
          <w:color w:val="000000"/>
          <w:sz w:val="28"/>
        </w:rPr>
        <w:t>
      32. Бірінші болып "Уақытша санитариялық шараны енгізу туралы мәліметтерді Комиссияға жіберу" (P. SS.09.OPR.001) операциясы орындалады, оны орындау нәтижелері бойынша уәкілетті орган уақытша санитариялық шараны енгізу туралы мәліметтерді қалыптастырады және Комиссияға жібереді.</w:t>
      </w:r>
    </w:p>
    <w:bookmarkEnd w:id="66"/>
    <w:bookmarkStart w:name="z83" w:id="67"/>
    <w:p>
      <w:pPr>
        <w:spacing w:after="0"/>
        <w:ind w:left="0"/>
        <w:jc w:val="both"/>
      </w:pPr>
      <w:r>
        <w:rPr>
          <w:rFonts w:ascii="Times New Roman"/>
          <w:b w:val="false"/>
          <w:i w:val="false"/>
          <w:color w:val="000000"/>
          <w:sz w:val="28"/>
        </w:rPr>
        <w:t>
      33. Комиссия уақытша санитариялық шараны енгізу туралы мәліметтерді алған кезде "Комиссияның уақытша санитариялық шараны енгізу туралы мәліметтерді қабылдауы және өңдеуі" (P. SS.09.OPR.002) операциясы орындалады, оны орындау нәтижелері бойынша мәліметтер жалпы ақпараттық ресурсқа енгізіледі, ал мәліметтерді жалпы ақпараттық ресурсқа енгізу нәтижесі туралы хабарлама уәкілетті органға жіберіледі.</w:t>
      </w:r>
    </w:p>
    <w:bookmarkEnd w:id="67"/>
    <w:bookmarkStart w:name="z84" w:id="68"/>
    <w:p>
      <w:pPr>
        <w:spacing w:after="0"/>
        <w:ind w:left="0"/>
        <w:jc w:val="both"/>
      </w:pPr>
      <w:r>
        <w:rPr>
          <w:rFonts w:ascii="Times New Roman"/>
          <w:b w:val="false"/>
          <w:i w:val="false"/>
          <w:color w:val="000000"/>
          <w:sz w:val="28"/>
        </w:rPr>
        <w:t>
      34. Уәкілетті орган мәліметтерді жалпы ақпараттық ресурсқа енгізу нәтижесі туралы хабарламаны алған кезде "Мәліметтерді жалпы ақпараттық ресурсқа енгізу нәтижесі туралы хабарлама алу" (P. SS.09.OPR.003) операциясы орындалады, оның нәтижелері бойынша көрсетілген хабарламаны қабылдау және өңдеу жүзеге асырылады.</w:t>
      </w:r>
    </w:p>
    <w:bookmarkEnd w:id="68"/>
    <w:bookmarkStart w:name="z85" w:id="69"/>
    <w:p>
      <w:pPr>
        <w:spacing w:after="0"/>
        <w:ind w:left="0"/>
        <w:jc w:val="both"/>
      </w:pPr>
      <w:r>
        <w:rPr>
          <w:rFonts w:ascii="Times New Roman"/>
          <w:b w:val="false"/>
          <w:i w:val="false"/>
          <w:color w:val="000000"/>
          <w:sz w:val="28"/>
        </w:rPr>
        <w:t>
      35. "Комиссияның уақытша санитариялық шараны енгізу туралы мәліметтерді қабылдауы және өңдеуі" (P. SS.09.OPR.002) операциясы орындалған жағдайда "Уақытша санитариялық шараны енгізу туралы мәліметтерді жариялау" (P. SS.09.OPR.004) операциясы орындалады, оны орындалу нәтижелері бойынша уақытша санитариялық шараны енгізу туралы мәліметтер Одақтың ақпараттық порталында жарияланады.</w:t>
      </w:r>
    </w:p>
    <w:bookmarkEnd w:id="69"/>
    <w:bookmarkStart w:name="z86" w:id="70"/>
    <w:p>
      <w:pPr>
        <w:spacing w:after="0"/>
        <w:ind w:left="0"/>
        <w:jc w:val="both"/>
      </w:pPr>
      <w:r>
        <w:rPr>
          <w:rFonts w:ascii="Times New Roman"/>
          <w:b w:val="false"/>
          <w:i w:val="false"/>
          <w:color w:val="000000"/>
          <w:sz w:val="28"/>
        </w:rPr>
        <w:t>
      36. "Уақытша санитариялық шараны енгізу туралы мәліметтерді Комиссияға ұсыну" (P. SS.09.PRC.001) рәсімін орындау нәтижесі Комиссияның уақытша санитариялық шараны жалпы ақпараттық ресурсқа енгізу туралы мәліметтерді енгізуі, сондай-ақ Одақтың ақпараттық порталында уақытша санитариялық шаралар туралы жаңартылған мәліметтерді жариялауы болып табылады.</w:t>
      </w:r>
    </w:p>
    <w:bookmarkEnd w:id="70"/>
    <w:bookmarkStart w:name="z87" w:id="71"/>
    <w:p>
      <w:pPr>
        <w:spacing w:after="0"/>
        <w:ind w:left="0"/>
        <w:jc w:val="both"/>
      </w:pPr>
      <w:r>
        <w:rPr>
          <w:rFonts w:ascii="Times New Roman"/>
          <w:b w:val="false"/>
          <w:i w:val="false"/>
          <w:color w:val="000000"/>
          <w:sz w:val="28"/>
        </w:rPr>
        <w:t xml:space="preserve">
      37. "Уақытша санитариялық шараны енгізу туралы мәліметтерді Комиссияға ұсыну" (P. SS.09.PRC.001) рәсімі шеңберінде орындалатын жалпы процесс операцияларының тізбесі 8-кестеде келтірілген. </w:t>
      </w:r>
    </w:p>
    <w:bookmarkEnd w:id="71"/>
    <w:bookmarkStart w:name="z88" w:id="72"/>
    <w:p>
      <w:pPr>
        <w:spacing w:after="0"/>
        <w:ind w:left="0"/>
        <w:jc w:val="both"/>
      </w:pPr>
      <w:r>
        <w:rPr>
          <w:rFonts w:ascii="Times New Roman"/>
          <w:b w:val="false"/>
          <w:i w:val="false"/>
          <w:color w:val="000000"/>
          <w:sz w:val="28"/>
        </w:rPr>
        <w:t>
      8-кесте</w:t>
      </w:r>
    </w:p>
    <w:bookmarkEnd w:id="72"/>
    <w:bookmarkStart w:name="z89" w:id="73"/>
    <w:p>
      <w:pPr>
        <w:spacing w:after="0"/>
        <w:ind w:left="0"/>
        <w:jc w:val="left"/>
      </w:pPr>
      <w:r>
        <w:rPr>
          <w:rFonts w:ascii="Times New Roman"/>
          <w:b/>
          <w:i w:val="false"/>
          <w:color w:val="000000"/>
        </w:rPr>
        <w:t xml:space="preserve"> "Уақытша санитариялық шараны енгізу туралы мәліметтерді Комиссияға ұсыну" (P. SS.09.PRC.001) рәсімі шеңберінде орындалатын жалпы процесс операцияларының тізбесі</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енгізу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ақпараттық ресурсқа енгізу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90" w:id="74"/>
    <w:p>
      <w:pPr>
        <w:spacing w:after="0"/>
        <w:ind w:left="0"/>
        <w:jc w:val="both"/>
      </w:pPr>
      <w:r>
        <w:rPr>
          <w:rFonts w:ascii="Times New Roman"/>
          <w:b w:val="false"/>
          <w:i w:val="false"/>
          <w:color w:val="000000"/>
          <w:sz w:val="28"/>
        </w:rPr>
        <w:t>
      9-кесте</w:t>
      </w:r>
    </w:p>
    <w:bookmarkEnd w:id="74"/>
    <w:bookmarkStart w:name="z91" w:id="75"/>
    <w:p>
      <w:pPr>
        <w:spacing w:after="0"/>
        <w:ind w:left="0"/>
        <w:jc w:val="left"/>
      </w:pPr>
      <w:r>
        <w:rPr>
          <w:rFonts w:ascii="Times New Roman"/>
          <w:b/>
          <w:i w:val="false"/>
          <w:color w:val="000000"/>
        </w:rPr>
        <w:t xml:space="preserve"> "Уақытша санитариялық шараны енгізу туралы мәліметтерді Комиссияға жіберу" (P.SS.09.OPR.001) операциясының сипаттамасы</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 енгізген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шараны енгізу туралы мәліметтерді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Комиссияға жіберілді</w:t>
            </w:r>
          </w:p>
        </w:tc>
      </w:tr>
    </w:tbl>
    <w:bookmarkStart w:name="z92" w:id="76"/>
    <w:p>
      <w:pPr>
        <w:spacing w:after="0"/>
        <w:ind w:left="0"/>
        <w:jc w:val="both"/>
      </w:pPr>
      <w:r>
        <w:rPr>
          <w:rFonts w:ascii="Times New Roman"/>
          <w:b w:val="false"/>
          <w:i w:val="false"/>
          <w:color w:val="000000"/>
          <w:sz w:val="28"/>
        </w:rPr>
        <w:t>
      10-кесте</w:t>
      </w:r>
    </w:p>
    <w:bookmarkEnd w:id="76"/>
    <w:bookmarkStart w:name="z93" w:id="77"/>
    <w:p>
      <w:pPr>
        <w:spacing w:after="0"/>
        <w:ind w:left="0"/>
        <w:jc w:val="left"/>
      </w:pPr>
      <w:r>
        <w:rPr>
          <w:rFonts w:ascii="Times New Roman"/>
          <w:b/>
          <w:i w:val="false"/>
          <w:color w:val="000000"/>
        </w:rPr>
        <w:t xml:space="preserve"> "Комиссияның уақытша санитариялық шараны енгізу туралы мәліметтерді қабылдауы және өңдеуі" (P.SS.09.OPR.002) операциясының сипаттамасы</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енгізу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 енгізу туралы мәліметтерді алған кезде орындалады ("Уақытша санитариялық шараны енгізу туралы мәліметтерді Комиссияға жіберу" (P.SS.09.OPR.001)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шараларды енгізу туралы мәліметтерді қабылдайды және оларды тексереді. Тексеруді сәтті орындаған жағдайда орындаушы Уәкілетті органдар мен Комиссия арасындағы ақпараттық өзара іс-қимыл регламентіне сәйкес көрсетілген мәліметтерді жалпы ақпараттық ресурсқа енгізуді жүзеге асырады, оларды жаңарту күні мен уақытын толтырады, мәліметтерді қосуға сәйкес келетін өңдеу нәтижесі кодының мәнімен мәліметтерді жалпы ақпараттық ресурсқа енгізу нәтижесі туралы хабарламаны қалыптастырады және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жалпы ақпараттық ресурсқа енгізілді, мәліметтерді жалпы ақпараттық ресурсқа енгізу нәтижесі туралы хабарлама уәкілетті органға жіберілді</w:t>
            </w:r>
          </w:p>
        </w:tc>
      </w:tr>
    </w:tbl>
    <w:bookmarkStart w:name="z94" w:id="78"/>
    <w:p>
      <w:pPr>
        <w:spacing w:after="0"/>
        <w:ind w:left="0"/>
        <w:jc w:val="both"/>
      </w:pPr>
      <w:r>
        <w:rPr>
          <w:rFonts w:ascii="Times New Roman"/>
          <w:b w:val="false"/>
          <w:i w:val="false"/>
          <w:color w:val="000000"/>
          <w:sz w:val="28"/>
        </w:rPr>
        <w:t>
      11-кесте</w:t>
      </w:r>
    </w:p>
    <w:bookmarkEnd w:id="78"/>
    <w:bookmarkStart w:name="z95" w:id="79"/>
    <w:p>
      <w:pPr>
        <w:spacing w:after="0"/>
        <w:ind w:left="0"/>
        <w:jc w:val="left"/>
      </w:pPr>
      <w:r>
        <w:rPr>
          <w:rFonts w:ascii="Times New Roman"/>
          <w:b/>
          <w:i w:val="false"/>
          <w:color w:val="000000"/>
        </w:rPr>
        <w:t xml:space="preserve"> "Мәліметтерді жалпы ақпараттық ресурсқа енгізу нәтижесі туралы хабарлама алу" (P.SS.09.OPR.003) операциясының сипаттамасы</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ақпараттық ресурсқа енгізу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ақпараттық ресурсқа енгізу нәтижесі туралы хабарлама алынған кезде орындалады ("Комиссияның уақытша санитариялық шараны енгізу туралы мәліметтерді қабылдауы және өңдеуі" (P.SS.09.OPR.002)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мәліметтерді жалпы ақпараттық ресурсқа енгізу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ақпараттық ресурсқа енгізу нәтижесі туралы хабарлама өңделді</w:t>
            </w:r>
          </w:p>
        </w:tc>
      </w:tr>
    </w:tbl>
    <w:p>
      <w:pPr>
        <w:spacing w:after="0"/>
        <w:ind w:left="0"/>
        <w:jc w:val="both"/>
      </w:pPr>
      <w:r>
        <w:rPr>
          <w:rFonts w:ascii="Times New Roman"/>
          <w:b w:val="false"/>
          <w:i w:val="false"/>
          <w:color w:val="000000"/>
          <w:sz w:val="28"/>
        </w:rPr>
        <w:t>
      12-кесте</w:t>
      </w:r>
    </w:p>
    <w:bookmarkStart w:name="z96" w:id="80"/>
    <w:p>
      <w:pPr>
        <w:spacing w:after="0"/>
        <w:ind w:left="0"/>
        <w:jc w:val="left"/>
      </w:pPr>
      <w:r>
        <w:rPr>
          <w:rFonts w:ascii="Times New Roman"/>
          <w:b/>
          <w:i w:val="false"/>
          <w:color w:val="000000"/>
        </w:rPr>
        <w:t xml:space="preserve"> "Уақытша санитариялық шараны енгізу туралы мәліметтерді жариялау" (P.SS.09.OPR.004) операциясының сипаттамасы</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жалпы ақпараттық ресурсқа енгізілген кезде орындалады ("Комиссияның уақытша санитариялық шараны енгізу туралы мәліметтерді қабылдауы және өңдеуі" (P.SS.09.OPR.002)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ақпараттық ресурстан жаңартылған мәліметтерді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Одақтың ақпараттық порталында жарияланды</w:t>
            </w:r>
          </w:p>
        </w:tc>
      </w:tr>
    </w:tbl>
    <w:bookmarkStart w:name="z97" w:id="81"/>
    <w:p>
      <w:pPr>
        <w:spacing w:after="0"/>
        <w:ind w:left="0"/>
        <w:jc w:val="left"/>
      </w:pPr>
      <w:r>
        <w:rPr>
          <w:rFonts w:ascii="Times New Roman"/>
          <w:b/>
          <w:i w:val="false"/>
          <w:color w:val="000000"/>
        </w:rPr>
        <w:t xml:space="preserve"> "Уақытша санитариялық шараны енгізу туралы мәліметтерді уәкілетті органға ұсыну" (P. SS.09.PRC.002) рәсімі</w:t>
      </w:r>
    </w:p>
    <w:bookmarkEnd w:id="81"/>
    <w:bookmarkStart w:name="z98" w:id="82"/>
    <w:p>
      <w:pPr>
        <w:spacing w:after="0"/>
        <w:ind w:left="0"/>
        <w:jc w:val="both"/>
      </w:pPr>
      <w:r>
        <w:rPr>
          <w:rFonts w:ascii="Times New Roman"/>
          <w:b w:val="false"/>
          <w:i w:val="false"/>
          <w:color w:val="000000"/>
          <w:sz w:val="28"/>
        </w:rPr>
        <w:t>
      38. "Уақытша санитариялық шараны енгізу туралы мәліметтерді уәкілетті органға ұсыну" (P.SS.09.PRC.002) Рәсімін орындау схемасы 7-суретте көрсетілген.</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"Уақытша санитариялық шараны енгізу туралы мәліметтерді уәкілетті органға ұсыну" (P.SS.09.PRC.002) рәсімін орындау схемасы</w:t>
      </w:r>
    </w:p>
    <w:bookmarkStart w:name="z100" w:id="83"/>
    <w:p>
      <w:pPr>
        <w:spacing w:after="0"/>
        <w:ind w:left="0"/>
        <w:jc w:val="both"/>
      </w:pPr>
      <w:r>
        <w:rPr>
          <w:rFonts w:ascii="Times New Roman"/>
          <w:b w:val="false"/>
          <w:i w:val="false"/>
          <w:color w:val="000000"/>
          <w:sz w:val="28"/>
        </w:rPr>
        <w:t xml:space="preserve">
      39. "Уақытша санитариялық шараны енгізу туралы мәліметтерді уәкілетті органға ұсыну" (P. SS.09.PRC.002) рәсімі уәкілетті орган уақытша санитариялық шараны енгізген кезде орындалады. </w:t>
      </w:r>
    </w:p>
    <w:bookmarkEnd w:id="83"/>
    <w:bookmarkStart w:name="z101" w:id="84"/>
    <w:p>
      <w:pPr>
        <w:spacing w:after="0"/>
        <w:ind w:left="0"/>
        <w:jc w:val="both"/>
      </w:pPr>
      <w:r>
        <w:rPr>
          <w:rFonts w:ascii="Times New Roman"/>
          <w:b w:val="false"/>
          <w:i w:val="false"/>
          <w:color w:val="000000"/>
          <w:sz w:val="28"/>
        </w:rPr>
        <w:t xml:space="preserve">
      40. Бірінші болып "Уақытша санитариялық шараны енгізу туралы мәліметтерді уәкілетті органға жолдау" (P. SS.09.OPR.005) операциясы орындалады, оны орындау нәтижелері бойынша уәкілетті орган уақытша санитариялық шараның енгізілгені туралы мәліметтерді қалыптастырады және хабардар етілетін уәкілетті органға жібереді. </w:t>
      </w:r>
    </w:p>
    <w:bookmarkEnd w:id="84"/>
    <w:bookmarkStart w:name="z102" w:id="85"/>
    <w:p>
      <w:pPr>
        <w:spacing w:after="0"/>
        <w:ind w:left="0"/>
        <w:jc w:val="both"/>
      </w:pPr>
      <w:r>
        <w:rPr>
          <w:rFonts w:ascii="Times New Roman"/>
          <w:b w:val="false"/>
          <w:i w:val="false"/>
          <w:color w:val="000000"/>
          <w:sz w:val="28"/>
        </w:rPr>
        <w:t>
      41. Хабардар етілетін уәкілетті орган уақытша санитариялық шараны енгізу туралы мәліметтерді алған кезде "Уәкілетті органның уақытша санитариялық шараны енгізу туралы мәліметтерді қабылдауы және өңдеуі" (P. SS.09.OPR.006) операциясы орындалады, оны орындау нәтижелері бойынша хабардар етілетін уәкілетті орган көрсетілген мәліметтерді өңдеуді орындайды, ал уақытша санитариялық шараны енгізу туралы мәліметтерді өңдеу нәтижесі туралы хабарлама уәкілетті органға жіберіледі.</w:t>
      </w:r>
    </w:p>
    <w:bookmarkEnd w:id="85"/>
    <w:bookmarkStart w:name="z103" w:id="86"/>
    <w:p>
      <w:pPr>
        <w:spacing w:after="0"/>
        <w:ind w:left="0"/>
        <w:jc w:val="both"/>
      </w:pPr>
      <w:r>
        <w:rPr>
          <w:rFonts w:ascii="Times New Roman"/>
          <w:b w:val="false"/>
          <w:i w:val="false"/>
          <w:color w:val="000000"/>
          <w:sz w:val="28"/>
        </w:rPr>
        <w:t>
      42. Уәкілетті орган уақытша санитариялық шараны енгізу туралы мәліметтерді өңдеу нәтижесі туралы хабарламаны алған кезде "Уақытша санитариялық шараны енгізу туралы мәліметтерді өңдеу нәтижесі туралы хабарлама алу" (P. SS.09.OPR.007) операциясы орындалады, оның нәтижелері бойынша көрсетілген хабарламаны қабылдау және өңдеу жүзеге асырылады.</w:t>
      </w:r>
    </w:p>
    <w:bookmarkEnd w:id="86"/>
    <w:bookmarkStart w:name="z104" w:id="87"/>
    <w:p>
      <w:pPr>
        <w:spacing w:after="0"/>
        <w:ind w:left="0"/>
        <w:jc w:val="both"/>
      </w:pPr>
      <w:r>
        <w:rPr>
          <w:rFonts w:ascii="Times New Roman"/>
          <w:b w:val="false"/>
          <w:i w:val="false"/>
          <w:color w:val="000000"/>
          <w:sz w:val="28"/>
        </w:rPr>
        <w:t>
      43. "Уақытша санитариялық шараны енгізу туралы мәліметтерді уәкілетті органға ұсыну" (P. SS.09.PRC.002) рәсімін орындау нәтижесі  хабардар етілетін уәкілетті органның уақытша санитариялық шараны енгізу туралы мәліметтерді алуы болып табылады.</w:t>
      </w:r>
    </w:p>
    <w:bookmarkEnd w:id="87"/>
    <w:bookmarkStart w:name="z105" w:id="88"/>
    <w:p>
      <w:pPr>
        <w:spacing w:after="0"/>
        <w:ind w:left="0"/>
        <w:jc w:val="both"/>
      </w:pPr>
      <w:r>
        <w:rPr>
          <w:rFonts w:ascii="Times New Roman"/>
          <w:b w:val="false"/>
          <w:i w:val="false"/>
          <w:color w:val="000000"/>
          <w:sz w:val="28"/>
        </w:rPr>
        <w:t>
      44. "Уақытша санитариялық шараны енгізу туралы мәліметтерді уәкілетті органға ұсыну" (P. SS.09.PRC.002) рәсімі шеңберінде орындалатын жалпы процесс операцияларының тізбесі 13-кестеде келтірілген.</w:t>
      </w:r>
    </w:p>
    <w:bookmarkEnd w:id="88"/>
    <w:bookmarkStart w:name="z106" w:id="89"/>
    <w:p>
      <w:pPr>
        <w:spacing w:after="0"/>
        <w:ind w:left="0"/>
        <w:jc w:val="both"/>
      </w:pPr>
      <w:r>
        <w:rPr>
          <w:rFonts w:ascii="Times New Roman"/>
          <w:b w:val="false"/>
          <w:i w:val="false"/>
          <w:color w:val="000000"/>
          <w:sz w:val="28"/>
        </w:rPr>
        <w:t>
      13-кесте</w:t>
      </w:r>
    </w:p>
    <w:bookmarkEnd w:id="89"/>
    <w:bookmarkStart w:name="z107" w:id="90"/>
    <w:p>
      <w:pPr>
        <w:spacing w:after="0"/>
        <w:ind w:left="0"/>
        <w:jc w:val="left"/>
      </w:pPr>
      <w:r>
        <w:rPr>
          <w:rFonts w:ascii="Times New Roman"/>
          <w:b/>
          <w:i w:val="false"/>
          <w:color w:val="000000"/>
        </w:rPr>
        <w:t xml:space="preserve"> "Уақытша санитариялық шараны енгізу туралы мәліметтерді уәкілетті органға ұсыну" (P. SS.09.PRC.002) рәсімі шеңберінде орындалатын жалпы процесс операцияларының тізбесі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енгізу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8" w:id="91"/>
    <w:p>
      <w:pPr>
        <w:spacing w:after="0"/>
        <w:ind w:left="0"/>
        <w:jc w:val="both"/>
      </w:pPr>
      <w:r>
        <w:rPr>
          <w:rFonts w:ascii="Times New Roman"/>
          <w:b w:val="false"/>
          <w:i w:val="false"/>
          <w:color w:val="000000"/>
          <w:sz w:val="28"/>
        </w:rPr>
        <w:t>
      14-кесте</w:t>
      </w:r>
    </w:p>
    <w:bookmarkEnd w:id="91"/>
    <w:bookmarkStart w:name="z109" w:id="92"/>
    <w:p>
      <w:pPr>
        <w:spacing w:after="0"/>
        <w:ind w:left="0"/>
        <w:jc w:val="left"/>
      </w:pPr>
      <w:r>
        <w:rPr>
          <w:rFonts w:ascii="Times New Roman"/>
          <w:b/>
          <w:i w:val="false"/>
          <w:color w:val="000000"/>
        </w:rPr>
        <w:t xml:space="preserve"> "Уақытша санитариялық шараны енгізу туралы мәліметтерді уәкілетті органға жіберу" (P.SS.09.OPR.005) операциясының сипаттамасы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 енгізген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хабарланатын уәкілетті органға уақытша санитариялық шараның енгізілгені туралы мәліметтерді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хабарланатын уәкілетті органға жіберілді</w:t>
            </w:r>
          </w:p>
        </w:tc>
      </w:tr>
    </w:tbl>
    <w:bookmarkStart w:name="z110" w:id="93"/>
    <w:p>
      <w:pPr>
        <w:spacing w:after="0"/>
        <w:ind w:left="0"/>
        <w:jc w:val="both"/>
      </w:pPr>
      <w:r>
        <w:rPr>
          <w:rFonts w:ascii="Times New Roman"/>
          <w:b w:val="false"/>
          <w:i w:val="false"/>
          <w:color w:val="000000"/>
          <w:sz w:val="28"/>
        </w:rPr>
        <w:t>
      15-кесте</w:t>
      </w:r>
    </w:p>
    <w:bookmarkEnd w:id="93"/>
    <w:bookmarkStart w:name="z111" w:id="94"/>
    <w:p>
      <w:pPr>
        <w:spacing w:after="0"/>
        <w:ind w:left="0"/>
        <w:jc w:val="left"/>
      </w:pPr>
      <w:r>
        <w:rPr>
          <w:rFonts w:ascii="Times New Roman"/>
          <w:b/>
          <w:i w:val="false"/>
          <w:color w:val="000000"/>
        </w:rPr>
        <w:t xml:space="preserve"> "Уәкілетті органның уақытша санитариялық шараны енгізу туралы мәліметтерді қабылдауы және өңдеуі" (P.SS.09.OPR.006) операциясының сипаттамасы</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енгізу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хабардар етілетін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 енгізу туралы мәліметтерді алған кезде орындалады ("Уақытша санитариялық шараны енгізу туралы мәліметтерді уәкілетті органға жіберу" (P.SS.09.OPR.005)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 енгізу туралы мәліметтерді қабылдайды, оларды тексереді, уақытша санитариялық шараны енгізу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алынды және өңделді, уақытша санитариялық шараны енгізу туралы мәліметтерді өңдеу нәтижесі туралы хабарлама уәкілетті органға жіберілді</w:t>
            </w:r>
          </w:p>
        </w:tc>
      </w:tr>
    </w:tbl>
    <w:bookmarkStart w:name="z112" w:id="95"/>
    <w:p>
      <w:pPr>
        <w:spacing w:after="0"/>
        <w:ind w:left="0"/>
        <w:jc w:val="both"/>
      </w:pPr>
      <w:r>
        <w:rPr>
          <w:rFonts w:ascii="Times New Roman"/>
          <w:b w:val="false"/>
          <w:i w:val="false"/>
          <w:color w:val="000000"/>
          <w:sz w:val="28"/>
        </w:rPr>
        <w:t>
      16-кесте</w:t>
      </w:r>
    </w:p>
    <w:bookmarkEnd w:id="95"/>
    <w:bookmarkStart w:name="z113" w:id="96"/>
    <w:p>
      <w:pPr>
        <w:spacing w:after="0"/>
        <w:ind w:left="0"/>
        <w:jc w:val="left"/>
      </w:pPr>
      <w:r>
        <w:rPr>
          <w:rFonts w:ascii="Times New Roman"/>
          <w:b/>
          <w:i w:val="false"/>
          <w:color w:val="000000"/>
        </w:rPr>
        <w:t xml:space="preserve"> "Уақытша санитариялық шараны енгізу туралы мәліметтерді өңдеу нәтижесі туралы хабарлама алу" (P.SS.09.OPR.007) операциясының сипаттамасы</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өңдеу нәтижесі туралы хабарлама алған кезде орындалады ("Уәкілетті органның уақытша санитариялық шараны енгізу туралы мәліметтерді қабылдауы және өңдеуі" (P.SS.09.OPR.006)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іс-қимыл регламентіне сәйкес уақытша санитариялық шараны енгізу туралы мәліметтерді өңдеу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өңдеу нәтижесі туралы хабарлама өңделді</w:t>
            </w:r>
          </w:p>
        </w:tc>
      </w:tr>
    </w:tbl>
    <w:bookmarkStart w:name="z114" w:id="97"/>
    <w:p>
      <w:pPr>
        <w:spacing w:after="0"/>
        <w:ind w:left="0"/>
        <w:jc w:val="left"/>
      </w:pPr>
      <w:r>
        <w:rPr>
          <w:rFonts w:ascii="Times New Roman"/>
          <w:b/>
          <w:i w:val="false"/>
          <w:color w:val="000000"/>
        </w:rPr>
        <w:t xml:space="preserve"> "Уақытша санитариялық шараның өзгеруі туралы мәліметтерді комиссияға ұсыну" (P. SS.09.PRC.003) рәсімі</w:t>
      </w:r>
    </w:p>
    <w:bookmarkEnd w:id="97"/>
    <w:bookmarkStart w:name="z115" w:id="98"/>
    <w:p>
      <w:pPr>
        <w:spacing w:after="0"/>
        <w:ind w:left="0"/>
        <w:jc w:val="both"/>
      </w:pPr>
      <w:r>
        <w:rPr>
          <w:rFonts w:ascii="Times New Roman"/>
          <w:b w:val="false"/>
          <w:i w:val="false"/>
          <w:color w:val="000000"/>
          <w:sz w:val="28"/>
        </w:rPr>
        <w:t>
      45. "Уақытша санитариялық шараның өзгеруі туралы мәліметтерді комиссияға ұсыну" (P. SS.09.PRC.003) рәсімін орындау схемасы 8-суретте көрсетілген.</w:t>
      </w:r>
    </w:p>
    <w:bookmarkEnd w:id="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99"/>
    <w:p>
      <w:pPr>
        <w:spacing w:after="0"/>
        <w:ind w:left="0"/>
        <w:jc w:val="both"/>
      </w:pPr>
      <w:r>
        <w:rPr>
          <w:rFonts w:ascii="Times New Roman"/>
          <w:b w:val="false"/>
          <w:i w:val="false"/>
          <w:color w:val="000000"/>
          <w:sz w:val="28"/>
        </w:rPr>
        <w:t>
      8-сурет. "Уақытша санитариялық шараның өзгеруі туралы мәліметтерді комиссияға ұсыну" (P. SS.09.PRC.003) рәсімін орындау схемасы</w:t>
      </w:r>
    </w:p>
    <w:bookmarkEnd w:id="99"/>
    <w:bookmarkStart w:name="z117" w:id="100"/>
    <w:p>
      <w:pPr>
        <w:spacing w:after="0"/>
        <w:ind w:left="0"/>
        <w:jc w:val="both"/>
      </w:pPr>
      <w:r>
        <w:rPr>
          <w:rFonts w:ascii="Times New Roman"/>
          <w:b w:val="false"/>
          <w:i w:val="false"/>
          <w:color w:val="000000"/>
          <w:sz w:val="28"/>
        </w:rPr>
        <w:t>
      46. "Уақытша санитариялық шараның өзгеруі туралы мәліметтерді Комиссияға ұсыну" (P. SS.09.PRC.003) рәсімі уәкілетті орган уақытша санитариялық шараны өзгерткен кезде орындалады.</w:t>
      </w:r>
    </w:p>
    <w:bookmarkEnd w:id="100"/>
    <w:bookmarkStart w:name="z118" w:id="101"/>
    <w:p>
      <w:pPr>
        <w:spacing w:after="0"/>
        <w:ind w:left="0"/>
        <w:jc w:val="both"/>
      </w:pPr>
      <w:r>
        <w:rPr>
          <w:rFonts w:ascii="Times New Roman"/>
          <w:b w:val="false"/>
          <w:i w:val="false"/>
          <w:color w:val="000000"/>
          <w:sz w:val="28"/>
        </w:rPr>
        <w:t>
      47. Бірінші "Уақытша санитариялық шараның өзгеруі туралы мәліметтерді Комиссияға жіберу" (P. SS.09.OPR.008) операциясы орындалады, оны орындау нәтижелері бойынша уәкілетті орган уақытша санитариялық шараның өзгеруі туралы мәліметтерді қалыптастырады және Комиссияға жібереді.</w:t>
      </w:r>
    </w:p>
    <w:bookmarkEnd w:id="101"/>
    <w:bookmarkStart w:name="z119" w:id="102"/>
    <w:p>
      <w:pPr>
        <w:spacing w:after="0"/>
        <w:ind w:left="0"/>
        <w:jc w:val="both"/>
      </w:pPr>
      <w:r>
        <w:rPr>
          <w:rFonts w:ascii="Times New Roman"/>
          <w:b w:val="false"/>
          <w:i w:val="false"/>
          <w:color w:val="000000"/>
          <w:sz w:val="28"/>
        </w:rPr>
        <w:t>
      48. Комиссия уақытша санитариялық шараның өзгеруі туралы мәліметтерді алған кезде "Комиссияның уақытша санитариялық шараның өзгеруі туралы мәліметтерді қабылдауы және өңдеуі" (P. SS.09.OPR.009) операциясы орындалады, оны орындау нәтижелері бойынша жалпы ақпараттық ресурстың мәліметтеріне өзгерістер енгізіледі, ал уәкілетті органға жалпы ақпараттық ресурстың мәліметтерін өзгерту нәтижесі туралы хабарлама жіберіледі.</w:t>
      </w:r>
    </w:p>
    <w:bookmarkEnd w:id="102"/>
    <w:bookmarkStart w:name="z120" w:id="103"/>
    <w:p>
      <w:pPr>
        <w:spacing w:after="0"/>
        <w:ind w:left="0"/>
        <w:jc w:val="both"/>
      </w:pPr>
      <w:r>
        <w:rPr>
          <w:rFonts w:ascii="Times New Roman"/>
          <w:b w:val="false"/>
          <w:i w:val="false"/>
          <w:color w:val="000000"/>
          <w:sz w:val="28"/>
        </w:rPr>
        <w:t>
      49. Уәкілетті орган жалпы ақпараттық ресурстың мәліметтерін өзгерту нәтижесі туралы хабарламаны алған кезде "Жалпы ақпараттық ресурстың мәліметтерін өзгерту нәтижесі туралы хабарлама алу" (P. SS.09.OPR.010) операциясы орындалады, оның нәтижелері бойынша көрсетілген хабарламаны қабылдау және өңдеу жүзеге асырылады.</w:t>
      </w:r>
    </w:p>
    <w:bookmarkEnd w:id="103"/>
    <w:bookmarkStart w:name="z121" w:id="104"/>
    <w:p>
      <w:pPr>
        <w:spacing w:after="0"/>
        <w:ind w:left="0"/>
        <w:jc w:val="both"/>
      </w:pPr>
      <w:r>
        <w:rPr>
          <w:rFonts w:ascii="Times New Roman"/>
          <w:b w:val="false"/>
          <w:i w:val="false"/>
          <w:color w:val="000000"/>
          <w:sz w:val="28"/>
        </w:rPr>
        <w:t>
      50. "Комиссияның уақытша санитариялық шараның өзгеруі туралы мәліметтерді қабылдауы және өңдеуі" (P. SS.09.OPR.008) операциясы орындалған жағдайда, "Уақытша санитариялық шараның өзгеруі туралы мәліметтерді жариялау" (P. SS.09.OPR.011) операциясы орындалады, орындау нәтижелері бойынша уақытша санитариялық шараның өзгеруі туралы мәліметтер Одақтың ақпараттық порталында жарияланады.</w:t>
      </w:r>
    </w:p>
    <w:bookmarkEnd w:id="104"/>
    <w:bookmarkStart w:name="z122" w:id="105"/>
    <w:p>
      <w:pPr>
        <w:spacing w:after="0"/>
        <w:ind w:left="0"/>
        <w:jc w:val="both"/>
      </w:pPr>
      <w:r>
        <w:rPr>
          <w:rFonts w:ascii="Times New Roman"/>
          <w:b w:val="false"/>
          <w:i w:val="false"/>
          <w:color w:val="000000"/>
          <w:sz w:val="28"/>
        </w:rPr>
        <w:t>
      51. "Уақытша санитариялық шараның өзгеруі туралы мәліметтерді Комиссияға ұсыну" (P. SS.09.PRC.003) рәсімін орындау нәтижесі Комиссияның жалпы ақпараттық ресурстың мәліметтерін өзгертуі, сондай-ақ Одақтың ақпараттық порталында уақытша санитариялық шаралар туралы жаңартылған мәліметтерді жариялауы болып табылады.</w:t>
      </w:r>
    </w:p>
    <w:bookmarkEnd w:id="105"/>
    <w:bookmarkStart w:name="z123" w:id="106"/>
    <w:p>
      <w:pPr>
        <w:spacing w:after="0"/>
        <w:ind w:left="0"/>
        <w:jc w:val="both"/>
      </w:pPr>
      <w:r>
        <w:rPr>
          <w:rFonts w:ascii="Times New Roman"/>
          <w:b w:val="false"/>
          <w:i w:val="false"/>
          <w:color w:val="000000"/>
          <w:sz w:val="28"/>
        </w:rPr>
        <w:t>
      52. "Уақытша санитариялық шараның өзгеруі туралы мәліметтерді комиссияға ұсыну" (P. SS.09.PRC.003) рәсімі шеңберінде орындалатын жалпы процесс операцияларының тізбесі 17-кестеде келтірілген.</w:t>
      </w:r>
    </w:p>
    <w:bookmarkEnd w:id="106"/>
    <w:bookmarkStart w:name="z124" w:id="107"/>
    <w:p>
      <w:pPr>
        <w:spacing w:after="0"/>
        <w:ind w:left="0"/>
        <w:jc w:val="both"/>
      </w:pPr>
      <w:r>
        <w:rPr>
          <w:rFonts w:ascii="Times New Roman"/>
          <w:b w:val="false"/>
          <w:i w:val="false"/>
          <w:color w:val="000000"/>
          <w:sz w:val="28"/>
        </w:rPr>
        <w:t>
      17-кесте</w:t>
      </w:r>
    </w:p>
    <w:bookmarkEnd w:id="107"/>
    <w:bookmarkStart w:name="z125" w:id="108"/>
    <w:p>
      <w:pPr>
        <w:spacing w:after="0"/>
        <w:ind w:left="0"/>
        <w:jc w:val="left"/>
      </w:pPr>
      <w:r>
        <w:rPr>
          <w:rFonts w:ascii="Times New Roman"/>
          <w:b/>
          <w:i w:val="false"/>
          <w:color w:val="000000"/>
        </w:rPr>
        <w:t xml:space="preserve"> "Уақытша санитариялық шараның өзгеруі туралы мәліметтерді комиссияға ұсыну" (P. SS.09.PRC.003) рәсімі шеңберінде орындалатын жалпы процесс операцияларының тізбесі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өзгеруі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мәліметтерін өзгерту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6" w:id="109"/>
    <w:p>
      <w:pPr>
        <w:spacing w:after="0"/>
        <w:ind w:left="0"/>
        <w:jc w:val="both"/>
      </w:pPr>
      <w:r>
        <w:rPr>
          <w:rFonts w:ascii="Times New Roman"/>
          <w:b w:val="false"/>
          <w:i w:val="false"/>
          <w:color w:val="000000"/>
          <w:sz w:val="28"/>
        </w:rPr>
        <w:t>
      18-кесте</w:t>
      </w:r>
    </w:p>
    <w:bookmarkEnd w:id="109"/>
    <w:bookmarkStart w:name="z127" w:id="110"/>
    <w:p>
      <w:pPr>
        <w:spacing w:after="0"/>
        <w:ind w:left="0"/>
        <w:jc w:val="left"/>
      </w:pPr>
      <w:r>
        <w:rPr>
          <w:rFonts w:ascii="Times New Roman"/>
          <w:b/>
          <w:i w:val="false"/>
          <w:color w:val="000000"/>
        </w:rPr>
        <w:t xml:space="preserve"> "Уақытша санитариялық шараның өзгеруі туралы мәліметтерді Комиссияға жіберу" (P.SS.09.OPR.008) операциясының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шараны өзгерткен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санитариялық шараның өзгеруі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 Комиссияға жіберілді</w:t>
            </w:r>
          </w:p>
        </w:tc>
      </w:tr>
    </w:tbl>
    <w:bookmarkStart w:name="z128" w:id="111"/>
    <w:p>
      <w:pPr>
        <w:spacing w:after="0"/>
        <w:ind w:left="0"/>
        <w:jc w:val="both"/>
      </w:pPr>
      <w:r>
        <w:rPr>
          <w:rFonts w:ascii="Times New Roman"/>
          <w:b w:val="false"/>
          <w:i w:val="false"/>
          <w:color w:val="000000"/>
          <w:sz w:val="28"/>
        </w:rPr>
        <w:t>
      19-кесте</w:t>
      </w:r>
    </w:p>
    <w:bookmarkEnd w:id="111"/>
    <w:bookmarkStart w:name="z129" w:id="112"/>
    <w:p>
      <w:pPr>
        <w:spacing w:after="0"/>
        <w:ind w:left="0"/>
        <w:jc w:val="left"/>
      </w:pPr>
      <w:r>
        <w:rPr>
          <w:rFonts w:ascii="Times New Roman"/>
          <w:b/>
          <w:i w:val="false"/>
          <w:color w:val="000000"/>
        </w:rPr>
        <w:t xml:space="preserve"> "Комиссияның уақытша санитариялық шараның өзгеруі туралы мәліметтерді қабылдауы және өңдеуі" (P.SS.09.OPR.009) операциясының сипаттамасы</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өзгеруі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шараның өзгеруі туралы мәліметтерді алған кезде орындалады "Уақытша санитариялық шараның өзгеруі туралы мәліметтерді Комиссияға жіберу" (P.SS.09.OPR.008)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шараның өзгеруі туралы мәліметтерді қабылдайды және оларды тексереді. Тексеруді сәтті орындаған жағдайда, орындаушы өзгертілетін мәліметтердің әрекет ету мерзімі мен уақытын алынған өзгертілген мәліметтердің әрекет ету басталу күні мен уақытының мәнімен толтырады. Орындаушы Уәкілетті органдар мен Комиссия арасындағы ақпараттық өзара іс-қимыл регламентіне сәйкес алынған мәліметтерді жалпы ақпараттық ресурсқа енгізеді, олардың жаңартылған күні мен уақытын толтырады, мәліметтердің өзгеруіне сәйкес келетін өңдеу нәтижесі кодының мәнімен жалпы ақпараттық ресурс мәліметтерінің өзгеру нәтижесі туралы хабарламаны қалыптастырады және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 өзгертілді, жалпы ақпараттық ресурстың мәліметтерін өзгерту нәтижесі туралы хабарлама уәкілетті органға жіберілді</w:t>
            </w:r>
          </w:p>
        </w:tc>
      </w:tr>
    </w:tbl>
    <w:bookmarkStart w:name="z130" w:id="113"/>
    <w:p>
      <w:pPr>
        <w:spacing w:after="0"/>
        <w:ind w:left="0"/>
        <w:jc w:val="both"/>
      </w:pPr>
      <w:r>
        <w:rPr>
          <w:rFonts w:ascii="Times New Roman"/>
          <w:b w:val="false"/>
          <w:i w:val="false"/>
          <w:color w:val="000000"/>
          <w:sz w:val="28"/>
        </w:rPr>
        <w:t>
      20-кесте</w:t>
      </w:r>
    </w:p>
    <w:bookmarkEnd w:id="113"/>
    <w:bookmarkStart w:name="z131" w:id="114"/>
    <w:p>
      <w:pPr>
        <w:spacing w:after="0"/>
        <w:ind w:left="0"/>
        <w:jc w:val="left"/>
      </w:pPr>
      <w:r>
        <w:rPr>
          <w:rFonts w:ascii="Times New Roman"/>
          <w:b/>
          <w:i w:val="false"/>
          <w:color w:val="000000"/>
        </w:rPr>
        <w:t xml:space="preserve"> "Жалпы ақпараттық ресурстың мәліметтерін өзгерту нәтижесі туралы хабарлама алу" (P.SS.09.OPR.010) операциясының сипаттамасы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мәліметтерін өзгерту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мәліметтерін өзгерту нәтижесі туралы хабарлама алған кезде орындалады ("Комиссияның уақытша санитариялық шараның өзгеруі туралы мәліметтерді қабылдауы және өңдеуі" (P.SS.09.OPR.009)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жалпы ақпараттық ресурстың мәліметтерін өзгерту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мәліметтерін өзгерту нәтижесі туралы хабарлама өңделді</w:t>
            </w:r>
          </w:p>
        </w:tc>
      </w:tr>
    </w:tbl>
    <w:bookmarkStart w:name="z132" w:id="115"/>
    <w:p>
      <w:pPr>
        <w:spacing w:after="0"/>
        <w:ind w:left="0"/>
        <w:jc w:val="both"/>
      </w:pPr>
      <w:r>
        <w:rPr>
          <w:rFonts w:ascii="Times New Roman"/>
          <w:b w:val="false"/>
          <w:i w:val="false"/>
          <w:color w:val="000000"/>
          <w:sz w:val="28"/>
        </w:rPr>
        <w:t>
      21-кесте</w:t>
      </w:r>
    </w:p>
    <w:bookmarkEnd w:id="115"/>
    <w:bookmarkStart w:name="z133" w:id="116"/>
    <w:p>
      <w:pPr>
        <w:spacing w:after="0"/>
        <w:ind w:left="0"/>
        <w:jc w:val="left"/>
      </w:pPr>
      <w:r>
        <w:rPr>
          <w:rFonts w:ascii="Times New Roman"/>
          <w:b/>
          <w:i w:val="false"/>
          <w:color w:val="000000"/>
        </w:rPr>
        <w:t xml:space="preserve"> "Уақытша санитариялық шараның өзгеруі туралы мәліметтерді жариялау" (P.SS.09.OPR.011) операциясының сипаттамасы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 өзгерген кезде орындалады ("Комиссияның уақытша санитариялық шараның өзгеруі туралы мәліметтерді қабылдауы және өңдеуі" (P.SS.09.OPR.009)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шаралар туралы жаңартылған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 Одақтың ақпараттық порталында жарияланды</w:t>
            </w:r>
          </w:p>
        </w:tc>
      </w:tr>
    </w:tbl>
    <w:bookmarkStart w:name="z134" w:id="117"/>
    <w:p>
      <w:pPr>
        <w:spacing w:after="0"/>
        <w:ind w:left="0"/>
        <w:jc w:val="left"/>
      </w:pPr>
      <w:r>
        <w:rPr>
          <w:rFonts w:ascii="Times New Roman"/>
          <w:b/>
          <w:i w:val="false"/>
          <w:color w:val="000000"/>
        </w:rPr>
        <w:t xml:space="preserve"> "Уақытша санитариялық шараның өзгеруі туралы мәліметтерді уәкілетті органға ұсыну" (P. SS.09.PRC.004) рәсімі</w:t>
      </w:r>
    </w:p>
    <w:bookmarkEnd w:id="117"/>
    <w:bookmarkStart w:name="z135" w:id="118"/>
    <w:p>
      <w:pPr>
        <w:spacing w:after="0"/>
        <w:ind w:left="0"/>
        <w:jc w:val="both"/>
      </w:pPr>
      <w:r>
        <w:rPr>
          <w:rFonts w:ascii="Times New Roman"/>
          <w:b w:val="false"/>
          <w:i w:val="false"/>
          <w:color w:val="000000"/>
          <w:sz w:val="28"/>
        </w:rPr>
        <w:t>
      53. "Уақытша санитариялық шараның өзгеруі туралы мәліметтерді уәкілетті органға ұсыну" (P. SS.09.PRC.004) рәсімін орындау схемасы 9-суретте көрсетілген.</w:t>
      </w:r>
    </w:p>
    <w:bookmarkEnd w:id="1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19"/>
    <w:p>
      <w:pPr>
        <w:spacing w:after="0"/>
        <w:ind w:left="0"/>
        <w:jc w:val="both"/>
      </w:pPr>
      <w:r>
        <w:rPr>
          <w:rFonts w:ascii="Times New Roman"/>
          <w:b w:val="false"/>
          <w:i w:val="false"/>
          <w:color w:val="000000"/>
          <w:sz w:val="28"/>
        </w:rPr>
        <w:t>
      9-сурет. "Уақытша санитариялық шараның өзгеруі туралы мәліметтерді уәкілетті органға ұсыну" (P. SS.09.PRC.004) рәсімін орындау схемасы</w:t>
      </w:r>
    </w:p>
    <w:bookmarkEnd w:id="119"/>
    <w:bookmarkStart w:name="z137" w:id="120"/>
    <w:p>
      <w:pPr>
        <w:spacing w:after="0"/>
        <w:ind w:left="0"/>
        <w:jc w:val="both"/>
      </w:pPr>
      <w:r>
        <w:rPr>
          <w:rFonts w:ascii="Times New Roman"/>
          <w:b w:val="false"/>
          <w:i w:val="false"/>
          <w:color w:val="000000"/>
          <w:sz w:val="28"/>
        </w:rPr>
        <w:t xml:space="preserve">
      54. "Уақытша санитариялық шараның өзгеруі туралы мәліметтерді уәкілетті органға ұсыну" (P. SS.09.PRC.004) рәсімі уәкілетті орган уақытша санитариялық шараны өзгерткен кезде орындалады. </w:t>
      </w:r>
    </w:p>
    <w:bookmarkEnd w:id="120"/>
    <w:bookmarkStart w:name="z138" w:id="121"/>
    <w:p>
      <w:pPr>
        <w:spacing w:after="0"/>
        <w:ind w:left="0"/>
        <w:jc w:val="both"/>
      </w:pPr>
      <w:r>
        <w:rPr>
          <w:rFonts w:ascii="Times New Roman"/>
          <w:b w:val="false"/>
          <w:i w:val="false"/>
          <w:color w:val="000000"/>
          <w:sz w:val="28"/>
        </w:rPr>
        <w:t>
      55. Бірінші болып "Уақытша санитариялық шараның өзгеруі туралы мәліметтерді уәкілетті органға жіберу" (P. SS.09.OPR.012) операциясы орындалады, оны орындау нәтижелері бойынша уәкілетті орган уақытша санитариялық шараның өзгергені туралы мәліметтерді қалыптастырады және хабардар етілетін уәкілетті органға жібереді.</w:t>
      </w:r>
    </w:p>
    <w:bookmarkEnd w:id="121"/>
    <w:bookmarkStart w:name="z139" w:id="122"/>
    <w:p>
      <w:pPr>
        <w:spacing w:after="0"/>
        <w:ind w:left="0"/>
        <w:jc w:val="both"/>
      </w:pPr>
      <w:r>
        <w:rPr>
          <w:rFonts w:ascii="Times New Roman"/>
          <w:b w:val="false"/>
          <w:i w:val="false"/>
          <w:color w:val="000000"/>
          <w:sz w:val="28"/>
        </w:rPr>
        <w:t>
      56. Хабардар етілетін уәкілетті орган уақытша санитариялық шараның өзгергені туралы мәліметтерді алған кезде "Уәкілетті органның уақытша санитариялық шараның өзгергені туралы мәліметтерді қабылдауы және өңдеуі" (P. SS.09.OPR.013) операциясы орындалады, орындау нәтижелері бойынша хабардар етілетін уәкілетті орган көрсетілген мәліметтерді өңдеуді орындайды, ал уәкілетті органға уақытша санитариялық шараның өзгеруі туралы мәліметтерді өңдеу нәтижесі туралы хабарлама жіберіледі.</w:t>
      </w:r>
    </w:p>
    <w:bookmarkEnd w:id="122"/>
    <w:bookmarkStart w:name="z140" w:id="123"/>
    <w:p>
      <w:pPr>
        <w:spacing w:after="0"/>
        <w:ind w:left="0"/>
        <w:jc w:val="both"/>
      </w:pPr>
      <w:r>
        <w:rPr>
          <w:rFonts w:ascii="Times New Roman"/>
          <w:b w:val="false"/>
          <w:i w:val="false"/>
          <w:color w:val="000000"/>
          <w:sz w:val="28"/>
        </w:rPr>
        <w:t>
      57. Уәкілетті орган уақытша санитариялық шараның өзгеруі туралы мәліметтерді өңдеу нәтижесі туралы хабарламаны алған кезде "Уақытша санитариялық шараның өзгеруі туралы мәліметтерді өңдеу нәтижесі туралы хабарлама алу" (P. SS.09.OPR.014) операциясы орындалады, оның нәтижелері бойынша көрсетілген хабарламаны қабылдау және өңдеу жүзеге асырылады.</w:t>
      </w:r>
    </w:p>
    <w:bookmarkEnd w:id="123"/>
    <w:bookmarkStart w:name="z141" w:id="124"/>
    <w:p>
      <w:pPr>
        <w:spacing w:after="0"/>
        <w:ind w:left="0"/>
        <w:jc w:val="both"/>
      </w:pPr>
      <w:r>
        <w:rPr>
          <w:rFonts w:ascii="Times New Roman"/>
          <w:b w:val="false"/>
          <w:i w:val="false"/>
          <w:color w:val="000000"/>
          <w:sz w:val="28"/>
        </w:rPr>
        <w:t>
      58. "Уақытша санитариялық шараның өзгеруі туралы мәліметтерді уәкілетті органға ұсыну" (P. SS.09.PRC.004) рәсімін орындау нәтижесі хабардар етілетін уәкілетті органның уақытша санитариялық шараның өзгергені туралы мәліметтерді алуы болып табылады.</w:t>
      </w:r>
    </w:p>
    <w:bookmarkEnd w:id="124"/>
    <w:bookmarkStart w:name="z142" w:id="125"/>
    <w:p>
      <w:pPr>
        <w:spacing w:after="0"/>
        <w:ind w:left="0"/>
        <w:jc w:val="both"/>
      </w:pPr>
      <w:r>
        <w:rPr>
          <w:rFonts w:ascii="Times New Roman"/>
          <w:b w:val="false"/>
          <w:i w:val="false"/>
          <w:color w:val="000000"/>
          <w:sz w:val="28"/>
        </w:rPr>
        <w:t>
      59. "Уақытша санитариялық шараның өзгеруі туралы мәліметтерді уәкілетті органға ұсыну" (P. SS.09.PRC.004) рәсімі шеңберінде орындалатын жалпы процесс операцияларының тізбесі 22-кестеде келтірілген.</w:t>
      </w:r>
    </w:p>
    <w:bookmarkEnd w:id="125"/>
    <w:bookmarkStart w:name="z143" w:id="126"/>
    <w:p>
      <w:pPr>
        <w:spacing w:after="0"/>
        <w:ind w:left="0"/>
        <w:jc w:val="both"/>
      </w:pPr>
      <w:r>
        <w:rPr>
          <w:rFonts w:ascii="Times New Roman"/>
          <w:b w:val="false"/>
          <w:i w:val="false"/>
          <w:color w:val="000000"/>
          <w:sz w:val="28"/>
        </w:rPr>
        <w:t>
      22-кесте</w:t>
      </w:r>
    </w:p>
    <w:bookmarkEnd w:id="126"/>
    <w:bookmarkStart w:name="z144" w:id="127"/>
    <w:p>
      <w:pPr>
        <w:spacing w:after="0"/>
        <w:ind w:left="0"/>
        <w:jc w:val="left"/>
      </w:pPr>
      <w:r>
        <w:rPr>
          <w:rFonts w:ascii="Times New Roman"/>
          <w:b/>
          <w:i w:val="false"/>
          <w:color w:val="000000"/>
        </w:rPr>
        <w:t xml:space="preserve"> "Уақытша санитариялық шараның өзгеруі туралы мәліметтерді уәкілетті органға ұсыну" (P. SS.09.PRC.004) рәсімі шеңберінде орындалатын жалпы процесс операцияларының тізбесі</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өзгеруі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bl>
    <w:bookmarkStart w:name="z145" w:id="128"/>
    <w:p>
      <w:pPr>
        <w:spacing w:after="0"/>
        <w:ind w:left="0"/>
        <w:jc w:val="both"/>
      </w:pPr>
      <w:r>
        <w:rPr>
          <w:rFonts w:ascii="Times New Roman"/>
          <w:b w:val="false"/>
          <w:i w:val="false"/>
          <w:color w:val="000000"/>
          <w:sz w:val="28"/>
        </w:rPr>
        <w:t>
      23-кесте</w:t>
      </w:r>
    </w:p>
    <w:bookmarkEnd w:id="128"/>
    <w:bookmarkStart w:name="z146" w:id="129"/>
    <w:p>
      <w:pPr>
        <w:spacing w:after="0"/>
        <w:ind w:left="0"/>
        <w:jc w:val="left"/>
      </w:pPr>
      <w:r>
        <w:rPr>
          <w:rFonts w:ascii="Times New Roman"/>
          <w:b/>
          <w:i w:val="false"/>
          <w:color w:val="000000"/>
        </w:rPr>
        <w:t xml:space="preserve"> "Уақытша санитариялық шараның өзгеруі туралы мәліметтерді уәкілетті органға жіберу" (P.SS.09.OPR.012) операциясының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шараны өзгерткен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өзгеруі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 хабарланатын уәкілетті органға жіберілді</w:t>
            </w:r>
          </w:p>
        </w:tc>
      </w:tr>
    </w:tbl>
    <w:bookmarkStart w:name="z147" w:id="130"/>
    <w:p>
      <w:pPr>
        <w:spacing w:after="0"/>
        <w:ind w:left="0"/>
        <w:jc w:val="both"/>
      </w:pPr>
      <w:r>
        <w:rPr>
          <w:rFonts w:ascii="Times New Roman"/>
          <w:b w:val="false"/>
          <w:i w:val="false"/>
          <w:color w:val="000000"/>
          <w:sz w:val="28"/>
        </w:rPr>
        <w:t>
      24-кесте</w:t>
      </w:r>
    </w:p>
    <w:bookmarkEnd w:id="130"/>
    <w:bookmarkStart w:name="z148" w:id="131"/>
    <w:p>
      <w:pPr>
        <w:spacing w:after="0"/>
        <w:ind w:left="0"/>
        <w:jc w:val="left"/>
      </w:pPr>
      <w:r>
        <w:rPr>
          <w:rFonts w:ascii="Times New Roman"/>
          <w:b/>
          <w:i w:val="false"/>
          <w:color w:val="000000"/>
        </w:rPr>
        <w:t xml:space="preserve"> "Уәкілетті органның уақытша санитариялық шараның өзгеруі туралы мәліметтерді қабылдауы және өңдеуі" (P.SS.09.OPR.013) операциясының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өзгеруі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шараның өзгеруі туралы мәліметтерді алған кезде орындалады ("Уақытша санитариялық шараның өзгеруі туралы мәліметтерді уәкілетті органға жіберу" (P.SS.09.OPR.012)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өзгеруі туралы мәліметтерді қабылдайды, оларды тексереді, уақытша санитариялық шараның өзгеруі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 алынды және өңделді, уақытша санитариялық шараның өзгеруі туралы мәліметтерді өңдеу нәтижесі туралы хабарлама уәкілетті органға жіберілді</w:t>
            </w:r>
          </w:p>
        </w:tc>
      </w:tr>
    </w:tbl>
    <w:bookmarkStart w:name="z149" w:id="132"/>
    <w:p>
      <w:pPr>
        <w:spacing w:after="0"/>
        <w:ind w:left="0"/>
        <w:jc w:val="both"/>
      </w:pPr>
      <w:r>
        <w:rPr>
          <w:rFonts w:ascii="Times New Roman"/>
          <w:b w:val="false"/>
          <w:i w:val="false"/>
          <w:color w:val="000000"/>
          <w:sz w:val="28"/>
        </w:rPr>
        <w:t>
      25-кесте</w:t>
      </w:r>
    </w:p>
    <w:bookmarkEnd w:id="132"/>
    <w:bookmarkStart w:name="z150" w:id="133"/>
    <w:p>
      <w:pPr>
        <w:spacing w:after="0"/>
        <w:ind w:left="0"/>
        <w:jc w:val="left"/>
      </w:pPr>
      <w:r>
        <w:rPr>
          <w:rFonts w:ascii="Times New Roman"/>
          <w:b/>
          <w:i w:val="false"/>
          <w:color w:val="000000"/>
        </w:rPr>
        <w:t xml:space="preserve"> "Уақытша санитариялық шараның өзгеруі туралы мәліметтерді өңдеу нәтижесі туралы хабарлама алу" (P.SS.09.OPR.014) операциясының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өңдеу нәтижесі туралы хабарлама алынған кезде орындалады ("Уәкілетті органның уақытша санитариялық шараның өзгеруі туралы мәліметтерді қабылдауы және өңдеуі" (P.SS.09.OPR.013)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өзгеруі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өңдеу нәтижесі туралы хабарлама өңделді</w:t>
            </w:r>
          </w:p>
        </w:tc>
      </w:tr>
    </w:tbl>
    <w:bookmarkStart w:name="z151" w:id="134"/>
    <w:p>
      <w:pPr>
        <w:spacing w:after="0"/>
        <w:ind w:left="0"/>
        <w:jc w:val="left"/>
      </w:pPr>
      <w:r>
        <w:rPr>
          <w:rFonts w:ascii="Times New Roman"/>
          <w:b/>
          <w:i w:val="false"/>
          <w:color w:val="000000"/>
        </w:rPr>
        <w:t xml:space="preserve"> "Уақытша санитариялық шараның күшін жою туралы мәліметтерді Комиссияға ұсыну" (P. SS.09.PRC.005) рәсімі</w:t>
      </w:r>
    </w:p>
    <w:bookmarkEnd w:id="134"/>
    <w:bookmarkStart w:name="z152" w:id="135"/>
    <w:p>
      <w:pPr>
        <w:spacing w:after="0"/>
        <w:ind w:left="0"/>
        <w:jc w:val="both"/>
      </w:pPr>
      <w:r>
        <w:rPr>
          <w:rFonts w:ascii="Times New Roman"/>
          <w:b w:val="false"/>
          <w:i w:val="false"/>
          <w:color w:val="000000"/>
          <w:sz w:val="28"/>
        </w:rPr>
        <w:t>
      60. "Уақытша санитариялық шараның күшін жою туралы мәліметтерді комиссияға ұсыну" (P. SS.09.PRC.005) рәсімін орындау схемасы 10-суретте көрсетілген.</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51600"/>
                          </a:xfrm>
                          <a:prstGeom prst="rect">
                            <a:avLst/>
                          </a:prstGeom>
                        </pic:spPr>
                      </pic:pic>
                    </a:graphicData>
                  </a:graphic>
                </wp:inline>
              </w:drawing>
            </w:r>
          </w:p>
          <w:p>
            <w:pPr>
              <w:spacing w:after="20"/>
              <w:ind w:left="20"/>
              <w:jc w:val="both"/>
            </w:pPr>
          </w:p>
          <w:p>
            <w:pPr>
              <w:spacing w:after="20"/>
              <w:ind w:left="20"/>
              <w:jc w:val="both"/>
            </w:pPr>
          </w:p>
        </w:tc>
      </w:tr>
    </w:tbl>
    <w:bookmarkStart w:name="z153" w:id="136"/>
    <w:p>
      <w:pPr>
        <w:spacing w:after="0"/>
        <w:ind w:left="0"/>
        <w:jc w:val="both"/>
      </w:pPr>
      <w:r>
        <w:rPr>
          <w:rFonts w:ascii="Times New Roman"/>
          <w:b w:val="false"/>
          <w:i w:val="false"/>
          <w:color w:val="000000"/>
          <w:sz w:val="28"/>
        </w:rPr>
        <w:t>
      10-сурет. "Уақытша санитариялық шараның күшін жою туралы мәліметтерді комиссияға ұсыну" (P. SS.09.PRC.005) рәсімін орындау схемасы</w:t>
      </w:r>
    </w:p>
    <w:bookmarkEnd w:id="136"/>
    <w:bookmarkStart w:name="z154" w:id="137"/>
    <w:p>
      <w:pPr>
        <w:spacing w:after="0"/>
        <w:ind w:left="0"/>
        <w:jc w:val="both"/>
      </w:pPr>
      <w:r>
        <w:rPr>
          <w:rFonts w:ascii="Times New Roman"/>
          <w:b w:val="false"/>
          <w:i w:val="false"/>
          <w:color w:val="000000"/>
          <w:sz w:val="28"/>
        </w:rPr>
        <w:t xml:space="preserve">
      61. "Уақытша санитариялық шараның күшін жою туралы мәліметтерді Комиссияға ұсыну" (P. SS.09.PRC.005) рәсімі уәкілетті орган уақытша санитариялық шараның күшін жойған кезде орындалады. </w:t>
      </w:r>
    </w:p>
    <w:bookmarkEnd w:id="137"/>
    <w:bookmarkStart w:name="z155" w:id="138"/>
    <w:p>
      <w:pPr>
        <w:spacing w:after="0"/>
        <w:ind w:left="0"/>
        <w:jc w:val="both"/>
      </w:pPr>
      <w:r>
        <w:rPr>
          <w:rFonts w:ascii="Times New Roman"/>
          <w:b w:val="false"/>
          <w:i w:val="false"/>
          <w:color w:val="000000"/>
          <w:sz w:val="28"/>
        </w:rPr>
        <w:t>
      62. Бірінші болып "Уақытша санитариялық шараның күшін жою туралы мәліметтерді Комиссияға жіберу" (P. SS.09.OPR.015) операциясы орындалады, орындау нәтижелері бойынша уәкілетті орган уақытша санитариялық шараның күшін жою туралы мәліметтерді қалыптастырады және Комиссияға жібереді.</w:t>
      </w:r>
    </w:p>
    <w:bookmarkEnd w:id="138"/>
    <w:bookmarkStart w:name="z156" w:id="139"/>
    <w:p>
      <w:pPr>
        <w:spacing w:after="0"/>
        <w:ind w:left="0"/>
        <w:jc w:val="both"/>
      </w:pPr>
      <w:r>
        <w:rPr>
          <w:rFonts w:ascii="Times New Roman"/>
          <w:b w:val="false"/>
          <w:i w:val="false"/>
          <w:color w:val="000000"/>
          <w:sz w:val="28"/>
        </w:rPr>
        <w:t>
      63. Комиссия уақытша санитариялық шараның күшін жою туралы мәліметтерді алған кезде "Комиссияның уақытша санитариялық шараның күшін жою туралы мәліметтерді қабылдауы және өңдеуі" (P. SS.09.OPR.016) операциясы орындалады, орындау нәтижелері бойынша жалпы ақпараттық ресурстың мәліметтеріне өзгерістер енгізіледі, ал уәкілетті органға жалпы ақпараттық ресурста уақытша санитариялық шараның күшін жою туралы мәліметтерді өңдеу нәтижесі туралы хабарлама жіберіледі.</w:t>
      </w:r>
    </w:p>
    <w:bookmarkEnd w:id="139"/>
    <w:bookmarkStart w:name="z157" w:id="140"/>
    <w:p>
      <w:pPr>
        <w:spacing w:after="0"/>
        <w:ind w:left="0"/>
        <w:jc w:val="both"/>
      </w:pPr>
      <w:r>
        <w:rPr>
          <w:rFonts w:ascii="Times New Roman"/>
          <w:b w:val="false"/>
          <w:i w:val="false"/>
          <w:color w:val="000000"/>
          <w:sz w:val="28"/>
        </w:rPr>
        <w:t xml:space="preserve">
      64. Уәкілетті орган уақытша санитариялық шараның күшін жою туралы мәліметтерді өңдеу нәтижесі туралы хабарламаны алған кезде жалпы ақпараттық ресурста "Жалпы ақпараттық ресурста уақытша санитариялық шараның күшін жою туралы мәліметтерді өңдеу нәтижесі туралы хабарлама алу" (P. SS.09.OPR.017) операциясы орындалады, оның нәтижелері бойынша көрсетілген хабарламаны қабылдау және өңдеу жүзеге асырылады. </w:t>
      </w:r>
    </w:p>
    <w:bookmarkEnd w:id="140"/>
    <w:bookmarkStart w:name="z158" w:id="141"/>
    <w:p>
      <w:pPr>
        <w:spacing w:after="0"/>
        <w:ind w:left="0"/>
        <w:jc w:val="both"/>
      </w:pPr>
      <w:r>
        <w:rPr>
          <w:rFonts w:ascii="Times New Roman"/>
          <w:b w:val="false"/>
          <w:i w:val="false"/>
          <w:color w:val="000000"/>
          <w:sz w:val="28"/>
        </w:rPr>
        <w:t xml:space="preserve">
      65. "Комиссияның уақытша санитариялық шараның күшін жою туралы мәліметтерді қабылдауы және өңдеуі" (P. SS.09.OPR.016) операциясы орындалған жағдайда, "Уақытша санитариялық шараның күшін жою туралы мәліметтерді жариялау" (P. SS.09.OPR.018) операциясы орындалады, оны орындау нәтижелері бойынша уақытша санитариялық шараның күшін жою туралы мәліметтер Одақтың ақпараттық порталында жарияланады. </w:t>
      </w:r>
    </w:p>
    <w:bookmarkEnd w:id="141"/>
    <w:bookmarkStart w:name="z159" w:id="142"/>
    <w:p>
      <w:pPr>
        <w:spacing w:after="0"/>
        <w:ind w:left="0"/>
        <w:jc w:val="both"/>
      </w:pPr>
      <w:r>
        <w:rPr>
          <w:rFonts w:ascii="Times New Roman"/>
          <w:b w:val="false"/>
          <w:i w:val="false"/>
          <w:color w:val="000000"/>
          <w:sz w:val="28"/>
        </w:rPr>
        <w:t>
      66. "Уақытша санитариялық шараның күшін жою туралы мәліметтерді Комиссияға ұсыну" (P. SS.09.PRC.005) рәсімін орындау нәтижесі Комиссияның жалпы ақпараттық ресурстың мәліметтерін өзгертуі, сондай-ақ Одақтың ақпараттық порталында уақытша санитариялық шаралар туралы жаңартылған мәліметтерді жариялауы болып табылады.</w:t>
      </w:r>
    </w:p>
    <w:bookmarkEnd w:id="142"/>
    <w:bookmarkStart w:name="z160" w:id="143"/>
    <w:p>
      <w:pPr>
        <w:spacing w:after="0"/>
        <w:ind w:left="0"/>
        <w:jc w:val="both"/>
      </w:pPr>
      <w:r>
        <w:rPr>
          <w:rFonts w:ascii="Times New Roman"/>
          <w:b w:val="false"/>
          <w:i w:val="false"/>
          <w:color w:val="000000"/>
          <w:sz w:val="28"/>
        </w:rPr>
        <w:t>
      67. "Уақытша санитариялық шараның күшін жою туралы мәліметтерді Комиссияға ұсыну" (P. SS.09.PRC.005) рәсімі шеңберінде орындалатын жалпы процесс операцияларының тізбесі 26-кестеде келтірілген.</w:t>
      </w:r>
    </w:p>
    <w:bookmarkEnd w:id="143"/>
    <w:bookmarkStart w:name="z161" w:id="144"/>
    <w:p>
      <w:pPr>
        <w:spacing w:after="0"/>
        <w:ind w:left="0"/>
        <w:jc w:val="both"/>
      </w:pPr>
      <w:r>
        <w:rPr>
          <w:rFonts w:ascii="Times New Roman"/>
          <w:b w:val="false"/>
          <w:i w:val="false"/>
          <w:color w:val="000000"/>
          <w:sz w:val="28"/>
        </w:rPr>
        <w:t>
      26-кесте</w:t>
      </w:r>
    </w:p>
    <w:bookmarkEnd w:id="144"/>
    <w:bookmarkStart w:name="z162" w:id="145"/>
    <w:p>
      <w:pPr>
        <w:spacing w:after="0"/>
        <w:ind w:left="0"/>
        <w:jc w:val="left"/>
      </w:pPr>
      <w:r>
        <w:rPr>
          <w:rFonts w:ascii="Times New Roman"/>
          <w:b/>
          <w:i w:val="false"/>
          <w:color w:val="000000"/>
        </w:rPr>
        <w:t xml:space="preserve"> "Уақытша санитариялық шараның күшін жою туралы мәліметтерді Комиссияға ұсыну" (P. SS.09.PRC.005) рәсімі шеңберінде орындалатын жалпы процесс операцияларының тізбесі</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күшін жою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 уақытша санитариялық шараның күшін жою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3" w:id="146"/>
    <w:p>
      <w:pPr>
        <w:spacing w:after="0"/>
        <w:ind w:left="0"/>
        <w:jc w:val="both"/>
      </w:pPr>
      <w:r>
        <w:rPr>
          <w:rFonts w:ascii="Times New Roman"/>
          <w:b w:val="false"/>
          <w:i w:val="false"/>
          <w:color w:val="000000"/>
          <w:sz w:val="28"/>
        </w:rPr>
        <w:t>
      27-кесте</w:t>
      </w:r>
    </w:p>
    <w:bookmarkEnd w:id="146"/>
    <w:bookmarkStart w:name="z164" w:id="147"/>
    <w:p>
      <w:pPr>
        <w:spacing w:after="0"/>
        <w:ind w:left="0"/>
        <w:jc w:val="left"/>
      </w:pPr>
      <w:r>
        <w:rPr>
          <w:rFonts w:ascii="Times New Roman"/>
          <w:b/>
          <w:i w:val="false"/>
          <w:color w:val="000000"/>
        </w:rPr>
        <w:t xml:space="preserve"> "Уақытша санитариялық шараның күшін жою туралы мәліметтерді Комиссияға жіберу" (P.SS.09.OPR.015) операциясының сипаттамасы</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шараның күшін жойған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шараның күшін жою туралы мәліметтерді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 Комиссияға жіберілді</w:t>
            </w:r>
          </w:p>
        </w:tc>
      </w:tr>
    </w:tbl>
    <w:bookmarkStart w:name="z165" w:id="148"/>
    <w:p>
      <w:pPr>
        <w:spacing w:after="0"/>
        <w:ind w:left="0"/>
        <w:jc w:val="both"/>
      </w:pPr>
      <w:r>
        <w:rPr>
          <w:rFonts w:ascii="Times New Roman"/>
          <w:b w:val="false"/>
          <w:i w:val="false"/>
          <w:color w:val="000000"/>
          <w:sz w:val="28"/>
        </w:rPr>
        <w:t>
      28-кесте</w:t>
      </w:r>
    </w:p>
    <w:bookmarkEnd w:id="148"/>
    <w:bookmarkStart w:name="z166" w:id="149"/>
    <w:p>
      <w:pPr>
        <w:spacing w:after="0"/>
        <w:ind w:left="0"/>
        <w:jc w:val="left"/>
      </w:pPr>
      <w:r>
        <w:rPr>
          <w:rFonts w:ascii="Times New Roman"/>
          <w:b/>
          <w:i w:val="false"/>
          <w:color w:val="000000"/>
        </w:rPr>
        <w:t xml:space="preserve"> "Комиссияның уақытша санитариялық шараның күшін жою туралы мәліметтерді қабылдауы және өңдеуі" (P.SS.09.OPR.016) операциясының сипаттамасы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күшін жою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шараның күшін жою туралы мәліметтерді алған кезде орындалады ("Уақытша санитариялық шараның күшін жою туралы мәліметтерді Комиссияға жіберу" (P.SS.09.OPR.015)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шараның күшін жою туралы мәліметтерді қабылдайды және оларды тексереді. Тексеруді сәтті орындаған жағдайда, орындаушы өзгертілетін мәліметтердің қолданылу күні мен уақытын алынған мәліметтердің құрамында көрсетілген іс-қимылдың аяқталу күні мен уақытының мәнімен толтырады. Орындаушы Уәкілетті органдар мен Комиссия арасындағы ақпараттық өзара іс-қимыл регламентіне сәйкес алынған мәліметтерді жалпы ақпараттық ресурсқа енгізеді, іс-қимылдың аяқталу күні мен уақытын толтырады, мәліметтерді өзгертуге сәйкес келетін өңдеу нәтижесі кодының мәнімен жалпы ақпараттық ресурста уақытша санитариялық шараның күшін жою туралы мәліметтерді өңдеу нәтижесі туралы хабарламаны қалыптастырады және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 өзгертілді, жалпы ақпараттық ресурста уақытша санитариялық шараның күшін жою туралы мәліметтерді өңдеу нәтижесі туралы хабарлама уәкілетті органға жіберілді</w:t>
            </w:r>
          </w:p>
        </w:tc>
      </w:tr>
    </w:tbl>
    <w:bookmarkStart w:name="z167" w:id="150"/>
    <w:p>
      <w:pPr>
        <w:spacing w:after="0"/>
        <w:ind w:left="0"/>
        <w:jc w:val="both"/>
      </w:pPr>
      <w:r>
        <w:rPr>
          <w:rFonts w:ascii="Times New Roman"/>
          <w:b w:val="false"/>
          <w:i w:val="false"/>
          <w:color w:val="000000"/>
          <w:sz w:val="28"/>
        </w:rPr>
        <w:t>
      29-кесте</w:t>
      </w:r>
    </w:p>
    <w:bookmarkEnd w:id="150"/>
    <w:bookmarkStart w:name="z168" w:id="151"/>
    <w:p>
      <w:pPr>
        <w:spacing w:after="0"/>
        <w:ind w:left="0"/>
        <w:jc w:val="left"/>
      </w:pPr>
      <w:r>
        <w:rPr>
          <w:rFonts w:ascii="Times New Roman"/>
          <w:b/>
          <w:i w:val="false"/>
          <w:color w:val="000000"/>
        </w:rPr>
        <w:t xml:space="preserve"> "Жалпы ақпараттық ресурста уақытша санитариялық шараның күшін жою туралы мәліметтерді өңдеу нәтижесі туралы хабарлама алу" (P.SS.09.OPR.017) операциясының сипаттамасы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 уақытша санитариялық шараның күшін жою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 уақытша санитариялық шараның күшін жою туралы мәліметтерді өңдеу нәтижесі туралы хабарлама алған кезде орындалады ("Комиссияның уақытша санитариялық шараның күшін жою туралы мәліметтерді қабылдауы және өңдеуі" (P.SS.09.OPR.016)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жалпы ақпараттық ресурста уақытша санитариялық шараның күшін жою туралы мәліметтерді өңдеу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жалпы ақпараттық ресурста өңделді</w:t>
            </w:r>
          </w:p>
        </w:tc>
      </w:tr>
    </w:tbl>
    <w:bookmarkStart w:name="z169" w:id="152"/>
    <w:p>
      <w:pPr>
        <w:spacing w:after="0"/>
        <w:ind w:left="0"/>
        <w:jc w:val="both"/>
      </w:pPr>
      <w:r>
        <w:rPr>
          <w:rFonts w:ascii="Times New Roman"/>
          <w:b w:val="false"/>
          <w:i w:val="false"/>
          <w:color w:val="000000"/>
          <w:sz w:val="28"/>
        </w:rPr>
        <w:t>
      30-кесте</w:t>
      </w:r>
    </w:p>
    <w:bookmarkEnd w:id="152"/>
    <w:bookmarkStart w:name="z170" w:id="153"/>
    <w:p>
      <w:pPr>
        <w:spacing w:after="0"/>
        <w:ind w:left="0"/>
        <w:jc w:val="left"/>
      </w:pPr>
      <w:r>
        <w:rPr>
          <w:rFonts w:ascii="Times New Roman"/>
          <w:b/>
          <w:i w:val="false"/>
          <w:color w:val="000000"/>
        </w:rPr>
        <w:t xml:space="preserve"> "Уақытша санитариялық шараның күшін жою туралы мәліметтерді жариялау" (P.SS.09.OPR.018) операциясының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ресурстың мәліметтері өзгерген кезде орындалады ("Комиссияның уақытша санитариялық шараның күшін жою туралы мәліметтерді қабылдауы және өңдеуі" (P.SS.09.OPR.016)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шаралар туралы жаңартылған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 Одақтың ақпараттық порталында жарияланды</w:t>
            </w:r>
          </w:p>
        </w:tc>
      </w:tr>
    </w:tbl>
    <w:bookmarkStart w:name="z171" w:id="154"/>
    <w:p>
      <w:pPr>
        <w:spacing w:after="0"/>
        <w:ind w:left="0"/>
        <w:jc w:val="left"/>
      </w:pPr>
      <w:r>
        <w:rPr>
          <w:rFonts w:ascii="Times New Roman"/>
          <w:b/>
          <w:i w:val="false"/>
          <w:color w:val="000000"/>
        </w:rPr>
        <w:t xml:space="preserve"> "Уақытша санитариялық шараның күшін жою туралы мәліметтерді уәкілетті органға ұсыну" (P. SS.09.PRC.006) рәсімі</w:t>
      </w:r>
    </w:p>
    <w:bookmarkEnd w:id="154"/>
    <w:bookmarkStart w:name="z172" w:id="155"/>
    <w:p>
      <w:pPr>
        <w:spacing w:after="0"/>
        <w:ind w:left="0"/>
        <w:jc w:val="both"/>
      </w:pPr>
      <w:r>
        <w:rPr>
          <w:rFonts w:ascii="Times New Roman"/>
          <w:b w:val="false"/>
          <w:i w:val="false"/>
          <w:color w:val="000000"/>
          <w:sz w:val="28"/>
        </w:rPr>
        <w:t>
      68. "Уақытша санитариялық шараның күшін жою туралы мәліметтерді уәкілетті органға ұсыну" (P. SS.09.PRC.006) рәсімін орындау схемасы 11-суретте көрсетілген.</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56"/>
    <w:p>
      <w:pPr>
        <w:spacing w:after="0"/>
        <w:ind w:left="0"/>
        <w:jc w:val="both"/>
      </w:pPr>
      <w:r>
        <w:rPr>
          <w:rFonts w:ascii="Times New Roman"/>
          <w:b w:val="false"/>
          <w:i w:val="false"/>
          <w:color w:val="000000"/>
          <w:sz w:val="28"/>
        </w:rPr>
        <w:t>
      11-сурет. "Уақытша санитариялық шараның күшін жою туралы мәліметтерді уәкілетті органға ұсыну" (P. SS.09.PRC.006) рәсімін орындау схемасы</w:t>
      </w:r>
    </w:p>
    <w:bookmarkEnd w:id="156"/>
    <w:bookmarkStart w:name="z174" w:id="157"/>
    <w:p>
      <w:pPr>
        <w:spacing w:after="0"/>
        <w:ind w:left="0"/>
        <w:jc w:val="both"/>
      </w:pPr>
      <w:r>
        <w:rPr>
          <w:rFonts w:ascii="Times New Roman"/>
          <w:b w:val="false"/>
          <w:i w:val="false"/>
          <w:color w:val="000000"/>
          <w:sz w:val="28"/>
        </w:rPr>
        <w:t xml:space="preserve">
      69. "Уақытша санитариялық шараның күшін жою туралы мәліметтерді уәкілетті органға ұсыну" (P. SS.09.PRC.006) рәсімі уәкілетті орган уақытша санитариялық шараның күшін жойған кезде орындалады. </w:t>
      </w:r>
    </w:p>
    <w:bookmarkEnd w:id="157"/>
    <w:bookmarkStart w:name="z175" w:id="158"/>
    <w:p>
      <w:pPr>
        <w:spacing w:after="0"/>
        <w:ind w:left="0"/>
        <w:jc w:val="both"/>
      </w:pPr>
      <w:r>
        <w:rPr>
          <w:rFonts w:ascii="Times New Roman"/>
          <w:b w:val="false"/>
          <w:i w:val="false"/>
          <w:color w:val="000000"/>
          <w:sz w:val="28"/>
        </w:rPr>
        <w:t xml:space="preserve">
      70. Бірінші болып "Уақытша санитариялық шараның күшін жою туралы мәліметтерді уәкілетті органға жіберу" (P. SS.09.OPR.019) операциясы орындалады, оны орындау нәтижелері бойынша уәкілетті орган уақытша санитариялық шараның күшін жою туралы мәліметтерді қалыптастырады және хабардар етілетін уәкілетті органға жібереді. </w:t>
      </w:r>
    </w:p>
    <w:bookmarkEnd w:id="158"/>
    <w:bookmarkStart w:name="z176" w:id="159"/>
    <w:p>
      <w:pPr>
        <w:spacing w:after="0"/>
        <w:ind w:left="0"/>
        <w:jc w:val="both"/>
      </w:pPr>
      <w:r>
        <w:rPr>
          <w:rFonts w:ascii="Times New Roman"/>
          <w:b w:val="false"/>
          <w:i w:val="false"/>
          <w:color w:val="000000"/>
          <w:sz w:val="28"/>
        </w:rPr>
        <w:t>
      71. Хабарланатын уәкілетті орган уақытша санитариялық шараның күшін жою туралы мәліметтерді алған кезде "Уәкілетті органның уақытша санитариялық шараның күшін жою туралы мәліметтерді қабылдауы және өңдеуі" (P. SS.09.OPR.020) операциясы орындалады, оны орындау нәтижелері бойынша хабарланатын уәкілетті орган көрсетілген мәліметтерді өңдеуді орындайды, ал уәкілетті органға уақытша санитариялық шараның күшін жою туралы мәліметтерді өңдеу нәтижесі туралы хабарлама жіберіледі.</w:t>
      </w:r>
    </w:p>
    <w:bookmarkEnd w:id="159"/>
    <w:bookmarkStart w:name="z177" w:id="160"/>
    <w:p>
      <w:pPr>
        <w:spacing w:after="0"/>
        <w:ind w:left="0"/>
        <w:jc w:val="both"/>
      </w:pPr>
      <w:r>
        <w:rPr>
          <w:rFonts w:ascii="Times New Roman"/>
          <w:b w:val="false"/>
          <w:i w:val="false"/>
          <w:color w:val="000000"/>
          <w:sz w:val="28"/>
        </w:rPr>
        <w:t>
      72. Уәкілетті орган уақытша санитариялық шараның күшін жою туралы мәліметтерді өңдеу нәтижесі туралы хабарламаны алған кезде "Уақытша санитариялық шараның күшін жою туралы мәліметтерді өңдеу нәтижесі туралы хабарлама алу" (P. SS.09.OPR.021) операциясы орындалады, орындау нәтижелері бойынша көрсетілген хабарламаны қабылдау және өңдеу жүзеге асырылады.</w:t>
      </w:r>
    </w:p>
    <w:bookmarkEnd w:id="160"/>
    <w:bookmarkStart w:name="z178" w:id="161"/>
    <w:p>
      <w:pPr>
        <w:spacing w:after="0"/>
        <w:ind w:left="0"/>
        <w:jc w:val="both"/>
      </w:pPr>
      <w:r>
        <w:rPr>
          <w:rFonts w:ascii="Times New Roman"/>
          <w:b w:val="false"/>
          <w:i w:val="false"/>
          <w:color w:val="000000"/>
          <w:sz w:val="28"/>
        </w:rPr>
        <w:t>
      73. "Уақытша санитариялық шараның күшін жою туралы мәліметтерді уәкілетті органға ұсыну" (P. SS.09.PRC.006) рәсімін орындау нәтижесі хабардар етілетін уәкілетті органның уақытша санитариялық шараның күшін жою туралы мәліметтерді алуы болып табылады.</w:t>
      </w:r>
    </w:p>
    <w:bookmarkEnd w:id="161"/>
    <w:bookmarkStart w:name="z179" w:id="162"/>
    <w:p>
      <w:pPr>
        <w:spacing w:after="0"/>
        <w:ind w:left="0"/>
        <w:jc w:val="both"/>
      </w:pPr>
      <w:r>
        <w:rPr>
          <w:rFonts w:ascii="Times New Roman"/>
          <w:b w:val="false"/>
          <w:i w:val="false"/>
          <w:color w:val="000000"/>
          <w:sz w:val="28"/>
        </w:rPr>
        <w:t>
      74. "Уақытша санитариялық шараның күшін жою туралы мәліметтерді уәкілетті органға ұсыну" (P. SS.09.PRC.006) рәсімі шеңберінде орындалатын жалпы процесс операцияларының тізбесі 31-кестеде келтірілген.</w:t>
      </w:r>
    </w:p>
    <w:bookmarkEnd w:id="162"/>
    <w:bookmarkStart w:name="z180" w:id="163"/>
    <w:p>
      <w:pPr>
        <w:spacing w:after="0"/>
        <w:ind w:left="0"/>
        <w:jc w:val="both"/>
      </w:pPr>
      <w:r>
        <w:rPr>
          <w:rFonts w:ascii="Times New Roman"/>
          <w:b w:val="false"/>
          <w:i w:val="false"/>
          <w:color w:val="000000"/>
          <w:sz w:val="28"/>
        </w:rPr>
        <w:t>
      31-кесте</w:t>
      </w:r>
    </w:p>
    <w:bookmarkEnd w:id="163"/>
    <w:bookmarkStart w:name="z181" w:id="164"/>
    <w:p>
      <w:pPr>
        <w:spacing w:after="0"/>
        <w:ind w:left="0"/>
        <w:jc w:val="left"/>
      </w:pPr>
      <w:r>
        <w:rPr>
          <w:rFonts w:ascii="Times New Roman"/>
          <w:b/>
          <w:i w:val="false"/>
          <w:color w:val="000000"/>
        </w:rPr>
        <w:t xml:space="preserve"> "Уақытша санитариялық шараның күшін жою туралы мәліметтерді уәкілетті органға ұсыну" (P. SS.09.PRC.006) рәсімі шеңберінде орындалатын жалпы процесс операцияларының тізбесі</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күшін жою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82" w:id="165"/>
    <w:p>
      <w:pPr>
        <w:spacing w:after="0"/>
        <w:ind w:left="0"/>
        <w:jc w:val="both"/>
      </w:pPr>
      <w:r>
        <w:rPr>
          <w:rFonts w:ascii="Times New Roman"/>
          <w:b w:val="false"/>
          <w:i w:val="false"/>
          <w:color w:val="000000"/>
          <w:sz w:val="28"/>
        </w:rPr>
        <w:t>
      32-кесте</w:t>
      </w:r>
    </w:p>
    <w:bookmarkEnd w:id="165"/>
    <w:bookmarkStart w:name="z183" w:id="166"/>
    <w:p>
      <w:pPr>
        <w:spacing w:after="0"/>
        <w:ind w:left="0"/>
        <w:jc w:val="left"/>
      </w:pPr>
      <w:r>
        <w:rPr>
          <w:rFonts w:ascii="Times New Roman"/>
          <w:b/>
          <w:i w:val="false"/>
          <w:color w:val="000000"/>
        </w:rPr>
        <w:t xml:space="preserve"> "Уақытша санитариялық шараның күшін жою туралы мәліметтерді уәкілетті органға жіберу" (P.SS.09.OPR.019) операциясының сипаттамасы</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шараның күшін жойған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күшін жою туралы мәліметтерді қалыптастырады және хабарланатын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 хабарланатын уәкілетті органға жіберілді</w:t>
            </w:r>
          </w:p>
        </w:tc>
      </w:tr>
    </w:tbl>
    <w:bookmarkStart w:name="z184" w:id="167"/>
    <w:p>
      <w:pPr>
        <w:spacing w:after="0"/>
        <w:ind w:left="0"/>
        <w:jc w:val="both"/>
      </w:pPr>
      <w:r>
        <w:rPr>
          <w:rFonts w:ascii="Times New Roman"/>
          <w:b w:val="false"/>
          <w:i w:val="false"/>
          <w:color w:val="000000"/>
          <w:sz w:val="28"/>
        </w:rPr>
        <w:t>
      33-кесте</w:t>
      </w:r>
    </w:p>
    <w:bookmarkEnd w:id="167"/>
    <w:bookmarkStart w:name="z185" w:id="168"/>
    <w:p>
      <w:pPr>
        <w:spacing w:after="0"/>
        <w:ind w:left="0"/>
        <w:jc w:val="left"/>
      </w:pPr>
      <w:r>
        <w:rPr>
          <w:rFonts w:ascii="Times New Roman"/>
          <w:b/>
          <w:i w:val="false"/>
          <w:color w:val="000000"/>
        </w:rPr>
        <w:t xml:space="preserve"> "Уәкілетті органның уақытша санитариялық шараның күшін жою туралы мәліметтерді қабылдауы және өңдеуі" (P.SS.09.OPR.020) операциясының сипаттамасы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күшін жою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шараның күшін жою туралы мәліметтерді алған кезде орындалады ("Уақытша санитариялық шараның күшін жою туралы мәліметтерді уәкілетті органға жіберу" (P.SS.09.OPR.019)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күшін жою туралы мәліметтерді қабылдайды, оларды тексереді, уақытша санитариялық шараның күшін жою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 алынды және өңделді, уақытша санитариялық шараның күшін жою туралы мәліметтерді өңдеу нәтижесі туралы хабарлама уәкілетті органға жіберілді</w:t>
            </w:r>
          </w:p>
        </w:tc>
      </w:tr>
    </w:tbl>
    <w:bookmarkStart w:name="z186" w:id="169"/>
    <w:p>
      <w:pPr>
        <w:spacing w:after="0"/>
        <w:ind w:left="0"/>
        <w:jc w:val="both"/>
      </w:pPr>
      <w:r>
        <w:rPr>
          <w:rFonts w:ascii="Times New Roman"/>
          <w:b w:val="false"/>
          <w:i w:val="false"/>
          <w:color w:val="000000"/>
          <w:sz w:val="28"/>
        </w:rPr>
        <w:t>
      34-кесте</w:t>
      </w:r>
    </w:p>
    <w:bookmarkEnd w:id="169"/>
    <w:bookmarkStart w:name="z187" w:id="170"/>
    <w:p>
      <w:pPr>
        <w:spacing w:after="0"/>
        <w:ind w:left="0"/>
        <w:jc w:val="left"/>
      </w:pPr>
      <w:r>
        <w:rPr>
          <w:rFonts w:ascii="Times New Roman"/>
          <w:b/>
          <w:i w:val="false"/>
          <w:color w:val="000000"/>
        </w:rPr>
        <w:t xml:space="preserve"> "Уақытша санитариялық шараның күшін жою туралы мәліметтерді өңдеу нәтижесі туралы хабарлама алу" (P.SS.09.OPR.021) операциясының сипаттамасы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алынған кезде орындалады ("Уәкілетті органның уақытша санитариялық шараның күшін жою туралы мәліметтерді қабылдауы және өңдеуі" (P.SS.09.OPR.020)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шараның күшін жою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өңделді</w:t>
            </w:r>
          </w:p>
        </w:tc>
      </w:tr>
    </w:tbl>
    <w:bookmarkStart w:name="z188" w:id="171"/>
    <w:p>
      <w:pPr>
        <w:spacing w:after="0"/>
        <w:ind w:left="0"/>
        <w:jc w:val="left"/>
      </w:pPr>
      <w:r>
        <w:rPr>
          <w:rFonts w:ascii="Times New Roman"/>
          <w:b/>
          <w:i w:val="false"/>
          <w:color w:val="000000"/>
        </w:rPr>
        <w:t xml:space="preserve"> 2. Уақытша санитариялық шараны қарау нәтижелері туралы мәліметтерді ұсыну рәсімдері</w:t>
      </w:r>
    </w:p>
    <w:bookmarkEnd w:id="171"/>
    <w:bookmarkStart w:name="z189" w:id="172"/>
    <w:p>
      <w:pPr>
        <w:spacing w:after="0"/>
        <w:ind w:left="0"/>
        <w:jc w:val="left"/>
      </w:pPr>
      <w:r>
        <w:rPr>
          <w:rFonts w:ascii="Times New Roman"/>
          <w:b/>
          <w:i w:val="false"/>
          <w:color w:val="000000"/>
        </w:rPr>
        <w:t xml:space="preserve"> "Уақытша санитарлық шараны қарау нәтижелері туралы мәліметтерді Комиссияға ұсыну" (P. SS.09.PRC.007) рәсімі</w:t>
      </w:r>
    </w:p>
    <w:bookmarkEnd w:id="172"/>
    <w:bookmarkStart w:name="z190" w:id="173"/>
    <w:p>
      <w:pPr>
        <w:spacing w:after="0"/>
        <w:ind w:left="0"/>
        <w:jc w:val="both"/>
      </w:pPr>
      <w:r>
        <w:rPr>
          <w:rFonts w:ascii="Times New Roman"/>
          <w:b w:val="false"/>
          <w:i w:val="false"/>
          <w:color w:val="000000"/>
          <w:sz w:val="28"/>
        </w:rPr>
        <w:t>
      75. "Уақытша санитарлық шараны қарау нәтижелері туралы мәліметтерді Комиссияға ұсыну" (P. SS.09.PRC.007) рәсімін орындау схемасы 12-суретте көрсетілген.</w:t>
      </w:r>
    </w:p>
    <w:bookmarkEnd w:id="17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19900"/>
                          </a:xfrm>
                          <a:prstGeom prst="rect">
                            <a:avLst/>
                          </a:prstGeom>
                        </pic:spPr>
                      </pic:pic>
                    </a:graphicData>
                  </a:graphic>
                </wp:inline>
              </w:drawing>
            </w:r>
          </w:p>
          <w:p>
            <w:pPr>
              <w:spacing w:after="20"/>
              <w:ind w:left="20"/>
              <w:jc w:val="both"/>
            </w:pPr>
          </w:p>
          <w:p>
            <w:pPr>
              <w:spacing w:after="20"/>
              <w:ind w:left="20"/>
              <w:jc w:val="both"/>
            </w:pPr>
          </w:p>
        </w:tc>
      </w:tr>
    </w:tbl>
    <w:bookmarkStart w:name="z191" w:id="174"/>
    <w:p>
      <w:pPr>
        <w:spacing w:after="0"/>
        <w:ind w:left="0"/>
        <w:jc w:val="both"/>
      </w:pPr>
      <w:r>
        <w:rPr>
          <w:rFonts w:ascii="Times New Roman"/>
          <w:b w:val="false"/>
          <w:i w:val="false"/>
          <w:color w:val="000000"/>
          <w:sz w:val="28"/>
        </w:rPr>
        <w:t>
      12-сурет. "Уақытша санитарлық шараны қарау нәтижелері туралы мәліметтерді Комиссияға ұсыну" (P. SS.09.PRC.007) рәсімін орындау схемасы</w:t>
      </w:r>
    </w:p>
    <w:bookmarkEnd w:id="174"/>
    <w:bookmarkStart w:name="z192" w:id="175"/>
    <w:p>
      <w:pPr>
        <w:spacing w:after="0"/>
        <w:ind w:left="0"/>
        <w:jc w:val="both"/>
      </w:pPr>
      <w:r>
        <w:rPr>
          <w:rFonts w:ascii="Times New Roman"/>
          <w:b w:val="false"/>
          <w:i w:val="false"/>
          <w:color w:val="000000"/>
          <w:sz w:val="28"/>
        </w:rPr>
        <w:t>
      76. "Уақытша санитарлық шараны қарау нәтижелері туралы мәліметтерді Комиссияға ұсыну" рәсімі (P. SS.09.PRC.007) хабарланатын уәкілетті органның уақытша санитариялық шара туралы мәліметтерді қарауы қорытындылары бойынша және көрсетілген мәліметтерді қарау нәтижелері туралы мәліметтерді Комиссияға ұсыну мақсатында орындалады.</w:t>
      </w:r>
    </w:p>
    <w:bookmarkEnd w:id="175"/>
    <w:bookmarkStart w:name="z193" w:id="176"/>
    <w:p>
      <w:pPr>
        <w:spacing w:after="0"/>
        <w:ind w:left="0"/>
        <w:jc w:val="both"/>
      </w:pPr>
      <w:r>
        <w:rPr>
          <w:rFonts w:ascii="Times New Roman"/>
          <w:b w:val="false"/>
          <w:i w:val="false"/>
          <w:color w:val="000000"/>
          <w:sz w:val="28"/>
        </w:rPr>
        <w:t>
      77. Бірінші болып "Уақытша санитарлық шараны қарау нәтижелері туралы мәліметтерді комиссияға жіберу" (P. SS.09.OPR.022) операциясы орындалады, орындау нәтижелері бойынша хабарланатын уәкілетті орган уақытша санитариялық шараны қарау нәтижелері туралы мәліметтерді қалыптастырады және Комиссияға жібереді.</w:t>
      </w:r>
    </w:p>
    <w:bookmarkEnd w:id="176"/>
    <w:bookmarkStart w:name="z194" w:id="177"/>
    <w:p>
      <w:pPr>
        <w:spacing w:after="0"/>
        <w:ind w:left="0"/>
        <w:jc w:val="both"/>
      </w:pPr>
      <w:r>
        <w:rPr>
          <w:rFonts w:ascii="Times New Roman"/>
          <w:b w:val="false"/>
          <w:i w:val="false"/>
          <w:color w:val="000000"/>
          <w:sz w:val="28"/>
        </w:rPr>
        <w:t>
      78. Комиссия уақытша санитариялық шараны қарау нәтижелері туралы мәліметтерді алған кезде "Комиссияның уақытша санитариялық шараны қарау нәтижелері туралы мәліметтерді қабылдауы және өңдеуі" (P. SS.09.OPR.023) операциясы орындалады, орындау нәтижелері бойынша көрсетілген мәліметтерді жалпы ақпараттық ресурста қабылдау және өңдеу жүзеге асырылатын, ал хабарланатын уәкілетті органға Комиссияның уақытша санитариялық шараны қарауы нәтижелері туралы мәліметтерді өңдеу нәтижесі туралы хабарлама жіберіледі.</w:t>
      </w:r>
    </w:p>
    <w:bookmarkEnd w:id="177"/>
    <w:bookmarkStart w:name="z195" w:id="178"/>
    <w:p>
      <w:pPr>
        <w:spacing w:after="0"/>
        <w:ind w:left="0"/>
        <w:jc w:val="both"/>
      </w:pPr>
      <w:r>
        <w:rPr>
          <w:rFonts w:ascii="Times New Roman"/>
          <w:b w:val="false"/>
          <w:i w:val="false"/>
          <w:color w:val="000000"/>
          <w:sz w:val="28"/>
        </w:rPr>
        <w:t xml:space="preserve">
      79. Хабарланатын уәкілетті орган Комиссияның уақытша санитариялық шараны қарауы нәтижелері туралы мәліметтерді өңдеу нәтижесі туралы хабарламаны алған кезде "Комиссияның уақытша санитариялық шараны қарау нәтижелері туралы мәліметтерді өңдеу нәтижесі туралы хабарлама алуы" (P. SS.09.OPR.024) операциясы орындалады, оның нәтижелері бойынша көрсетілген хабарламаны қабылдау және өңдеу жүзеге асырылады. </w:t>
      </w:r>
    </w:p>
    <w:bookmarkEnd w:id="178"/>
    <w:bookmarkStart w:name="z196" w:id="179"/>
    <w:p>
      <w:pPr>
        <w:spacing w:after="0"/>
        <w:ind w:left="0"/>
        <w:jc w:val="both"/>
      </w:pPr>
      <w:r>
        <w:rPr>
          <w:rFonts w:ascii="Times New Roman"/>
          <w:b w:val="false"/>
          <w:i w:val="false"/>
          <w:color w:val="000000"/>
          <w:sz w:val="28"/>
        </w:rPr>
        <w:t xml:space="preserve">
      80. "Уақытша санитарлық шараны қарау нәтижелері туралы мәліметтерді Комиссияға ұсыну" (P. SS.09.PRC.007) рәсімін орындау нәтижесі Комиссияның уақытша санитариялық шараны қарау нәтижелері туралы мәліметтерді алуы болып табылады. </w:t>
      </w:r>
    </w:p>
    <w:bookmarkEnd w:id="179"/>
    <w:bookmarkStart w:name="z197" w:id="180"/>
    <w:p>
      <w:pPr>
        <w:spacing w:after="0"/>
        <w:ind w:left="0"/>
        <w:jc w:val="both"/>
      </w:pPr>
      <w:r>
        <w:rPr>
          <w:rFonts w:ascii="Times New Roman"/>
          <w:b w:val="false"/>
          <w:i w:val="false"/>
          <w:color w:val="000000"/>
          <w:sz w:val="28"/>
        </w:rPr>
        <w:t>
      81. "Уақытша санитарлық шараны қарау нәтижелері туралы мәліметтерді Комиссияға ұсыну" (P. SS.09.PRC.007) рәсімі шеңберінде орындалатын жалпы процесс операцияларының тізбесі 35-кестеде келтірілген.</w:t>
      </w:r>
    </w:p>
    <w:bookmarkEnd w:id="180"/>
    <w:bookmarkStart w:name="z198" w:id="181"/>
    <w:p>
      <w:pPr>
        <w:spacing w:after="0"/>
        <w:ind w:left="0"/>
        <w:jc w:val="both"/>
      </w:pPr>
      <w:r>
        <w:rPr>
          <w:rFonts w:ascii="Times New Roman"/>
          <w:b w:val="false"/>
          <w:i w:val="false"/>
          <w:color w:val="000000"/>
          <w:sz w:val="28"/>
        </w:rPr>
        <w:t>
      35-кесте</w:t>
      </w:r>
    </w:p>
    <w:bookmarkEnd w:id="181"/>
    <w:bookmarkStart w:name="z199" w:id="182"/>
    <w:p>
      <w:pPr>
        <w:spacing w:after="0"/>
        <w:ind w:left="0"/>
        <w:jc w:val="left"/>
      </w:pPr>
      <w:r>
        <w:rPr>
          <w:rFonts w:ascii="Times New Roman"/>
          <w:b/>
          <w:i w:val="false"/>
          <w:color w:val="000000"/>
        </w:rPr>
        <w:t xml:space="preserve"> Уақытша санитарлық шараны қарау нәтижелері туралы мәліметтерді Комиссияға ұсыну" (P. SS.09.PRC.007) рәсімі шеңберінде орындалатын жалпы процесс операцияларының тізбесі</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шараны қарау нәтижелері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өңдеу нәтижесі туралы хабарлама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bl>
    <w:bookmarkStart w:name="z200" w:id="183"/>
    <w:p>
      <w:pPr>
        <w:spacing w:after="0"/>
        <w:ind w:left="0"/>
        <w:jc w:val="both"/>
      </w:pPr>
      <w:r>
        <w:rPr>
          <w:rFonts w:ascii="Times New Roman"/>
          <w:b w:val="false"/>
          <w:i w:val="false"/>
          <w:color w:val="000000"/>
          <w:sz w:val="28"/>
        </w:rPr>
        <w:t>
      36-кесте</w:t>
      </w:r>
    </w:p>
    <w:bookmarkEnd w:id="183"/>
    <w:bookmarkStart w:name="z201" w:id="184"/>
    <w:p>
      <w:pPr>
        <w:spacing w:after="0"/>
        <w:ind w:left="0"/>
        <w:jc w:val="left"/>
      </w:pPr>
      <w:r>
        <w:rPr>
          <w:rFonts w:ascii="Times New Roman"/>
          <w:b/>
          <w:i w:val="false"/>
          <w:color w:val="000000"/>
        </w:rPr>
        <w:t xml:space="preserve"> "Уақытша санитариялық шараны қарау нәтижелері туралы мәліметтерді Комиссияға жіберу" (P.SS.09.OPR.022) операциясының сипаттамасы</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мәліметтерді хабарланатын уәкілетті орган қарау қорытындылары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санитариялық шараны қарау нәтижелері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шараны қарау нәтижелері туралы мәліметтер Комиссияға жіберілді</w:t>
            </w:r>
          </w:p>
        </w:tc>
      </w:tr>
    </w:tbl>
    <w:bookmarkStart w:name="z202" w:id="185"/>
    <w:p>
      <w:pPr>
        <w:spacing w:after="0"/>
        <w:ind w:left="0"/>
        <w:jc w:val="both"/>
      </w:pPr>
      <w:r>
        <w:rPr>
          <w:rFonts w:ascii="Times New Roman"/>
          <w:b w:val="false"/>
          <w:i w:val="false"/>
          <w:color w:val="000000"/>
          <w:sz w:val="28"/>
        </w:rPr>
        <w:t>
      37-кесте</w:t>
      </w:r>
    </w:p>
    <w:bookmarkEnd w:id="185"/>
    <w:bookmarkStart w:name="z203" w:id="186"/>
    <w:p>
      <w:pPr>
        <w:spacing w:after="0"/>
        <w:ind w:left="0"/>
        <w:jc w:val="left"/>
      </w:pPr>
      <w:r>
        <w:rPr>
          <w:rFonts w:ascii="Times New Roman"/>
          <w:b/>
          <w:i w:val="false"/>
          <w:color w:val="000000"/>
        </w:rPr>
        <w:t xml:space="preserve"> "Комиссияның уақытша санитарлық шараны қарау нәтижелері туралы мәліметтерді қабылдауы және өңдеуі" (P.SS.09.OPR.023) операциясының сипаттамасы</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шараны қарау нәтижелері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санитарлық шараны қарау нәтижелері туралы мәліметтерді алған кезде орындалады ("Уақытша санитариялық шараны қарау нәтижелері туралы мәліметтерді Комиссияға жіберу" (P.SS.09.OPR.022)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уақытша санитариялық шараны қарау нәтижелері туралы мәліметтерді қабылдайды, оларды тексереді, Комиссияның уақытша санитариялық шараны қарау нәтижелері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алынды және өңделді, Комиссияның уақытша санитариялық шараны қарау нәтижелері туралы мәліметтерді өңдеу нәтижесі туралы хабарлама хабарланатын уәкілетті органға жіберілді</w:t>
            </w:r>
          </w:p>
        </w:tc>
      </w:tr>
    </w:tbl>
    <w:bookmarkStart w:name="z204" w:id="187"/>
    <w:p>
      <w:pPr>
        <w:spacing w:after="0"/>
        <w:ind w:left="0"/>
        <w:jc w:val="both"/>
      </w:pPr>
      <w:r>
        <w:rPr>
          <w:rFonts w:ascii="Times New Roman"/>
          <w:b w:val="false"/>
          <w:i w:val="false"/>
          <w:color w:val="000000"/>
          <w:sz w:val="28"/>
        </w:rPr>
        <w:t>
      38-кесте</w:t>
      </w:r>
    </w:p>
    <w:bookmarkEnd w:id="187"/>
    <w:bookmarkStart w:name="z205" w:id="188"/>
    <w:p>
      <w:pPr>
        <w:spacing w:after="0"/>
        <w:ind w:left="0"/>
        <w:jc w:val="left"/>
      </w:pPr>
      <w:r>
        <w:rPr>
          <w:rFonts w:ascii="Times New Roman"/>
          <w:b/>
          <w:i w:val="false"/>
          <w:color w:val="000000"/>
        </w:rPr>
        <w:t xml:space="preserve"> "Комиссияның уақытша санитариялық шараны қарау нәтижелері туралы мәліметтерді өңдеу нәтижесі туралы хабарлама алуы" (P.SS.09.OPR.024) операциясының сипаттамасы</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өңдеу нәтижесі туралы хабарлама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өңдеу нәтижесі туралы хабарлама алынған кезде орындалады ("Комиссияның уақытша санитарлық шараны қарау нәтижелері туралы мәліметтерді қабылдауы және өңдеуі" (P.SS.09.OPR.023)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Комиссияның уақытша санитариялық шараны қарау нәтижелері туралы мәліметтерді өңдеу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шараны қарау нәтижелері туралы мәліметтерді өңдеу нәтижесі туралы хабарлама өңделді</w:t>
            </w:r>
          </w:p>
        </w:tc>
      </w:tr>
    </w:tbl>
    <w:bookmarkStart w:name="z206" w:id="189"/>
    <w:p>
      <w:pPr>
        <w:spacing w:after="0"/>
        <w:ind w:left="0"/>
        <w:jc w:val="left"/>
      </w:pPr>
      <w:r>
        <w:rPr>
          <w:rFonts w:ascii="Times New Roman"/>
          <w:b/>
          <w:i w:val="false"/>
          <w:color w:val="000000"/>
        </w:rPr>
        <w:t xml:space="preserve"> "Уақытша санитарлық шараны қарау нәтижелері туралы мәліметтерді уәкілетті органға ұсыну" (P. SS.09.PRC.008) рәсімі </w:t>
      </w:r>
    </w:p>
    <w:bookmarkEnd w:id="189"/>
    <w:p>
      <w:pPr>
        <w:spacing w:after="0"/>
        <w:ind w:left="0"/>
        <w:jc w:val="left"/>
      </w:pPr>
    </w:p>
    <w:p>
      <w:pPr>
        <w:spacing w:after="0"/>
        <w:ind w:left="0"/>
        <w:jc w:val="both"/>
      </w:pPr>
      <w:r>
        <w:rPr>
          <w:rFonts w:ascii="Times New Roman"/>
          <w:b w:val="false"/>
          <w:i w:val="false"/>
          <w:color w:val="000000"/>
          <w:sz w:val="28"/>
        </w:rPr>
        <w:t>
      82. "Уақытша санитарлық шараны қарау нәтижелері туралы мәліметтерді уәкілетті органға ұсыну" (P. SS.09.PRC.008) рәсімін орындау схемасы 13-суретте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0"/>
    <w:p>
      <w:pPr>
        <w:spacing w:after="0"/>
        <w:ind w:left="0"/>
        <w:jc w:val="both"/>
      </w:pPr>
      <w:r>
        <w:rPr>
          <w:rFonts w:ascii="Times New Roman"/>
          <w:b w:val="false"/>
          <w:i w:val="false"/>
          <w:color w:val="000000"/>
          <w:sz w:val="28"/>
        </w:rPr>
        <w:t>
      13-сурет. "Уақытша санитарлық шараны қарау нәтижелері туралы мәліметтерді уәкілетті органға ұсыну" (P. SS.09.PRC.008) рәсімін орындау схемасы</w:t>
      </w:r>
    </w:p>
    <w:bookmarkEnd w:id="190"/>
    <w:bookmarkStart w:name="z209" w:id="191"/>
    <w:p>
      <w:pPr>
        <w:spacing w:after="0"/>
        <w:ind w:left="0"/>
        <w:jc w:val="both"/>
      </w:pPr>
      <w:r>
        <w:rPr>
          <w:rFonts w:ascii="Times New Roman"/>
          <w:b w:val="false"/>
          <w:i w:val="false"/>
          <w:color w:val="000000"/>
          <w:sz w:val="28"/>
        </w:rPr>
        <w:t>
      83. "Уақытша санитарлық шараны қарау нәтижелері туралы мәліметтерді уәкілетті органға ұсыну" (P. SS.09.PRC.008) рәсімі хабарланатын уәкілетті органның уақытша санитариялық шара туралы мәліметтерді қарауының қорытындылары бойынша және уәкілетті органдарға көрсетілген мәліметтерді қарау нәтижелері туралы мәліметтерді ұсыну мақсатында орындалады.</w:t>
      </w:r>
    </w:p>
    <w:bookmarkEnd w:id="191"/>
    <w:bookmarkStart w:name="z210" w:id="192"/>
    <w:p>
      <w:pPr>
        <w:spacing w:after="0"/>
        <w:ind w:left="0"/>
        <w:jc w:val="both"/>
      </w:pPr>
      <w:r>
        <w:rPr>
          <w:rFonts w:ascii="Times New Roman"/>
          <w:b w:val="false"/>
          <w:i w:val="false"/>
          <w:color w:val="000000"/>
          <w:sz w:val="28"/>
        </w:rPr>
        <w:t>
      84. Бірінші болып "Уақытша санитарлық шараны қарау нәтижелері туралы мәліметтерді уәкілетті органға жіберу" (P. SS.09.OPR.025) операциясы орындалады, орындау нәтижелері бойынша хабарланатын уәкілетті органның  уақытша санитариялық шараны қарауы нәтижелері туралы мәліметтерді қалыптастырады және уәкілетті органға жібереді.</w:t>
      </w:r>
    </w:p>
    <w:bookmarkEnd w:id="192"/>
    <w:bookmarkStart w:name="z211" w:id="193"/>
    <w:p>
      <w:pPr>
        <w:spacing w:after="0"/>
        <w:ind w:left="0"/>
        <w:jc w:val="both"/>
      </w:pPr>
      <w:r>
        <w:rPr>
          <w:rFonts w:ascii="Times New Roman"/>
          <w:b w:val="false"/>
          <w:i w:val="false"/>
          <w:color w:val="000000"/>
          <w:sz w:val="28"/>
        </w:rPr>
        <w:t>
      85. Уәкілетті орган уақытша санитариялық шараны қарау нәтижелері туралы мәліметтерді алған кезде "Уәкілетті органның уақытша санитариялық шараны қарау нәтижелері туралы мәліметтерді қабылдауы және өңдеуі" (P. SS.09.OPR.026) операциясы орындалады, орындау нәтижелері бойынша көрсетілген мәліметтерді қабылдау және өңдеу жүзеге асырылады, ал хабарланатын уәкілетті органға уақытша санитариялық шараны қарау нәтижелері туралы мәліметтерді уәкілетті органның өңдеуі нәтижесі туралы хабарлама жіберіледі.</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86. Хабарланатын уәкілетті орган уақытша санитариялық шараны қарау нәтижелері туралы мәліметтерді өңдеу нәтижесі туралы хабарламаны алған кезде "Уәкілетті органның уақытша санитариялық шараны қарау нәтижелері туралы мәліметтерді өңдеу нәтижесі туралы хабарлама алуы" (P. SS.09.OPR.027) операциясы орындалады, оның нәтижелері бойынша көрсетілген хабарламаны қабылдау және өңдеу жүзеге асырылады.</w:t>
      </w:r>
    </w:p>
    <w:bookmarkStart w:name="z213" w:id="194"/>
    <w:p>
      <w:pPr>
        <w:spacing w:after="0"/>
        <w:ind w:left="0"/>
        <w:jc w:val="both"/>
      </w:pPr>
      <w:r>
        <w:rPr>
          <w:rFonts w:ascii="Times New Roman"/>
          <w:b w:val="false"/>
          <w:i w:val="false"/>
          <w:color w:val="000000"/>
          <w:sz w:val="28"/>
        </w:rPr>
        <w:t xml:space="preserve">
      87. "Уақытша санитарлық шараны қарау нәтижелері туралы мәліметтерді уәкілетті органға ұсыну" (P. SS.09.PRC.008) рәсімін орындау нәтижесі уәкілетті органның уақытша санитариялық шараны қарау нәтижелері туралы мәліметтерді алуы болып табылады. </w:t>
      </w:r>
    </w:p>
    <w:bookmarkEnd w:id="194"/>
    <w:bookmarkStart w:name="z214" w:id="195"/>
    <w:p>
      <w:pPr>
        <w:spacing w:after="0"/>
        <w:ind w:left="0"/>
        <w:jc w:val="both"/>
      </w:pPr>
      <w:r>
        <w:rPr>
          <w:rFonts w:ascii="Times New Roman"/>
          <w:b w:val="false"/>
          <w:i w:val="false"/>
          <w:color w:val="000000"/>
          <w:sz w:val="28"/>
        </w:rPr>
        <w:t>
      88. "Уақытша санитарлық шараны қарау нәтижелері туралы мәліметтерді уәкілетті органға ұсыну" (P. SS.09.PRC.008) рәсімі шеңберінде орындалатын жалпы процесс операцияларының тізбесі 39-кестеде келтірілген.</w:t>
      </w:r>
    </w:p>
    <w:bookmarkEnd w:id="195"/>
    <w:bookmarkStart w:name="z215" w:id="196"/>
    <w:p>
      <w:pPr>
        <w:spacing w:after="0"/>
        <w:ind w:left="0"/>
        <w:jc w:val="both"/>
      </w:pPr>
      <w:r>
        <w:rPr>
          <w:rFonts w:ascii="Times New Roman"/>
          <w:b w:val="false"/>
          <w:i w:val="false"/>
          <w:color w:val="000000"/>
          <w:sz w:val="28"/>
        </w:rPr>
        <w:t>
      39-кесте</w:t>
      </w:r>
    </w:p>
    <w:bookmarkEnd w:id="196"/>
    <w:bookmarkStart w:name="z216" w:id="197"/>
    <w:p>
      <w:pPr>
        <w:spacing w:after="0"/>
        <w:ind w:left="0"/>
        <w:jc w:val="left"/>
      </w:pPr>
      <w:r>
        <w:rPr>
          <w:rFonts w:ascii="Times New Roman"/>
          <w:b/>
          <w:i w:val="false"/>
          <w:color w:val="000000"/>
        </w:rPr>
        <w:t xml:space="preserve"> "Уақытша санитарлық шараны қарау нәтижелері туралы мәліметтерді уәкілетті органға ұсыну" (P. SS.09.PRC.008) рәсімі шеңберінде орындалатын жалпы процесс операцияларының тізбесі</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өңдеу нәтижесі туралы хабарламаны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bl>
    <w:bookmarkStart w:name="z217" w:id="198"/>
    <w:p>
      <w:pPr>
        <w:spacing w:after="0"/>
        <w:ind w:left="0"/>
        <w:jc w:val="both"/>
      </w:pPr>
      <w:r>
        <w:rPr>
          <w:rFonts w:ascii="Times New Roman"/>
          <w:b w:val="false"/>
          <w:i w:val="false"/>
          <w:color w:val="000000"/>
          <w:sz w:val="28"/>
        </w:rPr>
        <w:t>
      40-кесте</w:t>
      </w:r>
    </w:p>
    <w:bookmarkEnd w:id="198"/>
    <w:bookmarkStart w:name="z218" w:id="199"/>
    <w:p>
      <w:pPr>
        <w:spacing w:after="0"/>
        <w:ind w:left="0"/>
        <w:jc w:val="left"/>
      </w:pPr>
      <w:r>
        <w:rPr>
          <w:rFonts w:ascii="Times New Roman"/>
          <w:b/>
          <w:i w:val="false"/>
          <w:color w:val="000000"/>
        </w:rPr>
        <w:t xml:space="preserve"> "Уақытша санитариялық шараны қарау нәтижелері туралы мәліметтерді уәкілетті органға жіберу" (P.SS.09.OPR.025) операциясының сипаттамасы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мәліметтерді уәкілетті орган хабардар ететін қарау қорытындылары бойынша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 қарау нәтижелері туралы мәліметтерді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уәкілетті органға жіберілді</w:t>
            </w:r>
          </w:p>
        </w:tc>
      </w:tr>
    </w:tbl>
    <w:bookmarkStart w:name="z219" w:id="200"/>
    <w:p>
      <w:pPr>
        <w:spacing w:after="0"/>
        <w:ind w:left="0"/>
        <w:jc w:val="both"/>
      </w:pPr>
      <w:r>
        <w:rPr>
          <w:rFonts w:ascii="Times New Roman"/>
          <w:b w:val="false"/>
          <w:i w:val="false"/>
          <w:color w:val="000000"/>
          <w:sz w:val="28"/>
        </w:rPr>
        <w:t>
      41-кесте</w:t>
      </w:r>
    </w:p>
    <w:bookmarkEnd w:id="200"/>
    <w:bookmarkStart w:name="z220" w:id="201"/>
    <w:p>
      <w:pPr>
        <w:spacing w:after="0"/>
        <w:ind w:left="0"/>
        <w:jc w:val="left"/>
      </w:pPr>
      <w:r>
        <w:rPr>
          <w:rFonts w:ascii="Times New Roman"/>
          <w:b/>
          <w:i w:val="false"/>
          <w:color w:val="000000"/>
        </w:rPr>
        <w:t xml:space="preserve"> "Уәкілетті органның уақытша санитариялық шараны қарау нәтижелері туралы мәліметтерді қабылдауы және өңдеуі" (P.SS.09.OPR.026) операциясының сипаттамасы</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санитарлық шараны қарау нәтижелері туралы мәліметтерді алған кезде орындалады ("Уақытша санитариялық шараны қарау нәтижелері туралы мәліметтерді уәкілетті органға жіберу" (P.SS.09.OPR.025)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шараны қарау нәтижелері туралы мәліметтерді қабылдайды, оларды тексереді, уәкілетті органның уақытша санитариялық шараны қарау нәтижелері туралы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алынды және өңделді, уәкілетті органның уақытша санитариялық шараны қарау нәтижелері туралы мәліметтерді өңдеу нәтижесі туралы хабарламасы хабарланатын уәкілетті органға жіберілді</w:t>
            </w:r>
          </w:p>
        </w:tc>
      </w:tr>
    </w:tbl>
    <w:bookmarkStart w:name="z221" w:id="202"/>
    <w:p>
      <w:pPr>
        <w:spacing w:after="0"/>
        <w:ind w:left="0"/>
        <w:jc w:val="both"/>
      </w:pPr>
      <w:r>
        <w:rPr>
          <w:rFonts w:ascii="Times New Roman"/>
          <w:b w:val="false"/>
          <w:i w:val="false"/>
          <w:color w:val="000000"/>
          <w:sz w:val="28"/>
        </w:rPr>
        <w:t>
      42-кесте</w:t>
      </w:r>
    </w:p>
    <w:bookmarkEnd w:id="202"/>
    <w:bookmarkStart w:name="z222" w:id="203"/>
    <w:p>
      <w:pPr>
        <w:spacing w:after="0"/>
        <w:ind w:left="0"/>
        <w:jc w:val="left"/>
      </w:pPr>
      <w:r>
        <w:rPr>
          <w:rFonts w:ascii="Times New Roman"/>
          <w:b/>
          <w:i w:val="false"/>
          <w:color w:val="000000"/>
        </w:rPr>
        <w:t xml:space="preserve"> "Уәкілетті органның уақытша санитариялық шараны қарау нәтижелері туралы мәліметтерді өңдеу нәтижесі туралы хабарламаны алуы" (P.SS.09.OPR.027) операциясының сипаттамасы</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өңдеу нәтижесі туралы хабарламаны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санитариялық шараны қарау нәтижелері туралы мәліметтерді өңдеу нәтижесі туралы хабарламаны алған кезде орындалады ("Уәкілетті органның уақытша санитариялық шараны қарау нәтижелері туралы мәліметтерді қабылдауы және өңдеуі" (P.SS.09.OPR.026)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уәкілетті органның уақытша санитариялық шараны қарау нәтижелері туралы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шараны қарау нәтижелері туралы мәліметтерді өңдеу нәтижесі туралы хабарламасы өңделді</w:t>
            </w:r>
          </w:p>
        </w:tc>
      </w:tr>
    </w:tbl>
    <w:bookmarkStart w:name="z223" w:id="204"/>
    <w:p>
      <w:pPr>
        <w:spacing w:after="0"/>
        <w:ind w:left="0"/>
        <w:jc w:val="left"/>
      </w:pPr>
      <w:r>
        <w:rPr>
          <w:rFonts w:ascii="Times New Roman"/>
          <w:b/>
          <w:i w:val="false"/>
          <w:color w:val="000000"/>
        </w:rPr>
        <w:t xml:space="preserve"> 3. Уақытша санитарлық шара туралы қосымша мәліметтер алу рәсімдері "Комиссияға уақытша санитарлық шара туралы қосымша мәліметтерді ұсыну" (P. SS.09.PRC.009) рәсімі</w:t>
      </w:r>
    </w:p>
    <w:bookmarkEnd w:id="204"/>
    <w:p>
      <w:pPr>
        <w:spacing w:after="0"/>
        <w:ind w:left="0"/>
        <w:jc w:val="left"/>
      </w:pPr>
    </w:p>
    <w:p>
      <w:pPr>
        <w:spacing w:after="0"/>
        <w:ind w:left="0"/>
        <w:jc w:val="both"/>
      </w:pPr>
      <w:r>
        <w:rPr>
          <w:rFonts w:ascii="Times New Roman"/>
          <w:b w:val="false"/>
          <w:i w:val="false"/>
          <w:color w:val="000000"/>
          <w:sz w:val="28"/>
        </w:rPr>
        <w:t>
      89. "Уақытша санитарлық шара туралы қосымша мәліметтерді Комиссияға ұсыну" (P. SS.09.PRC.009) рәсімін орындау схемасы 14-суретте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94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205"/>
    <w:p>
      <w:pPr>
        <w:spacing w:after="0"/>
        <w:ind w:left="0"/>
        <w:jc w:val="both"/>
      </w:pPr>
      <w:r>
        <w:rPr>
          <w:rFonts w:ascii="Times New Roman"/>
          <w:b w:val="false"/>
          <w:i w:val="false"/>
          <w:color w:val="000000"/>
          <w:sz w:val="28"/>
        </w:rPr>
        <w:t>
      14-сурет. "Уақытша санитарлық шара туралы қосымша мәліметтерді Комиссияға ұсыну" (P. SS.09.PRC.009) рәсімін орындау схемасы</w:t>
      </w:r>
    </w:p>
    <w:bookmarkEnd w:id="205"/>
    <w:bookmarkStart w:name="z226" w:id="206"/>
    <w:p>
      <w:pPr>
        <w:spacing w:after="0"/>
        <w:ind w:left="0"/>
        <w:jc w:val="both"/>
      </w:pPr>
      <w:r>
        <w:rPr>
          <w:rFonts w:ascii="Times New Roman"/>
          <w:b w:val="false"/>
          <w:i w:val="false"/>
          <w:color w:val="000000"/>
          <w:sz w:val="28"/>
        </w:rPr>
        <w:t>
      90. "Комиссияға уақытша санитарлық шара туралы қосымша мәліметтерді ұсыну" (P. SS.09.PRC.009) рәсімі Комиссия уақытша санитариялық шара туралы қосымша мәліметтерді алу қажет болған кезде орындалады.</w:t>
      </w:r>
    </w:p>
    <w:bookmarkEnd w:id="206"/>
    <w:p>
      <w:pPr>
        <w:spacing w:after="0"/>
        <w:ind w:left="0"/>
        <w:jc w:val="both"/>
      </w:pPr>
      <w:r>
        <w:rPr>
          <w:rFonts w:ascii="Times New Roman"/>
          <w:b w:val="false"/>
          <w:i w:val="false"/>
          <w:color w:val="000000"/>
          <w:sz w:val="28"/>
        </w:rPr>
        <w:t xml:space="preserve">
      91. Бірінші "Уақытша санитарлық шара туралы қосымша мәліметтерді ұсыну үшін Комиссияның сұрауы" (P. SS.09.OPR.028) операциясы орындалады, оны орындау нәтижелері бойынша Комиссия уақытша санитариялық шара туралы қосымша мәліметтерді ұсынуға сұрау салуды қалыптастырады және уәкілетті органға жібереді. </w:t>
      </w:r>
    </w:p>
    <w:bookmarkStart w:name="z227" w:id="207"/>
    <w:p>
      <w:pPr>
        <w:spacing w:after="0"/>
        <w:ind w:left="0"/>
        <w:jc w:val="both"/>
      </w:pPr>
      <w:r>
        <w:rPr>
          <w:rFonts w:ascii="Times New Roman"/>
          <w:b w:val="false"/>
          <w:i w:val="false"/>
          <w:color w:val="000000"/>
          <w:sz w:val="28"/>
        </w:rPr>
        <w:t>
      92. Уәкілетті орган уақытша санитариялық шара туралы қосымша мәліметтерді ұсынуға Комиссияның сұрау салуын алған кезде "Уақытша санитариялық шара туралы қосымша мәліметтерді ұсынуға Комиссияның сұрау салуын қабылдау және өңдеу" (P. SS.09.OPR.029) операциясы орындалады, оны орындау нәтижелері бойынша уәкілетті орган көрсетілген сұрау салуды өңдеуді орындайды, ал Комиссияға уақытша санитариялық шара туралы қосымша мәліметтерді ұсынуға Комиссияның сұрау салуын өңдеу нәтижесі туралы хабарлама жіберіледі.</w:t>
      </w:r>
    </w:p>
    <w:bookmarkEnd w:id="207"/>
    <w:bookmarkStart w:name="z228" w:id="208"/>
    <w:p>
      <w:pPr>
        <w:spacing w:after="0"/>
        <w:ind w:left="0"/>
        <w:jc w:val="both"/>
      </w:pPr>
      <w:r>
        <w:rPr>
          <w:rFonts w:ascii="Times New Roman"/>
          <w:b w:val="false"/>
          <w:i w:val="false"/>
          <w:color w:val="000000"/>
          <w:sz w:val="28"/>
        </w:rPr>
        <w:t>
      93. Комиссия уақытша санитариялық шара туралы қосымша мәліметтерді ұсынуға Комиссияның сұрау салуын өңдеу нәтижесі туралы хабарламаны алған кезде "Комиссияның уақытша санитариялық шара туралы қосымша мәліметтерді ұсынуға сұрау салуын өңдеу нәтижесі туралы хабарлама алу" (P. SS.09.OPR.030) операциясы орындалады, оның нәтижелері бойынша көрсетілген хабарламаны қабылдау және өңдеу жүзеге асырылады.</w:t>
      </w:r>
    </w:p>
    <w:bookmarkEnd w:id="208"/>
    <w:bookmarkStart w:name="z229" w:id="209"/>
    <w:p>
      <w:pPr>
        <w:spacing w:after="0"/>
        <w:ind w:left="0"/>
        <w:jc w:val="both"/>
      </w:pPr>
      <w:r>
        <w:rPr>
          <w:rFonts w:ascii="Times New Roman"/>
          <w:b w:val="false"/>
          <w:i w:val="false"/>
          <w:color w:val="000000"/>
          <w:sz w:val="28"/>
        </w:rPr>
        <w:t>
      94. "Уақытша санитарлық шара туралы қосымша мәліметтерді ұсынуға Комиссияның сұрау салуын қабылдау және өңдеу" (P. SS.09.OPR.029) операциясы орындалған сәттен бастап 10 жұмыс күні ішінде "Уақытша санитарлық шара туралы қосымша мәліметтерді Комиссияға жіберу" (P. SS.09.OPR.031) операциясы орындалады, оны орындау нәтижелері бойынша уәкілетті орган уақытша санитариялық шара туралы қосымша мәліметтерді қалыптастырады және Комиссияға жібереді немесе сұрау салу параметрлерін қанағаттандыратын мәліметтердің жоқтығы туралы хабарлама жібереді.</w:t>
      </w:r>
    </w:p>
    <w:bookmarkEnd w:id="209"/>
    <w:bookmarkStart w:name="z230" w:id="210"/>
    <w:p>
      <w:pPr>
        <w:spacing w:after="0"/>
        <w:ind w:left="0"/>
        <w:jc w:val="both"/>
      </w:pPr>
      <w:r>
        <w:rPr>
          <w:rFonts w:ascii="Times New Roman"/>
          <w:b w:val="false"/>
          <w:i w:val="false"/>
          <w:color w:val="000000"/>
          <w:sz w:val="28"/>
        </w:rPr>
        <w:t>
      95. Комиссия уақытша санитариялық шара туралы қосымша мәліметтерді немесе сұрау салу параметрлерін қанағаттандыратын мәліметтердің жоқтығы туралы хабарламаны алған кезде "Комиссияның уақытша санитариялық шара туралы қосымша мәліметтерді қабылдауы және өңдеуі" (P. SS.09.OPR.032) операциясы орындалады, оны орындау нәтижелері бойынша көрсетілген мәліметтерді жалпы ақпараттық ресурста қабылдау және өңдеу жүзеге асырылады, ал уәкілетті органға Комиссияның уақытша санитариялық шара туралы қосымша мәліметтерді өңдеу нәтижесі туралы хабарлама жіберіледі.</w:t>
      </w:r>
    </w:p>
    <w:bookmarkEnd w:id="210"/>
    <w:bookmarkStart w:name="z231" w:id="211"/>
    <w:p>
      <w:pPr>
        <w:spacing w:after="0"/>
        <w:ind w:left="0"/>
        <w:jc w:val="both"/>
      </w:pPr>
      <w:r>
        <w:rPr>
          <w:rFonts w:ascii="Times New Roman"/>
          <w:b w:val="false"/>
          <w:i w:val="false"/>
          <w:color w:val="000000"/>
          <w:sz w:val="28"/>
        </w:rPr>
        <w:t>
      96. Уәкілетті орган Комиссияның уақытша санитариялық шара туралы қосымша мәліметтерді өңдеуінің нәтижесі туралы хабарламаны алған кезде "Комиссияның уақытша санитариялық шара туралы қосымша мәліметтерді өңдеу нәтижесі туралы хабарлама алу" (P. SS.09.OPR.033) операциясы орындалады, орындау нәтижелері бойынша көрсетілген хабарламаны қабылдау және өңдеу жүзеге асырылады.</w:t>
      </w:r>
    </w:p>
    <w:bookmarkEnd w:id="211"/>
    <w:bookmarkStart w:name="z232" w:id="212"/>
    <w:p>
      <w:pPr>
        <w:spacing w:after="0"/>
        <w:ind w:left="0"/>
        <w:jc w:val="both"/>
      </w:pPr>
      <w:r>
        <w:rPr>
          <w:rFonts w:ascii="Times New Roman"/>
          <w:b w:val="false"/>
          <w:i w:val="false"/>
          <w:color w:val="000000"/>
          <w:sz w:val="28"/>
        </w:rPr>
        <w:t>
      97. "Уақытша санитарлық шара туралы қосымша мәліметтерді Комиссияға ұсыну" (P. SS.09.PRC.009) рәсімін орындау нәтижесі Комиссияға сұрау салу бойынша уақытша санитарлық шара туралы қосымша мәліметтерді немесе сұрау салу параметрлерін қанағаттандыратын мәліметтердің жоқтығы туралы хабарламаны ұсыну болып табылады.</w:t>
      </w:r>
    </w:p>
    <w:bookmarkEnd w:id="212"/>
    <w:bookmarkStart w:name="z233" w:id="213"/>
    <w:p>
      <w:pPr>
        <w:spacing w:after="0"/>
        <w:ind w:left="0"/>
        <w:jc w:val="both"/>
      </w:pPr>
      <w:r>
        <w:rPr>
          <w:rFonts w:ascii="Times New Roman"/>
          <w:b w:val="false"/>
          <w:i w:val="false"/>
          <w:color w:val="000000"/>
          <w:sz w:val="28"/>
        </w:rPr>
        <w:t xml:space="preserve">
      98. "Уақытша санитарлық шара туралы қосымша мәліметтерді Комиссияға ұсыну" (P. SS.09.PRC.009) рәсімі шеңберінде орындалатын жалпы процесс операцияларының тізбесі 43-кестеде келтірілген. </w:t>
      </w:r>
    </w:p>
    <w:bookmarkEnd w:id="213"/>
    <w:bookmarkStart w:name="z234" w:id="214"/>
    <w:p>
      <w:pPr>
        <w:spacing w:after="0"/>
        <w:ind w:left="0"/>
        <w:jc w:val="both"/>
      </w:pPr>
      <w:r>
        <w:rPr>
          <w:rFonts w:ascii="Times New Roman"/>
          <w:b w:val="false"/>
          <w:i w:val="false"/>
          <w:color w:val="000000"/>
          <w:sz w:val="28"/>
        </w:rPr>
        <w:t>
      43-кесте</w:t>
      </w:r>
    </w:p>
    <w:bookmarkEnd w:id="214"/>
    <w:bookmarkStart w:name="z235" w:id="215"/>
    <w:p>
      <w:pPr>
        <w:spacing w:after="0"/>
        <w:ind w:left="0"/>
        <w:jc w:val="left"/>
      </w:pPr>
      <w:r>
        <w:rPr>
          <w:rFonts w:ascii="Times New Roman"/>
          <w:b/>
          <w:i w:val="false"/>
          <w:color w:val="000000"/>
        </w:rPr>
        <w:t xml:space="preserve"> "Уақытша санитарлық шара туралы қосымша мәліметтерді Комиссияға ұсыну" (P. SS.09.PRC.009) рәсімі шеңберінде орындалатын жалпы процесс операцияларының тізбесі</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салуын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өңдеу нәтижесі туралы хабарлама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bl>
    <w:bookmarkStart w:name="z236" w:id="216"/>
    <w:p>
      <w:pPr>
        <w:spacing w:after="0"/>
        <w:ind w:left="0"/>
        <w:jc w:val="both"/>
      </w:pPr>
      <w:r>
        <w:rPr>
          <w:rFonts w:ascii="Times New Roman"/>
          <w:b w:val="false"/>
          <w:i w:val="false"/>
          <w:color w:val="000000"/>
          <w:sz w:val="28"/>
        </w:rPr>
        <w:t>
      44-кесте</w:t>
      </w:r>
    </w:p>
    <w:bookmarkEnd w:id="216"/>
    <w:bookmarkStart w:name="z237" w:id="217"/>
    <w:p>
      <w:pPr>
        <w:spacing w:after="0"/>
        <w:ind w:left="0"/>
        <w:jc w:val="left"/>
      </w:pPr>
      <w:r>
        <w:rPr>
          <w:rFonts w:ascii="Times New Roman"/>
          <w:b/>
          <w:i w:val="false"/>
          <w:color w:val="000000"/>
        </w:rPr>
        <w:t xml:space="preserve"> "Уақытша санитарлық шара туралы қосымша мәліметтерді ұсынуға Комиссияның сұрау салуы" (P.SS.09.OPR.028) операциясының сипаттамасы</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салудың қажетті параметрлерін көрсете отырып, уәкілетті органға уақытша санитариялық шара туралы қосымша мәліметтерді ұсынуға сұрау салуды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 уәкілетті органға жіберілді</w:t>
            </w:r>
          </w:p>
        </w:tc>
      </w:tr>
    </w:tbl>
    <w:bookmarkStart w:name="z238" w:id="218"/>
    <w:p>
      <w:pPr>
        <w:spacing w:after="0"/>
        <w:ind w:left="0"/>
        <w:jc w:val="both"/>
      </w:pPr>
      <w:r>
        <w:rPr>
          <w:rFonts w:ascii="Times New Roman"/>
          <w:b w:val="false"/>
          <w:i w:val="false"/>
          <w:color w:val="000000"/>
          <w:sz w:val="28"/>
        </w:rPr>
        <w:t>
      45-кесте</w:t>
      </w:r>
    </w:p>
    <w:bookmarkEnd w:id="218"/>
    <w:bookmarkStart w:name="z239" w:id="219"/>
    <w:p>
      <w:pPr>
        <w:spacing w:after="0"/>
        <w:ind w:left="0"/>
        <w:jc w:val="left"/>
      </w:pPr>
      <w:r>
        <w:rPr>
          <w:rFonts w:ascii="Times New Roman"/>
          <w:b/>
          <w:i w:val="false"/>
          <w:color w:val="000000"/>
        </w:rPr>
        <w:t xml:space="preserve"> "Уақытша санитарлық шара туралы қосымша мәліметтерді ұсынуға Комиссияның сұрау салуын қабылдау және өңдеу" (P.SS.09.OPR.029) операциясының сипаттамасы</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санитарлық шара туралы қосымша мәліметтерді ұсынуға комиссияның сұрау салуын алған кезде орындалады ("Уақытша санитарлық шара туралы қосымша мәліметтерді ұсынуға Комиссияның сұрау салуы" (P.SS.09.OPR.028)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 туралы қосымша мәліметтер беруге Комиссияның сұрау салуын қабылдайды, оны тексереді және Комиссияға уақытша санитариялық шара туралы қосымша мәліметтер беруге Комиссияның сұрау салуын өңдеу нәтижесі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 өңделді, уақытша санитарлық шара туралы қосымша мәліметтерді ұсынуға Комиссияның сұрау салуын өңдеу нәтижесі туралы хабарлама Комиссияға жіберілді</w:t>
            </w:r>
          </w:p>
        </w:tc>
      </w:tr>
    </w:tbl>
    <w:bookmarkStart w:name="z240" w:id="220"/>
    <w:p>
      <w:pPr>
        <w:spacing w:after="0"/>
        <w:ind w:left="0"/>
        <w:jc w:val="both"/>
      </w:pPr>
      <w:r>
        <w:rPr>
          <w:rFonts w:ascii="Times New Roman"/>
          <w:b w:val="false"/>
          <w:i w:val="false"/>
          <w:color w:val="000000"/>
          <w:sz w:val="28"/>
        </w:rPr>
        <w:t>
      46-кесте</w:t>
      </w:r>
    </w:p>
    <w:bookmarkEnd w:id="220"/>
    <w:bookmarkStart w:name="z241" w:id="221"/>
    <w:p>
      <w:pPr>
        <w:spacing w:after="0"/>
        <w:ind w:left="0"/>
        <w:jc w:val="left"/>
      </w:pPr>
      <w:r>
        <w:rPr>
          <w:rFonts w:ascii="Times New Roman"/>
          <w:b/>
          <w:i w:val="false"/>
          <w:color w:val="000000"/>
        </w:rPr>
        <w:t xml:space="preserve"> "Уақытша санитарлық шара туралы қосымша мәліметтерді ұсынуға Комиссияның сұрау салуын өңдеу нәтижесі туралы хабарлама алу" (P.SS.09.OPR.030) операциясының сипаттамасы</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Комиссияның сұрау салуын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Комиссияның уақытша санитариялық шара туралы қосымша мәліметтерді ұсынуға сұрау салуын өңдеу нәтижесі туралы хабарлама алған кезде орындалады ("Уақытша санитарлық шара туралы қосымша мәліметтерді ұсынуға Комиссияның сұрау салуын қабылдау және өңдеу" (P.SS.09.OPR.029)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санитарлық шара туралы қосымша мәліметтерді ұсынуға Комиссияның сұрау салуын өңдеу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салуын өңдеу нәтижесі туралы хабарлама өңделді</w:t>
            </w:r>
          </w:p>
        </w:tc>
      </w:tr>
    </w:tbl>
    <w:bookmarkStart w:name="z242" w:id="222"/>
    <w:p>
      <w:pPr>
        <w:spacing w:after="0"/>
        <w:ind w:left="0"/>
        <w:jc w:val="both"/>
      </w:pPr>
      <w:r>
        <w:rPr>
          <w:rFonts w:ascii="Times New Roman"/>
          <w:b w:val="false"/>
          <w:i w:val="false"/>
          <w:color w:val="000000"/>
          <w:sz w:val="28"/>
        </w:rPr>
        <w:t>
      47-кесте</w:t>
      </w:r>
    </w:p>
    <w:bookmarkEnd w:id="222"/>
    <w:bookmarkStart w:name="z243" w:id="223"/>
    <w:p>
      <w:pPr>
        <w:spacing w:after="0"/>
        <w:ind w:left="0"/>
        <w:jc w:val="left"/>
      </w:pPr>
      <w:r>
        <w:rPr>
          <w:rFonts w:ascii="Times New Roman"/>
          <w:b/>
          <w:i w:val="false"/>
          <w:color w:val="000000"/>
        </w:rPr>
        <w:t xml:space="preserve"> "Уақытша санитарлық шара туралы қосымша мәліметтерді Комиссияға жіберу" (P.SS.09.OPR.031) операциясының сипаттамасы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салуын қабылдаған сәттен бастап 10 жұмыс күні ішінде орындалады ("Уақытша санитарлық шара туралы қосымша мәліметтерді ұсынуға Комиссияның сұрау салуын қабылдау және өңдеу" (P.SS.09.OPR.029)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 туралы қосымша мәліметтерді немесе сұрау салу параметрлерін қанағаттандыратын мәліметтердің жоқтығы туралы хабарламаны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 немесе сұрау салу параметрлерін қанағаттандыратын мәліметтердің жоқтығы туралы хабарлама Комиссияға жіберілді</w:t>
            </w:r>
          </w:p>
        </w:tc>
      </w:tr>
    </w:tbl>
    <w:bookmarkStart w:name="z244" w:id="224"/>
    <w:p>
      <w:pPr>
        <w:spacing w:after="0"/>
        <w:ind w:left="0"/>
        <w:jc w:val="both"/>
      </w:pPr>
      <w:r>
        <w:rPr>
          <w:rFonts w:ascii="Times New Roman"/>
          <w:b w:val="false"/>
          <w:i w:val="false"/>
          <w:color w:val="000000"/>
          <w:sz w:val="28"/>
        </w:rPr>
        <w:t>
      48-кесте</w:t>
      </w:r>
    </w:p>
    <w:bookmarkEnd w:id="224"/>
    <w:bookmarkStart w:name="z245" w:id="225"/>
    <w:p>
      <w:pPr>
        <w:spacing w:after="0"/>
        <w:ind w:left="0"/>
        <w:jc w:val="left"/>
      </w:pPr>
      <w:r>
        <w:rPr>
          <w:rFonts w:ascii="Times New Roman"/>
          <w:b/>
          <w:i w:val="false"/>
          <w:color w:val="000000"/>
        </w:rPr>
        <w:t xml:space="preserve"> "Комиссияның уақытша санитарлық шара туралы қосымша мәліметтерді қабылдауы және өңдеуі" (P.SS.09.OPR.032) операциясының сипаттамасы</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санитарлық шара туралы қосымша мәліметтерді немесе сұрау салу параметрлерін қанағаттандыратын мәліметтердің жоқтығы туралы хабарламаны алған кезде орындалады ("Уақытша санитарлық шара туралы қосымша мәліметтерді Комиссияға жіберу" (P.SS.09.OPR.031)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уақытша санитариялық шара туралы қосымша мәліметтерді немесе сұрау салудың параметрлерін қанағаттандыратын мәліметтердің жоқтығы туралы хабарламаны қабылдайды, оларды тексереді, Комиссияның уақытша санитариялық шара туралы қосымша мәліметтерді өңдеу нәтижесі туралы хабарламаны қалыптастырады және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 немесе сұрау салу параметрлерін қанағаттандыратын мәліметтердің жоқтығы туралы хабарлама алынды және өңделді, Комиссияның уақытша санитариялық шара туралы қосымша мәліметтерді өңдеу нәтижесі туралы хабарлама уәкілетті органға жіберілді</w:t>
            </w:r>
          </w:p>
        </w:tc>
      </w:tr>
    </w:tbl>
    <w:bookmarkStart w:name="z246" w:id="226"/>
    <w:p>
      <w:pPr>
        <w:spacing w:after="0"/>
        <w:ind w:left="0"/>
        <w:jc w:val="both"/>
      </w:pPr>
      <w:r>
        <w:rPr>
          <w:rFonts w:ascii="Times New Roman"/>
          <w:b w:val="false"/>
          <w:i w:val="false"/>
          <w:color w:val="000000"/>
          <w:sz w:val="28"/>
        </w:rPr>
        <w:t>
      49-кесте</w:t>
      </w:r>
    </w:p>
    <w:bookmarkEnd w:id="226"/>
    <w:bookmarkStart w:name="z247" w:id="227"/>
    <w:p>
      <w:pPr>
        <w:spacing w:after="0"/>
        <w:ind w:left="0"/>
        <w:jc w:val="left"/>
      </w:pPr>
      <w:r>
        <w:rPr>
          <w:rFonts w:ascii="Times New Roman"/>
          <w:b/>
          <w:i w:val="false"/>
          <w:color w:val="000000"/>
        </w:rPr>
        <w:t xml:space="preserve"> "Комиссияның уақытша санитарлық шара туралы қосымша мәліметтерді өңдеу нәтижесі туралы хабарлама алуы" (P.SS.09.OPR.033) операциясының сипаттамасы</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өңдеу нәтижесі туралы хабарлама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өңдеу нәтижесі туралы хабарлама алынған кезде орындалады ("Комиссияның уақытша санитарлық шара туралы қосымша мәліметтерді қабылдауы және өңдеуі" (P.SS.09.OPR.032)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Комиссияның уақытша санитарлық шара туралы қосымша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санитарлық шара туралы қосымша мәліметтерді өңдеу нәтижесі туралы хабарлама өңделді</w:t>
            </w:r>
          </w:p>
        </w:tc>
      </w:tr>
    </w:tbl>
    <w:bookmarkStart w:name="z248" w:id="228"/>
    <w:p>
      <w:pPr>
        <w:spacing w:after="0"/>
        <w:ind w:left="0"/>
        <w:jc w:val="left"/>
      </w:pPr>
      <w:r>
        <w:rPr>
          <w:rFonts w:ascii="Times New Roman"/>
          <w:b/>
          <w:i w:val="false"/>
          <w:color w:val="000000"/>
        </w:rPr>
        <w:t xml:space="preserve"> "Уақытша санитарлық шара туралы қосымша мәліметтерді уәкілетті органға ұсыну" (P. SS.09.PRC.010) рәсімі</w:t>
      </w:r>
    </w:p>
    <w:bookmarkEnd w:id="228"/>
    <w:bookmarkStart w:name="z249" w:id="229"/>
    <w:p>
      <w:pPr>
        <w:spacing w:after="0"/>
        <w:ind w:left="0"/>
        <w:jc w:val="both"/>
      </w:pPr>
      <w:r>
        <w:rPr>
          <w:rFonts w:ascii="Times New Roman"/>
          <w:b w:val="false"/>
          <w:i w:val="false"/>
          <w:color w:val="000000"/>
          <w:sz w:val="28"/>
        </w:rPr>
        <w:t>
      99. "Уақытша санитарлық шара туралы қосымша мәліметтерді уәкілетті органға ұсыну" (P. SS.09.PRC.010) рәсімін орындау схемасы 15-суретте көрсетілген.</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310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30"/>
    <w:p>
      <w:pPr>
        <w:spacing w:after="0"/>
        <w:ind w:left="0"/>
        <w:jc w:val="both"/>
      </w:pPr>
      <w:r>
        <w:rPr>
          <w:rFonts w:ascii="Times New Roman"/>
          <w:b w:val="false"/>
          <w:i w:val="false"/>
          <w:color w:val="000000"/>
          <w:sz w:val="28"/>
        </w:rPr>
        <w:t>
      15-сурет. "Уақытша санитарлық шара туралы қосымша мәліметтерді уәкілетті органға ұсыну" (P. SS.09.PRC.010) рәсімін орындау схемасы</w:t>
      </w:r>
    </w:p>
    <w:bookmarkEnd w:id="230"/>
    <w:bookmarkStart w:name="z251" w:id="231"/>
    <w:p>
      <w:pPr>
        <w:spacing w:after="0"/>
        <w:ind w:left="0"/>
        <w:jc w:val="both"/>
      </w:pPr>
      <w:r>
        <w:rPr>
          <w:rFonts w:ascii="Times New Roman"/>
          <w:b w:val="false"/>
          <w:i w:val="false"/>
          <w:color w:val="000000"/>
          <w:sz w:val="28"/>
        </w:rPr>
        <w:t xml:space="preserve">
      100. "Уақытша санитарлық шара туралы қосымша мәліметтерді уәкілетті органға ұсыну" (P. SS.09.PRC.010) рәсімі хабарланатын уәкілетті орган уақытша санитариялық шара туралы қосымша мәліметтерді алу қажет болған кезде орындалады. </w:t>
      </w:r>
    </w:p>
    <w:bookmarkEnd w:id="231"/>
    <w:bookmarkStart w:name="z252" w:id="232"/>
    <w:p>
      <w:pPr>
        <w:spacing w:after="0"/>
        <w:ind w:left="0"/>
        <w:jc w:val="both"/>
      </w:pPr>
      <w:r>
        <w:rPr>
          <w:rFonts w:ascii="Times New Roman"/>
          <w:b w:val="false"/>
          <w:i w:val="false"/>
          <w:color w:val="000000"/>
          <w:sz w:val="28"/>
        </w:rPr>
        <w:t>
      101. Бірінші болып "Уақытша санитарлық шара туралы қосымша мәліметтерді ұсыну үшін уәкілетті органның сұрау салуы" (P. SS.09.OPR.034) операциясы орындалады,  оны орындау нәтижелері бойынша хабарланатын уәкілетті орган уақытша санитариялық шара туралы қосымша мәліметтерді ұсынуға сұрау салуды қалыптастырады және уәкілетті органға жібереді.</w:t>
      </w:r>
    </w:p>
    <w:bookmarkEnd w:id="232"/>
    <w:bookmarkStart w:name="z253" w:id="233"/>
    <w:p>
      <w:pPr>
        <w:spacing w:after="0"/>
        <w:ind w:left="0"/>
        <w:jc w:val="both"/>
      </w:pPr>
      <w:r>
        <w:rPr>
          <w:rFonts w:ascii="Times New Roman"/>
          <w:b w:val="false"/>
          <w:i w:val="false"/>
          <w:color w:val="000000"/>
          <w:sz w:val="28"/>
        </w:rPr>
        <w:t>
      102. Уәкілетті орган уақытша санитариялық шара туралы қосымша мәліметтер беруге сұрау салуды алған кезде "Уақытша санитариялық шара туралы қосымша мәліметтер беруге уәкілетті органның сұрау салуын қабылдау және өңдеу" (P. SS.09.OPR.035) операциясы орындалады, орындау нәтижелері бойынша уәкілетті орган көрсетілген сұрау салуды өңдеуді орындайды, ал уәкілетті органға уақытша санитариялық шара туралы қосымша мәліметтер беруге уәкілетті органның сұрау салуын өңдеу нәтижесі туралы хабарлама жіберіледі.</w:t>
      </w:r>
    </w:p>
    <w:bookmarkEnd w:id="233"/>
    <w:bookmarkStart w:name="z254" w:id="234"/>
    <w:p>
      <w:pPr>
        <w:spacing w:after="0"/>
        <w:ind w:left="0"/>
        <w:jc w:val="both"/>
      </w:pPr>
      <w:r>
        <w:rPr>
          <w:rFonts w:ascii="Times New Roman"/>
          <w:b w:val="false"/>
          <w:i w:val="false"/>
          <w:color w:val="000000"/>
          <w:sz w:val="28"/>
        </w:rPr>
        <w:t>
      103. Хабарланатын уәкілетті орган уақытша санитариялық шара туралы қосымша мәліметтер беруге уәкілетті органның сұрау салуын өңдеу нәтижесі туралы хабарламаны алған кезде "Уақытша санитариялық шара туралы қосымша мәліметтер беруге уәкілетті органның сұрау салуын өңдеу нәтижесі туралы хабарлама алу" (P. SS.09.OPR.036) операциясы орындалады, орындау нәтижелері бойынша көрсетілген хабарламаны қабылдау және өңдеу жүзеге асырылады.</w:t>
      </w:r>
    </w:p>
    <w:bookmarkEnd w:id="2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104. "Уақытша санитариялық шара туралы қосымша мәліметтер беруге уәкілетті органның сұрау салуын қабылдау және өңдеу" (P. SS.09.OPR.035) операциясы орындалған сәттен бастап 10 жұмыс күні ішінде "Уақытша санитарлық шара туралы қосымша мәліметтерді уәкілетті органға жіберу" (P. SS.09.OPR.037) операциясы орындалады, оны орындау нәтижелері бойынша уәкілетті орган уақытша санитариялық шара туралы қосымша мәліметтерді қалыптастырады және хабардар етілетін уәкілетті органға жібереді немесе сұрау салу параметрлерін қанағаттандыратын мәліметтердің жоқтығы туралы хабарлама жібереді.</w:t>
      </w:r>
    </w:p>
    <w:bookmarkStart w:name="z256" w:id="235"/>
    <w:p>
      <w:pPr>
        <w:spacing w:after="0"/>
        <w:ind w:left="0"/>
        <w:jc w:val="both"/>
      </w:pPr>
      <w:r>
        <w:rPr>
          <w:rFonts w:ascii="Times New Roman"/>
          <w:b w:val="false"/>
          <w:i w:val="false"/>
          <w:color w:val="000000"/>
          <w:sz w:val="28"/>
        </w:rPr>
        <w:t>
      105. Хабарланатын уәкілетті орган уақытша санитариялық шара туралы қосымша мәліметтерді немесе сұрау салудың параметрлерін қанағаттандыратын мәліметтердің жоқтығы туралы хабарламаны алған кезде "Уәкілетті органның уақытша санитариялық шара туралы қосымша мәліметтерді қабылдауы және өңдеуі" (P. SS.09.OPR.038) операциясы орындалады, орындау нәтижелері бойынша көрсетілген мәліметтерді қабылдау және өңдеу жүзеге асырылады, ал уәкілетті органға уәкілетті органның уақытша санитариялық шара туралы қосымша мәліметтерді өңдеу нәтижесі туралы хабарлама жіберіледі.</w:t>
      </w:r>
    </w:p>
    <w:bookmarkEnd w:id="235"/>
    <w:bookmarkStart w:name="z257" w:id="236"/>
    <w:p>
      <w:pPr>
        <w:spacing w:after="0"/>
        <w:ind w:left="0"/>
        <w:jc w:val="both"/>
      </w:pPr>
      <w:r>
        <w:rPr>
          <w:rFonts w:ascii="Times New Roman"/>
          <w:b w:val="false"/>
          <w:i w:val="false"/>
          <w:color w:val="000000"/>
          <w:sz w:val="28"/>
        </w:rPr>
        <w:t>
      106. Уәкілетті орган уақытша санитариялық шара туралы қосымша мәліметтерді өңдеу нәтижесі туралы хабарламаны алған кезде "Уәкілетті органның уақытша санитариялық шара туралы қосымша мәліметтерді өңдеу нәтижесі туралы хабарлама алуы" (P. SS.09.OPR.039) операциясы орындалады, оның нәтижелері бойынша көрсетілген хабарламаны қабылдау және өңдеу жүзеге асырылады.</w:t>
      </w:r>
    </w:p>
    <w:bookmarkEnd w:id="2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107. "Уақытша санитарлық шара туралы қосымша мәліметтерді уәкілетті органға ұсыну" (P. SS.09.PRC.010) рәсімін орындау нәтижесі сұрау салу бойынша уақытша санитариялық шара туралы қосымша мәліметтерді немесе сұрау салу параметрлерін қанағаттандыратын мәліметтердің жоқтығы туралы хабарламаны хабарланатын уәкілетті органға ұсыну болып табылады.</w:t>
      </w:r>
    </w:p>
    <w:bookmarkStart w:name="z259" w:id="237"/>
    <w:p>
      <w:pPr>
        <w:spacing w:after="0"/>
        <w:ind w:left="0"/>
        <w:jc w:val="both"/>
      </w:pPr>
      <w:r>
        <w:rPr>
          <w:rFonts w:ascii="Times New Roman"/>
          <w:b w:val="false"/>
          <w:i w:val="false"/>
          <w:color w:val="000000"/>
          <w:sz w:val="28"/>
        </w:rPr>
        <w:t xml:space="preserve">
      108. "Уақытша санитарлық шара туралы қосымша мәліметтерді уәкілетті органға ұсыну" (P. SS.09.PRC.010) рәсімі шеңберінде орындалатын жалпы процесс операцияларының тізбесі 50-кестеде келтірілген. </w:t>
      </w:r>
    </w:p>
    <w:bookmarkEnd w:id="237"/>
    <w:bookmarkStart w:name="z260" w:id="238"/>
    <w:p>
      <w:pPr>
        <w:spacing w:after="0"/>
        <w:ind w:left="0"/>
        <w:jc w:val="both"/>
      </w:pPr>
      <w:r>
        <w:rPr>
          <w:rFonts w:ascii="Times New Roman"/>
          <w:b w:val="false"/>
          <w:i w:val="false"/>
          <w:color w:val="000000"/>
          <w:sz w:val="28"/>
        </w:rPr>
        <w:t>
      50-кесте</w:t>
      </w:r>
    </w:p>
    <w:bookmarkEnd w:id="238"/>
    <w:bookmarkStart w:name="z261" w:id="239"/>
    <w:p>
      <w:pPr>
        <w:spacing w:after="0"/>
        <w:ind w:left="0"/>
        <w:jc w:val="left"/>
      </w:pPr>
      <w:r>
        <w:rPr>
          <w:rFonts w:ascii="Times New Roman"/>
          <w:b/>
          <w:i w:val="false"/>
          <w:color w:val="000000"/>
        </w:rPr>
        <w:t xml:space="preserve"> "Уақытша санитарлық шара туралы қосымша мәліметтерді уәкілетті органға ұсыну" (P. SS.09.PRC.010) рәсімі шеңберінде орындалатын жалпы процесс операцияларының тізбесі</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уәкілетті органның сұрау салуын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уәкілетті органның сұрау салуын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уәкілетті органға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 туралы қосымша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 туралы қосымша мәліметтерді өңдеу нәтижесі туралы хабарлама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bl>
    <w:bookmarkStart w:name="z262" w:id="240"/>
    <w:p>
      <w:pPr>
        <w:spacing w:after="0"/>
        <w:ind w:left="0"/>
        <w:jc w:val="both"/>
      </w:pPr>
      <w:r>
        <w:rPr>
          <w:rFonts w:ascii="Times New Roman"/>
          <w:b w:val="false"/>
          <w:i w:val="false"/>
          <w:color w:val="000000"/>
          <w:sz w:val="28"/>
        </w:rPr>
        <w:t>
      51-кесте</w:t>
      </w:r>
    </w:p>
    <w:bookmarkEnd w:id="240"/>
    <w:bookmarkStart w:name="z263" w:id="241"/>
    <w:p>
      <w:pPr>
        <w:spacing w:after="0"/>
        <w:ind w:left="0"/>
        <w:jc w:val="left"/>
      </w:pPr>
      <w:r>
        <w:rPr>
          <w:rFonts w:ascii="Times New Roman"/>
          <w:b/>
          <w:i w:val="false"/>
          <w:color w:val="000000"/>
        </w:rPr>
        <w:t xml:space="preserve"> "Уақытша санитариялық шара туралы қосымша мәліметтерді ұсынуға уәкілетті органның сұрау салуы" (P.SS.09.OPR.034) операциясының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сұрау салудың қажетті параметрлерін көрсете отырып, уәкілетті органға уақытша санитариялық шара туралы қосымша мәліметтерді ұсынуға сұрау салуды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 уәкілетті органға жіберілді</w:t>
            </w:r>
          </w:p>
        </w:tc>
      </w:tr>
    </w:tbl>
    <w:bookmarkStart w:name="z264" w:id="242"/>
    <w:p>
      <w:pPr>
        <w:spacing w:after="0"/>
        <w:ind w:left="0"/>
        <w:jc w:val="both"/>
      </w:pPr>
      <w:r>
        <w:rPr>
          <w:rFonts w:ascii="Times New Roman"/>
          <w:b w:val="false"/>
          <w:i w:val="false"/>
          <w:color w:val="000000"/>
          <w:sz w:val="28"/>
        </w:rPr>
        <w:t>
      52-кесте</w:t>
      </w:r>
    </w:p>
    <w:bookmarkEnd w:id="242"/>
    <w:bookmarkStart w:name="z265" w:id="243"/>
    <w:p>
      <w:pPr>
        <w:spacing w:after="0"/>
        <w:ind w:left="0"/>
        <w:jc w:val="left"/>
      </w:pPr>
      <w:r>
        <w:rPr>
          <w:rFonts w:ascii="Times New Roman"/>
          <w:b/>
          <w:i w:val="false"/>
          <w:color w:val="000000"/>
        </w:rPr>
        <w:t xml:space="preserve"> "Уақытша санитарлық шара туралы қосымша мәліметтерді ұсынуға уәкілетті органның сұрау салуын қабылдау және өңдеу" (P.SS.09.OPR.035) операциясының сипаттамасы</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уәкілетті органның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 туралы қосымша мәліметтерді ұсынуға уәкілетті органның сұрау салуын алған кезде орындалады ("Уақытша санитариялық шара туралы қосымша мәліметтерді ұсынуға уәкілетті органның сұрау салуы" (P.SS.09.OPR.034)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іс-қимыл регламентіне сәйкес уақытша санитариялық шара туралы қосымша мәліметтер беру туралы уәкілетті органның сұрау салуын қабылдайды, оны тексереді және Уәкілетті органдар арасындағы ақпараттық өзара іс-қимыл регламентіне сәйкес уақытша санитариялық шара туралы қосымша мәліметтер беруге уәкілетті органның сұрау салуын өңдеу нәтижесі туралы хабарламаны хабарланатын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 өңделген, уақытша санитариялық шара туралы қосымша мәліметтер беруге уәкілетті органның сұрау салуын өңдеу нәтижесі туралы хабарлама уәкілетті органға жіберілді</w:t>
            </w:r>
          </w:p>
        </w:tc>
      </w:tr>
    </w:tbl>
    <w:bookmarkStart w:name="z266" w:id="244"/>
    <w:p>
      <w:pPr>
        <w:spacing w:after="0"/>
        <w:ind w:left="0"/>
        <w:jc w:val="both"/>
      </w:pPr>
      <w:r>
        <w:rPr>
          <w:rFonts w:ascii="Times New Roman"/>
          <w:b w:val="false"/>
          <w:i w:val="false"/>
          <w:color w:val="000000"/>
          <w:sz w:val="28"/>
        </w:rPr>
        <w:t>
      53-кесте</w:t>
      </w:r>
    </w:p>
    <w:bookmarkEnd w:id="244"/>
    <w:bookmarkStart w:name="z267" w:id="245"/>
    <w:p>
      <w:pPr>
        <w:spacing w:after="0"/>
        <w:ind w:left="0"/>
        <w:jc w:val="left"/>
      </w:pPr>
      <w:r>
        <w:rPr>
          <w:rFonts w:ascii="Times New Roman"/>
          <w:b/>
          <w:i w:val="false"/>
          <w:color w:val="000000"/>
        </w:rPr>
        <w:t xml:space="preserve"> "Уақытша санитарлық шара туралы қосымша мәліметтерді ұсынуға уәкілетті органның сұрау салуын өңдеу нәтижесі туралы хабарлама алу" (P.SS.09.OPR.036) операциясының сипаттамасы</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ұсынуға уәкілетті органның сұрау салуын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санитариялық шара туралы қосымша мәліметтерді ұсынуға уәкілетті органның сұрау салуын өңдеу нәтижесі туралы хабарлама алған кезде орындалады ("Уақытша санитарлық шара туралы қосымша мәліметтерді ұсынуға уәкілетті органның сұрау салуын қабылдау және өңдеу" (P.SS.09.OPR.035)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 туралы қосымша мәліметтерді ұсынуға уәкілетті органның сұрау салуын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салуын өңдеу нәтижесі туралы хабарлама</w:t>
            </w:r>
          </w:p>
        </w:tc>
      </w:tr>
    </w:tbl>
    <w:bookmarkStart w:name="z268" w:id="246"/>
    <w:p>
      <w:pPr>
        <w:spacing w:after="0"/>
        <w:ind w:left="0"/>
        <w:jc w:val="both"/>
      </w:pPr>
      <w:r>
        <w:rPr>
          <w:rFonts w:ascii="Times New Roman"/>
          <w:b w:val="false"/>
          <w:i w:val="false"/>
          <w:color w:val="000000"/>
          <w:sz w:val="28"/>
        </w:rPr>
        <w:t>
      54-кесте</w:t>
      </w:r>
    </w:p>
    <w:bookmarkEnd w:id="246"/>
    <w:bookmarkStart w:name="z269" w:id="247"/>
    <w:p>
      <w:pPr>
        <w:spacing w:after="0"/>
        <w:ind w:left="0"/>
        <w:jc w:val="left"/>
      </w:pPr>
      <w:r>
        <w:rPr>
          <w:rFonts w:ascii="Times New Roman"/>
          <w:b/>
          <w:i w:val="false"/>
          <w:color w:val="000000"/>
        </w:rPr>
        <w:t xml:space="preserve"> "Уақытша санитарлық шара туралы қосымша мәліметтерді уәкілетті органға жіберу" (P.SS.09.OPR.037) операциясының сипаттамасы</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 туралы қосымша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салуын қабылдаған сәттен бастап 10 жұмыс күні ішінде орындалады ("Уақытша санитарлық шара туралы қосымша мәліметтерді ұсынуға уәкілетті органның сұрау салуын қабылдау және өңдеу" (P.SS.09.OPR.035)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 туралы қосымша мәліметтерді немесе сұрау салу параметрлерін қанағаттандыратын мәліметтердің жоқтығы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 немесе сұрау салу параметрлерін қанағаттандыратын мәліметтердің жоқтығы туралы хабарлама хабарланатын уәкілетті органға жіберілді</w:t>
            </w:r>
          </w:p>
        </w:tc>
      </w:tr>
    </w:tbl>
    <w:bookmarkStart w:name="z270" w:id="248"/>
    <w:p>
      <w:pPr>
        <w:spacing w:after="0"/>
        <w:ind w:left="0"/>
        <w:jc w:val="both"/>
      </w:pPr>
      <w:r>
        <w:rPr>
          <w:rFonts w:ascii="Times New Roman"/>
          <w:b w:val="false"/>
          <w:i w:val="false"/>
          <w:color w:val="000000"/>
          <w:sz w:val="28"/>
        </w:rPr>
        <w:t>
      55-кесте</w:t>
      </w:r>
    </w:p>
    <w:bookmarkEnd w:id="248"/>
    <w:bookmarkStart w:name="z271" w:id="249"/>
    <w:p>
      <w:pPr>
        <w:spacing w:after="0"/>
        <w:ind w:left="0"/>
        <w:jc w:val="left"/>
      </w:pPr>
      <w:r>
        <w:rPr>
          <w:rFonts w:ascii="Times New Roman"/>
          <w:b/>
          <w:i w:val="false"/>
          <w:color w:val="000000"/>
        </w:rPr>
        <w:t xml:space="preserve"> "Уәкілетті органның уақытша санитарлық шара туралы қосымша мәліметтерді қабылдауы және өңдеуі" (P.SS.09.OPR.038) операциясының сипаттамасы</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 туралы қосымша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уақытша санитарлық шара туралы қосымша мәліметтерді немесе сұрау салу параметрлерін қанағаттандыратын мәліметтердің жоқтығы туралы хабарламаны алған кезде орындалады ("Уақытша санитарлық шара туралы қосымша мәліметтерді уәкілетті органға жіберу" (P.SS.09.OPR.037)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Хабарлама және электрондық құжат (мәліметтер) Уәкілетті органдар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уақытша санитариялық шара туралы қосымша мәліметтерді немесе сұрау салудың параметрлерін қанағаттандыратын мәліметтердің жоқтығы туралы хабарламаны қабылдайды, оларды тексереді, уәкілетті органның уақытша санитариялық шара туралы қосымша мәліметтерді өңдеу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 немесе сұрау салу параметрлерін қанағаттандыратын мәліметтердің жоқтығы туралы хабарлама алынды және өңделді, уәкілетті органның уақытша санитариялық шара туралы қосымша мәліметтерді өңдеу нәтижесі туралы хабарлама уәкілетті органға жіберілді</w:t>
            </w:r>
          </w:p>
        </w:tc>
      </w:tr>
    </w:tbl>
    <w:bookmarkStart w:name="z272" w:id="250"/>
    <w:p>
      <w:pPr>
        <w:spacing w:after="0"/>
        <w:ind w:left="0"/>
        <w:jc w:val="both"/>
      </w:pPr>
      <w:r>
        <w:rPr>
          <w:rFonts w:ascii="Times New Roman"/>
          <w:b w:val="false"/>
          <w:i w:val="false"/>
          <w:color w:val="000000"/>
          <w:sz w:val="28"/>
        </w:rPr>
        <w:t>
      56-кесте</w:t>
      </w:r>
    </w:p>
    <w:bookmarkEnd w:id="250"/>
    <w:bookmarkStart w:name="z273" w:id="251"/>
    <w:p>
      <w:pPr>
        <w:spacing w:after="0"/>
        <w:ind w:left="0"/>
        <w:jc w:val="left"/>
      </w:pPr>
      <w:r>
        <w:rPr>
          <w:rFonts w:ascii="Times New Roman"/>
          <w:b/>
          <w:i w:val="false"/>
          <w:color w:val="000000"/>
        </w:rPr>
        <w:t xml:space="preserve"> "Уәкілетті органның уақытша санитарлық шара туралы қосымша мәліметтерді өңдеу нәтижесі туралы хабарлама алуы" (P.SS.09.OPR.039) операциясының сипаттамасы</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 туралы қосымша мәліметтерді өңдеу нәтижесі туралы хабарлама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уақытша санитарлық шара туралы қосымша мәліметтерді өңдеу нәтижесі туралы хабарламаны алған кезде орындалады ("Уәкілетті органның уақытша санитарлық шара туралы қосымша мәліметтерді қабылдауы және өңдеуі" (P.SS.09.OPR.038)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арасындағы ақпараттық өзара іс-қимыл регламентіне сәйкес уәкілетті органның уақытша санитарлық шара туралы қосымша мәліметтерді өңдеу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санитарлық шара туралы қосымша мәліметтерді өңдеу нәтижесі туралы хабарламасы өңделді</w:t>
            </w:r>
          </w:p>
        </w:tc>
      </w:tr>
    </w:tbl>
    <w:bookmarkStart w:name="z274" w:id="252"/>
    <w:p>
      <w:pPr>
        <w:spacing w:after="0"/>
        <w:ind w:left="0"/>
        <w:jc w:val="left"/>
      </w:pPr>
      <w:r>
        <w:rPr>
          <w:rFonts w:ascii="Times New Roman"/>
          <w:b/>
          <w:i w:val="false"/>
          <w:color w:val="000000"/>
        </w:rPr>
        <w:t xml:space="preserve"> 4. Жалпы ақпараттық ресурстан мәліметтер алу рәсімдері</w:t>
      </w:r>
    </w:p>
    <w:bookmarkEnd w:id="252"/>
    <w:bookmarkStart w:name="z275" w:id="253"/>
    <w:p>
      <w:pPr>
        <w:spacing w:after="0"/>
        <w:ind w:left="0"/>
        <w:jc w:val="left"/>
      </w:pPr>
      <w:r>
        <w:rPr>
          <w:rFonts w:ascii="Times New Roman"/>
          <w:b/>
          <w:i w:val="false"/>
          <w:color w:val="000000"/>
        </w:rPr>
        <w:t xml:space="preserve"> "Жалпы ақпараттық ресурстан мәліметтер алу" (P. SS.09.PRC.011) рәсімі</w:t>
      </w:r>
    </w:p>
    <w:bookmarkEnd w:id="253"/>
    <w:bookmarkStart w:name="z276" w:id="254"/>
    <w:p>
      <w:pPr>
        <w:spacing w:after="0"/>
        <w:ind w:left="0"/>
        <w:jc w:val="both"/>
      </w:pPr>
      <w:r>
        <w:rPr>
          <w:rFonts w:ascii="Times New Roman"/>
          <w:b w:val="false"/>
          <w:i w:val="false"/>
          <w:color w:val="000000"/>
          <w:sz w:val="28"/>
        </w:rPr>
        <w:t>
      109. "Жалпы ақпараттық ресурстан мәліметтер алу" (P. SS.09.PRC.011) рәсімін орындау схемасы 16-суретте көрсетілген.</w:t>
      </w:r>
    </w:p>
    <w:bookmarkEnd w:id="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55"/>
    <w:p>
      <w:pPr>
        <w:spacing w:after="0"/>
        <w:ind w:left="0"/>
        <w:jc w:val="both"/>
      </w:pPr>
      <w:r>
        <w:rPr>
          <w:rFonts w:ascii="Times New Roman"/>
          <w:b w:val="false"/>
          <w:i w:val="false"/>
          <w:color w:val="000000"/>
          <w:sz w:val="28"/>
        </w:rPr>
        <w:t>
      16-сурет. "Жалпы ақпараттық ресурстан мәліметтер алу" (P. SS.09.PRC.011) рәсімін орындау схемасы</w:t>
      </w:r>
    </w:p>
    <w:bookmarkEnd w:id="255"/>
    <w:bookmarkStart w:name="z278" w:id="256"/>
    <w:p>
      <w:pPr>
        <w:spacing w:after="0"/>
        <w:ind w:left="0"/>
        <w:jc w:val="both"/>
      </w:pPr>
      <w:r>
        <w:rPr>
          <w:rFonts w:ascii="Times New Roman"/>
          <w:b w:val="false"/>
          <w:i w:val="false"/>
          <w:color w:val="000000"/>
          <w:sz w:val="28"/>
        </w:rPr>
        <w:t xml:space="preserve">
      110. "Жалпы ақпараттық ресурстан мәліметтер алу" (P. SS.09.PRC.011) рәсімі уәкілетті органның жалпы ақпараттық ресурстан мәліметтер алу мақсатында орындалады. </w:t>
      </w:r>
    </w:p>
    <w:bookmarkEnd w:id="256"/>
    <w:bookmarkStart w:name="z279" w:id="257"/>
    <w:p>
      <w:pPr>
        <w:spacing w:after="0"/>
        <w:ind w:left="0"/>
        <w:jc w:val="both"/>
      </w:pPr>
      <w:r>
        <w:rPr>
          <w:rFonts w:ascii="Times New Roman"/>
          <w:b w:val="false"/>
          <w:i w:val="false"/>
          <w:color w:val="000000"/>
          <w:sz w:val="28"/>
        </w:rPr>
        <w:t xml:space="preserve">
      111. Бірінші "Жалпы ақпараттық ресурстан мәліметтер сұрау" (P. SS.09.OPR.040) операциясы орындалады, оны орындау нәтижелері бойынша уәкілетті орган жалпы ақпараттық ресурстан мәліметтерді ұсынуға сұрау салуды қалыптастырады және Комиссияға жібереді. </w:t>
      </w:r>
    </w:p>
    <w:bookmarkEnd w:id="257"/>
    <w:bookmarkStart w:name="z280" w:id="258"/>
    <w:p>
      <w:pPr>
        <w:spacing w:after="0"/>
        <w:ind w:left="0"/>
        <w:jc w:val="both"/>
      </w:pPr>
      <w:r>
        <w:rPr>
          <w:rFonts w:ascii="Times New Roman"/>
          <w:b w:val="false"/>
          <w:i w:val="false"/>
          <w:color w:val="000000"/>
          <w:sz w:val="28"/>
        </w:rPr>
        <w:t>
      Берілген параметрлерге байланысты сұраныстардың 2 түрін қалыптастыруға болады:</w:t>
      </w:r>
    </w:p>
    <w:bookmarkEnd w:id="258"/>
    <w:bookmarkStart w:name="z281" w:id="259"/>
    <w:p>
      <w:pPr>
        <w:spacing w:after="0"/>
        <w:ind w:left="0"/>
        <w:jc w:val="both"/>
      </w:pPr>
      <w:r>
        <w:rPr>
          <w:rFonts w:ascii="Times New Roman"/>
          <w:b w:val="false"/>
          <w:i w:val="false"/>
          <w:color w:val="000000"/>
          <w:sz w:val="28"/>
        </w:rPr>
        <w:t>
      а) жалпы ақпараттық ресурста қамтылған мәліметтерді толық көлемде ұсынуға сұрау салу;</w:t>
      </w:r>
    </w:p>
    <w:bookmarkEnd w:id="259"/>
    <w:bookmarkStart w:name="z282" w:id="260"/>
    <w:p>
      <w:pPr>
        <w:spacing w:after="0"/>
        <w:ind w:left="0"/>
        <w:jc w:val="both"/>
      </w:pPr>
      <w:r>
        <w:rPr>
          <w:rFonts w:ascii="Times New Roman"/>
          <w:b w:val="false"/>
          <w:i w:val="false"/>
          <w:color w:val="000000"/>
          <w:sz w:val="28"/>
        </w:rPr>
        <w:t>
      б) белгілі бір күнгі жағдай бойынша жалпы ақпараттық ресурста қамтылған көрсетілген мәліметтерді ұсынуға сұрау салу.</w:t>
      </w:r>
    </w:p>
    <w:bookmarkEnd w:id="260"/>
    <w:bookmarkStart w:name="z283" w:id="261"/>
    <w:p>
      <w:pPr>
        <w:spacing w:after="0"/>
        <w:ind w:left="0"/>
        <w:jc w:val="both"/>
      </w:pPr>
      <w:r>
        <w:rPr>
          <w:rFonts w:ascii="Times New Roman"/>
          <w:b w:val="false"/>
          <w:i w:val="false"/>
          <w:color w:val="000000"/>
          <w:sz w:val="28"/>
        </w:rPr>
        <w:t>
      112. Комиссия жалпы ақпараттық ресурстан мәліметтерді ұсынуға сұрау салуды алған кезде "Жалпы ақпараттық ресурстан мәліметтерді өңдеу және ұсыну" (P. SS.09.OPR.041) операциясы орындалады, оны орындау нәтижелері бойынша сұрау салынатын мәліметтер қалыптастырылады және уәкілетті органға ұсынылады немесе сұрау салу параметрлерін қанағаттандыратын мәліметтердің жоқтығы туралы хабарлама жіберіледі.</w:t>
      </w:r>
    </w:p>
    <w:bookmarkEnd w:id="261"/>
    <w:bookmarkStart w:name="z284" w:id="262"/>
    <w:p>
      <w:pPr>
        <w:spacing w:after="0"/>
        <w:ind w:left="0"/>
        <w:jc w:val="both"/>
      </w:pPr>
      <w:r>
        <w:rPr>
          <w:rFonts w:ascii="Times New Roman"/>
          <w:b w:val="false"/>
          <w:i w:val="false"/>
          <w:color w:val="000000"/>
          <w:sz w:val="28"/>
        </w:rPr>
        <w:t>
      113. Уәкілетті орган жалпы ақпараттық ресурстан мәліметтерді немесе сұрау салу параметрлерін қанағаттандыратын мәліметтердің жоқтығы туралы хабарламаны алған кезде "Жалпы ақпараттық ресурстан мәліметтерді қабылдау және өңдеу" (P. SS.09.OPR.042) операциясы орындалады.</w:t>
      </w:r>
    </w:p>
    <w:bookmarkEnd w:id="262"/>
    <w:bookmarkStart w:name="z285" w:id="263"/>
    <w:p>
      <w:pPr>
        <w:spacing w:after="0"/>
        <w:ind w:left="0"/>
        <w:jc w:val="both"/>
      </w:pPr>
      <w:r>
        <w:rPr>
          <w:rFonts w:ascii="Times New Roman"/>
          <w:b w:val="false"/>
          <w:i w:val="false"/>
          <w:color w:val="000000"/>
          <w:sz w:val="28"/>
        </w:rPr>
        <w:t>
      114. "Жалпы ақпараттық ресурстан мәліметтер алу" рәсімін орындау нәтижесі (P. SS.09.PRC.011) уәкілетті органның жалпы ақпараттық ресурстан мәліметтерді немесе сұрау салу параметрлерін қанағаттандыратын мәліметтердің жоқтығы туралы хабарламаны алуы болып табылады.</w:t>
      </w:r>
    </w:p>
    <w:bookmarkEnd w:id="263"/>
    <w:bookmarkStart w:name="z286" w:id="264"/>
    <w:p>
      <w:pPr>
        <w:spacing w:after="0"/>
        <w:ind w:left="0"/>
        <w:jc w:val="both"/>
      </w:pPr>
      <w:r>
        <w:rPr>
          <w:rFonts w:ascii="Times New Roman"/>
          <w:b w:val="false"/>
          <w:i w:val="false"/>
          <w:color w:val="000000"/>
          <w:sz w:val="28"/>
        </w:rPr>
        <w:t>
      115. "Жалпы ақпараттық ресурстан мәліметтер алу" (P. SS.09.PRC.011) рәсімі шеңберінде орындалатын жалпы процесс операцияларының тізбесі 57-кестеде келтірілген.</w:t>
      </w:r>
    </w:p>
    <w:bookmarkEnd w:id="264"/>
    <w:bookmarkStart w:name="z287" w:id="265"/>
    <w:p>
      <w:pPr>
        <w:spacing w:after="0"/>
        <w:ind w:left="0"/>
        <w:jc w:val="both"/>
      </w:pPr>
      <w:r>
        <w:rPr>
          <w:rFonts w:ascii="Times New Roman"/>
          <w:b w:val="false"/>
          <w:i w:val="false"/>
          <w:color w:val="000000"/>
          <w:sz w:val="28"/>
        </w:rPr>
        <w:t>
      57-кесте</w:t>
      </w:r>
    </w:p>
    <w:bookmarkEnd w:id="265"/>
    <w:bookmarkStart w:name="z288" w:id="266"/>
    <w:p>
      <w:pPr>
        <w:spacing w:after="0"/>
        <w:ind w:left="0"/>
        <w:jc w:val="left"/>
      </w:pPr>
      <w:r>
        <w:rPr>
          <w:rFonts w:ascii="Times New Roman"/>
          <w:b/>
          <w:i w:val="false"/>
          <w:color w:val="000000"/>
        </w:rPr>
        <w:t xml:space="preserve"> "Жалпы ақпараттық ресурстан мәліметтер алу" (P. SS.09.PRC.011) рәсімі шеңберінде орындалатын жалпы процесс операцияларының тізбесі</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bl>
    <w:bookmarkStart w:name="z289" w:id="267"/>
    <w:p>
      <w:pPr>
        <w:spacing w:after="0"/>
        <w:ind w:left="0"/>
        <w:jc w:val="both"/>
      </w:pPr>
      <w:r>
        <w:rPr>
          <w:rFonts w:ascii="Times New Roman"/>
          <w:b w:val="false"/>
          <w:i w:val="false"/>
          <w:color w:val="000000"/>
          <w:sz w:val="28"/>
        </w:rPr>
        <w:t>
      58-кесте</w:t>
      </w:r>
    </w:p>
    <w:bookmarkEnd w:id="267"/>
    <w:bookmarkStart w:name="z290" w:id="268"/>
    <w:p>
      <w:pPr>
        <w:spacing w:after="0"/>
        <w:ind w:left="0"/>
        <w:jc w:val="left"/>
      </w:pPr>
      <w:r>
        <w:rPr>
          <w:rFonts w:ascii="Times New Roman"/>
          <w:b/>
          <w:i w:val="false"/>
          <w:color w:val="000000"/>
        </w:rPr>
        <w:t xml:space="preserve"> "Жалпы ақпараттық ресурстан мәліметтерді сұрау" (P.SS.09.OPR.040) операциясының сипаттамасы</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Комиссияның ақпараттық өзара іс-қимыл регламентіне сәйкес жалпы ақпараттық ресурстан мәліметтер алуға сұрау салуды қалыптастырады және комиссияға жібереді. Жалпы ақпараттық ресурстан мәліметтерді толық көлемде алу қажеттілігі туындаған кезде өзектендіру күні мен уақыты сұрауда көрсетілмейді. Белгілі бір күн мен уақыттағы жағдай бойынша мәліметтерді алу қажеттілігі туындаған кезде сұрау салуда жалпы ақпараттық ресурсты өзектендіру күні мен уақыты көрсетілуі тиіс. Белгілі бір мүше мемлекеттер ұсынған мәліметтер негізінде жалпы ақпараттық ресурсқа енгізілген мәліметтерді алу қажеттілігі туындаған кезде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 Комиссияға жіберілді</w:t>
            </w:r>
          </w:p>
        </w:tc>
      </w:tr>
    </w:tbl>
    <w:bookmarkStart w:name="z291" w:id="269"/>
    <w:p>
      <w:pPr>
        <w:spacing w:after="0"/>
        <w:ind w:left="0"/>
        <w:jc w:val="both"/>
      </w:pPr>
      <w:r>
        <w:rPr>
          <w:rFonts w:ascii="Times New Roman"/>
          <w:b w:val="false"/>
          <w:i w:val="false"/>
          <w:color w:val="000000"/>
          <w:sz w:val="28"/>
        </w:rPr>
        <w:t>
      59-кесте</w:t>
      </w:r>
    </w:p>
    <w:bookmarkEnd w:id="269"/>
    <w:bookmarkStart w:name="z292" w:id="270"/>
    <w:p>
      <w:pPr>
        <w:spacing w:after="0"/>
        <w:ind w:left="0"/>
        <w:jc w:val="left"/>
      </w:pPr>
      <w:r>
        <w:rPr>
          <w:rFonts w:ascii="Times New Roman"/>
          <w:b/>
          <w:i w:val="false"/>
          <w:color w:val="000000"/>
        </w:rPr>
        <w:t xml:space="preserve"> "Жалпы ақпараттық ресурстан мәліметтерді өңдеу және ұсыну" (P.SS.09.OPR.041) операциясының сипаттамасы</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ақпараттық ресурстан мәліметтерді сұратуды алған кезде орындалады ("Жалпы ақпараттық ресурстан мәліметтерді сұрау" (P.SS.09.OPR.040)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 өңдеуді жүзеге асырады, сұрау салуда көрсетілген параметрлерге сәйкес жалпы ақпараттық ресурстан мәліметтерді қалыптастырады және уәкілетті органға ұсынады. Жалпы ақпараттық ресурстан толық ақпарат ұсынылған кезде жалпы ақпараттық ресурста сақталатын барлық жазбалар ұсынылады. Көрсетілген күн мен уақыттағы жағдай бойынша мәліметтерді ұсынған кезде сұрау салуда көрсетілген күн мен уақыттағы жағдай бойынша жалпы ақпараттық ресурста қамтылған мәліметтерді іріктеу жүзеге асырылады. Жалпы ақпараттық ресурстан мәліметтерді таңдау барлық елдер бойынша не сұрау салуда көрсетілген мүше мемлекеттердің кодтары ескеріле отырып жүзеге асырылады. Жалпы ақпараттық ресурста сұрау салу параметрлерін қанағаттандыратын мәліметтер болмаған кезде уәкілетті органға сұрау салу параметрлерін қанағаттандыратын мәліметтердің жоқтығы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жалпы ақпараттық ресурстан мәліметтер жіберілді немесе сұрау салу параметрлерін қанағаттандыратын мәліметтердің жоқтығы туралы хабарлама жіберілді</w:t>
            </w:r>
          </w:p>
        </w:tc>
      </w:tr>
    </w:tbl>
    <w:bookmarkStart w:name="z293" w:id="271"/>
    <w:p>
      <w:pPr>
        <w:spacing w:after="0"/>
        <w:ind w:left="0"/>
        <w:jc w:val="both"/>
      </w:pPr>
      <w:r>
        <w:rPr>
          <w:rFonts w:ascii="Times New Roman"/>
          <w:b w:val="false"/>
          <w:i w:val="false"/>
          <w:color w:val="000000"/>
          <w:sz w:val="28"/>
        </w:rPr>
        <w:t>
      60-кесте</w:t>
      </w:r>
    </w:p>
    <w:bookmarkEnd w:id="271"/>
    <w:bookmarkStart w:name="z294" w:id="272"/>
    <w:p>
      <w:pPr>
        <w:spacing w:after="0"/>
        <w:ind w:left="0"/>
        <w:jc w:val="left"/>
      </w:pPr>
      <w:r>
        <w:rPr>
          <w:rFonts w:ascii="Times New Roman"/>
          <w:b/>
          <w:i w:val="false"/>
          <w:color w:val="000000"/>
        </w:rPr>
        <w:t xml:space="preserve"> "Жалпы ақпараттық ресурстан мәліметтерді қабылдау және өңдеу" (P.SS.09.OPR.042) операциясының сипаттамасы</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ақпараттық ресурстан мәліметтерді немесе сұрау салу параметрлерін қанағаттандыратын мәліметтердің жоқтығы туралы хабарламаны алған кезде орындалады ("Жалпы ақпараттық ресурстан мәліметтерді өңдеу және ұсыну" (P.SS.09.OPR.041)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ақпараттық ресурстан мәліметтерді немесе сұрау салу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алынған мәліметтер не сұрау салу параметрлерін қанағаттандыратын мәліметтердің жоқтығы туралы хабарлама өңделді</w:t>
            </w:r>
          </w:p>
        </w:tc>
      </w:tr>
    </w:tbl>
    <w:bookmarkStart w:name="z295" w:id="273"/>
    <w:p>
      <w:pPr>
        <w:spacing w:after="0"/>
        <w:ind w:left="0"/>
        <w:jc w:val="left"/>
      </w:pPr>
      <w:r>
        <w:rPr>
          <w:rFonts w:ascii="Times New Roman"/>
          <w:b/>
          <w:i w:val="false"/>
          <w:color w:val="000000"/>
        </w:rPr>
        <w:t xml:space="preserve"> IX. Штаттан тыс жағдайларда әрекет ету тәртібі</w:t>
      </w:r>
    </w:p>
    <w:bookmarkEnd w:id="273"/>
    <w:bookmarkStart w:name="z296" w:id="274"/>
    <w:p>
      <w:pPr>
        <w:spacing w:after="0"/>
        <w:ind w:left="0"/>
        <w:jc w:val="both"/>
      </w:pPr>
      <w:r>
        <w:rPr>
          <w:rFonts w:ascii="Times New Roman"/>
          <w:b w:val="false"/>
          <w:i w:val="false"/>
          <w:color w:val="000000"/>
          <w:sz w:val="28"/>
        </w:rPr>
        <w:t>
      116. Жалпы процестің процедураларын орындау кезінде деректерді өңдеу әдеттегідей жүргізілмейтін ерекше жағдайлар болуы мүмкін. Бұл техникалық ақаулар, құрылымдық және форматтық-логикалық бақылау қателіктері және басқа жағдайларда орын алуы мүмкін.</w:t>
      </w:r>
    </w:p>
    <w:bookmarkEnd w:id="274"/>
    <w:bookmarkStart w:name="z297" w:id="275"/>
    <w:p>
      <w:pPr>
        <w:spacing w:after="0"/>
        <w:ind w:left="0"/>
        <w:jc w:val="both"/>
      </w:pPr>
      <w:r>
        <w:rPr>
          <w:rFonts w:ascii="Times New Roman"/>
          <w:b w:val="false"/>
          <w:i w:val="false"/>
          <w:color w:val="000000"/>
          <w:sz w:val="28"/>
        </w:rPr>
        <w:t>
      117. Құрылымдық және форматтық-логикалық бақылау қателіктері туындаған жағдайда уәкілетті орган қате туралы алынған хабарламаға қатысты хабарламаның Электрондық құжаттардың және мәліметтердің форматтары мен құрылымдарының сипаттамасына және Ақпараттық өзара іс-қимыл регламенттеріне сәйкес электрондық құжаттар мен мәліметтерді толтыруға қойылатын талаптарға сәйкестігін тексеруді жүзеге асырады. Мәліметтер көрсетілген құжаттардың талаптарына сәйкес келмеген жағдайда уәкілетті орган белгіленген тәртіпке сәйкес анықталған қатені жою үшін қажетті шараларды қабылдайды.</w:t>
      </w:r>
    </w:p>
    <w:bookmarkEnd w:id="275"/>
    <w:bookmarkStart w:name="z298" w:id="276"/>
    <w:p>
      <w:pPr>
        <w:spacing w:after="0"/>
        <w:ind w:left="0"/>
        <w:jc w:val="both"/>
      </w:pPr>
      <w:r>
        <w:rPr>
          <w:rFonts w:ascii="Times New Roman"/>
          <w:b w:val="false"/>
          <w:i w:val="false"/>
          <w:color w:val="000000"/>
          <w:sz w:val="28"/>
        </w:rPr>
        <w:t>
      118. Штаттан тыс жағдайларды шешу мақсатында мүше мемлекеттер бір-бірін және Комиссияны осы Қағидаларда көзделген талаптарды орындау құзыретіне жататын уәкілетті органдар туралы хабардар етеді, сондай-ақ жалпы процесті іске асыру кезінде техникалық қолдауды қамтамасыз етуге жауапты адамдар туралы мәліметтерді ұсынады.</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2022 жылғы 15 қарашадағы</w:t>
            </w:r>
            <w:r>
              <w:br/>
            </w:r>
            <w:r>
              <w:rPr>
                <w:rFonts w:ascii="Times New Roman"/>
                <w:b w:val="false"/>
                <w:i w:val="false"/>
                <w:color w:val="000000"/>
                <w:sz w:val="20"/>
              </w:rPr>
              <w:t>№ 178 шешімімен</w:t>
            </w:r>
            <w:r>
              <w:br/>
            </w:r>
            <w:r>
              <w:rPr>
                <w:rFonts w:ascii="Times New Roman"/>
                <w:b w:val="false"/>
                <w:i w:val="false"/>
                <w:color w:val="000000"/>
                <w:sz w:val="20"/>
              </w:rPr>
              <w:t>БЕКІТІЛГЕН</w:t>
            </w:r>
          </w:p>
        </w:tc>
      </w:tr>
    </w:tbl>
    <w:bookmarkStart w:name="z300" w:id="277"/>
    <w:p>
      <w:pPr>
        <w:spacing w:after="0"/>
        <w:ind w:left="0"/>
        <w:jc w:val="left"/>
      </w:pPr>
      <w:r>
        <w:rPr>
          <w:rFonts w:ascii="Times New Roman"/>
          <w:b/>
          <w:i w:val="false"/>
          <w:color w:val="000000"/>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77"/>
    <w:bookmarkStart w:name="z301" w:id="278"/>
    <w:p>
      <w:pPr>
        <w:spacing w:after="0"/>
        <w:ind w:left="0"/>
        <w:jc w:val="left"/>
      </w:pPr>
      <w:r>
        <w:rPr>
          <w:rFonts w:ascii="Times New Roman"/>
          <w:b/>
          <w:i w:val="false"/>
          <w:color w:val="000000"/>
        </w:rPr>
        <w:t xml:space="preserve"> 1. Жалпы ережелер</w:t>
      </w:r>
    </w:p>
    <w:bookmarkEnd w:id="278"/>
    <w:bookmarkStart w:name="z302" w:id="279"/>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құқығына кіретін мынадай актілерге сәйкес әзірленді: </w:t>
      </w:r>
    </w:p>
    <w:bookmarkEnd w:id="27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санитариялық шараларды қолдану туралы" 2010 жылғы 28 мамырдағы № 299 шешімі; </w:t>
      </w:r>
    </w:p>
    <w:p>
      <w:pPr>
        <w:spacing w:after="0"/>
        <w:ind w:left="0"/>
        <w:jc w:val="both"/>
      </w:pPr>
      <w:r>
        <w:rPr>
          <w:rFonts w:ascii="Times New Roman"/>
          <w:b w:val="false"/>
          <w:i w:val="false"/>
          <w:color w:val="000000"/>
          <w:sz w:val="28"/>
        </w:rPr>
        <w:t>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"Санитариялық шараларды ақпараттық қамтамасыз ету саласындағы жалпы процестерді іске асыру қағидаларын бекіту туралы" 2020 жылғы 11 ақпандағы № 24 </w:t>
      </w:r>
      <w:r>
        <w:rPr>
          <w:rFonts w:ascii="Times New Roman"/>
          <w:b w:val="false"/>
          <w:i w:val="false"/>
          <w:color w:val="000000"/>
          <w:sz w:val="28"/>
        </w:rPr>
        <w:t>шешімі</w:t>
      </w:r>
      <w:r>
        <w:rPr>
          <w:rFonts w:ascii="Times New Roman"/>
          <w:b w:val="false"/>
          <w:i w:val="false"/>
          <w:color w:val="000000"/>
          <w:sz w:val="28"/>
        </w:rPr>
        <w:t>.</w:t>
      </w:r>
    </w:p>
    <w:bookmarkStart w:name="z303" w:id="280"/>
    <w:p>
      <w:pPr>
        <w:spacing w:after="0"/>
        <w:ind w:left="0"/>
        <w:jc w:val="left"/>
      </w:pPr>
      <w:r>
        <w:rPr>
          <w:rFonts w:ascii="Times New Roman"/>
          <w:b/>
          <w:i w:val="false"/>
          <w:color w:val="000000"/>
        </w:rPr>
        <w:t xml:space="preserve"> I. Қолданылу саласы</w:t>
      </w:r>
    </w:p>
    <w:bookmarkEnd w:id="280"/>
    <w:bookmarkStart w:name="z304" w:id="281"/>
    <w:p>
      <w:pPr>
        <w:spacing w:after="0"/>
        <w:ind w:left="0"/>
        <w:jc w:val="both"/>
      </w:pPr>
      <w:r>
        <w:rPr>
          <w:rFonts w:ascii="Times New Roman"/>
          <w:b w:val="false"/>
          <w:i w:val="false"/>
          <w:color w:val="000000"/>
          <w:sz w:val="28"/>
        </w:rPr>
        <w:t>
      2. Осы Регламент жалпы процеске қатысушылардың "Уақытша санитариялық шаралар енгізу туралы ақпарат алмасуды қамтамасыз ету" жалпы процесі (бұдан әрі – жалпы процесс) транзакцияларын орындау тәртібі мен шарттарын біркелкі қолдануын, сондай-ақ оларды орындау кезіндегі өз рөлін қамтамасыз ету мақсатында әзірленді.</w:t>
      </w:r>
    </w:p>
    <w:bookmarkEnd w:id="2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Start w:name="z307" w:id="282"/>
    <w:p>
      <w:pPr>
        <w:spacing w:after="0"/>
        <w:ind w:left="0"/>
        <w:jc w:val="left"/>
      </w:pPr>
      <w:r>
        <w:rPr>
          <w:rFonts w:ascii="Times New Roman"/>
          <w:b/>
          <w:i w:val="false"/>
          <w:color w:val="000000"/>
        </w:rPr>
        <w:t xml:space="preserve"> III. Негізгі ұғымдар</w:t>
      </w:r>
    </w:p>
    <w:bookmarkEnd w:id="282"/>
    <w:bookmarkStart w:name="z308" w:id="283"/>
    <w:p>
      <w:pPr>
        <w:spacing w:after="0"/>
        <w:ind w:left="0"/>
        <w:jc w:val="both"/>
      </w:pPr>
      <w:r>
        <w:rPr>
          <w:rFonts w:ascii="Times New Roman"/>
          <w:b w:val="false"/>
          <w:i w:val="false"/>
          <w:color w:val="000000"/>
          <w:sz w:val="28"/>
        </w:rPr>
        <w:t xml:space="preserve">
      5. Осы Регламенттің мақсаттары үшін мыналарды білдіретін ұғымдар пайдаланылады: </w:t>
      </w:r>
    </w:p>
    <w:bookmarkEnd w:id="283"/>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құқықтар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кезеңінде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xml:space="preserve">
      Осы Регламентте пайдаланылатын өзге ұғымдар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 </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 </w:t>
      </w:r>
    </w:p>
    <w:bookmarkStart w:name="z310" w:id="284"/>
    <w:p>
      <w:pPr>
        <w:spacing w:after="0"/>
        <w:ind w:left="0"/>
        <w:jc w:val="left"/>
      </w:pPr>
      <w:r>
        <w:rPr>
          <w:rFonts w:ascii="Times New Roman"/>
          <w:b/>
          <w:i w:val="false"/>
          <w:color w:val="000000"/>
        </w:rPr>
        <w:t xml:space="preserve"> 1. Ақпараттық өзара іс-қимылға қатысушылар</w:t>
      </w:r>
    </w:p>
    <w:bookmarkEnd w:id="284"/>
    <w:bookmarkStart w:name="z311" w:id="285"/>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рөлінің тізбесі 1-кестеде келтірілген.</w:t>
      </w:r>
    </w:p>
    <w:bookmarkEnd w:id="285"/>
    <w:bookmarkStart w:name="z312" w:id="286"/>
    <w:p>
      <w:pPr>
        <w:spacing w:after="0"/>
        <w:ind w:left="0"/>
        <w:jc w:val="both"/>
      </w:pPr>
      <w:r>
        <w:rPr>
          <w:rFonts w:ascii="Times New Roman"/>
          <w:b w:val="false"/>
          <w:i w:val="false"/>
          <w:color w:val="000000"/>
          <w:sz w:val="28"/>
        </w:rPr>
        <w:t>
      1-кесте</w:t>
      </w:r>
    </w:p>
    <w:bookmarkEnd w:id="286"/>
    <w:bookmarkStart w:name="z313" w:id="287"/>
    <w:p>
      <w:pPr>
        <w:spacing w:after="0"/>
        <w:ind w:left="0"/>
        <w:jc w:val="left"/>
      </w:pPr>
      <w:r>
        <w:rPr>
          <w:rFonts w:ascii="Times New Roman"/>
          <w:b/>
          <w:i w:val="false"/>
          <w:color w:val="000000"/>
        </w:rPr>
        <w:t xml:space="preserve"> Ақпараттық өзара іс-қимылға қатысушылар рөлінің тізбесі</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мәліметтерді ұсынады;</w:t>
            </w:r>
          </w:p>
          <w:p>
            <w:pPr>
              <w:spacing w:after="20"/>
              <w:ind w:left="20"/>
              <w:jc w:val="both"/>
            </w:pPr>
            <w:r>
              <w:rPr>
                <w:rFonts w:ascii="Times New Roman"/>
                <w:b w:val="false"/>
                <w:i w:val="false"/>
                <w:color w:val="000000"/>
                <w:sz w:val="20"/>
              </w:rPr>
              <w:t>
сұрау салу бойынша уақытша санитариялық шаралар туралы қосымша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p>
            <w:pPr>
              <w:spacing w:after="20"/>
              <w:ind w:left="20"/>
              <w:jc w:val="both"/>
            </w:pPr>
            <w:r>
              <w:rPr>
                <w:rFonts w:ascii="Times New Roman"/>
                <w:b w:val="false"/>
                <w:i w:val="false"/>
                <w:color w:val="000000"/>
                <w:sz w:val="20"/>
              </w:rPr>
              <w:t>
(P.SS.09.ACT.001)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ресурсты қалыптастыруды және жүргізуді жүзеге асырады;</w:t>
            </w:r>
          </w:p>
          <w:p>
            <w:pPr>
              <w:spacing w:after="20"/>
              <w:ind w:left="20"/>
              <w:jc w:val="both"/>
            </w:pPr>
            <w:r>
              <w:rPr>
                <w:rFonts w:ascii="Times New Roman"/>
                <w:b w:val="false"/>
                <w:i w:val="false"/>
                <w:color w:val="000000"/>
                <w:sz w:val="20"/>
              </w:rPr>
              <w:t>
уақытша санитариялық шаралар туралы мәлімет алады;</w:t>
            </w:r>
          </w:p>
          <w:p>
            <w:pPr>
              <w:spacing w:after="20"/>
              <w:ind w:left="20"/>
              <w:jc w:val="both"/>
            </w:pPr>
            <w:r>
              <w:rPr>
                <w:rFonts w:ascii="Times New Roman"/>
                <w:b w:val="false"/>
                <w:i w:val="false"/>
                <w:color w:val="000000"/>
                <w:sz w:val="20"/>
              </w:rPr>
              <w:t xml:space="preserve">
уақытша санитариялық шаралар туралы сұрау салуды және қосымша мәліметтер алуды жүзеге асырады; </w:t>
            </w:r>
          </w:p>
          <w:p>
            <w:pPr>
              <w:spacing w:after="20"/>
              <w:ind w:left="20"/>
              <w:jc w:val="both"/>
            </w:pPr>
            <w:r>
              <w:rPr>
                <w:rFonts w:ascii="Times New Roman"/>
                <w:b w:val="false"/>
                <w:i w:val="false"/>
                <w:color w:val="000000"/>
                <w:sz w:val="20"/>
              </w:rPr>
              <w:t>
уақытша санитариялық шараны қарау нәтижелері туралы мәліметтер алады;</w:t>
            </w:r>
          </w:p>
          <w:p>
            <w:pPr>
              <w:spacing w:after="20"/>
              <w:ind w:left="20"/>
              <w:jc w:val="both"/>
            </w:pPr>
            <w:r>
              <w:rPr>
                <w:rFonts w:ascii="Times New Roman"/>
                <w:b w:val="false"/>
                <w:i w:val="false"/>
                <w:color w:val="000000"/>
                <w:sz w:val="20"/>
              </w:rPr>
              <w:t>
сұрау салу бойынша жалпы ақпараттық ресурстан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жөнелтуші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хабарланатын уәкілетті орган (P.SS.09.ACT.002)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сұратуды және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p>
            <w:pPr>
              <w:spacing w:after="20"/>
              <w:ind w:left="20"/>
              <w:jc w:val="both"/>
            </w:pPr>
            <w:r>
              <w:rPr>
                <w:rFonts w:ascii="Times New Roman"/>
                <w:b w:val="false"/>
                <w:i w:val="false"/>
                <w:color w:val="000000"/>
                <w:sz w:val="20"/>
              </w:rPr>
              <w:t>
(P.SS.09.ACT.001)</w:t>
            </w:r>
          </w:p>
        </w:tc>
      </w:tr>
    </w:tbl>
    <w:bookmarkStart w:name="z314" w:id="288"/>
    <w:p>
      <w:pPr>
        <w:spacing w:after="0"/>
        <w:ind w:left="0"/>
        <w:jc w:val="left"/>
      </w:pPr>
      <w:r>
        <w:rPr>
          <w:rFonts w:ascii="Times New Roman"/>
          <w:b/>
          <w:i w:val="false"/>
          <w:color w:val="000000"/>
        </w:rPr>
        <w:t xml:space="preserve"> 2. Ақпараттық өзара іс-қимыл құрылымы</w:t>
      </w:r>
    </w:p>
    <w:bookmarkEnd w:id="288"/>
    <w:bookmarkStart w:name="z315" w:id="289"/>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(бұдан әрі – мүше мемлекет) халықтың санитариялық-эпидемиологиялық саламаттылығы саласындағы уәкілетті органдары (бұдан әрі - уәкілетті орган) мен Еуразиялық экономикалық комиссия (бұдан әрі – Комиссия) арасында жалпы процесс рәсімдеріне сәйкес жүзеге асырылады:</w:t>
      </w:r>
    </w:p>
    <w:bookmarkEnd w:id="289"/>
    <w:bookmarkStart w:name="z316" w:id="29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 уақытша санитариялық шара туралы мәліметтерді ұсыну рәсімдері;</w:t>
      </w:r>
    </w:p>
    <w:bookmarkEnd w:id="290"/>
    <w:bookmarkStart w:name="z318" w:id="291"/>
    <w:p>
      <w:pPr>
        <w:spacing w:after="0"/>
        <w:ind w:left="0"/>
        <w:jc w:val="both"/>
      </w:pPr>
      <w:r>
        <w:rPr>
          <w:rFonts w:ascii="Times New Roman"/>
          <w:b w:val="false"/>
          <w:i w:val="false"/>
          <w:color w:val="000000"/>
          <w:sz w:val="28"/>
        </w:rPr>
        <w:t>
      б) уақытша санитариялық шараны қарау нәтижелері туралы мәліметтерді ұсыну рәсімі;</w:t>
      </w:r>
    </w:p>
    <w:bookmarkEnd w:id="291"/>
    <w:bookmarkStart w:name="z319" w:id="292"/>
    <w:p>
      <w:pPr>
        <w:spacing w:after="0"/>
        <w:ind w:left="0"/>
        <w:jc w:val="both"/>
      </w:pPr>
      <w:r>
        <w:rPr>
          <w:rFonts w:ascii="Times New Roman"/>
          <w:b w:val="false"/>
          <w:i w:val="false"/>
          <w:color w:val="000000"/>
          <w:sz w:val="28"/>
        </w:rPr>
        <w:t>
      в) уақытша санитариялық шара туралы қосымша мәліметтер алу рәсімдері;</w:t>
      </w:r>
    </w:p>
    <w:bookmarkEnd w:id="292"/>
    <w:bookmarkStart w:name="z320" w:id="293"/>
    <w:p>
      <w:pPr>
        <w:spacing w:after="0"/>
        <w:ind w:left="0"/>
        <w:jc w:val="both"/>
      </w:pPr>
      <w:r>
        <w:rPr>
          <w:rFonts w:ascii="Times New Roman"/>
          <w:b w:val="false"/>
          <w:i w:val="false"/>
          <w:color w:val="000000"/>
          <w:sz w:val="28"/>
        </w:rPr>
        <w:t>
      г) жалпы ақпараттық ресурстан мәліметтер алу рәсімдері.</w:t>
      </w:r>
    </w:p>
    <w:bookmarkEnd w:id="293"/>
    <w:p>
      <w:pPr>
        <w:spacing w:after="0"/>
        <w:ind w:left="0"/>
        <w:jc w:val="both"/>
      </w:pPr>
      <w:r>
        <w:rPr>
          <w:rFonts w:ascii="Times New Roman"/>
          <w:b w:val="false"/>
          <w:i w:val="false"/>
          <w:color w:val="000000"/>
          <w:sz w:val="28"/>
        </w:rPr>
        <w:t>
      Уәкілетті органдар мен Комиссия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94"/>
    <w:p>
      <w:pPr>
        <w:spacing w:after="0"/>
        <w:ind w:left="0"/>
        <w:jc w:val="both"/>
      </w:pPr>
      <w:r>
        <w:rPr>
          <w:rFonts w:ascii="Times New Roman"/>
          <w:b w:val="false"/>
          <w:i w:val="false"/>
          <w:color w:val="000000"/>
          <w:sz w:val="28"/>
        </w:rPr>
        <w:t>
      1-сурет. Уәкілетті органдар мен Комиссия арасындағы ақпараттық өзара іс-қимылдың құрылымы</w:t>
      </w:r>
    </w:p>
    <w:bookmarkEnd w:id="294"/>
    <w:bookmarkStart w:name="z322" w:id="295"/>
    <w:p>
      <w:pPr>
        <w:spacing w:after="0"/>
        <w:ind w:left="0"/>
        <w:jc w:val="both"/>
      </w:pPr>
      <w:r>
        <w:rPr>
          <w:rFonts w:ascii="Times New Roman"/>
          <w:b w:val="false"/>
          <w:i w:val="false"/>
          <w:color w:val="000000"/>
          <w:sz w:val="28"/>
        </w:rPr>
        <w:t>
      8. Уәкілетті органдар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295"/>
    <w:bookmarkStart w:name="z323" w:id="296"/>
    <w:p>
      <w:pPr>
        <w:spacing w:after="0"/>
        <w:ind w:left="0"/>
        <w:jc w:val="both"/>
      </w:pPr>
      <w:r>
        <w:rPr>
          <w:rFonts w:ascii="Times New Roman"/>
          <w:b w:val="false"/>
          <w:i w:val="false"/>
          <w:color w:val="000000"/>
          <w:sz w:val="28"/>
        </w:rPr>
        <w:t>
      9. Ақпараттық өзара іс-қимыл жалпы процестің транзакцияларының орындалу тәртібін анықтайды, олардың әрқайсысы жалпы процестің қатысушылары арасындағы жалпы процестің ақпараттық объектісінің күйлерін үндестіру мақсатында хабарламалар алмасуды білдіреді. Ақпараттық өзара іс-қимылдың әрқайсысы үшін операциялар мен осындай операцияларға сәйкес келетін жалпы процестің транзакциялары арасындағы қатынастар анықталады.</w:t>
      </w:r>
    </w:p>
    <w:bookmarkEnd w:id="296"/>
    <w:bookmarkStart w:name="z324" w:id="297"/>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 жүйесі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 </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өлшемдеріне сәйкес орындалады.</w:t>
      </w:r>
    </w:p>
    <w:bookmarkStart w:name="z326" w:id="29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98"/>
    <w:bookmarkStart w:name="z327" w:id="299"/>
    <w:p>
      <w:pPr>
        <w:spacing w:after="0"/>
        <w:ind w:left="0"/>
        <w:jc w:val="left"/>
      </w:pPr>
      <w:r>
        <w:rPr>
          <w:rFonts w:ascii="Times New Roman"/>
          <w:b/>
          <w:i w:val="false"/>
          <w:color w:val="000000"/>
        </w:rPr>
        <w:t xml:space="preserve"> 1. Уақытша санитариялық шара туралы мәліметтерді Комиссияға ұсыну кезіндегі ақпараттық өзара іс-қимыл</w:t>
      </w:r>
    </w:p>
    <w:bookmarkEnd w:id="299"/>
    <w:bookmarkStart w:name="z328" w:id="300"/>
    <w:p>
      <w:pPr>
        <w:spacing w:after="0"/>
        <w:ind w:left="0"/>
        <w:jc w:val="both"/>
      </w:pPr>
      <w:r>
        <w:rPr>
          <w:rFonts w:ascii="Times New Roman"/>
          <w:b w:val="false"/>
          <w:i w:val="false"/>
          <w:color w:val="000000"/>
          <w:sz w:val="28"/>
        </w:rPr>
        <w:t>
      12. Уақытша санитариялық шара туралы мәліметтерді Комиссияға ұсыну кезіндегі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3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301"/>
    <w:p>
      <w:pPr>
        <w:spacing w:after="0"/>
        <w:ind w:left="0"/>
        <w:jc w:val="both"/>
      </w:pPr>
      <w:r>
        <w:rPr>
          <w:rFonts w:ascii="Times New Roman"/>
          <w:b w:val="false"/>
          <w:i w:val="false"/>
          <w:color w:val="000000"/>
          <w:sz w:val="28"/>
        </w:rPr>
        <w:t>
      2-сурет. Уақытша санитариялық шара туралы мәліметтерді Комиссияға ұсыну кезіндегі жалпы процестің транзакцияларын орындау схемасы</w:t>
      </w:r>
    </w:p>
    <w:bookmarkEnd w:id="301"/>
    <w:bookmarkStart w:name="z330" w:id="302"/>
    <w:p>
      <w:pPr>
        <w:spacing w:after="0"/>
        <w:ind w:left="0"/>
        <w:jc w:val="both"/>
      </w:pPr>
      <w:r>
        <w:rPr>
          <w:rFonts w:ascii="Times New Roman"/>
          <w:b w:val="false"/>
          <w:i w:val="false"/>
          <w:color w:val="000000"/>
          <w:sz w:val="28"/>
        </w:rPr>
        <w:t>
      2-кесте</w:t>
      </w:r>
    </w:p>
    <w:bookmarkEnd w:id="302"/>
    <w:bookmarkStart w:name="z331" w:id="303"/>
    <w:p>
      <w:pPr>
        <w:spacing w:after="0"/>
        <w:ind w:left="0"/>
        <w:jc w:val="left"/>
      </w:pPr>
      <w:r>
        <w:rPr>
          <w:rFonts w:ascii="Times New Roman"/>
          <w:b/>
          <w:i w:val="false"/>
          <w:color w:val="000000"/>
        </w:rPr>
        <w:t xml:space="preserve"> Уақытша санитариялық шара туралы мәліметтерді Комиссияға ұсыну кезіндегігі жалпы процесс транзакцияларының тізбесі</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w:t>
            </w:r>
            <w:r>
              <w:rPr>
                <w:rFonts w:ascii="Times New Roman"/>
                <w:b/>
                <w:i w:val="false"/>
                <w:color w:val="000000"/>
                <w:sz w:val="20"/>
              </w:rPr>
              <w:t xml:space="preserve"> аралық</w:t>
            </w:r>
            <w:r>
              <w:rPr>
                <w:rFonts w:ascii="Times New Roman"/>
                <w:b/>
                <w:i w:val="false"/>
                <w:color w:val="000000"/>
                <w:sz w:val="20"/>
              </w:rPr>
              <w:t xml:space="preserve">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w:t>
            </w:r>
            <w:r>
              <w:rPr>
                <w:rFonts w:ascii="Times New Roman"/>
                <w:b/>
                <w:i w:val="false"/>
                <w:color w:val="000000"/>
                <w:sz w:val="20"/>
              </w:rPr>
              <w:t>объектісінің</w:t>
            </w:r>
            <w:r>
              <w:rPr>
                <w:rFonts w:ascii="Times New Roman"/>
                <w:b/>
                <w:i w:val="false"/>
                <w:color w:val="000000"/>
                <w:sz w:val="20"/>
              </w:rPr>
              <w:t xml:space="preserve">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ұсыну (P.SS.09.PRC.001)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жолдау (P. SS.09.OPR.001);</w:t>
            </w:r>
          </w:p>
          <w:p>
            <w:pPr>
              <w:spacing w:after="20"/>
              <w:ind w:left="20"/>
              <w:jc w:val="both"/>
            </w:pPr>
            <w:r>
              <w:rPr>
                <w:rFonts w:ascii="Times New Roman"/>
                <w:b w:val="false"/>
                <w:i w:val="false"/>
                <w:color w:val="000000"/>
                <w:sz w:val="20"/>
              </w:rPr>
              <w:t>
мәліметтерді жалпы ақпараттық ресурсқа енгізу нәтижесі туралы хабарлама алу (P.SS.09.OPR.003)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енгізу туралы мәліметтерді қабылдауы және өңдеуі (P.SS.09.OPR.002)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ұсыну (P.SS.09.TRN.001)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ұсыну (P.SS.09.PRC.003)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жіберу</w:t>
            </w:r>
          </w:p>
          <w:p>
            <w:pPr>
              <w:spacing w:after="20"/>
              <w:ind w:left="20"/>
              <w:jc w:val="both"/>
            </w:pPr>
            <w:r>
              <w:rPr>
                <w:rFonts w:ascii="Times New Roman"/>
                <w:b w:val="false"/>
                <w:i w:val="false"/>
                <w:color w:val="000000"/>
                <w:sz w:val="20"/>
              </w:rPr>
              <w:t>
(P.SS.09.OPR.008);</w:t>
            </w:r>
          </w:p>
          <w:p>
            <w:pPr>
              <w:spacing w:after="20"/>
              <w:ind w:left="20"/>
              <w:jc w:val="both"/>
            </w:pPr>
            <w:r>
              <w:rPr>
                <w:rFonts w:ascii="Times New Roman"/>
                <w:b w:val="false"/>
                <w:i w:val="false"/>
                <w:color w:val="000000"/>
                <w:sz w:val="20"/>
              </w:rPr>
              <w:t>
жалпы ақпараттық ресурстың мәліметтерін өзгерту нәтижесі туралы хабарлама алу (P.SS.09.OPR.010)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өзгеруі туралы мәліметтерді қабылдауы және өңдеуі</w:t>
            </w:r>
          </w:p>
          <w:p>
            <w:pPr>
              <w:spacing w:after="20"/>
              <w:ind w:left="20"/>
              <w:jc w:val="both"/>
            </w:pPr>
            <w:r>
              <w:rPr>
                <w:rFonts w:ascii="Times New Roman"/>
                <w:b w:val="false"/>
                <w:i w:val="false"/>
                <w:color w:val="000000"/>
                <w:sz w:val="20"/>
              </w:rPr>
              <w:t>
(P.SS.09.OPR.009)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ұсыну</w:t>
            </w:r>
          </w:p>
          <w:p>
            <w:pPr>
              <w:spacing w:after="20"/>
              <w:ind w:left="20"/>
              <w:jc w:val="both"/>
            </w:pPr>
            <w:r>
              <w:rPr>
                <w:rFonts w:ascii="Times New Roman"/>
                <w:b w:val="false"/>
                <w:i w:val="false"/>
                <w:color w:val="000000"/>
                <w:sz w:val="20"/>
              </w:rPr>
              <w:t>
(P.SS.09.TRN.002)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ұсыну (P.SS.09.PRC.005)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жіберу (P.SS.09.OPR.015);</w:t>
            </w:r>
          </w:p>
          <w:p>
            <w:pPr>
              <w:spacing w:after="20"/>
              <w:ind w:left="20"/>
              <w:jc w:val="both"/>
            </w:pPr>
            <w:r>
              <w:rPr>
                <w:rFonts w:ascii="Times New Roman"/>
                <w:b w:val="false"/>
                <w:i w:val="false"/>
                <w:color w:val="000000"/>
                <w:sz w:val="20"/>
              </w:rPr>
              <w:t>
жалпы ақпараттық ресурста уақытша санитариялық шараның күшін жою туралы мәліметтерді өңдеу нәтижесі туралы хабарлама алу</w:t>
            </w:r>
          </w:p>
          <w:p>
            <w:pPr>
              <w:spacing w:after="20"/>
              <w:ind w:left="20"/>
              <w:jc w:val="both"/>
            </w:pPr>
            <w:r>
              <w:rPr>
                <w:rFonts w:ascii="Times New Roman"/>
                <w:b w:val="false"/>
                <w:i w:val="false"/>
                <w:color w:val="000000"/>
                <w:sz w:val="20"/>
              </w:rPr>
              <w:t>
(P.SS.09.OPR.017)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күшін жою туралы мәліметтерді қабылдауы және өңдеуі (P.SS.09.OPR.016)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ұсыну санитарной меры (P.SS.09.TRN.003)</w:t>
            </w:r>
          </w:p>
        </w:tc>
      </w:tr>
    </w:tbl>
    <w:bookmarkStart w:name="z332" w:id="304"/>
    <w:p>
      <w:pPr>
        <w:spacing w:after="0"/>
        <w:ind w:left="0"/>
        <w:jc w:val="left"/>
      </w:pPr>
      <w:r>
        <w:rPr>
          <w:rFonts w:ascii="Times New Roman"/>
          <w:b/>
          <w:i w:val="false"/>
          <w:color w:val="000000"/>
        </w:rPr>
        <w:t xml:space="preserve"> 2. Уақытша санитариялық шараны қарау нәтижелері туралы мәліметтерді Комиссияға ұсыну кезіндегігі ақпараттық өзара іс-қимыл</w:t>
      </w:r>
    </w:p>
    <w:bookmarkEnd w:id="304"/>
    <w:bookmarkStart w:name="z333" w:id="305"/>
    <w:p>
      <w:pPr>
        <w:spacing w:after="0"/>
        <w:ind w:left="0"/>
        <w:jc w:val="both"/>
      </w:pPr>
      <w:r>
        <w:rPr>
          <w:rFonts w:ascii="Times New Roman"/>
          <w:b w:val="false"/>
          <w:i w:val="false"/>
          <w:color w:val="000000"/>
          <w:sz w:val="28"/>
        </w:rPr>
        <w:t>
      13. Уақытша санитариялық шараны қарау нәтижелері туралы мәліметтерді Комиссияға ұсыну кезіндегігі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3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06"/>
    <w:p>
      <w:pPr>
        <w:spacing w:after="0"/>
        <w:ind w:left="0"/>
        <w:jc w:val="both"/>
      </w:pPr>
      <w:r>
        <w:rPr>
          <w:rFonts w:ascii="Times New Roman"/>
          <w:b w:val="false"/>
          <w:i w:val="false"/>
          <w:color w:val="000000"/>
          <w:sz w:val="28"/>
        </w:rPr>
        <w:t>
      3-сурет. Уақытша санитариялық шараны қарау нәтижелері туралы мәліметтерді Комиссияға ұсыну кезіндегігі жалпы процестің транзакцияларын орындау схемасы</w:t>
      </w:r>
    </w:p>
    <w:bookmarkEnd w:id="306"/>
    <w:bookmarkStart w:name="z335" w:id="307"/>
    <w:p>
      <w:pPr>
        <w:spacing w:after="0"/>
        <w:ind w:left="0"/>
        <w:jc w:val="both"/>
      </w:pPr>
      <w:r>
        <w:rPr>
          <w:rFonts w:ascii="Times New Roman"/>
          <w:b w:val="false"/>
          <w:i w:val="false"/>
          <w:color w:val="000000"/>
          <w:sz w:val="28"/>
        </w:rPr>
        <w:t>
      3-кесте</w:t>
      </w:r>
    </w:p>
    <w:bookmarkEnd w:id="307"/>
    <w:bookmarkStart w:name="z336" w:id="308"/>
    <w:p>
      <w:pPr>
        <w:spacing w:after="0"/>
        <w:ind w:left="0"/>
        <w:jc w:val="left"/>
      </w:pPr>
      <w:r>
        <w:rPr>
          <w:rFonts w:ascii="Times New Roman"/>
          <w:b/>
          <w:i w:val="false"/>
          <w:color w:val="000000"/>
        </w:rPr>
        <w:t xml:space="preserve"> Уақытша санитариялық шараны қарау нәтижелері туралы мәліметтерді Комиссияға ұсыну кезіндегі жалпы процесс транзакцияларының тізбесі</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ұсыну (P.SS.09.PRC.007)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уақытша санитариялық шараны қарау нәтижелері туралы мәліметтерді жолдау</w:t>
            </w:r>
          </w:p>
          <w:p>
            <w:pPr>
              <w:spacing w:after="20"/>
              <w:ind w:left="20"/>
              <w:jc w:val="both"/>
            </w:pPr>
            <w:r>
              <w:rPr>
                <w:rFonts w:ascii="Times New Roman"/>
                <w:b w:val="false"/>
                <w:i w:val="false"/>
                <w:color w:val="000000"/>
                <w:sz w:val="20"/>
              </w:rPr>
              <w:t>
(P.SS.09.OPR.022);</w:t>
            </w:r>
          </w:p>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өңдеу нәтижесі туралы хабарлама алуы (P.SS.09.OPR.024)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w:t>
            </w:r>
          </w:p>
          <w:p>
            <w:pPr>
              <w:spacing w:after="20"/>
              <w:ind w:left="20"/>
              <w:jc w:val="both"/>
            </w:pPr>
            <w:r>
              <w:rPr>
                <w:rFonts w:ascii="Times New Roman"/>
                <w:b w:val="false"/>
                <w:i w:val="false"/>
                <w:color w:val="000000"/>
                <w:sz w:val="20"/>
              </w:rPr>
              <w:t>
қарау нәтижелері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қабылдауы және өңдеуі</w:t>
            </w:r>
          </w:p>
          <w:p>
            <w:pPr>
              <w:spacing w:after="20"/>
              <w:ind w:left="20"/>
              <w:jc w:val="both"/>
            </w:pPr>
            <w:r>
              <w:rPr>
                <w:rFonts w:ascii="Times New Roman"/>
                <w:b w:val="false"/>
                <w:i w:val="false"/>
                <w:color w:val="000000"/>
                <w:sz w:val="20"/>
              </w:rPr>
              <w:t>
(P.SS.09.OPR.023)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w:t>
            </w:r>
          </w:p>
          <w:p>
            <w:pPr>
              <w:spacing w:after="20"/>
              <w:ind w:left="20"/>
              <w:jc w:val="both"/>
            </w:pPr>
            <w:r>
              <w:rPr>
                <w:rFonts w:ascii="Times New Roman"/>
                <w:b w:val="false"/>
                <w:i w:val="false"/>
                <w:color w:val="000000"/>
                <w:sz w:val="20"/>
              </w:rPr>
              <w:t>
қарау нәтижелері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ұсыну (P.SS.09.PRC.007)</w:t>
            </w:r>
          </w:p>
        </w:tc>
      </w:tr>
    </w:tbl>
    <w:bookmarkStart w:name="z337" w:id="309"/>
    <w:p>
      <w:pPr>
        <w:spacing w:after="0"/>
        <w:ind w:left="0"/>
        <w:jc w:val="left"/>
      </w:pPr>
      <w:r>
        <w:rPr>
          <w:rFonts w:ascii="Times New Roman"/>
          <w:b/>
          <w:i w:val="false"/>
          <w:color w:val="000000"/>
        </w:rPr>
        <w:t xml:space="preserve"> 3. Комиссияның уақытша санитариялық шара туралы қосымша мәліметтер алуы кезіндегі ақпараттық өзара іс-қимыл</w:t>
      </w:r>
    </w:p>
    <w:bookmarkEnd w:id="309"/>
    <w:bookmarkStart w:name="z338" w:id="310"/>
    <w:p>
      <w:pPr>
        <w:spacing w:after="0"/>
        <w:ind w:left="0"/>
        <w:jc w:val="both"/>
      </w:pPr>
      <w:r>
        <w:rPr>
          <w:rFonts w:ascii="Times New Roman"/>
          <w:b w:val="false"/>
          <w:i w:val="false"/>
          <w:color w:val="000000"/>
          <w:sz w:val="28"/>
        </w:rPr>
        <w:t>
      14. Комиссия уақытша санитариялық шара туралы қосымша мәліметтер алған кездегі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3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11"/>
    <w:p>
      <w:pPr>
        <w:spacing w:after="0"/>
        <w:ind w:left="0"/>
        <w:jc w:val="both"/>
      </w:pPr>
      <w:r>
        <w:rPr>
          <w:rFonts w:ascii="Times New Roman"/>
          <w:b w:val="false"/>
          <w:i w:val="false"/>
          <w:color w:val="000000"/>
          <w:sz w:val="28"/>
        </w:rPr>
        <w:t>
      4-сурет. Комиссия уақытша санитариялық шара туралы қосымша мәліметтер алған кездегі жалпы процестің транзакцияларын орындау схемасы</w:t>
      </w:r>
    </w:p>
    <w:bookmarkEnd w:id="311"/>
    <w:bookmarkStart w:name="z340" w:id="312"/>
    <w:p>
      <w:pPr>
        <w:spacing w:after="0"/>
        <w:ind w:left="0"/>
        <w:jc w:val="both"/>
      </w:pPr>
      <w:r>
        <w:rPr>
          <w:rFonts w:ascii="Times New Roman"/>
          <w:b w:val="false"/>
          <w:i w:val="false"/>
          <w:color w:val="000000"/>
          <w:sz w:val="28"/>
        </w:rPr>
        <w:t>
      4-кесте</w:t>
      </w:r>
    </w:p>
    <w:bookmarkEnd w:id="312"/>
    <w:bookmarkStart w:name="z341" w:id="313"/>
    <w:p>
      <w:pPr>
        <w:spacing w:after="0"/>
        <w:ind w:left="0"/>
        <w:jc w:val="left"/>
      </w:pPr>
      <w:r>
        <w:rPr>
          <w:rFonts w:ascii="Times New Roman"/>
          <w:b/>
          <w:i w:val="false"/>
          <w:color w:val="000000"/>
        </w:rPr>
        <w:t xml:space="preserve"> Комиссия уақытша санитариялық шара туралы қосымша мәліметтер алған кездегі жалпы процесс транзакцияларының тізбесі</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Комиссияға ұсыну (P.SS.09.PRC.009)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 туралы қосымша мәліметтерді ұсынуға сұрау салуы (P. SS.09.APR.028);</w:t>
            </w:r>
          </w:p>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салуын өңдеу нәтижесі туралы хабарлама алу (P.SS.09.OPR.030)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қосымша мәліметтерге сұраныс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салуын қабылдау және өңдеу (P.SS.09.OPR.029)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қосымша мәліметтерге сұраныс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 (P.SS.09.TRN.005)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w:t>
            </w:r>
          </w:p>
          <w:p>
            <w:pPr>
              <w:spacing w:after="20"/>
              <w:ind w:left="20"/>
              <w:jc w:val="both"/>
            </w:pPr>
            <w:r>
              <w:rPr>
                <w:rFonts w:ascii="Times New Roman"/>
                <w:b w:val="false"/>
                <w:i w:val="false"/>
                <w:color w:val="000000"/>
                <w:sz w:val="20"/>
              </w:rPr>
              <w:t>
Комиссияға жіберу (P.SS.09.OPR.031);</w:t>
            </w:r>
          </w:p>
          <w:p>
            <w:pPr>
              <w:spacing w:after="20"/>
              <w:ind w:left="20"/>
              <w:jc w:val="both"/>
            </w:pPr>
            <w:r>
              <w:rPr>
                <w:rFonts w:ascii="Times New Roman"/>
                <w:b w:val="false"/>
                <w:i w:val="false"/>
                <w:color w:val="000000"/>
                <w:sz w:val="20"/>
              </w:rPr>
              <w:t>
Комиссияның уақытша санитариялық шара туралы қосымша мәліметтерді өңдеу нәтижесі туралы хабарлама алуы (P.SS.09.OPR.033)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w:t>
            </w:r>
          </w:p>
          <w:p>
            <w:pPr>
              <w:spacing w:after="20"/>
              <w:ind w:left="20"/>
              <w:jc w:val="both"/>
            </w:pPr>
            <w:r>
              <w:rPr>
                <w:rFonts w:ascii="Times New Roman"/>
                <w:b w:val="false"/>
                <w:i w:val="false"/>
                <w:color w:val="000000"/>
                <w:sz w:val="20"/>
              </w:rPr>
              <w:t>
қосымша мәліметтер жоқ; уақытша санитариялық шара туралы мәліметтер (P.SS.09.BEN.001):</w:t>
            </w:r>
          </w:p>
          <w:p>
            <w:pPr>
              <w:spacing w:after="20"/>
              <w:ind w:left="20"/>
              <w:jc w:val="both"/>
            </w:pPr>
            <w:r>
              <w:rPr>
                <w:rFonts w:ascii="Times New Roman"/>
                <w:b w:val="false"/>
                <w:i w:val="false"/>
                <w:color w:val="000000"/>
                <w:sz w:val="20"/>
              </w:rPr>
              <w:t>
қосымша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w:t>
            </w:r>
          </w:p>
          <w:p>
            <w:pPr>
              <w:spacing w:after="20"/>
              <w:ind w:left="20"/>
              <w:jc w:val="both"/>
            </w:pPr>
            <w:r>
              <w:rPr>
                <w:rFonts w:ascii="Times New Roman"/>
                <w:b w:val="false"/>
                <w:i w:val="false"/>
                <w:color w:val="000000"/>
                <w:sz w:val="20"/>
              </w:rPr>
              <w:t>
туралы қосымша мәліметтерді қабылдауы және өңдеуі (P.SS.09.OPR.032)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w:t>
            </w:r>
          </w:p>
          <w:p>
            <w:pPr>
              <w:spacing w:after="20"/>
              <w:ind w:left="20"/>
              <w:jc w:val="both"/>
            </w:pPr>
            <w:r>
              <w:rPr>
                <w:rFonts w:ascii="Times New Roman"/>
                <w:b w:val="false"/>
                <w:i w:val="false"/>
                <w:color w:val="000000"/>
                <w:sz w:val="20"/>
              </w:rPr>
              <w:t>
қосымша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w:t>
            </w:r>
          </w:p>
          <w:p>
            <w:pPr>
              <w:spacing w:after="20"/>
              <w:ind w:left="20"/>
              <w:jc w:val="both"/>
            </w:pPr>
            <w:r>
              <w:rPr>
                <w:rFonts w:ascii="Times New Roman"/>
                <w:b w:val="false"/>
                <w:i w:val="false"/>
                <w:color w:val="000000"/>
                <w:sz w:val="20"/>
              </w:rPr>
              <w:t>
мәліметтерді Комиссияға ұсыну (P.SS.09.TRN.006)</w:t>
            </w:r>
          </w:p>
        </w:tc>
      </w:tr>
    </w:tbl>
    <w:bookmarkStart w:name="z342" w:id="314"/>
    <w:p>
      <w:pPr>
        <w:spacing w:after="0"/>
        <w:ind w:left="0"/>
        <w:jc w:val="left"/>
      </w:pPr>
      <w:r>
        <w:rPr>
          <w:rFonts w:ascii="Times New Roman"/>
          <w:b/>
          <w:i w:val="false"/>
          <w:color w:val="000000"/>
        </w:rPr>
        <w:t xml:space="preserve"> 4. Жалпы ақпараттық ресурстан мәліметтер алу кезіндегі ақпараттық өзара іс-қимыл</w:t>
      </w:r>
    </w:p>
    <w:bookmarkEnd w:id="314"/>
    <w:bookmarkStart w:name="z343" w:id="315"/>
    <w:p>
      <w:pPr>
        <w:spacing w:after="0"/>
        <w:ind w:left="0"/>
        <w:jc w:val="both"/>
      </w:pPr>
      <w:r>
        <w:rPr>
          <w:rFonts w:ascii="Times New Roman"/>
          <w:b w:val="false"/>
          <w:i w:val="false"/>
          <w:color w:val="000000"/>
          <w:sz w:val="28"/>
        </w:rPr>
        <w:t>
      15. Жалпы ақпараттық ресурстан мәліметтер алу кезіндегі жалпы процестің транзакцияларын орындау схемасы 5-суретте көрсетілген. Жалпы процестің әрбір рәсімі үшін 5-кестеде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Жалпы ақпараттық ресурстан мәліметтер алу кезіндегі жалпы процестің транзакцияларын орындау схемасы</w:t>
      </w:r>
    </w:p>
    <w:bookmarkStart w:name="z345" w:id="316"/>
    <w:p>
      <w:pPr>
        <w:spacing w:after="0"/>
        <w:ind w:left="0"/>
        <w:jc w:val="both"/>
      </w:pPr>
      <w:r>
        <w:rPr>
          <w:rFonts w:ascii="Times New Roman"/>
          <w:b w:val="false"/>
          <w:i w:val="false"/>
          <w:color w:val="000000"/>
          <w:sz w:val="28"/>
        </w:rPr>
        <w:t>
      5-кесте</w:t>
      </w:r>
    </w:p>
    <w:bookmarkEnd w:id="316"/>
    <w:bookmarkStart w:name="z346" w:id="317"/>
    <w:p>
      <w:pPr>
        <w:spacing w:after="0"/>
        <w:ind w:left="0"/>
        <w:jc w:val="left"/>
      </w:pPr>
      <w:r>
        <w:rPr>
          <w:rFonts w:ascii="Times New Roman"/>
          <w:b/>
          <w:i w:val="false"/>
          <w:color w:val="000000"/>
        </w:rPr>
        <w:t xml:space="preserve"> Жалпы ақпараттық ресурстан мәліметтер алу кезіндегі жалпы процесс транзакцияларының тізбесі</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 алу (P.SS.09.PRC.011)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 (P.SS.09.OPR.040);</w:t>
            </w:r>
          </w:p>
          <w:p>
            <w:pPr>
              <w:spacing w:after="20"/>
              <w:ind w:left="20"/>
              <w:jc w:val="both"/>
            </w:pPr>
            <w:r>
              <w:rPr>
                <w:rFonts w:ascii="Times New Roman"/>
                <w:b w:val="false"/>
                <w:i w:val="false"/>
                <w:color w:val="000000"/>
                <w:sz w:val="20"/>
              </w:rPr>
              <w:t>
жалпы ақпараттық ресурстан мәліметтерді қабылдау және өңдеу (P.SS.09.OPR.042)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w:t>
            </w:r>
          </w:p>
          <w:p>
            <w:pPr>
              <w:spacing w:after="20"/>
              <w:ind w:left="20"/>
              <w:jc w:val="both"/>
            </w:pPr>
            <w:r>
              <w:rPr>
                <w:rFonts w:ascii="Times New Roman"/>
                <w:b w:val="false"/>
                <w:i w:val="false"/>
                <w:color w:val="000000"/>
                <w:sz w:val="20"/>
              </w:rPr>
              <w:t>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өңдеу және ұсыну</w:t>
            </w:r>
          </w:p>
          <w:p>
            <w:pPr>
              <w:spacing w:after="20"/>
              <w:ind w:left="20"/>
              <w:jc w:val="both"/>
            </w:pPr>
            <w:r>
              <w:rPr>
                <w:rFonts w:ascii="Times New Roman"/>
                <w:b w:val="false"/>
                <w:i w:val="false"/>
                <w:color w:val="000000"/>
                <w:sz w:val="20"/>
              </w:rPr>
              <w:t>
(P.SS.09.OPR.041)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жоқ;</w:t>
            </w:r>
          </w:p>
          <w:p>
            <w:pPr>
              <w:spacing w:after="20"/>
              <w:ind w:left="20"/>
              <w:jc w:val="both"/>
            </w:pPr>
            <w:r>
              <w:rPr>
                <w:rFonts w:ascii="Times New Roman"/>
                <w:b w:val="false"/>
                <w:i w:val="false"/>
                <w:color w:val="000000"/>
                <w:sz w:val="20"/>
              </w:rPr>
              <w:t>
уақытша санитариялық шара туралы мәліметтер (P.SS.09.BEN.001):</w:t>
            </w:r>
          </w:p>
          <w:p>
            <w:pPr>
              <w:spacing w:after="20"/>
              <w:ind w:left="20"/>
              <w:jc w:val="both"/>
            </w:pPr>
            <w:r>
              <w:rPr>
                <w:rFonts w:ascii="Times New Roman"/>
                <w:b w:val="false"/>
                <w:i w:val="false"/>
                <w:color w:val="000000"/>
                <w:sz w:val="20"/>
              </w:rPr>
              <w:t>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 алу (P.SS.09.TRN.007)</w:t>
            </w:r>
          </w:p>
        </w:tc>
      </w:tr>
    </w:tbl>
    <w:bookmarkStart w:name="z347" w:id="318"/>
    <w:p>
      <w:pPr>
        <w:spacing w:after="0"/>
        <w:ind w:left="0"/>
        <w:jc w:val="left"/>
      </w:pPr>
      <w:r>
        <w:rPr>
          <w:rFonts w:ascii="Times New Roman"/>
          <w:b/>
          <w:i w:val="false"/>
          <w:color w:val="000000"/>
        </w:rPr>
        <w:t xml:space="preserve"> VІ. Жалпы процесс хабарларының сипаттамасы</w:t>
      </w:r>
    </w:p>
    <w:bookmarkEnd w:id="318"/>
    <w:bookmarkStart w:name="z348" w:id="319"/>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хабарларының тізбесі 6-кестеде келтірілген. Хабар құрамындағы деректер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6-кестенің 3-бағанының мәні бойынша белгіленеді.</w:t>
      </w:r>
    </w:p>
    <w:bookmarkEnd w:id="319"/>
    <w:bookmarkStart w:name="z349" w:id="320"/>
    <w:p>
      <w:pPr>
        <w:spacing w:after="0"/>
        <w:ind w:left="0"/>
        <w:jc w:val="both"/>
      </w:pPr>
      <w:r>
        <w:rPr>
          <w:rFonts w:ascii="Times New Roman"/>
          <w:b w:val="false"/>
          <w:i w:val="false"/>
          <w:color w:val="000000"/>
          <w:sz w:val="28"/>
        </w:rPr>
        <w:t>
      6-кесте</w:t>
      </w:r>
    </w:p>
    <w:bookmarkEnd w:id="320"/>
    <w:bookmarkStart w:name="z350" w:id="321"/>
    <w:p>
      <w:pPr>
        <w:spacing w:after="0"/>
        <w:ind w:left="0"/>
        <w:jc w:val="left"/>
      </w:pPr>
      <w:r>
        <w:rPr>
          <w:rFonts w:ascii="Times New Roman"/>
          <w:b/>
          <w:i w:val="false"/>
          <w:color w:val="000000"/>
        </w:rPr>
        <w:t xml:space="preserve"> Жалпы процесс хабарларының тізбесі</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 туралы қосымша мәліметтерді сұратуы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 (R.SM.SS.09.002)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P.SS.09.MSG.007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қосымша уақытша санитариялық шара туралы мәліметтерді Комиссияға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уақытша санитариялық шаралар туралы қосымша мәліметтер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жағдайы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351" w:id="322"/>
    <w:p>
      <w:pPr>
        <w:spacing w:after="0"/>
        <w:ind w:left="0"/>
        <w:jc w:val="left"/>
      </w:pPr>
      <w:r>
        <w:rPr>
          <w:rFonts w:ascii="Times New Roman"/>
          <w:b/>
          <w:i w:val="false"/>
          <w:color w:val="000000"/>
        </w:rPr>
        <w:t xml:space="preserve"> VІІ. Жалпы процесс транзакцияларының сипаттамасы</w:t>
      </w:r>
    </w:p>
    <w:bookmarkEnd w:id="322"/>
    <w:bookmarkStart w:name="z352" w:id="323"/>
    <w:p>
      <w:pPr>
        <w:spacing w:after="0"/>
        <w:ind w:left="0"/>
        <w:jc w:val="left"/>
      </w:pPr>
      <w:r>
        <w:rPr>
          <w:rFonts w:ascii="Times New Roman"/>
          <w:b/>
          <w:i w:val="false"/>
          <w:color w:val="000000"/>
        </w:rPr>
        <w:t xml:space="preserve"> 1. Жалпы процесс транзакциясы "Представление в Комиссию сведений о введении временной санитарной меры" (P.SS.09.TRN.001)</w:t>
      </w:r>
    </w:p>
    <w:bookmarkEnd w:id="323"/>
    <w:bookmarkStart w:name="z353" w:id="324"/>
    <w:p>
      <w:pPr>
        <w:spacing w:after="0"/>
        <w:ind w:left="0"/>
        <w:jc w:val="both"/>
      </w:pPr>
      <w:r>
        <w:rPr>
          <w:rFonts w:ascii="Times New Roman"/>
          <w:b w:val="false"/>
          <w:i w:val="false"/>
          <w:color w:val="000000"/>
          <w:sz w:val="28"/>
        </w:rPr>
        <w:t>
      17. "Уақытша санитариялық шараны енгізу туралы мәліметтерді Комиссияға ұсыну" (P. SS.09.TRN.001) жалпы процесс транзакциясы бастамашының респондентке жалпы ақпараттық ресурсты қалыптастыру және жүргізу үшін уақытша санитариялық шара енгізу туралы мәліметтерді беруі үшін орындалады. Көрсетілген жалпы процестің транзакциясының схемасы 6-суретте көрсетілген. Жалпы процестің транзакция параметрлері 7-кестеде келтірілген.</w:t>
      </w:r>
    </w:p>
    <w:bookmarkEnd w:id="3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25"/>
    <w:p>
      <w:pPr>
        <w:spacing w:after="0"/>
        <w:ind w:left="0"/>
        <w:jc w:val="both"/>
      </w:pPr>
      <w:r>
        <w:rPr>
          <w:rFonts w:ascii="Times New Roman"/>
          <w:b w:val="false"/>
          <w:i w:val="false"/>
          <w:color w:val="000000"/>
          <w:sz w:val="28"/>
        </w:rPr>
        <w:t xml:space="preserve">
      6-сурет. "Уақытша санитариялық шараны енгізу туралы мәліметтерді Комиссияға ұсыну" (P.SS.09.TRN.001) жалпы процесінің транзакциясын орындау схемасы </w:t>
      </w:r>
    </w:p>
    <w:bookmarkEnd w:id="325"/>
    <w:bookmarkStart w:name="z355" w:id="326"/>
    <w:p>
      <w:pPr>
        <w:spacing w:after="0"/>
        <w:ind w:left="0"/>
        <w:jc w:val="both"/>
      </w:pPr>
      <w:r>
        <w:rPr>
          <w:rFonts w:ascii="Times New Roman"/>
          <w:b w:val="false"/>
          <w:i w:val="false"/>
          <w:color w:val="000000"/>
          <w:sz w:val="28"/>
        </w:rPr>
        <w:t>
      7-кесте</w:t>
      </w:r>
    </w:p>
    <w:bookmarkEnd w:id="326"/>
    <w:bookmarkStart w:name="z356" w:id="327"/>
    <w:p>
      <w:pPr>
        <w:spacing w:after="0"/>
        <w:ind w:left="0"/>
        <w:jc w:val="left"/>
      </w:pPr>
      <w:r>
        <w:rPr>
          <w:rFonts w:ascii="Times New Roman"/>
          <w:b/>
          <w:i w:val="false"/>
          <w:color w:val="000000"/>
        </w:rPr>
        <w:t xml:space="preserve"> "Уақытша санитариялық шараны енгізу туралы мәліметтерді Комиссияға ұсыну" (P.SS.09.TRN.001) жалпы процесі транзакциясының сипаттамасы</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енгізу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алуды растау уақыты өңдеуге қабылдауды растау уақыты жауап күту уақыты авторлау белгісі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xml:space="preserve">
4 сағат </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w:t>
            </w:r>
          </w:p>
          <w:p>
            <w:pPr>
              <w:spacing w:after="20"/>
              <w:ind w:left="20"/>
              <w:jc w:val="both"/>
            </w:pPr>
            <w:r>
              <w:rPr>
                <w:rFonts w:ascii="Times New Roman"/>
                <w:b w:val="false"/>
                <w:i w:val="false"/>
                <w:color w:val="000000"/>
                <w:sz w:val="20"/>
              </w:rPr>
              <w:t>
(P.SS.09.MSG.001)</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(P.SS.09.MSG.004)</w:t>
            </w:r>
          </w:p>
          <w:p>
            <w:pPr>
              <w:spacing w:after="20"/>
              <w:ind w:left="20"/>
              <w:jc w:val="both"/>
            </w:pPr>
            <w:r>
              <w:rPr>
                <w:rFonts w:ascii="Times New Roman"/>
                <w:b w:val="false"/>
                <w:i w:val="false"/>
                <w:color w:val="000000"/>
                <w:sz w:val="20"/>
              </w:rPr>
              <w:t>
–</w:t>
            </w:r>
          </w:p>
        </w:tc>
      </w:tr>
    </w:tbl>
    <w:bookmarkStart w:name="z357" w:id="328"/>
    <w:p>
      <w:pPr>
        <w:spacing w:after="0"/>
        <w:ind w:left="0"/>
        <w:jc w:val="left"/>
      </w:pPr>
      <w:r>
        <w:rPr>
          <w:rFonts w:ascii="Times New Roman"/>
          <w:b/>
          <w:i w:val="false"/>
          <w:color w:val="000000"/>
        </w:rPr>
        <w:t xml:space="preserve"> 2. "Уақытша санитариялық шараның өзгеруі туралы мәліметтерді Комиссияға ұсыну" (P.SS.09.TRN.002) жалпы процесс транзакциясы</w:t>
      </w:r>
    </w:p>
    <w:bookmarkEnd w:id="328"/>
    <w:bookmarkStart w:name="z358" w:id="329"/>
    <w:p>
      <w:pPr>
        <w:spacing w:after="0"/>
        <w:ind w:left="0"/>
        <w:jc w:val="both"/>
      </w:pPr>
      <w:r>
        <w:rPr>
          <w:rFonts w:ascii="Times New Roman"/>
          <w:b w:val="false"/>
          <w:i w:val="false"/>
          <w:color w:val="000000"/>
          <w:sz w:val="28"/>
        </w:rPr>
        <w:t>
      18. "Уақытша санитариялық шараның өзгеруі туралы мәліметтерді комиссияға ұсыну" (P. SS.09.TRN.002) жалпы процесінің транзакциясы бастамашының респондентке жалпы ақпараттық ресурсты қалыптастыру және жүргізу үшін уақытша санитариялық шараның өзгеруі туралы мәліметтерді беру үшін орындалады. Көрсетілген жалпы процестің транзакциясының схемасы 7-суретте көрсетілген. Жалпы процестің транзакция параметрлері 8-кестеде келтірілген.</w:t>
      </w:r>
    </w:p>
    <w:bookmarkEnd w:id="3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30"/>
    <w:p>
      <w:pPr>
        <w:spacing w:after="0"/>
        <w:ind w:left="0"/>
        <w:jc w:val="both"/>
      </w:pPr>
      <w:r>
        <w:rPr>
          <w:rFonts w:ascii="Times New Roman"/>
          <w:b w:val="false"/>
          <w:i w:val="false"/>
          <w:color w:val="000000"/>
          <w:sz w:val="28"/>
        </w:rPr>
        <w:t xml:space="preserve">
      7-сурет. "Уақытша санитариялық шараның өзгеруі туралы мәліметтерді Комиссияға ұсыну" (P.SS.09.TRN.002) жалпы процесінің транзакциясын орындау схемасы </w:t>
      </w:r>
    </w:p>
    <w:bookmarkEnd w:id="330"/>
    <w:bookmarkStart w:name="z360" w:id="331"/>
    <w:p>
      <w:pPr>
        <w:spacing w:after="0"/>
        <w:ind w:left="0"/>
        <w:jc w:val="both"/>
      </w:pPr>
      <w:r>
        <w:rPr>
          <w:rFonts w:ascii="Times New Roman"/>
          <w:b w:val="false"/>
          <w:i w:val="false"/>
          <w:color w:val="000000"/>
          <w:sz w:val="28"/>
        </w:rPr>
        <w:t>
      8-кесте</w:t>
      </w:r>
    </w:p>
    <w:bookmarkEnd w:id="331"/>
    <w:bookmarkStart w:name="z361" w:id="332"/>
    <w:p>
      <w:pPr>
        <w:spacing w:after="0"/>
        <w:ind w:left="0"/>
        <w:jc w:val="left"/>
      </w:pPr>
      <w:r>
        <w:rPr>
          <w:rFonts w:ascii="Times New Roman"/>
          <w:b/>
          <w:i w:val="false"/>
          <w:color w:val="000000"/>
        </w:rPr>
        <w:t xml:space="preserve"> "Уақытша санитариялық шараның өзгеруі туралы мәліметтерді Комиссияға ұсыну" (P.SS.09.TRN.002) жалпы процесі транзакциясының сипаттамасы</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өзгеруі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xml:space="preserve">
авторлау белгісі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4 сағат</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уақытша санитариялық шараның өзгеруі туралы мәліметтер (P.SS.09.MSG.002)</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(P.SS.09.MSG.002)</w:t>
            </w:r>
          </w:p>
          <w:p>
            <w:pPr>
              <w:spacing w:after="20"/>
              <w:ind w:left="20"/>
              <w:jc w:val="both"/>
            </w:pPr>
            <w:r>
              <w:rPr>
                <w:rFonts w:ascii="Times New Roman"/>
                <w:b w:val="false"/>
                <w:i w:val="false"/>
                <w:color w:val="000000"/>
                <w:sz w:val="20"/>
              </w:rPr>
              <w:t>
жоқ (P.SS.09.MSG.004)</w:t>
            </w:r>
          </w:p>
          <w:p>
            <w:pPr>
              <w:spacing w:after="20"/>
              <w:ind w:left="20"/>
              <w:jc w:val="both"/>
            </w:pPr>
            <w:r>
              <w:rPr>
                <w:rFonts w:ascii="Times New Roman"/>
                <w:b w:val="false"/>
                <w:i w:val="false"/>
                <w:color w:val="000000"/>
                <w:sz w:val="20"/>
              </w:rPr>
              <w:t>
–</w:t>
            </w:r>
          </w:p>
        </w:tc>
      </w:tr>
    </w:tbl>
    <w:bookmarkStart w:name="z362" w:id="333"/>
    <w:p>
      <w:pPr>
        <w:spacing w:after="0"/>
        <w:ind w:left="0"/>
        <w:jc w:val="left"/>
      </w:pPr>
      <w:r>
        <w:rPr>
          <w:rFonts w:ascii="Times New Roman"/>
          <w:b/>
          <w:i w:val="false"/>
          <w:color w:val="000000"/>
        </w:rPr>
        <w:t xml:space="preserve"> 3. "Уақытша санитариялық шараның күшін жою туралы мәліметтерді Комиссияға ұсыну" (P.SS.09.TRN.003) жалпы процесінің транзакциясы</w:t>
      </w:r>
    </w:p>
    <w:bookmarkEnd w:id="333"/>
    <w:bookmarkStart w:name="z363" w:id="334"/>
    <w:p>
      <w:pPr>
        <w:spacing w:after="0"/>
        <w:ind w:left="0"/>
        <w:jc w:val="both"/>
      </w:pPr>
      <w:r>
        <w:rPr>
          <w:rFonts w:ascii="Times New Roman"/>
          <w:b w:val="false"/>
          <w:i w:val="false"/>
          <w:color w:val="000000"/>
          <w:sz w:val="28"/>
        </w:rPr>
        <w:t>
      19. "Уақытша санитариялық шараның күшін жою туралы мәліметтерді комиссияға ұсыну" (P. SS.09.TRN.003) жалпы процесінің транзакциясы бастамашының респондентке жалпы ақпараттық ресурсты қалыптастыру және жүргізу үшін уақытша санитариялық шараның күшін жою туралы мәліметтерді беруі үшін орындалады. Көрсетілген жалпы процестің транзакциясының схемасы 8-суретте көрсетілген. Жалпы процесінің транзакциясының параметрлері 9-кестеде келтірілген.</w:t>
      </w:r>
    </w:p>
    <w:bookmarkEnd w:id="3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35"/>
    <w:p>
      <w:pPr>
        <w:spacing w:after="0"/>
        <w:ind w:left="0"/>
        <w:jc w:val="both"/>
      </w:pPr>
      <w:r>
        <w:rPr>
          <w:rFonts w:ascii="Times New Roman"/>
          <w:b w:val="false"/>
          <w:i w:val="false"/>
          <w:color w:val="000000"/>
          <w:sz w:val="28"/>
        </w:rPr>
        <w:t xml:space="preserve">
      8-сурет. "Уақытша санитариялық шараның күшін жою туралы мәліметтерді Комиссияға ұсыну" (P.SS.09.TRN.003) жалпы процесінің транзакциясын орындау схемасы </w:t>
      </w:r>
    </w:p>
    <w:bookmarkEnd w:id="335"/>
    <w:bookmarkStart w:name="z365" w:id="336"/>
    <w:p>
      <w:pPr>
        <w:spacing w:after="0"/>
        <w:ind w:left="0"/>
        <w:jc w:val="both"/>
      </w:pPr>
      <w:r>
        <w:rPr>
          <w:rFonts w:ascii="Times New Roman"/>
          <w:b w:val="false"/>
          <w:i w:val="false"/>
          <w:color w:val="000000"/>
          <w:sz w:val="28"/>
        </w:rPr>
        <w:t>
      9-кесте</w:t>
      </w:r>
    </w:p>
    <w:bookmarkEnd w:id="336"/>
    <w:bookmarkStart w:name="z366" w:id="337"/>
    <w:p>
      <w:pPr>
        <w:spacing w:after="0"/>
        <w:ind w:left="0"/>
        <w:jc w:val="left"/>
      </w:pPr>
      <w:r>
        <w:rPr>
          <w:rFonts w:ascii="Times New Roman"/>
          <w:b/>
          <w:i w:val="false"/>
          <w:color w:val="000000"/>
        </w:rPr>
        <w:t xml:space="preserve"> "Уақытша санитариялық шараның күшін жою туралы мәліметтерді Комиссияға ұсыну" (P.SS.09.TRN.003) жалпы процесі транзакциясының сипаттамасы </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шараның күшін жою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авторлау белгісіқайталаулар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4 сағат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уақытша санитариялық шараның күшін жою туралы мәліметтер</w:t>
            </w:r>
          </w:p>
          <w:p>
            <w:pPr>
              <w:spacing w:after="20"/>
              <w:ind w:left="20"/>
              <w:jc w:val="both"/>
            </w:pPr>
            <w:r>
              <w:rPr>
                <w:rFonts w:ascii="Times New Roman"/>
                <w:b w:val="false"/>
                <w:i w:val="false"/>
                <w:color w:val="000000"/>
                <w:sz w:val="20"/>
              </w:rPr>
              <w:t>
(P.SS.09.MSG.003)</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(P.SS.09.MSG.003)</w:t>
            </w:r>
          </w:p>
          <w:p>
            <w:pPr>
              <w:spacing w:after="20"/>
              <w:ind w:left="20"/>
              <w:jc w:val="both"/>
            </w:pPr>
            <w:r>
              <w:rPr>
                <w:rFonts w:ascii="Times New Roman"/>
                <w:b w:val="false"/>
                <w:i w:val="false"/>
                <w:color w:val="000000"/>
                <w:sz w:val="20"/>
              </w:rPr>
              <w:t>
жоқ (P.SS.09.MSG.004)</w:t>
            </w:r>
          </w:p>
          <w:p>
            <w:pPr>
              <w:spacing w:after="20"/>
              <w:ind w:left="20"/>
              <w:jc w:val="both"/>
            </w:pPr>
            <w:r>
              <w:rPr>
                <w:rFonts w:ascii="Times New Roman"/>
                <w:b w:val="false"/>
                <w:i w:val="false"/>
                <w:color w:val="000000"/>
                <w:sz w:val="20"/>
              </w:rPr>
              <w:t>
–</w:t>
            </w:r>
          </w:p>
        </w:tc>
      </w:tr>
    </w:tbl>
    <w:bookmarkStart w:name="z367" w:id="338"/>
    <w:p>
      <w:pPr>
        <w:spacing w:after="0"/>
        <w:ind w:left="0"/>
        <w:jc w:val="left"/>
      </w:pPr>
      <w:r>
        <w:rPr>
          <w:rFonts w:ascii="Times New Roman"/>
          <w:b/>
          <w:i w:val="false"/>
          <w:color w:val="000000"/>
        </w:rPr>
        <w:t xml:space="preserve"> 4. Жалпы процесінің транзакциясы "Представление в Комиссию сведений о результатах рассмотрения временной санитарной меры" (P.SS.09.TRN.004)</w:t>
      </w:r>
    </w:p>
    <w:bookmarkEnd w:id="338"/>
    <w:bookmarkStart w:name="z368" w:id="339"/>
    <w:p>
      <w:pPr>
        <w:spacing w:after="0"/>
        <w:ind w:left="0"/>
        <w:jc w:val="both"/>
      </w:pPr>
      <w:r>
        <w:rPr>
          <w:rFonts w:ascii="Times New Roman"/>
          <w:b w:val="false"/>
          <w:i w:val="false"/>
          <w:color w:val="000000"/>
          <w:sz w:val="28"/>
        </w:rPr>
        <w:t xml:space="preserve">
      20. "Уақытша санитариялық шараны қарау нәтижелері туралы мәліметтерді комиссияға ұсыну" (P. SS.09.TRN.004) жалпы процесінің транзакциясы бастамашы респондентке уақытша санитариялық шараны қарау нәтижелері туралы мәліметтерді беру үшін орындалады. Көрсетілген жалпы процестің транзакциясының схемасы 9-суретте көрсетілген. Жалпы процесінің транзакциясының параметрлері 10-кестеде келтірілген. </w:t>
      </w:r>
    </w:p>
    <w:bookmarkEnd w:id="3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40"/>
    <w:p>
      <w:pPr>
        <w:spacing w:after="0"/>
        <w:ind w:left="0"/>
        <w:jc w:val="both"/>
      </w:pPr>
      <w:r>
        <w:rPr>
          <w:rFonts w:ascii="Times New Roman"/>
          <w:b w:val="false"/>
          <w:i w:val="false"/>
          <w:color w:val="000000"/>
          <w:sz w:val="28"/>
        </w:rPr>
        <w:t xml:space="preserve">
      9-сурет. "Уақытша санитариялық шараны қарау нәтижелері туралы мәліметтерді Комиссияға ұсыну" (P.SS.09.TRN.004) жалпы процесінің транзакциясын орындау схемасы </w:t>
      </w:r>
    </w:p>
    <w:bookmarkEnd w:id="340"/>
    <w:bookmarkStart w:name="z370" w:id="341"/>
    <w:p>
      <w:pPr>
        <w:spacing w:after="0"/>
        <w:ind w:left="0"/>
        <w:jc w:val="both"/>
      </w:pPr>
      <w:r>
        <w:rPr>
          <w:rFonts w:ascii="Times New Roman"/>
          <w:b w:val="false"/>
          <w:i w:val="false"/>
          <w:color w:val="000000"/>
          <w:sz w:val="28"/>
        </w:rPr>
        <w:t>
      10-кесте</w:t>
      </w:r>
    </w:p>
    <w:bookmarkEnd w:id="341"/>
    <w:bookmarkStart w:name="z371" w:id="342"/>
    <w:p>
      <w:pPr>
        <w:spacing w:after="0"/>
        <w:ind w:left="0"/>
        <w:jc w:val="left"/>
      </w:pPr>
      <w:r>
        <w:rPr>
          <w:rFonts w:ascii="Times New Roman"/>
          <w:b/>
          <w:i w:val="false"/>
          <w:color w:val="000000"/>
        </w:rPr>
        <w:t xml:space="preserve"> "Уақытша санитариялық шараны қарау нәтижелері туралы мәліметтерді Комиссияға ұсыну" (P.SS.09.TRN.004) жалпы процесі транзакциясының сипаттамасы</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Комиссияға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шараны қарау нәтижелері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қарау нәтижелері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авторлау белгісіқайталаулар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сағат</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(P.SS.09.MSG.005)</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(P.SS.09.MSG.004)</w:t>
            </w:r>
          </w:p>
          <w:p>
            <w:pPr>
              <w:spacing w:after="20"/>
              <w:ind w:left="20"/>
              <w:jc w:val="both"/>
            </w:pPr>
            <w:r>
              <w:rPr>
                <w:rFonts w:ascii="Times New Roman"/>
                <w:b w:val="false"/>
                <w:i w:val="false"/>
                <w:color w:val="000000"/>
                <w:sz w:val="20"/>
              </w:rPr>
              <w:t>
–</w:t>
            </w:r>
          </w:p>
        </w:tc>
      </w:tr>
    </w:tbl>
    <w:bookmarkStart w:name="z372" w:id="343"/>
    <w:p>
      <w:pPr>
        <w:spacing w:after="0"/>
        <w:ind w:left="0"/>
        <w:jc w:val="left"/>
      </w:pPr>
      <w:r>
        <w:rPr>
          <w:rFonts w:ascii="Times New Roman"/>
          <w:b/>
          <w:i w:val="false"/>
          <w:color w:val="000000"/>
        </w:rPr>
        <w:t xml:space="preserve"> 5. "Уақытша санитариялық шара туралы қосымша мәліметтерді ұсынуға комиссияның сұрау салуы" жалпы процесінің транзакциясы (P.SS.09.TRN.005)</w:t>
      </w:r>
    </w:p>
    <w:bookmarkEnd w:id="343"/>
    <w:bookmarkStart w:name="z373" w:id="344"/>
    <w:p>
      <w:pPr>
        <w:spacing w:after="0"/>
        <w:ind w:left="0"/>
        <w:jc w:val="both"/>
      </w:pPr>
      <w:r>
        <w:rPr>
          <w:rFonts w:ascii="Times New Roman"/>
          <w:b w:val="false"/>
          <w:i w:val="false"/>
          <w:color w:val="000000"/>
          <w:sz w:val="28"/>
        </w:rPr>
        <w:t>
      21. "Комиссияның уақытша санитариялық шара туралы қосымша мәліметтерді ұсынуға сұрау салуы" (P. SS.09.TRN.005) жалпы процесінің транзакциясы бастамашының респондентке уақытша санитариялық шара туралы қосымша мәліметтер ұсынуға сұрау салу беруі үшін орындалады. Көрсетілген жалпы процестің транзакциясының схемасы 10 суретте көрсетілген. Жалпы процесінің транзакциясының параметрлері 11-кестеде келтірілген.</w:t>
      </w:r>
    </w:p>
    <w:bookmarkEnd w:id="3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45"/>
    <w:p>
      <w:pPr>
        <w:spacing w:after="0"/>
        <w:ind w:left="0"/>
        <w:jc w:val="both"/>
      </w:pPr>
      <w:r>
        <w:rPr>
          <w:rFonts w:ascii="Times New Roman"/>
          <w:b w:val="false"/>
          <w:i w:val="false"/>
          <w:color w:val="000000"/>
          <w:sz w:val="28"/>
        </w:rPr>
        <w:t xml:space="preserve">
      10-сурет. "Уақытша санитариялық шара туралы қосымша мәліметтерді ұсынуға Комиссияның сұрау салуы" (P.SS.09.TRN.005) жалпы процесінің транзакциясын орындау схемасы </w:t>
      </w:r>
    </w:p>
    <w:bookmarkEnd w:id="345"/>
    <w:bookmarkStart w:name="z375" w:id="346"/>
    <w:p>
      <w:pPr>
        <w:spacing w:after="0"/>
        <w:ind w:left="0"/>
        <w:jc w:val="both"/>
      </w:pPr>
      <w:r>
        <w:rPr>
          <w:rFonts w:ascii="Times New Roman"/>
          <w:b w:val="false"/>
          <w:i w:val="false"/>
          <w:color w:val="000000"/>
          <w:sz w:val="28"/>
        </w:rPr>
        <w:t>
      11-кесте</w:t>
      </w:r>
    </w:p>
    <w:bookmarkEnd w:id="346"/>
    <w:bookmarkStart w:name="z376" w:id="347"/>
    <w:p>
      <w:pPr>
        <w:spacing w:after="0"/>
        <w:ind w:left="0"/>
        <w:jc w:val="left"/>
      </w:pPr>
      <w:r>
        <w:rPr>
          <w:rFonts w:ascii="Times New Roman"/>
          <w:b/>
          <w:i w:val="false"/>
          <w:color w:val="000000"/>
        </w:rPr>
        <w:t xml:space="preserve"> "Уақытша санитариялық шара туралы қосымша мәліметтерді ұсынуға Комиссияның сұрау салуы" (P.SS.09.TRN.005) жалпы процесі транзакциясының сипаттамасы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Комиссияның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сұратылды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авторлау белгісіқайталаулар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4 сағат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Комиссияның уақытша санитариялық шара туралы қосымша мәліметтерді сұратуы (P.SS.09.MSG.006)</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xml:space="preserve">
ЭЦҚ белгісі </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p>
        </w:tc>
      </w:tr>
    </w:tbl>
    <w:bookmarkStart w:name="z377" w:id="348"/>
    <w:p>
      <w:pPr>
        <w:spacing w:after="0"/>
        <w:ind w:left="0"/>
        <w:jc w:val="left"/>
      </w:pPr>
      <w:r>
        <w:rPr>
          <w:rFonts w:ascii="Times New Roman"/>
          <w:b/>
          <w:i w:val="false"/>
          <w:color w:val="000000"/>
        </w:rPr>
        <w:t xml:space="preserve"> 6. "Уақытша санитариялық шара туралы қосымша мәліметтерді Комиссияға ұсыну" (P.SS.09.TRN.006) жалпы процесінің транзакциясы</w:t>
      </w:r>
    </w:p>
    <w:bookmarkEnd w:id="348"/>
    <w:bookmarkStart w:name="z378" w:id="349"/>
    <w:p>
      <w:pPr>
        <w:spacing w:after="0"/>
        <w:ind w:left="0"/>
        <w:jc w:val="both"/>
      </w:pPr>
      <w:r>
        <w:rPr>
          <w:rFonts w:ascii="Times New Roman"/>
          <w:b w:val="false"/>
          <w:i w:val="false"/>
          <w:color w:val="000000"/>
          <w:sz w:val="28"/>
        </w:rPr>
        <w:t xml:space="preserve">
      22. "Уақытша санитариялық шара туралы қосымша мәліметтерді Комиссияға ұсыну" (P. SS.09.TRN.006) жалпы процесінің транзакциясы сұрау салу бойынша уақытша санитариялық шара туралы қосымша мәліметтерді респондентке беру үшін орындалады. Көрсетілген жалпы процестің транзакциясының схемасы 11-суретте көрсетілген. Жалпы процесінің транзакциясының параметрлері 12-кестеде келтірілген. </w:t>
      </w:r>
    </w:p>
    <w:bookmarkEnd w:id="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50"/>
    <w:p>
      <w:pPr>
        <w:spacing w:after="0"/>
        <w:ind w:left="0"/>
        <w:jc w:val="both"/>
      </w:pPr>
      <w:r>
        <w:rPr>
          <w:rFonts w:ascii="Times New Roman"/>
          <w:b w:val="false"/>
          <w:i w:val="false"/>
          <w:color w:val="000000"/>
          <w:sz w:val="28"/>
        </w:rPr>
        <w:t xml:space="preserve">
      11-сурет. "Комиссияға уақытша санитариялық шара туралы қосымша мәліметтерді ұсыну" (P.SS.09.TRN.006) жалпы процесінің транзакциясын орындау схемасы </w:t>
      </w:r>
    </w:p>
    <w:bookmarkEnd w:id="350"/>
    <w:bookmarkStart w:name="z380" w:id="351"/>
    <w:p>
      <w:pPr>
        <w:spacing w:after="0"/>
        <w:ind w:left="0"/>
        <w:jc w:val="both"/>
      </w:pPr>
      <w:r>
        <w:rPr>
          <w:rFonts w:ascii="Times New Roman"/>
          <w:b w:val="false"/>
          <w:i w:val="false"/>
          <w:color w:val="000000"/>
          <w:sz w:val="28"/>
        </w:rPr>
        <w:t>
      12-кесте</w:t>
      </w:r>
    </w:p>
    <w:bookmarkEnd w:id="351"/>
    <w:bookmarkStart w:name="z381" w:id="352"/>
    <w:p>
      <w:pPr>
        <w:spacing w:after="0"/>
        <w:ind w:left="0"/>
        <w:jc w:val="left"/>
      </w:pPr>
      <w:r>
        <w:rPr>
          <w:rFonts w:ascii="Times New Roman"/>
          <w:b/>
          <w:i w:val="false"/>
          <w:color w:val="000000"/>
        </w:rPr>
        <w:t xml:space="preserve"> "Уақытша санитариялық шара туралы қосымша мәліметтерді Комиссияға ұсыну" (P.SS.09.TRN.006) жалпы процесі транзакциясының сипаттамасы</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Комиссияға ұсыну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Комиссияға жіберу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уақытша санитариялық шара туралы қосымша мәліметтерді қабылдауы және өңдеуі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өңделді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авторлау белгісіқайталаулар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сағат</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 хабар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мәліметтердің жоқтығы туралы хабарлама</w:t>
            </w:r>
          </w:p>
          <w:p>
            <w:pPr>
              <w:spacing w:after="20"/>
              <w:ind w:left="20"/>
              <w:jc w:val="both"/>
            </w:pPr>
            <w:r>
              <w:rPr>
                <w:rFonts w:ascii="Times New Roman"/>
                <w:b w:val="false"/>
                <w:i w:val="false"/>
                <w:color w:val="000000"/>
                <w:sz w:val="20"/>
              </w:rPr>
              <w:t>
(P.SS.09.MSG.010)</w:t>
            </w:r>
          </w:p>
          <w:p>
            <w:pPr>
              <w:spacing w:after="20"/>
              <w:ind w:left="20"/>
              <w:jc w:val="both"/>
            </w:pPr>
            <w:r>
              <w:rPr>
                <w:rFonts w:ascii="Times New Roman"/>
                <w:b w:val="false"/>
                <w:i w:val="false"/>
                <w:color w:val="000000"/>
                <w:sz w:val="20"/>
              </w:rPr>
              <w:t>
Комиссияға уақытша санитариялық шара туралы мәліметтер қосымша мәліметтер (P.SS.09.MSG.007)</w:t>
            </w:r>
          </w:p>
          <w:p>
            <w:pPr>
              <w:spacing w:after="20"/>
              <w:ind w:left="20"/>
              <w:jc w:val="both"/>
            </w:pPr>
            <w:r>
              <w:rPr>
                <w:rFonts w:ascii="Times New Roman"/>
                <w:b w:val="false"/>
                <w:i w:val="false"/>
                <w:color w:val="000000"/>
                <w:sz w:val="20"/>
              </w:rPr>
              <w:t>
өңдеу нәтижесі туралы хабарлама</w:t>
            </w:r>
          </w:p>
          <w:p>
            <w:pPr>
              <w:spacing w:after="20"/>
              <w:ind w:left="20"/>
              <w:jc w:val="both"/>
            </w:pPr>
            <w:r>
              <w:rPr>
                <w:rFonts w:ascii="Times New Roman"/>
                <w:b w:val="false"/>
                <w:i w:val="false"/>
                <w:color w:val="000000"/>
                <w:sz w:val="20"/>
              </w:rPr>
              <w:t>
(P.SS.09.MSG.004)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электрондық құжатты қате ЭЦҚ-мен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(P.SS.09.MSG.010, P.SS.09.MSG.007)</w:t>
            </w:r>
          </w:p>
          <w:p>
            <w:pPr>
              <w:spacing w:after="20"/>
              <w:ind w:left="20"/>
              <w:jc w:val="both"/>
            </w:pPr>
            <w:r>
              <w:rPr>
                <w:rFonts w:ascii="Times New Roman"/>
                <w:b w:val="false"/>
                <w:i w:val="false"/>
                <w:color w:val="000000"/>
                <w:sz w:val="20"/>
              </w:rPr>
              <w:t>
жоқ (P.SS.09.MSG.004)</w:t>
            </w:r>
          </w:p>
          <w:p>
            <w:pPr>
              <w:spacing w:after="20"/>
              <w:ind w:left="20"/>
              <w:jc w:val="both"/>
            </w:pPr>
            <w:r>
              <w:rPr>
                <w:rFonts w:ascii="Times New Roman"/>
                <w:b w:val="false"/>
                <w:i w:val="false"/>
                <w:color w:val="000000"/>
                <w:sz w:val="20"/>
              </w:rPr>
              <w:t>
–</w:t>
            </w:r>
          </w:p>
        </w:tc>
      </w:tr>
    </w:tbl>
    <w:bookmarkStart w:name="z382" w:id="353"/>
    <w:p>
      <w:pPr>
        <w:spacing w:after="0"/>
        <w:ind w:left="0"/>
        <w:jc w:val="left"/>
      </w:pPr>
      <w:r>
        <w:rPr>
          <w:rFonts w:ascii="Times New Roman"/>
          <w:b/>
          <w:i w:val="false"/>
          <w:color w:val="000000"/>
        </w:rPr>
        <w:t xml:space="preserve"> 7. "Жалпы ақпараттық ресурстан мәліметтер алу" (P.SS.09.TRN.007) жалпы процесінің транзакциясы</w:t>
      </w:r>
    </w:p>
    <w:bookmarkEnd w:id="353"/>
    <w:bookmarkStart w:name="z383" w:id="354"/>
    <w:p>
      <w:pPr>
        <w:spacing w:after="0"/>
        <w:ind w:left="0"/>
        <w:jc w:val="both"/>
      </w:pPr>
      <w:r>
        <w:rPr>
          <w:rFonts w:ascii="Times New Roman"/>
          <w:b w:val="false"/>
          <w:i w:val="false"/>
          <w:color w:val="000000"/>
          <w:sz w:val="28"/>
        </w:rPr>
        <w:t xml:space="preserve">
      23. "Жалпы ақпараттық ресурстан мәліметтер алу" (P.SS.09.TRN.007) жалпы процесінің транзакциясы сұрау салу бойынша жалпы ақпараттық ресурстан мәліметтер алу үшін орындалады. Көрсетілген жалпы процестің транзакциясының схемасы 12-суретте көрсетілген. Жалпы процесінің транзакциясының параметрлері 13-кестеде келтірілген. </w:t>
      </w:r>
    </w:p>
    <w:bookmarkEnd w:id="3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55"/>
    <w:p>
      <w:pPr>
        <w:spacing w:after="0"/>
        <w:ind w:left="0"/>
        <w:jc w:val="both"/>
      </w:pPr>
      <w:r>
        <w:rPr>
          <w:rFonts w:ascii="Times New Roman"/>
          <w:b w:val="false"/>
          <w:i w:val="false"/>
          <w:color w:val="000000"/>
          <w:sz w:val="28"/>
        </w:rPr>
        <w:t xml:space="preserve">
      12-сурет. "Жалпы ақпараттық ресурстан мәліметтер алу" (P.SS.09.TRN.007) жалпы процесінің транзакциясын орындау схемасы </w:t>
      </w:r>
    </w:p>
    <w:bookmarkEnd w:id="355"/>
    <w:bookmarkStart w:name="z385" w:id="356"/>
    <w:p>
      <w:pPr>
        <w:spacing w:after="0"/>
        <w:ind w:left="0"/>
        <w:jc w:val="both"/>
      </w:pPr>
      <w:r>
        <w:rPr>
          <w:rFonts w:ascii="Times New Roman"/>
          <w:b w:val="false"/>
          <w:i w:val="false"/>
          <w:color w:val="000000"/>
          <w:sz w:val="28"/>
        </w:rPr>
        <w:t>
      13-кесте</w:t>
      </w:r>
    </w:p>
    <w:bookmarkEnd w:id="356"/>
    <w:bookmarkStart w:name="z386" w:id="357"/>
    <w:p>
      <w:pPr>
        <w:spacing w:after="0"/>
        <w:ind w:left="0"/>
        <w:jc w:val="left"/>
      </w:pPr>
      <w:r>
        <w:rPr>
          <w:rFonts w:ascii="Times New Roman"/>
          <w:b/>
          <w:i w:val="false"/>
          <w:color w:val="000000"/>
        </w:rPr>
        <w:t xml:space="preserve"> "Жалпы ақпараттық ресурстан мәліметтер алу" (P.SS.09.TRN.007) жалпы процесі транзакциясының сипаттамасы</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сұрау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 мәліметтер жоқ</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уақытша санитариялық шара туралы мәліметтер</w:t>
            </w:r>
          </w:p>
          <w:p>
            <w:pPr>
              <w:spacing w:after="20"/>
              <w:ind w:left="20"/>
              <w:jc w:val="both"/>
            </w:pPr>
            <w:r>
              <w:rPr>
                <w:rFonts w:ascii="Times New Roman"/>
                <w:b w:val="false"/>
                <w:i w:val="false"/>
                <w:color w:val="000000"/>
                <w:sz w:val="20"/>
              </w:rPr>
              <w:t>
(P.SS.09.BEN.001): мәліметтер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p>
            <w:pPr>
              <w:spacing w:after="20"/>
              <w:ind w:left="20"/>
              <w:jc w:val="both"/>
            </w:pPr>
            <w:r>
              <w:rPr>
                <w:rFonts w:ascii="Times New Roman"/>
                <w:b w:val="false"/>
                <w:i w:val="false"/>
                <w:color w:val="000000"/>
                <w:sz w:val="20"/>
              </w:rPr>
              <w:t>
алуды растау уақыты</w:t>
            </w:r>
          </w:p>
          <w:p>
            <w:pPr>
              <w:spacing w:after="20"/>
              <w:ind w:left="20"/>
              <w:jc w:val="both"/>
            </w:pPr>
            <w:r>
              <w:rPr>
                <w:rFonts w:ascii="Times New Roman"/>
                <w:b w:val="false"/>
                <w:i w:val="false"/>
                <w:color w:val="000000"/>
                <w:sz w:val="20"/>
              </w:rPr>
              <w:t>
өңдеуге қабылдауды растау уақыты</w:t>
            </w:r>
          </w:p>
          <w:p>
            <w:pPr>
              <w:spacing w:after="20"/>
              <w:ind w:left="20"/>
              <w:jc w:val="both"/>
            </w:pPr>
            <w:r>
              <w:rPr>
                <w:rFonts w:ascii="Times New Roman"/>
                <w:b w:val="false"/>
                <w:i w:val="false"/>
                <w:color w:val="000000"/>
                <w:sz w:val="20"/>
              </w:rPr>
              <w:t>
жауап күту уақыты</w:t>
            </w:r>
          </w:p>
          <w:p>
            <w:pPr>
              <w:spacing w:after="20"/>
              <w:ind w:left="20"/>
              <w:jc w:val="both"/>
            </w:pPr>
            <w:r>
              <w:rPr>
                <w:rFonts w:ascii="Times New Roman"/>
                <w:b w:val="false"/>
                <w:i w:val="false"/>
                <w:color w:val="000000"/>
                <w:sz w:val="20"/>
              </w:rPr>
              <w:t>
авторлау белгісіқайталаулар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4 сағат </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ақпараттық ресурстан мәліметтерді сұрау (P.SS.09.MSG.008)</w:t>
            </w:r>
          </w:p>
          <w:p>
            <w:pPr>
              <w:spacing w:after="20"/>
              <w:ind w:left="20"/>
              <w:jc w:val="both"/>
            </w:pPr>
            <w:r>
              <w:rPr>
                <w:rFonts w:ascii="Times New Roman"/>
                <w:b w:val="false"/>
                <w:i w:val="false"/>
                <w:color w:val="000000"/>
                <w:sz w:val="20"/>
              </w:rPr>
              <w:t>
мәліметтердің жоқтығы туралы хабарлама</w:t>
            </w:r>
          </w:p>
          <w:p>
            <w:pPr>
              <w:spacing w:after="20"/>
              <w:ind w:left="20"/>
              <w:jc w:val="both"/>
            </w:pPr>
            <w:r>
              <w:rPr>
                <w:rFonts w:ascii="Times New Roman"/>
                <w:b w:val="false"/>
                <w:i w:val="false"/>
                <w:color w:val="000000"/>
                <w:sz w:val="20"/>
              </w:rPr>
              <w:t>
(P.SS.09.MSG.010)</w:t>
            </w:r>
          </w:p>
          <w:p>
            <w:pPr>
              <w:spacing w:after="20"/>
              <w:ind w:left="20"/>
              <w:jc w:val="both"/>
            </w:pPr>
            <w:r>
              <w:rPr>
                <w:rFonts w:ascii="Times New Roman"/>
                <w:b w:val="false"/>
                <w:i w:val="false"/>
                <w:color w:val="000000"/>
                <w:sz w:val="20"/>
              </w:rPr>
              <w:t>
жалпы ақпараттық ресурстан мәліметтер</w:t>
            </w:r>
          </w:p>
          <w:p>
            <w:pPr>
              <w:spacing w:after="20"/>
              <w:ind w:left="20"/>
              <w:jc w:val="both"/>
            </w:pPr>
            <w:r>
              <w:rPr>
                <w:rFonts w:ascii="Times New Roman"/>
                <w:b w:val="false"/>
                <w:i w:val="false"/>
                <w:color w:val="000000"/>
                <w:sz w:val="20"/>
              </w:rPr>
              <w:t>
(P.SS.09.MSG.009)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387" w:id="358"/>
    <w:p>
      <w:pPr>
        <w:spacing w:after="0"/>
        <w:ind w:left="0"/>
        <w:jc w:val="left"/>
      </w:pPr>
      <w:r>
        <w:rPr>
          <w:rFonts w:ascii="Times New Roman"/>
          <w:b/>
          <w:i w:val="false"/>
          <w:color w:val="000000"/>
        </w:rPr>
        <w:t xml:space="preserve"> VIII. Штаттан тыс жағдайлардағы іс-қимыл тәртібі</w:t>
      </w:r>
    </w:p>
    <w:bookmarkEnd w:id="358"/>
    <w:bookmarkStart w:name="z388" w:id="359"/>
    <w:p>
      <w:pPr>
        <w:spacing w:after="0"/>
        <w:ind w:left="0"/>
        <w:jc w:val="both"/>
      </w:pPr>
      <w:r>
        <w:rPr>
          <w:rFonts w:ascii="Times New Roman"/>
          <w:b w:val="false"/>
          <w:i w:val="false"/>
          <w:color w:val="000000"/>
          <w:sz w:val="28"/>
        </w:rPr>
        <w:t>
      24. Жалпы процесс шеңберіндегі ақпараттық өзара іс-қимыл кезінде деректерді өңдеу әдеттегідей жүргізілмейтін штаттан тыс жағдайлар болуы мүмкін. Штаттан тыс жағдайлар техникалық ақаулармен, күту уақытының аяқталуымен және басқа жағдайларда пайда болады. Жалпы процеске қатысушы штаттан тыс жағдайдың туындау себептері туралы түсініктемелер және оны шешу бойынша ұсынымдар алу үшін Одақтың интеграцияланған ақпараттық жүйесін қолдау қызметіне тиісті сұрау салуды жіберу мүмкіндігі көзделген. Штаттан тыс жағдайды шешу бойынша жалпы ұсыныстар 14-кестеде келтірілген.</w:t>
      </w:r>
    </w:p>
    <w:bookmarkEnd w:id="359"/>
    <w:bookmarkStart w:name="z389" w:id="360"/>
    <w:p>
      <w:pPr>
        <w:spacing w:after="0"/>
        <w:ind w:left="0"/>
        <w:jc w:val="both"/>
      </w:pPr>
      <w:r>
        <w:rPr>
          <w:rFonts w:ascii="Times New Roman"/>
          <w:b w:val="false"/>
          <w:i w:val="false"/>
          <w:color w:val="000000"/>
          <w:sz w:val="28"/>
        </w:rPr>
        <w:t>
      25. Уәкілетті орган қате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хабарлардың бақылауға қойылатын талаптарға сәйкестігіне тексеру жүргізеді. Егер көрсетілген талаптарға сәйкессіздік анықталған жағдайда, уәкілетті орган анықталған қатені жою үшін барлық қажетті шараларды қабылдайды. Егер сәйкессіздіктер анықталмаған жағдайда, уәкілетті орган осы штаттан тыс жағдайды сипаттайтын хабарламаны Одақтың ақпараттық жүйесінің интеграцияланған жүйесін қолдау қызметіне жібереді.</w:t>
      </w:r>
    </w:p>
    <w:bookmarkEnd w:id="360"/>
    <w:bookmarkStart w:name="z390" w:id="361"/>
    <w:p>
      <w:pPr>
        <w:spacing w:after="0"/>
        <w:ind w:left="0"/>
        <w:jc w:val="both"/>
      </w:pPr>
      <w:r>
        <w:rPr>
          <w:rFonts w:ascii="Times New Roman"/>
          <w:b w:val="false"/>
          <w:i w:val="false"/>
          <w:color w:val="000000"/>
          <w:sz w:val="28"/>
        </w:rPr>
        <w:t>
      14-кесте</w:t>
      </w:r>
    </w:p>
    <w:bookmarkEnd w:id="361"/>
    <w:bookmarkStart w:name="z391" w:id="362"/>
    <w:p>
      <w:pPr>
        <w:spacing w:after="0"/>
        <w:ind w:left="0"/>
        <w:jc w:val="left"/>
      </w:pPr>
      <w:r>
        <w:rPr>
          <w:rFonts w:ascii="Times New Roman"/>
          <w:b/>
          <w:i w:val="false"/>
          <w:color w:val="000000"/>
        </w:rPr>
        <w:t xml:space="preserve"> Штаттан тыс жағдайларда әрекет ету</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w:t>
            </w:r>
          </w:p>
          <w:p>
            <w:pPr>
              <w:spacing w:after="20"/>
              <w:ind w:left="20"/>
              <w:jc w:val="both"/>
            </w:pPr>
            <w:r>
              <w:rPr>
                <w:rFonts w:ascii="Times New Roman"/>
                <w:b w:val="false"/>
                <w:i w:val="false"/>
                <w:color w:val="000000"/>
                <w:sz w:val="20"/>
              </w:rPr>
              <w:t>
</w:t>
            </w:r>
            <w:r>
              <w:rPr>
                <w:rFonts w:ascii="Times New Roman"/>
                <w:b/>
                <w:i w:val="false"/>
                <w:color w:val="000000"/>
                <w:sz w:val="20"/>
              </w:rPr>
              <w:t>іс-қимылдардың 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w:t>
            </w:r>
          </w:p>
          <w:p>
            <w:pPr>
              <w:spacing w:after="20"/>
              <w:ind w:left="20"/>
              <w:jc w:val="both"/>
            </w:pPr>
            <w:r>
              <w:rPr>
                <w:rFonts w:ascii="Times New Roman"/>
                <w:b w:val="false"/>
                <w:i w:val="false"/>
                <w:color w:val="000000"/>
                <w:sz w:val="20"/>
              </w:rPr>
              <w:t>
XML-схемалары жаңартылған болса, қабылдаушы қатысушының қолдау қызметіне сұрау салу жіберу қажет</w:t>
            </w:r>
          </w:p>
        </w:tc>
      </w:tr>
    </w:tbl>
    <w:bookmarkStart w:name="z392" w:id="363"/>
    <w:p>
      <w:pPr>
        <w:spacing w:after="0"/>
        <w:ind w:left="0"/>
        <w:jc w:val="left"/>
      </w:pPr>
      <w:r>
        <w:rPr>
          <w:rFonts w:ascii="Times New Roman"/>
          <w:b/>
          <w:i w:val="false"/>
          <w:color w:val="000000"/>
        </w:rPr>
        <w:t xml:space="preserve"> ІХ. Электрондық құжаттар мен мәліметтерді толтыруға қойылатын талаптар</w:t>
      </w:r>
    </w:p>
    <w:bookmarkEnd w:id="363"/>
    <w:bookmarkStart w:name="z393" w:id="364"/>
    <w:p>
      <w:pPr>
        <w:spacing w:after="0"/>
        <w:ind w:left="0"/>
        <w:jc w:val="both"/>
      </w:pPr>
      <w:r>
        <w:rPr>
          <w:rFonts w:ascii="Times New Roman"/>
          <w:b w:val="false"/>
          <w:i w:val="false"/>
          <w:color w:val="000000"/>
          <w:sz w:val="28"/>
        </w:rPr>
        <w:t>
      26. "Уақытша санитариялық шараны енгізу туралы мәліметтер" (P.SS.09.MSG.001)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15-кестеде келтірілген.</w:t>
      </w:r>
    </w:p>
    <w:bookmarkEnd w:id="364"/>
    <w:bookmarkStart w:name="z394" w:id="365"/>
    <w:p>
      <w:pPr>
        <w:spacing w:after="0"/>
        <w:ind w:left="0"/>
        <w:jc w:val="both"/>
      </w:pPr>
      <w:r>
        <w:rPr>
          <w:rFonts w:ascii="Times New Roman"/>
          <w:b w:val="false"/>
          <w:i w:val="false"/>
          <w:color w:val="000000"/>
          <w:sz w:val="28"/>
        </w:rPr>
        <w:t>
      15-кесте</w:t>
      </w:r>
    </w:p>
    <w:bookmarkEnd w:id="365"/>
    <w:bookmarkStart w:name="z395" w:id="366"/>
    <w:p>
      <w:pPr>
        <w:spacing w:after="0"/>
        <w:ind w:left="0"/>
        <w:jc w:val="left"/>
      </w:pPr>
      <w:r>
        <w:rPr>
          <w:rFonts w:ascii="Times New Roman"/>
          <w:b/>
          <w:i w:val="false"/>
          <w:color w:val="000000"/>
        </w:rPr>
        <w:t xml:space="preserve"> "Уақытша санитариялық шараны енгізу туралы мәліметтер" (P.SS.09.MSG.001)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келмесе, онда электрондық хабардың құрылымында "Уақытша санитариялық шара" (smcdo:SanitaryMeasureDetails) деректемесінің екі данасы беріледі, бұл ретте бір данасы орыс тілінде толтырылуға тиіс және "Уақытша санитариялық шара" (smcdo:SanitaryMeasureDetails) күрделі деректемесінің құрамындағы "Тілдің коды" (csdo:LanguageCode) деректемесінің мәні "ru" мәнін иеленуге тиіс, ал екінші данасы электрондық хабарлама жіберетін мүше мемлекеттің мемлекеттік тілінде толтырылуы тиіс және "Уақытша санитариялық шара" (smcdo: SanitaryMeasureDetails) күрделі деректемесінің құрамындағы "Тілдің коды" (csdo:LanguageCode) деректемесінің мәні осы мүше мемлекеттің мемлекеттік тілінің мағынасына сәйкес келуі тиіс.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келсе, онда электрондық хабардың құрылымында "Уақытша санитариялық шара" (smcdo:SanitaryMeasureDetails) деректемесінің бір данасы беріледі, ал "Уақытша санитариялық шара" (smcdo:SanitaryMeasureDetails) күрделі деректемесінің құрамындағы "Тілдің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"Уақытша санитариялық шара" (smcdo:SanitaryMeasureDetails) деректемесінің екі данасы берілген жағдайда оның құрамындағы барлық толтырылатын деректемелердің мәндері бір-біріне сәйкес келуі тиіс, ал осы Регламенттің 15 – кестесінің 3-48-талаптары "Уақытша санитариялық шара" (smcdo:SanitaryMeasureDetails) деректемесінің екі данасы үшін де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 MeasureDocDetails) күрделі деректемесінің құрамындағы "Елдің коды" (csdo:UnifiedCountryCode), "Құжаттың нөмірі" (csdo:DocId), "Құжаттың берілген күні" (csdo:DocCreationDate) деректемелері жиынтығының мәні "Жалпы ресурсты жазудың технологиялық сипаттамалары" күрделі деректемесінің құрамындағы Ақырғы күн және уақыт" (csdo:EndDateTime) деректемесі толтырылмаған жалпы ақпараттық ресурстың бір де бір жазбасына сәйкес келмеуге тиіс</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тізбесін қамтитын тіл сыныптауышындағы тіл кодына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"Бастапқы шараны енгізуді реттейтін құжат" (smcdo:InitialMeasureDocDetails) деректемесі толтырылса, онда оның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Одақтың нормативтік-анықтамалық ақпарат тізілімінде мүше мемлекеттің не ол уәкілеттік берген ұйымның мемлекеттік билік органының коды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анықтамалығында болуға тиіс. Одақтың нормативтік - 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деректемесін толтыру кезінде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деректемелерін толтыру кезінде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и "Мекенжай" (ccdo:ObjectAddressDetails) деректемелері кез келген деректемелердің құрамында толтырылса, онда олардың құрамында "Елдің коды" (csdo:UnifiedCountryCode), "Қала" (csdo:CityName) немесе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деректеменің құрамындағы "Өткізу пункті" (smcdo:BorderCheckpointDetails) деректемесі толтырылса, онда оның құрамындағы барлық деректемелер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оның құрамындағы "Анықтамалықтың (сыныптауыштың) сәйкестендіргіші" (codeListId атрибуты)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типтерінің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деректемесінің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"Табылу орны" (smcdo:DetectionPlaceDetails) күрделі деректемесінің құрамында ең болмағанда мына деректемелердің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(smcdo:NonCompliantSanitaryProductDetails күрделі деректемесінің құрамындағы "Санитариялық - эпидемиологиялық қадағалауға (бақылауға) жататын өнім түрінің коды" деректемесінің мәні санитариялық-эпидемиологиялық қадағалауға (бақылауға) жататын өнім түрлерінің анықтамалығындағы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xml:space="preserve">
"41" – өнім дайындаушы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 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 tBatchDetails)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(атрибут normative​Discrepancy​Of​Quality​Index​Indicator)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мына мәндердің бірін қамтуы тиіс:</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"false" – қауіпсіздік көрсеткіші нақты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нысандағы құжат" (csdo:​Doc​Binary​Text) деректемесі толтырылса, онда оның құрамындағы "Деректер форматының коды" (media​Type​Code атрибуты)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 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bookmarkStart w:name="z396" w:id="367"/>
    <w:p>
      <w:pPr>
        <w:spacing w:after="0"/>
        <w:ind w:left="0"/>
        <w:jc w:val="both"/>
      </w:pPr>
      <w:r>
        <w:rPr>
          <w:rFonts w:ascii="Times New Roman"/>
          <w:b w:val="false"/>
          <w:i w:val="false"/>
          <w:color w:val="000000"/>
          <w:sz w:val="28"/>
        </w:rPr>
        <w:t xml:space="preserve">
      27. "Уақытша санитариялық шараның өзгеруі туралы мәліметтер" (P.SS.09.MSG.002)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16-кестеде келтірілген. </w:t>
      </w:r>
    </w:p>
    <w:bookmarkEnd w:id="367"/>
    <w:bookmarkStart w:name="z397" w:id="368"/>
    <w:p>
      <w:pPr>
        <w:spacing w:after="0"/>
        <w:ind w:left="0"/>
        <w:jc w:val="both"/>
      </w:pPr>
      <w:r>
        <w:rPr>
          <w:rFonts w:ascii="Times New Roman"/>
          <w:b w:val="false"/>
          <w:i w:val="false"/>
          <w:color w:val="000000"/>
          <w:sz w:val="28"/>
        </w:rPr>
        <w:t>
      16-кесте</w:t>
      </w:r>
    </w:p>
    <w:bookmarkEnd w:id="368"/>
    <w:bookmarkStart w:name="z398" w:id="369"/>
    <w:p>
      <w:pPr>
        <w:spacing w:after="0"/>
        <w:ind w:left="0"/>
        <w:jc w:val="left"/>
      </w:pPr>
      <w:r>
        <w:rPr>
          <w:rFonts w:ascii="Times New Roman"/>
          <w:b/>
          <w:i w:val="false"/>
          <w:color w:val="000000"/>
        </w:rPr>
        <w:t xml:space="preserve"> "Уақытша санитариялық шараның өзгеруі туралы мәліметтер" (P.SS.09.MSG.002)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келмесе, онда электрондық хабардың құрылымында "Уақытша санитариялық шара" (smcdo:SanitaryMeasureDetails) деректемесінің екі данасы беріледі, бұл ретте бір данасы орыс тілінде толтырылуға тиіс және "Уақытша санитариялық шара" (smcdo:SanitaryMeasureDetails) күрделі деректемесінің құрамындағы "Тілдің коды" (csdo:LanguageCode) деректемесінің мәні "ru" мәнін иеленуге тиіс, ал екінші данасы электрондық хабарлама жіберетін мүше мемлекеттің мемлекеттік тілінде толтырылуы тиіс және "Уақытша санитариялық шара" (smcdo: SanitaryMeasureDetails) күрделі деректемесінің құрамындағы "Тілдің коды" (csdo:LanguageCode) деректемесінің мәні осы мүше мемлекеттің мемлекеттік тілінің мағынасына сәйкес келуі тиіс.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келсе, онда электрондық хабардың құрылымында "Уақытша санитариялық шара" (smcdo:SanitaryMeasureDetails) деректемесінің бір данасы беріледі, ал "Уақытша санитариялық шара" (smcdo:SanitaryMeasureDetails) күрделі деректемесінің құрамындағы "Тілдің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хабарда "Уақытша санитариялық шара" (smcdo:SanitaryMeasureDetails) деректемесінің екі данасы берілген жағдайда оның құрамындағы барлық толтырылатын деректемелердің мәні бір-біріне сәйкес келуге тиіс, ал осы Регламенттің 16- кестесінің 3 – 48 талаптары "Уақытша санитариялық шара" (smcdo:SanitaryMeasureDetails) деректемесінің екі данасы үшін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мәндерімен жалпы ақпараттық ресурста "Жалпы ресурсты жазудың технологиялық сипаттамалары" (ccdo: ResourceItemStatusDetails) деректемесінің құрамындағы "Ақырғы күн және уақыт" (csdo:EndDateTimе) деректемесі толтырылмайды, ал "Бастапқы күн және уақыт" (csdo:StartDateTime) деректемесінің мәні берілетін хабарларда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тізбесін қамтитын тіл сыныптауышындағы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"Бастапқы шараны енгізуді реттейтін құжат" (smcdo:InitialMeasureDocDetails) деректемесі толтырылса, онда оның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Одақтың нормативтік-анықтамалық ақпарат тізілімінде мүше мемлекеттің не ол уәкілеттік берген ұйымның мемлекеттік билік органының коды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анықтамалығында болуға тиіс. Одақтың нормативтік - 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деректемесінің мәні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деректемесін толтыру кезінде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деректемелерін толтыру кезінде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"Мекенжай"(ccdo:ObjectAddressDetails) деректемелері кез келген деректемелер құрамында толтырылса, онда олардың құрамында "Елдің коды" (csdo:UnifiedCountryCode), "Қала" (csdo:CityName) или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деректеменің құрамындағы "Өткізу пункті" (smcdo:BorderCheckpointDetails) деректемесі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оның құрамындағы "Анықтамалықтың (сыныптауыштың) сәйкестендіргіші" (codeListId атрибуты)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типтерінің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деректемесінің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"Табылу орны" (smcdo:DetectionPlaceDetails) күрделі деректемесінің құрамында ең болмағанда мына деректемелердің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 NonCompliantSanitaryProductDetails күрделі деректемесінің құрамындағы "Санитариялық - эпидемиологиялық қадағалауға (бақылауға) жататын өнім түрінің коды" деректемесінің мәні санитариялық-эпидемиологиялық қадағалауға (бақылауға) жататын өнім түрлерінің анықтамалығындағы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"41" – өнім дайындаушы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 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(атрибут normative​Discrepancy​Of​Quality​Index​Indicator)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мына мәндердің бірін қамтуы тиіс:</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"false" – қауіпсіздік көрсеткіші нақты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нысандағы құжат" (csdo:​Doc​Binary​Text) деректемесі толтырылса, онда оның құрамындағы "Деректер форматының коды" (media​Type​Code атрибуты)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 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bookmarkStart w:name="z399" w:id="370"/>
    <w:p>
      <w:pPr>
        <w:spacing w:after="0"/>
        <w:ind w:left="0"/>
        <w:jc w:val="both"/>
      </w:pPr>
      <w:r>
        <w:rPr>
          <w:rFonts w:ascii="Times New Roman"/>
          <w:b w:val="false"/>
          <w:i w:val="false"/>
          <w:color w:val="000000"/>
          <w:sz w:val="28"/>
        </w:rPr>
        <w:t>
      28. "Уақытша санитариялық шараның күшін жою туралы мәліметтер" (P.SS.09.MSG.003)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17-кестеде келтірілген.</w:t>
      </w:r>
    </w:p>
    <w:bookmarkEnd w:id="370"/>
    <w:bookmarkStart w:name="z400" w:id="371"/>
    <w:p>
      <w:pPr>
        <w:spacing w:after="0"/>
        <w:ind w:left="0"/>
        <w:jc w:val="both"/>
      </w:pPr>
      <w:r>
        <w:rPr>
          <w:rFonts w:ascii="Times New Roman"/>
          <w:b w:val="false"/>
          <w:i w:val="false"/>
          <w:color w:val="000000"/>
          <w:sz w:val="28"/>
        </w:rPr>
        <w:t>
      17-кесте</w:t>
      </w:r>
    </w:p>
    <w:bookmarkEnd w:id="371"/>
    <w:bookmarkStart w:name="z401" w:id="372"/>
    <w:p>
      <w:pPr>
        <w:spacing w:after="0"/>
        <w:ind w:left="0"/>
        <w:jc w:val="left"/>
      </w:pPr>
      <w:r>
        <w:rPr>
          <w:rFonts w:ascii="Times New Roman"/>
          <w:b/>
          <w:i w:val="false"/>
          <w:color w:val="000000"/>
        </w:rPr>
        <w:t xml:space="preserve"> "Уақытша санитариялық шараның күшін жою туралы мәліметтер" (P.SS.09.MSG.003)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келмесе, онда электрондық хабардың құрылымында "Уақытша санитариялық шара" (smcdo:SanitaryMeasureDetails) деректемесінің екі данасы беріледі, бұл ретте бір данасы орыс тілінде толтырылуға тиіс және "Уақытша санитариялық шара" (smcdo:SanitaryMeasureDetails) күрделі деректемесінің құрамындағы "Тілдің коды" (csdo:LanguageCode) деректемесінің мәні "ru" мәнін иеленуге тиіс, ал екінші данасы электрондық хабарлама жіберетін мүше мемлекеттің мемлекеттік тілінде толтырылуы тиіс және "Уақытша санитариялық шара" (smcdo: SanitaryMeasureDetails) күрделі деректемесінің құрамындағы "Тілдің коды" (csdo:LanguageCode) деректемесінің мәні осы мүше мемлекеттің мемлекеттік тілінің мағынасына сәйкес келуі тиіс.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келсе, онда электрондық хабардың құрылымында "Уақытша санитариялық шара" (smcdo:SanitaryMeasureDetails) деректемесінің бір данасы беріледі, ал "Уақытша санитариялық шара" (smcdo:SanitaryMeasureDetails) күрделі деректемесінің құрамындағы </w:t>
            </w:r>
            <w:r>
              <w:rPr>
                <w:rFonts w:ascii="Times New Roman"/>
                <w:b/>
                <w:i w:val="false"/>
                <w:color w:val="000000"/>
                <w:sz w:val="20"/>
              </w:rPr>
              <w:t>"</w:t>
            </w:r>
            <w:r>
              <w:rPr>
                <w:rFonts w:ascii="Times New Roman"/>
                <w:b w:val="false"/>
                <w:i w:val="false"/>
                <w:color w:val="000000"/>
                <w:sz w:val="20"/>
              </w:rPr>
              <w:t>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хабарда "Уақытша санитариялық шара" (smcdo: SanitaryMeasureDetails) деректемесінің екі данасы берілген жағдайда оның құрамындағы барлық толтырылатын деректемелердің мәні бір-біріне сәйкес келуге тиіс, ал осы Регламенттің 17- кестесінің 3 – 48 талаптары "Уақытша санитариялық шара" (smcdo:SanitaryMeasureDetails) деректемесінің екі данасы үшін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мәндерімен жалпы ақпараттық ресурста "Жалпы ресурсты жазудың технологиялық сипаттамалары" (ccdo:ResourceItemStatusDetails) деректемесінің құрамындағы "Ақырғы күн және уақыт" (csdo:EndDateTimе) деректемесі толтырылмайды, ал "Бастапқы күн және уақыт" (csdo:StartDateTime) деректемесінің мәні берілетін хабарларда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тізбесін қамтитын тіл сыныптауышындағы тіл кодына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"Бастапқы шараны енгізуді реттейтін құжат" (smcdo:InitialMeasureDocDetails) деректемесі толтырылса, онда оның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анықтамалығындағы Одақтың нормативтік-анықтамалық ақпарат тізілімінде мүше мемлекеттің не ол уәкілеттік берген ұйымның мемлекеттік билік органының кодын қамтуға тиіс. Одақтың нормативтік - 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деректемесін толтыру кезінде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деректемелерін толтыру кезінде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 (ccdo:ObjectAddressDetails) деректемелері кез келген деректемелердің құрамында толтырылса, онда олардың құрамында "Елдің коды" (csdo:UnifiedCountryCode), "Қала" (csdo:CityName) немесе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деректеменің құрамындағы "Өткізу пункті" (smcdo:BorderCheckpointDetails) деректемесі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оның құрамындағы "Анықтамалықтың (сыныптауыштың) сәйкестендіргіші" (codeListId атрибуты)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типтерінің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деректемесінің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"Табылу орны" (smcdo:DetectionPlaceDetails) күрделі деректемесінің құрамында ең болмағанда мына деректемелердің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(smcdo:NonCompliantSanitaryProductDetails күрделі деректемесінің құрамындағы "Санитариялық - эпидемиологиялық қадағалауға (бақылауға) жататын өнім түрінің коды" деректемесінің мәні санитариялық-эпидемиологиялық қадағалауға (бақылауға) жататын өнім түрлерінің анықтамалығындағы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"41" – өнім дайындаушы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 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(атрибут normative​Discrepancy​Of​Quality​Index​Indicator)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мына мәндердің бірін қамтуы тиіс:</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"false" – қауіпсіздік көрсеткіші нақты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нысандағы құжат" (csdo:​Doc​Binary​Text) деректемесі толтырылса, онда оның құрамындағы "Деректер форматының коды" (media​Type​Code атрибуты)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 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bookmarkStart w:name="z402" w:id="373"/>
    <w:p>
      <w:pPr>
        <w:spacing w:after="0"/>
        <w:ind w:left="0"/>
        <w:jc w:val="both"/>
      </w:pPr>
      <w:r>
        <w:rPr>
          <w:rFonts w:ascii="Times New Roman"/>
          <w:b w:val="false"/>
          <w:i w:val="false"/>
          <w:color w:val="000000"/>
          <w:sz w:val="28"/>
        </w:rPr>
        <w:t>
      29. "Уақытша санитариялық шараны қарау нәтижелері туралы мәліметтер" (P.SS.09.MSG.005) хабарында берілетін "Уақытша санитариялық шараны қарау нәтижелері туралы мәліметтер" (R.SM.SS.09.003) электрондық құжаттарының (мәліметтерінің) деректемелерін толтыруға қойылатын талаптар 18-кестеде келтірілген.</w:t>
      </w:r>
    </w:p>
    <w:bookmarkEnd w:id="373"/>
    <w:bookmarkStart w:name="z403" w:id="374"/>
    <w:p>
      <w:pPr>
        <w:spacing w:after="0"/>
        <w:ind w:left="0"/>
        <w:jc w:val="both"/>
      </w:pPr>
      <w:r>
        <w:rPr>
          <w:rFonts w:ascii="Times New Roman"/>
          <w:b w:val="false"/>
          <w:i w:val="false"/>
          <w:color w:val="000000"/>
          <w:sz w:val="28"/>
        </w:rPr>
        <w:t>
      18-кесте</w:t>
      </w:r>
    </w:p>
    <w:bookmarkEnd w:id="374"/>
    <w:bookmarkStart w:name="z404" w:id="375"/>
    <w:p>
      <w:pPr>
        <w:spacing w:after="0"/>
        <w:ind w:left="0"/>
        <w:jc w:val="left"/>
      </w:pPr>
      <w:r>
        <w:rPr>
          <w:rFonts w:ascii="Times New Roman"/>
          <w:b/>
          <w:i w:val="false"/>
          <w:color w:val="000000"/>
        </w:rPr>
        <w:t xml:space="preserve"> "Уақытша санитариялық шараны қарау нәтижелері туралы мәліметтер" (P.SS.09.MSG.005) хабарында берілетін "Уақытша санитариялық шараны қарау нәтижелері туралы мәліметтер" (R.SM.SS.09.003) электрондық құжаттарының (мәліметтерінің) деректемелерін толтыруға қойылатын талаптар</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ақпараттық ресурста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 бар мәліметтер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және "Шараның сақталуын қамтамасыз ететін іс-шара туралы мәліметтер"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 Одақтың нормативтік-анықтамалық ақпарат тізіліміне енгізу кезінде "Мүше мемлекеттің уәкілетті органы" (ccdo:UnifiedAuthorityDetails) күрделі деректемесінің құрамындағы "Уәкілетті органның сәйкестендіргіші" (csdo:AuthorityId) деректемесі міндетті түрде толтырылады және оның мәні көрсетілген анықтамалықтан мүше мемлекеттің мемлекеттік билік органының не ол уәкілеттік берген ұйымның кодына сәйкес келуі тиіс. Басқа жағдайда "Уәкілетті органның атауы"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деректемесін толтыру кезінде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деректемелерін толтыру кезінде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 (ccdo:ObjectAddressDetails) деректемелері кез келген деректемелердің құрамында толтырылса, онда олардың құрамында "Елдің коды" (csdo:UnifiedCountryCode), "Қала" (csdo:CityName) немесе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"Өткізу пункті" (smcdo:BorderCheckpointDetails) деректемесі кез келген деректеме құрамында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нысандағы құжат" (csdo:​Doc​Binary​Text) деректемесі толтырылса, онда оның құрамындағы "Деректер форматының коды" (media​Type​Code атрибуты)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 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bookmarkStart w:name="z405" w:id="376"/>
    <w:p>
      <w:pPr>
        <w:spacing w:after="0"/>
        <w:ind w:left="0"/>
        <w:jc w:val="both"/>
      </w:pPr>
      <w:r>
        <w:rPr>
          <w:rFonts w:ascii="Times New Roman"/>
          <w:b w:val="false"/>
          <w:i w:val="false"/>
          <w:color w:val="000000"/>
          <w:sz w:val="28"/>
        </w:rPr>
        <w:t>
      30. "Комиссияның уақытша санитариялық шара туралы қосымша мәліметтерді сұратуы" (P.SS.09.MSG.006) хабарында берілетін "Уақытша санитариялық қосымша шара туралы мәліметтер" (R.SM.SS.09.002) электрондық құжаттарының (мәліметтерінің) деректемелерін толтыруға қойылатын талаптар 19-кестеде келтірілген.</w:t>
      </w:r>
    </w:p>
    <w:bookmarkEnd w:id="376"/>
    <w:bookmarkStart w:name="z406" w:id="377"/>
    <w:p>
      <w:pPr>
        <w:spacing w:after="0"/>
        <w:ind w:left="0"/>
        <w:jc w:val="both"/>
      </w:pPr>
      <w:r>
        <w:rPr>
          <w:rFonts w:ascii="Times New Roman"/>
          <w:b w:val="false"/>
          <w:i w:val="false"/>
          <w:color w:val="000000"/>
          <w:sz w:val="28"/>
        </w:rPr>
        <w:t>
      19-кесте</w:t>
      </w:r>
    </w:p>
    <w:bookmarkEnd w:id="377"/>
    <w:bookmarkStart w:name="z407" w:id="378"/>
    <w:p>
      <w:pPr>
        <w:spacing w:after="0"/>
        <w:ind w:left="0"/>
        <w:jc w:val="left"/>
      </w:pPr>
      <w:r>
        <w:rPr>
          <w:rFonts w:ascii="Times New Roman"/>
          <w:b/>
          <w:i w:val="false"/>
          <w:color w:val="000000"/>
        </w:rPr>
        <w:t xml:space="preserve"> "Комиссияның уақытша санитариялық шара туралы қосымша мәліметтерді сұратуы" (P.SS.09.MSG.006) хабарында берілетін "Уақытша санитариялық қосымша шара туралы мәліметтер" (R.SM.SS.09.002) электрондық құжаттарының (мәліметтерінің) деректемелерін толтыруға қойылатын талаптар</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регламенттейтін құжатқа сілтеме" (smcdo:MeasureDocReferenceDetails) деректемесі толтырылуға тиіс және оның құрамында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(csdo:DescriptionText)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"Санитариялық - эпидемиологиялық қадағалауға (бақылауға) жататын өнім түрінің коды" (smsdo:SanitaryProductTypeCode) деректемесі толтырылса, онда оның мәні санитариялық - эпидемиологиялық қадағалауға (бақылауға) жататын өнім түрлерінің Анықтамалығынан санитариялық-эпидемиологиялық қадағалауға (бақылауға)жататын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bl>
    <w:bookmarkStart w:name="z408" w:id="379"/>
    <w:p>
      <w:pPr>
        <w:spacing w:after="0"/>
        <w:ind w:left="0"/>
        <w:jc w:val="both"/>
      </w:pPr>
      <w:r>
        <w:rPr>
          <w:rFonts w:ascii="Times New Roman"/>
          <w:b w:val="false"/>
          <w:i w:val="false"/>
          <w:color w:val="000000"/>
          <w:sz w:val="28"/>
        </w:rPr>
        <w:t>
      31. "Комиссияға уақытша санитариялық қосымша шара туралы мәліметтер" (P.SS.09.MSG.007) хабарында берілетін "Уақытша санитариялық қосымша шара туралы мәліметтер" (R.SM.SS.09.002) электрондық құжаттарының (мәліметтерінің) деректемелерін толтыруға қойылатын талаптар 20-кестеде келтірілген.</w:t>
      </w:r>
    </w:p>
    <w:bookmarkEnd w:id="379"/>
    <w:bookmarkStart w:name="z409" w:id="380"/>
    <w:p>
      <w:pPr>
        <w:spacing w:after="0"/>
        <w:ind w:left="0"/>
        <w:jc w:val="both"/>
      </w:pPr>
      <w:r>
        <w:rPr>
          <w:rFonts w:ascii="Times New Roman"/>
          <w:b w:val="false"/>
          <w:i w:val="false"/>
          <w:color w:val="000000"/>
          <w:sz w:val="28"/>
        </w:rPr>
        <w:t>
      20-кесте</w:t>
      </w:r>
    </w:p>
    <w:bookmarkEnd w:id="380"/>
    <w:bookmarkStart w:name="z410" w:id="381"/>
    <w:p>
      <w:pPr>
        <w:spacing w:after="0"/>
        <w:ind w:left="0"/>
        <w:jc w:val="left"/>
      </w:pPr>
      <w:r>
        <w:rPr>
          <w:rFonts w:ascii="Times New Roman"/>
          <w:b/>
          <w:i w:val="false"/>
          <w:color w:val="000000"/>
        </w:rPr>
        <w:t xml:space="preserve"> "Комиссияға уақытша санитариялық қосымша шара туралы мәліметтер" (P.SS.09.MSG.007) хабарында берілетін "Уақытша санитариялық қосымша шара туралы мәліметтер" (R.SM.SS.09.002) электрондық құжаттарының (мәліметтерінің) деректемелерін толтыруға қойылатын талаптар</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регламенттейтін құжатқа сілтеме" (smcdo:MeasureDocReferenceDetails) деректемесі толтырылуға тиіс және оның құрамында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(csdo:DescriptionText)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"Санитариялық - эпидемиологиялық қадағалауға (бақылауға) жататын өнім түрінің коды" (smsdo:SanitaryProductTypeCode) деректемесі толтырылса, онда оның мәні санитариялық - эпидемиологиялық қадағалауға (бақылауға) жататын өнім түрлерінің Анықтамалығынан санитариялық-эпидемиологиялық қадағалауға (бақылауға)жататын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нысандағы құжат" (csdo:​Doc​Binary​Text) деректемесі толтырылса, онда оның құрамындағы "Деректер форматының коды" (media​Type​Code атрибуты) атрибутының мәні мына мәндердің біріне сәйкес келуге тиіс:</w:t>
            </w:r>
          </w:p>
          <w:p>
            <w:pPr>
              <w:spacing w:after="20"/>
              <w:ind w:left="20"/>
              <w:jc w:val="both"/>
            </w:pPr>
            <w:r>
              <w:rPr>
                <w:rFonts w:ascii="Times New Roman"/>
                <w:b w:val="false"/>
                <w:i w:val="false"/>
                <w:color w:val="000000"/>
                <w:sz w:val="20"/>
              </w:rPr>
              <w:t>
"doc—" application/niswoid;</w:t>
            </w:r>
          </w:p>
          <w:p>
            <w:pPr>
              <w:spacing w:after="20"/>
              <w:ind w:left="20"/>
              <w:jc w:val="both"/>
            </w:pPr>
            <w:r>
              <w:rPr>
                <w:rFonts w:ascii="Times New Roman"/>
                <w:b w:val="false"/>
                <w:i w:val="false"/>
                <w:color w:val="000000"/>
                <w:sz w:val="20"/>
              </w:rPr>
              <w:t>
"docx" - application/vnd.openxm1formats- officedocuinent.wordprocessingm1.document;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image/png;</w:t>
            </w:r>
          </w:p>
          <w:p>
            <w:pPr>
              <w:spacing w:after="20"/>
              <w:ind w:left="20"/>
              <w:jc w:val="both"/>
            </w:pPr>
            <w:r>
              <w:rPr>
                <w:rFonts w:ascii="Times New Roman"/>
                <w:b w:val="false"/>
                <w:i w:val="false"/>
                <w:color w:val="000000"/>
                <w:sz w:val="20"/>
              </w:rPr>
              <w:t>
"tift" - imagc/tiff;</w:t>
            </w:r>
          </w:p>
          <w:p>
            <w:pPr>
              <w:spacing w:after="20"/>
              <w:ind w:left="20"/>
              <w:jc w:val="both"/>
            </w:pPr>
            <w:r>
              <w:rPr>
                <w:rFonts w:ascii="Times New Roman"/>
                <w:b w:val="false"/>
                <w:i w:val="false"/>
                <w:color w:val="000000"/>
                <w:sz w:val="20"/>
              </w:rPr>
              <w:t>
"zip› - application/zip</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2022 жылғы 15 қарашадағы </w:t>
            </w:r>
            <w:r>
              <w:br/>
            </w:r>
            <w:r>
              <w:rPr>
                <w:rFonts w:ascii="Times New Roman"/>
                <w:b w:val="false"/>
                <w:i w:val="false"/>
                <w:color w:val="000000"/>
                <w:sz w:val="20"/>
              </w:rPr>
              <w:t>№ 178 шешімімен</w:t>
            </w:r>
            <w:r>
              <w:br/>
            </w:r>
            <w:r>
              <w:rPr>
                <w:rFonts w:ascii="Times New Roman"/>
                <w:b w:val="false"/>
                <w:i w:val="false"/>
                <w:color w:val="000000"/>
                <w:sz w:val="20"/>
              </w:rPr>
              <w:t>БЕКІТІЛГЕН</w:t>
            </w:r>
          </w:p>
        </w:tc>
      </w:tr>
    </w:tbl>
    <w:bookmarkStart w:name="z412" w:id="382"/>
    <w:p>
      <w:pPr>
        <w:spacing w:after="0"/>
        <w:ind w:left="0"/>
        <w:jc w:val="left"/>
      </w:pPr>
      <w:r>
        <w:rPr>
          <w:rFonts w:ascii="Times New Roman"/>
          <w:b/>
          <w:i w:val="false"/>
          <w:color w:val="000000"/>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382"/>
    <w:bookmarkStart w:name="z413" w:id="383"/>
    <w:p>
      <w:pPr>
        <w:spacing w:after="0"/>
        <w:ind w:left="0"/>
        <w:jc w:val="left"/>
      </w:pPr>
      <w:r>
        <w:rPr>
          <w:rFonts w:ascii="Times New Roman"/>
          <w:b/>
          <w:i w:val="false"/>
          <w:color w:val="000000"/>
        </w:rPr>
        <w:t xml:space="preserve"> I. Жалпы ережелер</w:t>
      </w:r>
    </w:p>
    <w:bookmarkEnd w:id="383"/>
    <w:bookmarkStart w:name="z414" w:id="384"/>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құқығына кіретін мынадай актілерге сәйкес әзірленді: </w:t>
      </w:r>
    </w:p>
    <w:bookmarkEnd w:id="38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Кеден одағы Комиссиясының "Еуразиялық экономикалық одақта санитариялық шараларды қолдану туралы" 2010 жылғы 28 мамырдағы № 299 шешімі;</w:t>
      </w:r>
    </w:p>
    <w:p>
      <w:pPr>
        <w:spacing w:after="0"/>
        <w:ind w:left="0"/>
        <w:jc w:val="both"/>
      </w:pPr>
      <w:r>
        <w:rPr>
          <w:rFonts w:ascii="Times New Roman"/>
          <w:b w:val="false"/>
          <w:i w:val="false"/>
          <w:color w:val="000000"/>
          <w:sz w:val="28"/>
        </w:rPr>
        <w:t>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"Санитариялық шараларды ақпараттық қамтамасыз ету саласындағы жалпы процестерді іске асыру қағидаларын бекіту туралы" 2020 жылғы 11 ақпандағы № 24 </w:t>
      </w:r>
      <w:r>
        <w:rPr>
          <w:rFonts w:ascii="Times New Roman"/>
          <w:b w:val="false"/>
          <w:i w:val="false"/>
          <w:color w:val="000000"/>
          <w:sz w:val="28"/>
        </w:rPr>
        <w:t>шешімі</w:t>
      </w:r>
      <w:r>
        <w:rPr>
          <w:rFonts w:ascii="Times New Roman"/>
          <w:b w:val="false"/>
          <w:i w:val="false"/>
          <w:color w:val="000000"/>
          <w:sz w:val="28"/>
        </w:rPr>
        <w:t>.</w:t>
      </w:r>
    </w:p>
    <w:bookmarkStart w:name="z415" w:id="385"/>
    <w:p>
      <w:pPr>
        <w:spacing w:after="0"/>
        <w:ind w:left="0"/>
        <w:jc w:val="left"/>
      </w:pPr>
      <w:r>
        <w:rPr>
          <w:rFonts w:ascii="Times New Roman"/>
          <w:b/>
          <w:i w:val="false"/>
          <w:color w:val="000000"/>
        </w:rPr>
        <w:t xml:space="preserve"> І. Қолданылу саласы</w:t>
      </w:r>
    </w:p>
    <w:bookmarkEnd w:id="385"/>
    <w:bookmarkStart w:name="z416" w:id="386"/>
    <w:p>
      <w:pPr>
        <w:spacing w:after="0"/>
        <w:ind w:left="0"/>
        <w:jc w:val="both"/>
      </w:pPr>
      <w:r>
        <w:rPr>
          <w:rFonts w:ascii="Times New Roman"/>
          <w:b w:val="false"/>
          <w:i w:val="false"/>
          <w:color w:val="000000"/>
          <w:sz w:val="28"/>
        </w:rPr>
        <w:t>
      2. Осы Регламент жалпы процеске қатысушылардың "Уақытша санитариялық шаралар енгізу туралы ақпарат алмасуды қамтамасыз ету" жалпы процесі (бұдан әрі – жалпы процесс) транзакцияларын орындау тәртібі мен шарттарын біркелкі қолдануын, сондай-ақ оларды орындау кезіндегі өз рөлін қамтамасыз ету мақсатында әзірленді.</w:t>
      </w:r>
    </w:p>
    <w:bookmarkEnd w:id="3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III. Негізгі ұғымдар</w:t>
      </w:r>
    </w:p>
    <w:bookmarkStart w:name="z420" w:id="387"/>
    <w:p>
      <w:pPr>
        <w:spacing w:after="0"/>
        <w:ind w:left="0"/>
        <w:jc w:val="both"/>
      </w:pPr>
      <w:r>
        <w:rPr>
          <w:rFonts w:ascii="Times New Roman"/>
          <w:b w:val="false"/>
          <w:i w:val="false"/>
          <w:color w:val="000000"/>
          <w:sz w:val="28"/>
        </w:rPr>
        <w:t xml:space="preserve">
      5. Осы Регламенттің мақсаттары үшін мыналарды білдіретін ұғымдар пайдаланылады: </w:t>
      </w:r>
    </w:p>
    <w:bookmarkEnd w:id="387"/>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құқықтар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кезеңінде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xml:space="preserve">
      Осы Регламентте пайдаланылатын өзге ұғымдар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 </w:t>
      </w:r>
    </w:p>
    <w:bookmarkStart w:name="z421" w:id="388"/>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  1. Ақпараттық өзара іс-қимылға қатысушылар</w:t>
      </w:r>
    </w:p>
    <w:bookmarkEnd w:id="388"/>
    <w:bookmarkStart w:name="z422" w:id="389"/>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рөлінің тізбесі 1-кестеде келтірілген.</w:t>
      </w:r>
    </w:p>
    <w:bookmarkEnd w:id="389"/>
    <w:bookmarkStart w:name="z423" w:id="390"/>
    <w:p>
      <w:pPr>
        <w:spacing w:after="0"/>
        <w:ind w:left="0"/>
        <w:jc w:val="both"/>
      </w:pPr>
      <w:r>
        <w:rPr>
          <w:rFonts w:ascii="Times New Roman"/>
          <w:b w:val="false"/>
          <w:i w:val="false"/>
          <w:color w:val="000000"/>
          <w:sz w:val="28"/>
        </w:rPr>
        <w:t>
      1-кесте</w:t>
      </w:r>
    </w:p>
    <w:bookmarkEnd w:id="390"/>
    <w:bookmarkStart w:name="z424" w:id="391"/>
    <w:p>
      <w:pPr>
        <w:spacing w:after="0"/>
        <w:ind w:left="0"/>
        <w:jc w:val="left"/>
      </w:pPr>
      <w:r>
        <w:rPr>
          <w:rFonts w:ascii="Times New Roman"/>
          <w:b/>
          <w:i w:val="false"/>
          <w:color w:val="000000"/>
        </w:rPr>
        <w:t xml:space="preserve"> Ақпараттық өзара іс-қимылға қатысушылар рөлінің тізбесі</w:t>
      </w:r>
    </w:p>
    <w:bookmarkEnd w:id="3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мәліметтерді ұсынады;</w:t>
            </w:r>
          </w:p>
          <w:p>
            <w:pPr>
              <w:spacing w:after="20"/>
              <w:ind w:left="20"/>
              <w:jc w:val="both"/>
            </w:pPr>
            <w:r>
              <w:rPr>
                <w:rFonts w:ascii="Times New Roman"/>
                <w:b w:val="false"/>
                <w:i w:val="false"/>
                <w:color w:val="000000"/>
                <w:sz w:val="20"/>
              </w:rPr>
              <w:t>
сұрау салу бойынша уақытша санитариялық шаралар туралы қосымша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p>
            <w:pPr>
              <w:spacing w:after="20"/>
              <w:ind w:left="20"/>
              <w:jc w:val="both"/>
            </w:pPr>
            <w:r>
              <w:rPr>
                <w:rFonts w:ascii="Times New Roman"/>
                <w:b w:val="false"/>
                <w:i w:val="false"/>
                <w:color w:val="000000"/>
                <w:sz w:val="20"/>
              </w:rPr>
              <w:t>
(P.SS.09.ACT.001)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мәлімет алады;</w:t>
            </w:r>
          </w:p>
          <w:p>
            <w:pPr>
              <w:spacing w:after="20"/>
              <w:ind w:left="20"/>
              <w:jc w:val="both"/>
            </w:pPr>
            <w:r>
              <w:rPr>
                <w:rFonts w:ascii="Times New Roman"/>
                <w:b w:val="false"/>
                <w:i w:val="false"/>
                <w:color w:val="000000"/>
                <w:sz w:val="20"/>
              </w:rPr>
              <w:t>
уақытша санитариялық шаралар туралы сұрау салуды және қосымша мәліметтер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(P.SS.09.ACT.002)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жөнелтуші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о результатах рассмотрения временной санитарной 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хабарланатын уәкілетті орган (P.SS.09.ACT.002)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(P.SS.09.ACT.001)</w:t>
            </w:r>
          </w:p>
        </w:tc>
      </w:tr>
    </w:tbl>
    <w:bookmarkStart w:name="z425" w:id="392"/>
    <w:p>
      <w:pPr>
        <w:spacing w:after="0"/>
        <w:ind w:left="0"/>
        <w:jc w:val="left"/>
      </w:pPr>
      <w:r>
        <w:rPr>
          <w:rFonts w:ascii="Times New Roman"/>
          <w:b/>
          <w:i w:val="false"/>
          <w:color w:val="000000"/>
        </w:rPr>
        <w:t xml:space="preserve"> 2. Ақпараттық өзара іс-қимыл құрылымы</w:t>
      </w:r>
    </w:p>
    <w:bookmarkEnd w:id="392"/>
    <w:bookmarkStart w:name="z426" w:id="393"/>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(бұдан әрі – мүше мемлекет) халықтың санитариялық-эпидемиологиялық саламаттылығы саласындағы уәкілетті органдар (бұдан әрі - уәкілетті орган) арасында жалпы процесс рәсімдеріне сәйкес жүзеге асырылады:</w:t>
      </w:r>
    </w:p>
    <w:bookmarkEnd w:id="393"/>
    <w:bookmarkStart w:name="z427" w:id="394"/>
    <w:p>
      <w:pPr>
        <w:spacing w:after="0"/>
        <w:ind w:left="0"/>
        <w:jc w:val="both"/>
      </w:pPr>
      <w:r>
        <w:rPr>
          <w:rFonts w:ascii="Times New Roman"/>
          <w:b w:val="false"/>
          <w:i w:val="false"/>
          <w:color w:val="000000"/>
          <w:sz w:val="28"/>
        </w:rPr>
        <w:t>
      а) уақытша санитариялық шара туралы мәліметтерді ұсыну рәсімдері;</w:t>
      </w:r>
    </w:p>
    <w:bookmarkEnd w:id="394"/>
    <w:bookmarkStart w:name="z428" w:id="395"/>
    <w:p>
      <w:pPr>
        <w:spacing w:after="0"/>
        <w:ind w:left="0"/>
        <w:jc w:val="both"/>
      </w:pPr>
      <w:r>
        <w:rPr>
          <w:rFonts w:ascii="Times New Roman"/>
          <w:b w:val="false"/>
          <w:i w:val="false"/>
          <w:color w:val="000000"/>
          <w:sz w:val="28"/>
        </w:rPr>
        <w:t>
      б) уақытша санитариялық шараны қарау нәтижелері туралы мәліметтерді ұсыну рәсімі;</w:t>
      </w:r>
    </w:p>
    <w:bookmarkEnd w:id="395"/>
    <w:bookmarkStart w:name="z429" w:id="396"/>
    <w:p>
      <w:pPr>
        <w:spacing w:after="0"/>
        <w:ind w:left="0"/>
        <w:jc w:val="both"/>
      </w:pPr>
      <w:r>
        <w:rPr>
          <w:rFonts w:ascii="Times New Roman"/>
          <w:b w:val="false"/>
          <w:i w:val="false"/>
          <w:color w:val="000000"/>
          <w:sz w:val="28"/>
        </w:rPr>
        <w:t>
      в) уақытша санитариялық шара туралы қосымша мәліметтер алу рәсімдері.</w:t>
      </w:r>
    </w:p>
    <w:bookmarkEnd w:id="396"/>
    <w:p>
      <w:pPr>
        <w:spacing w:after="0"/>
        <w:ind w:left="0"/>
        <w:jc w:val="both"/>
      </w:pPr>
      <w:r>
        <w:rPr>
          <w:rFonts w:ascii="Times New Roman"/>
          <w:b w:val="false"/>
          <w:i w:val="false"/>
          <w:color w:val="000000"/>
          <w:sz w:val="28"/>
        </w:rPr>
        <w:t>
      Уәкілетті органдар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397"/>
    <w:p>
      <w:pPr>
        <w:spacing w:after="0"/>
        <w:ind w:left="0"/>
        <w:jc w:val="both"/>
      </w:pPr>
      <w:r>
        <w:rPr>
          <w:rFonts w:ascii="Times New Roman"/>
          <w:b w:val="false"/>
          <w:i w:val="false"/>
          <w:color w:val="000000"/>
          <w:sz w:val="28"/>
        </w:rPr>
        <w:t>
      1-сурет. Уәкілетті органдар арасындағы ақпараттық өзара іс-қимылдың құрылымы</w:t>
      </w:r>
    </w:p>
    <w:bookmarkEnd w:id="397"/>
    <w:bookmarkStart w:name="z431" w:id="398"/>
    <w:p>
      <w:pPr>
        <w:spacing w:after="0"/>
        <w:ind w:left="0"/>
        <w:jc w:val="both"/>
      </w:pPr>
      <w:r>
        <w:rPr>
          <w:rFonts w:ascii="Times New Roman"/>
          <w:b w:val="false"/>
          <w:i w:val="false"/>
          <w:color w:val="000000"/>
          <w:sz w:val="28"/>
        </w:rPr>
        <w:t>
      8. Уәкілетті органдардың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398"/>
    <w:bookmarkStart w:name="z432" w:id="399"/>
    <w:p>
      <w:pPr>
        <w:spacing w:after="0"/>
        <w:ind w:left="0"/>
        <w:jc w:val="both"/>
      </w:pPr>
      <w:r>
        <w:rPr>
          <w:rFonts w:ascii="Times New Roman"/>
          <w:b w:val="false"/>
          <w:i w:val="false"/>
          <w:color w:val="000000"/>
          <w:sz w:val="28"/>
        </w:rPr>
        <w:t>
      9. Ақпараттық өзара іс-қимыл жалпы процестің транзакцияларының орындалу тәртібін анықтайды, олардың әрқайсысы жалпы процестің қатысушылары арасындағы жалпы процестің ақпараттық объектісінің күйлерін үндестіру мақсатында хабарламалар алмасуды білдіреді. Ақпараттық өзара іс-қимылдың әрқайсысы үшін операциялар мен осындай операцияларға сәйкес келетін жалпы процестің транзакциялары арасындағы қатынастар анықталады.</w:t>
      </w:r>
    </w:p>
    <w:bookmarkEnd w:id="399"/>
    <w:bookmarkStart w:name="z433" w:id="400"/>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 жүйесі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келуі тиіс. </w:t>
      </w:r>
    </w:p>
    <w:bookmarkEnd w:id="400"/>
    <w:bookmarkStart w:name="z434" w:id="401"/>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өлшемдеріне сәйкес орындалады.</w:t>
      </w:r>
    </w:p>
    <w:bookmarkEnd w:id="401"/>
    <w:bookmarkStart w:name="z435" w:id="402"/>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402"/>
    <w:bookmarkStart w:name="z436" w:id="403"/>
    <w:p>
      <w:pPr>
        <w:spacing w:after="0"/>
        <w:ind w:left="0"/>
        <w:jc w:val="left"/>
      </w:pPr>
      <w:r>
        <w:rPr>
          <w:rFonts w:ascii="Times New Roman"/>
          <w:b/>
          <w:i w:val="false"/>
          <w:color w:val="000000"/>
        </w:rPr>
        <w:t xml:space="preserve"> 1. Уақытша санитариялық шара туралы мәліметтерді уәкілетті органға ұсыну кезіндегі ақпараттық өзара іс-қимыл</w:t>
      </w:r>
    </w:p>
    <w:bookmarkEnd w:id="403"/>
    <w:bookmarkStart w:name="z437" w:id="404"/>
    <w:p>
      <w:pPr>
        <w:spacing w:after="0"/>
        <w:ind w:left="0"/>
        <w:jc w:val="both"/>
      </w:pPr>
      <w:r>
        <w:rPr>
          <w:rFonts w:ascii="Times New Roman"/>
          <w:b w:val="false"/>
          <w:i w:val="false"/>
          <w:color w:val="000000"/>
          <w:sz w:val="28"/>
        </w:rPr>
        <w:t>
      12. Уақытша санитариялық шара туралы мәліметтерді уәкілетті органға ұсыну кезіндегі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4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405"/>
    <w:p>
      <w:pPr>
        <w:spacing w:after="0"/>
        <w:ind w:left="0"/>
        <w:jc w:val="both"/>
      </w:pPr>
      <w:r>
        <w:rPr>
          <w:rFonts w:ascii="Times New Roman"/>
          <w:b w:val="false"/>
          <w:i w:val="false"/>
          <w:color w:val="000000"/>
          <w:sz w:val="28"/>
        </w:rPr>
        <w:t>
      2-сурет. Уақытша санитариялық шара туралы мәліметтерді уәкілетті органға ұсыну кезіндегі жалпы процестің транзакцияларын орындау схемасы</w:t>
      </w:r>
    </w:p>
    <w:bookmarkEnd w:id="405"/>
    <w:bookmarkStart w:name="z439" w:id="406"/>
    <w:p>
      <w:pPr>
        <w:spacing w:after="0"/>
        <w:ind w:left="0"/>
        <w:jc w:val="both"/>
      </w:pPr>
      <w:r>
        <w:rPr>
          <w:rFonts w:ascii="Times New Roman"/>
          <w:b w:val="false"/>
          <w:i w:val="false"/>
          <w:color w:val="000000"/>
          <w:sz w:val="28"/>
        </w:rPr>
        <w:t>
      2-кесте</w:t>
      </w:r>
    </w:p>
    <w:bookmarkEnd w:id="406"/>
    <w:bookmarkStart w:name="z440" w:id="407"/>
    <w:p>
      <w:pPr>
        <w:spacing w:after="0"/>
        <w:ind w:left="0"/>
        <w:jc w:val="left"/>
      </w:pPr>
      <w:r>
        <w:rPr>
          <w:rFonts w:ascii="Times New Roman"/>
          <w:b/>
          <w:i w:val="false"/>
          <w:color w:val="000000"/>
        </w:rPr>
        <w:t xml:space="preserve"> Уақытша санитариялық шара туралы мәліметтерді уәкілетті органға ұсыну кезіндегі жалпы процесс транзакцияларының тізбесі</w:t>
      </w:r>
    </w:p>
    <w:bookmarkEnd w:id="4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процесінің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ұсыну (P.SS.09.PRC.002)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жолдау (P. SS.09.OPR.005);</w:t>
            </w:r>
          </w:p>
          <w:p>
            <w:pPr>
              <w:spacing w:after="20"/>
              <w:ind w:left="20"/>
              <w:jc w:val="both"/>
            </w:pPr>
            <w:r>
              <w:rPr>
                <w:rFonts w:ascii="Times New Roman"/>
                <w:b w:val="false"/>
                <w:i w:val="false"/>
                <w:color w:val="000000"/>
                <w:sz w:val="20"/>
              </w:rPr>
              <w:t>
уақытша санитариялық шараны енгізу туралы мәліметтерді өңдеу нәтижесі туралы хабарлама алу (P.SS.09.OPR.007)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енгізу туралы мәліметтерді қабылдауы және өңдеуі (P.SS.09.OPR.006)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ұсыну (P.SS.09.TRN.008)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ұсыну (P.SS.09.PRC.004)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жолдау (P. SS.09.OPR.012);</w:t>
            </w:r>
          </w:p>
          <w:p>
            <w:pPr>
              <w:spacing w:after="20"/>
              <w:ind w:left="20"/>
              <w:jc w:val="both"/>
            </w:pPr>
            <w:r>
              <w:rPr>
                <w:rFonts w:ascii="Times New Roman"/>
                <w:b w:val="false"/>
                <w:i w:val="false"/>
                <w:color w:val="000000"/>
                <w:sz w:val="20"/>
              </w:rPr>
              <w:t>
уақытша санитариялық шараның өзгеруі туралы мәліметтерді өңдеу нәтижесі туралы хабарлама алу (P.SS.09.OPR.014)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өзгеруі туралы мәліметтерді қабылдауы және өңдеуі (P.SS.09.OPR.013)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ұсыну (P.SS.09.TRN.009)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ұсыну (P.SS.09.PRC.006)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жолдау (P. SS.09.OPR.019);</w:t>
            </w:r>
          </w:p>
          <w:p>
            <w:pPr>
              <w:spacing w:after="20"/>
              <w:ind w:left="20"/>
              <w:jc w:val="both"/>
            </w:pPr>
            <w:r>
              <w:rPr>
                <w:rFonts w:ascii="Times New Roman"/>
                <w:b w:val="false"/>
                <w:i w:val="false"/>
                <w:color w:val="000000"/>
                <w:sz w:val="20"/>
              </w:rPr>
              <w:t>
уақытша санитариялық шараның күшін жою туралы мәліметтерді өңдеу нәтижесі туралы хабарлама алу (P.SS.09.OPR.021)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күшін жою туралы мәліметтерді қабылдауы және өңдеуі (P.SS.09.OPR.020)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ұсыну (P.SS.09.TRN.010)</w:t>
            </w:r>
          </w:p>
        </w:tc>
      </w:tr>
    </w:tbl>
    <w:bookmarkStart w:name="z441" w:id="408"/>
    <w:p>
      <w:pPr>
        <w:spacing w:after="0"/>
        <w:ind w:left="0"/>
        <w:jc w:val="left"/>
      </w:pPr>
      <w:r>
        <w:rPr>
          <w:rFonts w:ascii="Times New Roman"/>
          <w:b/>
          <w:i w:val="false"/>
          <w:color w:val="000000"/>
        </w:rPr>
        <w:t xml:space="preserve"> 2. Уақытша санитариялық шараны қарау нәтижелері туралы мәліметтерді уәкілетті органға ұсыну кезіндегі ақпараттық өзара іс-қимыл</w:t>
      </w:r>
    </w:p>
    <w:bookmarkEnd w:id="408"/>
    <w:bookmarkStart w:name="z442" w:id="409"/>
    <w:p>
      <w:pPr>
        <w:spacing w:after="0"/>
        <w:ind w:left="0"/>
        <w:jc w:val="both"/>
      </w:pPr>
      <w:r>
        <w:rPr>
          <w:rFonts w:ascii="Times New Roman"/>
          <w:b w:val="false"/>
          <w:i w:val="false"/>
          <w:color w:val="000000"/>
          <w:sz w:val="28"/>
        </w:rPr>
        <w:t>
      13. Уақытша санитариялық шараны қарау нәтижелері туралы мәліметтерді уәкілетті органға ұсыну кезіндегі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410"/>
    <w:p>
      <w:pPr>
        <w:spacing w:after="0"/>
        <w:ind w:left="0"/>
        <w:jc w:val="both"/>
      </w:pPr>
      <w:r>
        <w:rPr>
          <w:rFonts w:ascii="Times New Roman"/>
          <w:b w:val="false"/>
          <w:i w:val="false"/>
          <w:color w:val="000000"/>
          <w:sz w:val="28"/>
        </w:rPr>
        <w:t>
      3-сурет. Уақытша санитариялық шараны қарау нәтижелері туралы мәліметтерді уәкілетті органға ұсыну кезіндегі жалпы процестің транзакцияларын орындау схемасы</w:t>
      </w:r>
    </w:p>
    <w:bookmarkEnd w:id="410"/>
    <w:bookmarkStart w:name="z444" w:id="411"/>
    <w:p>
      <w:pPr>
        <w:spacing w:after="0"/>
        <w:ind w:left="0"/>
        <w:jc w:val="both"/>
      </w:pPr>
      <w:r>
        <w:rPr>
          <w:rFonts w:ascii="Times New Roman"/>
          <w:b w:val="false"/>
          <w:i w:val="false"/>
          <w:color w:val="000000"/>
          <w:sz w:val="28"/>
        </w:rPr>
        <w:t>
      3-кесте</w:t>
      </w:r>
    </w:p>
    <w:bookmarkEnd w:id="411"/>
    <w:bookmarkStart w:name="z445" w:id="412"/>
    <w:p>
      <w:pPr>
        <w:spacing w:after="0"/>
        <w:ind w:left="0"/>
        <w:jc w:val="left"/>
      </w:pPr>
      <w:r>
        <w:rPr>
          <w:rFonts w:ascii="Times New Roman"/>
          <w:b/>
          <w:i w:val="false"/>
          <w:color w:val="000000"/>
        </w:rPr>
        <w:t xml:space="preserve"> Уақытша санитариялық шараны қарау нәтижелері туралы мәліметтерді уәкілетті органға ұсыну кезіндегі жалпы процесс транзакцияларының тізбесі</w:t>
      </w:r>
    </w:p>
    <w:bookmarkEnd w:id="4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процесінің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ұсыну (P.SS.09.PRC.008)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жолдау (P. SS.09.OPR.025);</w:t>
            </w:r>
          </w:p>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өңдеу нәтижесі туралы хабарлама алуы (P.SS.09.OPR.027)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қарау нәтижелері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қабылдауы және өңдеуі (P.SS.09.OPR.026)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қарау нәтижелері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ұсыну (P.SS.09.TRN.011)</w:t>
            </w:r>
          </w:p>
        </w:tc>
      </w:tr>
    </w:tbl>
    <w:bookmarkStart w:name="z446" w:id="413"/>
    <w:p>
      <w:pPr>
        <w:spacing w:after="0"/>
        <w:ind w:left="0"/>
        <w:jc w:val="left"/>
      </w:pPr>
      <w:r>
        <w:rPr>
          <w:rFonts w:ascii="Times New Roman"/>
          <w:b/>
          <w:i w:val="false"/>
          <w:color w:val="000000"/>
        </w:rPr>
        <w:t xml:space="preserve"> 3. Уәкілетті орган уақытша санитариялық шара туралы қосымша мәліметтер алған кездегі ақпараттық өзара іс-қимыл</w:t>
      </w:r>
    </w:p>
    <w:bookmarkEnd w:id="413"/>
    <w:p>
      <w:pPr>
        <w:spacing w:after="0"/>
        <w:ind w:left="0"/>
        <w:jc w:val="left"/>
      </w:pPr>
    </w:p>
    <w:p>
      <w:pPr>
        <w:spacing w:after="0"/>
        <w:ind w:left="0"/>
        <w:jc w:val="both"/>
      </w:pPr>
      <w:r>
        <w:rPr>
          <w:rFonts w:ascii="Times New Roman"/>
          <w:b w:val="false"/>
          <w:i w:val="false"/>
          <w:color w:val="000000"/>
          <w:sz w:val="28"/>
        </w:rPr>
        <w:t>
      14. Уәкілетті орган уақытша санитариялық шара туралы қосымша мәліметтер алған кездегі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алынған күйлері мен жалпы процестің транзакциялары арасындағы байланыс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14"/>
    <w:p>
      <w:pPr>
        <w:spacing w:after="0"/>
        <w:ind w:left="0"/>
        <w:jc w:val="both"/>
      </w:pPr>
      <w:r>
        <w:rPr>
          <w:rFonts w:ascii="Times New Roman"/>
          <w:b w:val="false"/>
          <w:i w:val="false"/>
          <w:color w:val="000000"/>
          <w:sz w:val="28"/>
        </w:rPr>
        <w:t>
      4-сурет. Уәкілетті орган уақытша санитариялық шара туралы қосымша мәліметтер алған кездегі жалпы процестің транзакцияларын орындау схемасы</w:t>
      </w:r>
    </w:p>
    <w:bookmarkEnd w:id="414"/>
    <w:bookmarkStart w:name="z449" w:id="415"/>
    <w:p>
      <w:pPr>
        <w:spacing w:after="0"/>
        <w:ind w:left="0"/>
        <w:jc w:val="both"/>
      </w:pPr>
      <w:r>
        <w:rPr>
          <w:rFonts w:ascii="Times New Roman"/>
          <w:b w:val="false"/>
          <w:i w:val="false"/>
          <w:color w:val="000000"/>
          <w:sz w:val="28"/>
        </w:rPr>
        <w:t>
      4-кесте</w:t>
      </w:r>
    </w:p>
    <w:bookmarkEnd w:id="415"/>
    <w:bookmarkStart w:name="z450" w:id="416"/>
    <w:p>
      <w:pPr>
        <w:spacing w:after="0"/>
        <w:ind w:left="0"/>
        <w:jc w:val="left"/>
      </w:pPr>
      <w:r>
        <w:rPr>
          <w:rFonts w:ascii="Times New Roman"/>
          <w:b/>
          <w:i w:val="false"/>
          <w:color w:val="000000"/>
        </w:rPr>
        <w:t xml:space="preserve"> Уәкілетті орган уақытша санитариялық шара туралы қосымша мәліметтер алған кезде жалпы процесс транзакцияларының тізбесі</w:t>
      </w:r>
    </w:p>
    <w:bookmarkEnd w:id="4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процесінің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уәкілетті органға ұсыну (P.SS.09.PRC.010)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 (P. SS.09.OPR.034);</w:t>
            </w:r>
          </w:p>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салуын өңдеу нәтижесі туралы хабарлама алу (P.SS.09.OPR.036)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мәліметтерге сұраныс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салуын қабылдау және өңдеу (P.SS.09.OPR.035)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мәліметтерге сұраныс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 (P.SS.09.TRN.012)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уәкілетті органға жолдау (P. SS.09.OPR.037);</w:t>
            </w:r>
          </w:p>
          <w:p>
            <w:pPr>
              <w:spacing w:after="20"/>
              <w:ind w:left="20"/>
              <w:jc w:val="both"/>
            </w:pPr>
            <w:r>
              <w:rPr>
                <w:rFonts w:ascii="Times New Roman"/>
                <w:b w:val="false"/>
                <w:i w:val="false"/>
                <w:color w:val="000000"/>
                <w:sz w:val="20"/>
              </w:rPr>
              <w:t>
уәкілетті органның уақытша санитариялық шара туралы қосымша мәліметтерді өңдеу нәтижесі туралы хабарлама алуы (P.SS.09.OPR.039)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жоқ;</w:t>
            </w:r>
          </w:p>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уақытша санитариялық шара туралы қосымша мәліметтер (P.SS.09.OPR.038)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в уполномоченный орган дополнительных уақытша санитариялық шара туралы мәліметтер (P.SS.09.TRN.013)</w:t>
            </w:r>
          </w:p>
        </w:tc>
      </w:tr>
    </w:tbl>
    <w:p>
      <w:pPr>
        <w:spacing w:after="0"/>
        <w:ind w:left="0"/>
        <w:jc w:val="left"/>
      </w:pPr>
    </w:p>
    <w:p>
      <w:pPr>
        <w:spacing w:after="0"/>
        <w:ind w:left="0"/>
        <w:jc w:val="left"/>
      </w:pPr>
      <w:r>
        <w:rPr>
          <w:rFonts w:ascii="Times New Roman"/>
          <w:b/>
          <w:i w:val="false"/>
          <w:color w:val="000000"/>
        </w:rPr>
        <w:t xml:space="preserve"> VI. Жалпы процесс хабарламаларының сипаттамасы</w:t>
      </w:r>
    </w:p>
    <w:p>
      <w:pPr>
        <w:spacing w:after="0"/>
        <w:ind w:left="0"/>
        <w:jc w:val="left"/>
      </w:pPr>
    </w:p>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хабарларының тізбесі 5-кестеде келтірілген. Хабарлама құрамындағы деректер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Start w:name="z453" w:id="417"/>
    <w:p>
      <w:pPr>
        <w:spacing w:after="0"/>
        <w:ind w:left="0"/>
        <w:jc w:val="both"/>
      </w:pPr>
      <w:r>
        <w:rPr>
          <w:rFonts w:ascii="Times New Roman"/>
          <w:b w:val="false"/>
          <w:i w:val="false"/>
          <w:color w:val="000000"/>
          <w:sz w:val="28"/>
        </w:rPr>
        <w:t>
      5-кесте</w:t>
      </w:r>
    </w:p>
    <w:bookmarkEnd w:id="417"/>
    <w:bookmarkStart w:name="z454" w:id="418"/>
    <w:p>
      <w:pPr>
        <w:spacing w:after="0"/>
        <w:ind w:left="0"/>
        <w:jc w:val="left"/>
      </w:pPr>
      <w:r>
        <w:rPr>
          <w:rFonts w:ascii="Times New Roman"/>
          <w:b/>
          <w:i w:val="false"/>
          <w:color w:val="000000"/>
        </w:rPr>
        <w:t xml:space="preserve"> Жалпы процесс хабарларының тізбесі</w:t>
      </w:r>
    </w:p>
    <w:bookmarkEnd w:id="4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нәтижесі туралы хабарлама (R.006)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 туралы қосымша мәліметтерді сұратуы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уақытша санитариялық шара туралы қосымша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bl>
    <w:bookmarkStart w:name="z455" w:id="419"/>
    <w:p>
      <w:pPr>
        <w:spacing w:after="0"/>
        <w:ind w:left="0"/>
        <w:jc w:val="left"/>
      </w:pPr>
      <w:r>
        <w:rPr>
          <w:rFonts w:ascii="Times New Roman"/>
          <w:b/>
          <w:i w:val="false"/>
          <w:color w:val="000000"/>
        </w:rPr>
        <w:t xml:space="preserve"> VII. Жалпы процесс транзакцияларының сипаттамасы</w:t>
      </w:r>
    </w:p>
    <w:bookmarkEnd w:id="419"/>
    <w:bookmarkStart w:name="z456" w:id="420"/>
    <w:p>
      <w:pPr>
        <w:spacing w:after="0"/>
        <w:ind w:left="0"/>
        <w:jc w:val="left"/>
      </w:pPr>
      <w:r>
        <w:rPr>
          <w:rFonts w:ascii="Times New Roman"/>
          <w:b/>
          <w:i w:val="false"/>
          <w:color w:val="000000"/>
        </w:rPr>
        <w:t xml:space="preserve"> 1. "Уақытша санитариялық шараны енгізу туралы мәліметтерді уәкілетті органға ұсыну" (P.SS.09.TRN.008) жалпы процесінің транзакциясы</w:t>
      </w:r>
    </w:p>
    <w:bookmarkEnd w:id="420"/>
    <w:bookmarkStart w:name="z457" w:id="421"/>
    <w:p>
      <w:pPr>
        <w:spacing w:after="0"/>
        <w:ind w:left="0"/>
        <w:jc w:val="both"/>
      </w:pPr>
      <w:r>
        <w:rPr>
          <w:rFonts w:ascii="Times New Roman"/>
          <w:b w:val="false"/>
          <w:i w:val="false"/>
          <w:color w:val="000000"/>
          <w:sz w:val="28"/>
        </w:rPr>
        <w:t xml:space="preserve">
      16. "Уақытша санитариялық шараны енгізу туралы мәліметтерді уәкілетті органға ұсыну" (P. SS.09.TRN.008) жалпы процесінің транзакциясы бастамашы респондентке уақытша санитариялық шара енгізу туралы мәліметтерді беру үшін орындалады. Көрсетілген жалпы процестің транзакциясының схемасы 5-суретте көрсетілген. Жалпы процесінің транзакциясының параметрлері 6-кестеде келтірілген. </w:t>
      </w:r>
    </w:p>
    <w:bookmarkEnd w:id="4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22"/>
    <w:p>
      <w:pPr>
        <w:spacing w:after="0"/>
        <w:ind w:left="0"/>
        <w:jc w:val="both"/>
      </w:pPr>
      <w:r>
        <w:rPr>
          <w:rFonts w:ascii="Times New Roman"/>
          <w:b w:val="false"/>
          <w:i w:val="false"/>
          <w:color w:val="000000"/>
          <w:sz w:val="28"/>
        </w:rPr>
        <w:t xml:space="preserve">
      5-сурет. "Уақытша санитариялық шараны енгізу туралы мәліметтерді уәкілетті органға ұсыну" (P.SS.09.TRN.008) жалпы процесінің транзакциясын орындау схемасы </w:t>
      </w:r>
    </w:p>
    <w:bookmarkEnd w:id="422"/>
    <w:bookmarkStart w:name="z459" w:id="423"/>
    <w:p>
      <w:pPr>
        <w:spacing w:after="0"/>
        <w:ind w:left="0"/>
        <w:jc w:val="both"/>
      </w:pPr>
      <w:r>
        <w:rPr>
          <w:rFonts w:ascii="Times New Roman"/>
          <w:b w:val="false"/>
          <w:i w:val="false"/>
          <w:color w:val="000000"/>
          <w:sz w:val="28"/>
        </w:rPr>
        <w:t>
      6-кесте</w:t>
      </w:r>
    </w:p>
    <w:bookmarkEnd w:id="423"/>
    <w:bookmarkStart w:name="z460" w:id="424"/>
    <w:p>
      <w:pPr>
        <w:spacing w:after="0"/>
        <w:ind w:left="0"/>
        <w:jc w:val="left"/>
      </w:pPr>
      <w:r>
        <w:rPr>
          <w:rFonts w:ascii="Times New Roman"/>
          <w:b/>
          <w:i w:val="false"/>
          <w:color w:val="000000"/>
        </w:rPr>
        <w:t xml:space="preserve"> "Уақытша санитариялық шараны енгізу туралы мәліметтерді уәкілетті органға ұсыну" (P.SS.09.TRN.008) жалпы процесі транзакциясының сипаттамасы</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енгізу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енгізу туралы мәліметтер (P.SS.09.MSG.001)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(P.SS.09.MSG.001)</w:t>
            </w:r>
          </w:p>
          <w:p>
            <w:pPr>
              <w:spacing w:after="20"/>
              <w:ind w:left="20"/>
              <w:jc w:val="both"/>
            </w:pPr>
            <w:r>
              <w:rPr>
                <w:rFonts w:ascii="Times New Roman"/>
                <w:b w:val="false"/>
                <w:i w:val="false"/>
                <w:color w:val="000000"/>
                <w:sz w:val="20"/>
              </w:rPr>
              <w:t>
жоқ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1" w:id="425"/>
    <w:p>
      <w:pPr>
        <w:spacing w:after="0"/>
        <w:ind w:left="0"/>
        <w:jc w:val="left"/>
      </w:pPr>
      <w:r>
        <w:rPr>
          <w:rFonts w:ascii="Times New Roman"/>
          <w:b/>
          <w:i w:val="false"/>
          <w:color w:val="000000"/>
        </w:rPr>
        <w:t xml:space="preserve"> 2. жалпы процесінің транзакциясы "Уақытша санитариялық шараның өзгеруі туралы мәліметтерді уәкілетті органға ұсыну" (P.SS.09.TRN.009) жалпы процесінің транзакциясы </w:t>
      </w:r>
    </w:p>
    <w:bookmarkEnd w:id="425"/>
    <w:p>
      <w:pPr>
        <w:spacing w:after="0"/>
        <w:ind w:left="0"/>
        <w:jc w:val="left"/>
      </w:pPr>
    </w:p>
    <w:p>
      <w:pPr>
        <w:spacing w:after="0"/>
        <w:ind w:left="0"/>
        <w:jc w:val="both"/>
      </w:pPr>
      <w:r>
        <w:rPr>
          <w:rFonts w:ascii="Times New Roman"/>
          <w:b w:val="false"/>
          <w:i w:val="false"/>
          <w:color w:val="000000"/>
          <w:sz w:val="28"/>
        </w:rPr>
        <w:t>
      17. Жалпы процесінің транзакциясы "Уақытша санитариялық шараның өзгеруі туралы мәліметтерді уәкілетті органға ұсыну" (P. SS.09.TRN.009) бастамашының респондентке уақытша санитариялық шараның өзгеруі туралы мәліметтерді беруі үшін орындалады. Көрсетілген жалпы процестің транзакциясының схемасы 6-суретте көрсетілген. Жалпы процесінің транзакциясының параметрлері 7-кестеде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26"/>
    <w:p>
      <w:pPr>
        <w:spacing w:after="0"/>
        <w:ind w:left="0"/>
        <w:jc w:val="both"/>
      </w:pPr>
      <w:r>
        <w:rPr>
          <w:rFonts w:ascii="Times New Roman"/>
          <w:b w:val="false"/>
          <w:i w:val="false"/>
          <w:color w:val="000000"/>
          <w:sz w:val="28"/>
        </w:rPr>
        <w:t xml:space="preserve">
      6-сурет. "Уақытша санитариялық шараның өзгеруі туралы мәліметтерді уәкілетті органға ұсыну" (P.SS.09.TRN.009) жалпы процесінің транзакциясын орындау схемасы </w:t>
      </w:r>
    </w:p>
    <w:bookmarkEnd w:id="426"/>
    <w:bookmarkStart w:name="z464" w:id="427"/>
    <w:p>
      <w:pPr>
        <w:spacing w:after="0"/>
        <w:ind w:left="0"/>
        <w:jc w:val="both"/>
      </w:pPr>
      <w:r>
        <w:rPr>
          <w:rFonts w:ascii="Times New Roman"/>
          <w:b w:val="false"/>
          <w:i w:val="false"/>
          <w:color w:val="000000"/>
          <w:sz w:val="28"/>
        </w:rPr>
        <w:t>
      7-сурет</w:t>
      </w:r>
    </w:p>
    <w:bookmarkEnd w:id="427"/>
    <w:bookmarkStart w:name="z465" w:id="428"/>
    <w:p>
      <w:pPr>
        <w:spacing w:after="0"/>
        <w:ind w:left="0"/>
        <w:jc w:val="left"/>
      </w:pPr>
      <w:r>
        <w:rPr>
          <w:rFonts w:ascii="Times New Roman"/>
          <w:b/>
          <w:i w:val="false"/>
          <w:color w:val="000000"/>
        </w:rPr>
        <w:t xml:space="preserve"> "Уақытша санитариялық шараның өзгеруі туралы мәліметтерді уәкілетті органға ұсыну" (P.SS.09.TRN.009) жалпы процесі транзакциясының сипаттамасы</w:t>
      </w:r>
    </w:p>
    <w:bookmarkEnd w:id="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өзгеруі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өзгеруі туралы мәліметтер (P.SS.09.MSG.002)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(P.SS.09.MSG.002)</w:t>
            </w:r>
          </w:p>
          <w:p>
            <w:pPr>
              <w:spacing w:after="20"/>
              <w:ind w:left="20"/>
              <w:jc w:val="both"/>
            </w:pPr>
            <w:r>
              <w:rPr>
                <w:rFonts w:ascii="Times New Roman"/>
                <w:b w:val="false"/>
                <w:i w:val="false"/>
                <w:color w:val="000000"/>
                <w:sz w:val="20"/>
              </w:rPr>
              <w:t>
жоқ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6" w:id="429"/>
    <w:p>
      <w:pPr>
        <w:spacing w:after="0"/>
        <w:ind w:left="0"/>
        <w:jc w:val="left"/>
      </w:pPr>
      <w:r>
        <w:rPr>
          <w:rFonts w:ascii="Times New Roman"/>
          <w:b/>
          <w:i w:val="false"/>
          <w:color w:val="000000"/>
        </w:rPr>
        <w:t xml:space="preserve"> 3. "Уақытша санитариялық шараның күшін жою туралы мәліметтерді уәкілетті органға ұсыну" (P.SS.09.TRN.010) жалпы процесінің транзакциясы</w:t>
      </w:r>
    </w:p>
    <w:bookmarkEnd w:id="429"/>
    <w:bookmarkStart w:name="z467" w:id="430"/>
    <w:p>
      <w:pPr>
        <w:spacing w:after="0"/>
        <w:ind w:left="0"/>
        <w:jc w:val="both"/>
      </w:pPr>
      <w:r>
        <w:rPr>
          <w:rFonts w:ascii="Times New Roman"/>
          <w:b w:val="false"/>
          <w:i w:val="false"/>
          <w:color w:val="000000"/>
          <w:sz w:val="28"/>
        </w:rPr>
        <w:t>
      18. "Уақытша санитариялық шараның күшін жою туралы мәліметтерді уәкілетті органға ұсыну" (P. SS.09.TRN.010) жалпы процесінің транзакциясы бастамашы респондентке уақытша санитариялық шараның күшін жою туралы мәліметтерді беру үшін орындалады. Көрсетілген жалпы процестің транзакциясының схемасы 7-суретте көрсетілген. Жалпы процесінің транзакциясының параметрлері 8-кестеде келтірілген.</w:t>
      </w:r>
    </w:p>
    <w:bookmarkEnd w:id="4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431"/>
    <w:p>
      <w:pPr>
        <w:spacing w:after="0"/>
        <w:ind w:left="0"/>
        <w:jc w:val="both"/>
      </w:pPr>
      <w:r>
        <w:rPr>
          <w:rFonts w:ascii="Times New Roman"/>
          <w:b w:val="false"/>
          <w:i w:val="false"/>
          <w:color w:val="000000"/>
          <w:sz w:val="28"/>
        </w:rPr>
        <w:t xml:space="preserve">
      7-сурет. "Уақытша санитариялық шараның күшін жою туралы мәліметтерді уәкілетті органға ұсыну" (P.SS.09.TRN.010) жалпы процесінің транзакциясын орындау схемасы </w:t>
      </w:r>
    </w:p>
    <w:bookmarkEnd w:id="431"/>
    <w:bookmarkStart w:name="z469" w:id="432"/>
    <w:p>
      <w:pPr>
        <w:spacing w:after="0"/>
        <w:ind w:left="0"/>
        <w:jc w:val="both"/>
      </w:pPr>
      <w:r>
        <w:rPr>
          <w:rFonts w:ascii="Times New Roman"/>
          <w:b w:val="false"/>
          <w:i w:val="false"/>
          <w:color w:val="000000"/>
          <w:sz w:val="28"/>
        </w:rPr>
        <w:t>
      8-кесте</w:t>
      </w:r>
    </w:p>
    <w:bookmarkEnd w:id="432"/>
    <w:bookmarkStart w:name="z470" w:id="433"/>
    <w:p>
      <w:pPr>
        <w:spacing w:after="0"/>
        <w:ind w:left="0"/>
        <w:jc w:val="left"/>
      </w:pPr>
      <w:r>
        <w:rPr>
          <w:rFonts w:ascii="Times New Roman"/>
          <w:b/>
          <w:i w:val="false"/>
          <w:color w:val="000000"/>
        </w:rPr>
        <w:t xml:space="preserve"> "Уақытша санитариялық шараның күшін жою туралы мәліметтерді уәкілетті органға ұсыну" (P.SS.09.TRN.010) жалпы процесі транзакциясының сипаттамасы </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шараның күшін жою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туралы мәліметтер (P.SS.09.MSG.003)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(P.SS.09.MSG.003)</w:t>
            </w:r>
          </w:p>
          <w:p>
            <w:pPr>
              <w:spacing w:after="20"/>
              <w:ind w:left="20"/>
              <w:jc w:val="both"/>
            </w:pPr>
            <w:r>
              <w:rPr>
                <w:rFonts w:ascii="Times New Roman"/>
                <w:b w:val="false"/>
                <w:i w:val="false"/>
                <w:color w:val="000000"/>
                <w:sz w:val="20"/>
              </w:rPr>
              <w:t>
жоқ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1" w:id="434"/>
    <w:p>
      <w:pPr>
        <w:spacing w:after="0"/>
        <w:ind w:left="0"/>
        <w:jc w:val="left"/>
      </w:pPr>
      <w:r>
        <w:rPr>
          <w:rFonts w:ascii="Times New Roman"/>
          <w:b/>
          <w:i w:val="false"/>
          <w:color w:val="000000"/>
        </w:rPr>
        <w:t xml:space="preserve"> 4. "Уақытша санитариялық шараны қарау нәтижелері туралы мәліметтерді уәкілетті органға ұсыну" (P.SS.09.TRN.011) жалпы процесінің транзакциясы</w:t>
      </w:r>
    </w:p>
    <w:bookmarkEnd w:id="434"/>
    <w:bookmarkStart w:name="z472" w:id="435"/>
    <w:p>
      <w:pPr>
        <w:spacing w:after="0"/>
        <w:ind w:left="0"/>
        <w:jc w:val="both"/>
      </w:pPr>
      <w:r>
        <w:rPr>
          <w:rFonts w:ascii="Times New Roman"/>
          <w:b w:val="false"/>
          <w:i w:val="false"/>
          <w:color w:val="000000"/>
          <w:sz w:val="28"/>
        </w:rPr>
        <w:t>
      19. "Уақытша санитариялық шараны қарау нәтижелері туралы мәліметтерді уәкілетті органға ұсыну" (P. SS.09.TRN.011) жалпы процесінің транзакциясы бастамашы респондентке уақытша санитариялық шараны қарау нәтижелері туралы мәліметтерді беру үшін орындалады. Көрсетілген жалпы процестің транзакциясының схемасы 8-суретте көрсетілген. Жалпы процесінің транзакциясының параметрлері 9-кестеде келтірілген.</w:t>
      </w:r>
    </w:p>
    <w:bookmarkEnd w:id="4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436"/>
    <w:p>
      <w:pPr>
        <w:spacing w:after="0"/>
        <w:ind w:left="0"/>
        <w:jc w:val="both"/>
      </w:pPr>
      <w:r>
        <w:rPr>
          <w:rFonts w:ascii="Times New Roman"/>
          <w:b w:val="false"/>
          <w:i w:val="false"/>
          <w:color w:val="000000"/>
          <w:sz w:val="28"/>
        </w:rPr>
        <w:t xml:space="preserve">
      8-сурет. "Уақытша санитариялық шараны қарау нәтижелері туралы мәліметтерді уәкілетті органға ұсыну" (P.SS.09.TRN.011) жалпы процесінің транзакциясын орындау схемасы </w:t>
      </w:r>
    </w:p>
    <w:bookmarkEnd w:id="436"/>
    <w:bookmarkStart w:name="z474" w:id="437"/>
    <w:p>
      <w:pPr>
        <w:spacing w:after="0"/>
        <w:ind w:left="0"/>
        <w:jc w:val="both"/>
      </w:pPr>
      <w:r>
        <w:rPr>
          <w:rFonts w:ascii="Times New Roman"/>
          <w:b w:val="false"/>
          <w:i w:val="false"/>
          <w:color w:val="000000"/>
          <w:sz w:val="28"/>
        </w:rPr>
        <w:t>
      9-кесте</w:t>
      </w:r>
    </w:p>
    <w:bookmarkEnd w:id="437"/>
    <w:bookmarkStart w:name="z475" w:id="438"/>
    <w:p>
      <w:pPr>
        <w:spacing w:after="0"/>
        <w:ind w:left="0"/>
        <w:jc w:val="left"/>
      </w:pPr>
      <w:r>
        <w:rPr>
          <w:rFonts w:ascii="Times New Roman"/>
          <w:b/>
          <w:i w:val="false"/>
          <w:color w:val="000000"/>
        </w:rPr>
        <w:t xml:space="preserve"> "Уақытша санитариялық шараны қарау нәтижелері туралы мәліметтерді уәкілетті органға ұсыну" (P.SS.09.TRN.011) жалпы процесі транзакциясының сипаттамасы</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уәкілетті органға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шараны қарау нәтижелері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қарау нәтижелері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 (P.SS.09.MSG.005)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(P.SS.09.MSG.015)</w:t>
            </w:r>
          </w:p>
          <w:p>
            <w:pPr>
              <w:spacing w:after="20"/>
              <w:ind w:left="20"/>
              <w:jc w:val="both"/>
            </w:pPr>
            <w:r>
              <w:rPr>
                <w:rFonts w:ascii="Times New Roman"/>
                <w:b w:val="false"/>
                <w:i w:val="false"/>
                <w:color w:val="000000"/>
                <w:sz w:val="20"/>
              </w:rPr>
              <w:t>
жоқ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6" w:id="439"/>
    <w:p>
      <w:pPr>
        <w:spacing w:after="0"/>
        <w:ind w:left="0"/>
        <w:jc w:val="left"/>
      </w:pPr>
      <w:r>
        <w:rPr>
          <w:rFonts w:ascii="Times New Roman"/>
          <w:b/>
          <w:i w:val="false"/>
          <w:color w:val="000000"/>
        </w:rPr>
        <w:t xml:space="preserve"> 5. "Уақытша санитариялық шара туралы қосымша мәліметтерді ұсынуға уәкілетті органның сұрау салуы" (P.SS.09.TRN.012) жалпы процесінің транзакциясы</w:t>
      </w:r>
    </w:p>
    <w:bookmarkEnd w:id="439"/>
    <w:bookmarkStart w:name="z477" w:id="440"/>
    <w:p>
      <w:pPr>
        <w:spacing w:after="0"/>
        <w:ind w:left="0"/>
        <w:jc w:val="both"/>
      </w:pPr>
      <w:r>
        <w:rPr>
          <w:rFonts w:ascii="Times New Roman"/>
          <w:b w:val="false"/>
          <w:i w:val="false"/>
          <w:color w:val="000000"/>
          <w:sz w:val="28"/>
        </w:rPr>
        <w:t>
      20. "Уақытша санитариялық шара туралы қосымша мәліметтерді ұсынуға уәкілетті органның сұрау салуы" (P. SS.09.TRN.012) жалпы процесінің транзакциясы бастамашы респондентке уақытша санитариялық шара туралы қосымша мәліметтер ұсынуға сұрау салу беру үшін орындалады. Көрсетілген жалпы процестің транзакциясының схемасы 9-суретте көрсетілген. Жалпы процесінің транзакциясының параметрлері 10-кестеде келтірілген.</w:t>
      </w:r>
    </w:p>
    <w:bookmarkEnd w:id="4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41"/>
    <w:p>
      <w:pPr>
        <w:spacing w:after="0"/>
        <w:ind w:left="0"/>
        <w:jc w:val="both"/>
      </w:pPr>
      <w:r>
        <w:rPr>
          <w:rFonts w:ascii="Times New Roman"/>
          <w:b w:val="false"/>
          <w:i w:val="false"/>
          <w:color w:val="000000"/>
          <w:sz w:val="28"/>
        </w:rPr>
        <w:t xml:space="preserve">
      9-сурет. "Уақытша санитариялық шара туралы қосымша мәліметтер беруге уәкілетті органның сұрау салуы" (P.SS.09.TRN.012) жалпы процесінің транзакциясын орындау схемасы </w:t>
      </w:r>
    </w:p>
    <w:bookmarkEnd w:id="441"/>
    <w:bookmarkStart w:name="z479" w:id="442"/>
    <w:p>
      <w:pPr>
        <w:spacing w:after="0"/>
        <w:ind w:left="0"/>
        <w:jc w:val="both"/>
      </w:pPr>
      <w:r>
        <w:rPr>
          <w:rFonts w:ascii="Times New Roman"/>
          <w:b w:val="false"/>
          <w:i w:val="false"/>
          <w:color w:val="000000"/>
          <w:sz w:val="28"/>
        </w:rPr>
        <w:t>
      10-кесте</w:t>
      </w:r>
    </w:p>
    <w:bookmarkEnd w:id="442"/>
    <w:bookmarkStart w:name="z480" w:id="443"/>
    <w:p>
      <w:pPr>
        <w:spacing w:after="0"/>
        <w:ind w:left="0"/>
        <w:jc w:val="left"/>
      </w:pPr>
      <w:r>
        <w:rPr>
          <w:rFonts w:ascii="Times New Roman"/>
          <w:b/>
          <w:i w:val="false"/>
          <w:color w:val="000000"/>
        </w:rPr>
        <w:t xml:space="preserve"> "Уақытша санитариялық шара туралы қосымша мәліметтерді ұсынуға уәкілетті органның сұрау салуы" (P.SS.09.TRN.012) жалпы процесі транзакциясының сипаттамасы</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ұсынуға уәкілетті органның сұрау салуын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мәліметтерге сұрау салу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 туралы қосымша мәліметтерді сұратуы (P.SS.09.MSG.011)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444"/>
    <w:p>
      <w:pPr>
        <w:spacing w:after="0"/>
        <w:ind w:left="0"/>
        <w:jc w:val="left"/>
      </w:pPr>
      <w:r>
        <w:rPr>
          <w:rFonts w:ascii="Times New Roman"/>
          <w:b/>
          <w:i w:val="false"/>
          <w:color w:val="000000"/>
        </w:rPr>
        <w:t xml:space="preserve"> 6. "Уақытша санитариялық шара туралы қосымша мәліметтерді уәкілетті органға ұсыну" (P.SS.09.TRN.013) жалпы процесінің транзакциясы</w:t>
      </w:r>
    </w:p>
    <w:bookmarkEnd w:id="444"/>
    <w:bookmarkStart w:name="z482" w:id="445"/>
    <w:p>
      <w:pPr>
        <w:spacing w:after="0"/>
        <w:ind w:left="0"/>
        <w:jc w:val="both"/>
      </w:pPr>
      <w:r>
        <w:rPr>
          <w:rFonts w:ascii="Times New Roman"/>
          <w:b w:val="false"/>
          <w:i w:val="false"/>
          <w:color w:val="000000"/>
          <w:sz w:val="28"/>
        </w:rPr>
        <w:t>
      21. "Уақытша санитариялық шара туралы қосымша мәліметтерді уәкілетті органға ұсыну" (P. SS.09.TRN.013) жалпы процесінің транзакциясы сұрау салу бойынша уақытша санитариялық шара туралы қосымша мәліметтерді респондентке беру үшін орындалады. Көрсетілген жалпы процестің транзакциясының схемасы 10-суретте көрсетілген. Жалпы процесінің транзакциясының параметрлері 11-кестеде келтірілген.</w:t>
      </w:r>
    </w:p>
    <w:bookmarkEnd w:id="4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46"/>
    <w:p>
      <w:pPr>
        <w:spacing w:after="0"/>
        <w:ind w:left="0"/>
        <w:jc w:val="both"/>
      </w:pPr>
      <w:r>
        <w:rPr>
          <w:rFonts w:ascii="Times New Roman"/>
          <w:b w:val="false"/>
          <w:i w:val="false"/>
          <w:color w:val="000000"/>
          <w:sz w:val="28"/>
        </w:rPr>
        <w:t xml:space="preserve">
      10-сурет. "Уәкілетті органға уақытша санитариялық шара туралы қосымша мәліметтерді ұсыну" (P.SS.09.TRN.013) жалпы процесінің транзакциясын орындау схемасы </w:t>
      </w:r>
    </w:p>
    <w:bookmarkEnd w:id="446"/>
    <w:bookmarkStart w:name="z484" w:id="447"/>
    <w:p>
      <w:pPr>
        <w:spacing w:after="0"/>
        <w:ind w:left="0"/>
        <w:jc w:val="both"/>
      </w:pPr>
      <w:r>
        <w:rPr>
          <w:rFonts w:ascii="Times New Roman"/>
          <w:b w:val="false"/>
          <w:i w:val="false"/>
          <w:color w:val="000000"/>
          <w:sz w:val="28"/>
        </w:rPr>
        <w:t>
      11-кесте</w:t>
      </w:r>
    </w:p>
    <w:bookmarkEnd w:id="447"/>
    <w:bookmarkStart w:name="z485" w:id="448"/>
    <w:p>
      <w:pPr>
        <w:spacing w:after="0"/>
        <w:ind w:left="0"/>
        <w:jc w:val="left"/>
      </w:pPr>
      <w:r>
        <w:rPr>
          <w:rFonts w:ascii="Times New Roman"/>
          <w:b/>
          <w:i w:val="false"/>
          <w:color w:val="000000"/>
        </w:rPr>
        <w:t xml:space="preserve"> "Уақытша санитариялық шара туралы қосымша мәліметтерді уәкілетті органға ұсыну" (P.SS.09.TRN.013) жалпы процесі транзакциясының сипаттамасы</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P.SS.09.TRN.013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уәкілетті органға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қосымша мәліметтерді уәкілетті органға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уақытша санитариялық шара туралы қосымша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 (P.SS.09.BEN.001): қосымша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 (P.SS.09.MSG.010)</w:t>
            </w:r>
          </w:p>
          <w:p>
            <w:pPr>
              <w:spacing w:after="20"/>
              <w:ind w:left="20"/>
              <w:jc w:val="both"/>
            </w:pPr>
            <w:r>
              <w:rPr>
                <w:rFonts w:ascii="Times New Roman"/>
                <w:b w:val="false"/>
                <w:i w:val="false"/>
                <w:color w:val="000000"/>
                <w:sz w:val="20"/>
              </w:rPr>
              <w:t>
уәкілетті органға уақытша санитариялық шара туралы қосымша мәліметтер (P.SS.09.MSG.012)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процесінің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(егер осы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 (P.SS.09.MSG.010, P.SS.09.MSG.012)</w:t>
            </w:r>
          </w:p>
          <w:p>
            <w:pPr>
              <w:spacing w:after="20"/>
              <w:ind w:left="20"/>
              <w:jc w:val="both"/>
            </w:pPr>
            <w:r>
              <w:rPr>
                <w:rFonts w:ascii="Times New Roman"/>
                <w:b w:val="false"/>
                <w:i w:val="false"/>
                <w:color w:val="000000"/>
                <w:sz w:val="20"/>
              </w:rPr>
              <w:t>
жоқ (P.SS.09.MSG.004)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6" w:id="449"/>
    <w:p>
      <w:pPr>
        <w:spacing w:after="0"/>
        <w:ind w:left="0"/>
        <w:jc w:val="left"/>
      </w:pPr>
      <w:r>
        <w:rPr>
          <w:rFonts w:ascii="Times New Roman"/>
          <w:b/>
          <w:i w:val="false"/>
          <w:color w:val="000000"/>
        </w:rPr>
        <w:t xml:space="preserve"> VIII. Штаттан тыс жағдайлардағы іс-қимыл тәртібі</w:t>
      </w:r>
    </w:p>
    <w:bookmarkEnd w:id="449"/>
    <w:bookmarkStart w:name="z487" w:id="450"/>
    <w:p>
      <w:pPr>
        <w:spacing w:after="0"/>
        <w:ind w:left="0"/>
        <w:jc w:val="both"/>
      </w:pPr>
      <w:r>
        <w:rPr>
          <w:rFonts w:ascii="Times New Roman"/>
          <w:b w:val="false"/>
          <w:i w:val="false"/>
          <w:color w:val="000000"/>
          <w:sz w:val="28"/>
        </w:rPr>
        <w:t>
      22. Жалпы процесс шеңберіндегі ақпараттық өзара іс-қимыл кезінде деректерді өңдеу әдеттегідей жүргізілмейтін штаттан тыс жағдайлар болуы мүмкін. Штаттан тыс жағдайлар техникалық ақаулармен, күту уақытының аяқталуымен және басқа жағдайларда пайда болады. Жалпы процеске қатысушы штаттан тыс жағдайдың туындау себептері туралы түсініктемелер және оны шешу бойынша ұсынымдар алу үшін Одақтың интеграцияланған ақпараттық жүйесін қолдау қызметіне тиісті сұрау салуды жіберу мүмкіндігі көзделген. Штаттан тыс жағдайды шешу бойынша жалпы ұсыныстар 12-кестеде келтірілген.</w:t>
      </w:r>
    </w:p>
    <w:bookmarkEnd w:id="450"/>
    <w:bookmarkStart w:name="z488" w:id="451"/>
    <w:p>
      <w:pPr>
        <w:spacing w:after="0"/>
        <w:ind w:left="0"/>
        <w:jc w:val="both"/>
      </w:pPr>
      <w:r>
        <w:rPr>
          <w:rFonts w:ascii="Times New Roman"/>
          <w:b w:val="false"/>
          <w:i w:val="false"/>
          <w:color w:val="000000"/>
          <w:sz w:val="28"/>
        </w:rPr>
        <w:t>
      23. Уәкілетті орган қате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хабарлардың бақылауға қойылатын талаптарға сәйкестігіне тексеру жүргізеді. Егер көрсетілген талаптарға сәйкессіздік анықталған жағдайда, уәкілетті орган анықталған қатені жою үшін барлық қажетті шараларды қабылдайды. Егер сәйкессіздіктер анықталмаған жағдайда, уәкілетті орган осы штаттан тыс жағдайды сипаттайтын хабарламаны Одақтың ақпараттық жүйесінің интеграцияланған жүйесін қолдау қызметіне жібереді.</w:t>
      </w:r>
    </w:p>
    <w:bookmarkEnd w:id="451"/>
    <w:bookmarkStart w:name="z489" w:id="452"/>
    <w:p>
      <w:pPr>
        <w:spacing w:after="0"/>
        <w:ind w:left="0"/>
        <w:jc w:val="both"/>
      </w:pPr>
      <w:r>
        <w:rPr>
          <w:rFonts w:ascii="Times New Roman"/>
          <w:b w:val="false"/>
          <w:i w:val="false"/>
          <w:color w:val="000000"/>
          <w:sz w:val="28"/>
        </w:rPr>
        <w:t>
      12-кесте</w:t>
      </w:r>
    </w:p>
    <w:bookmarkEnd w:id="452"/>
    <w:bookmarkStart w:name="z490" w:id="453"/>
    <w:p>
      <w:pPr>
        <w:spacing w:after="0"/>
        <w:ind w:left="0"/>
        <w:jc w:val="left"/>
      </w:pPr>
      <w:r>
        <w:rPr>
          <w:rFonts w:ascii="Times New Roman"/>
          <w:b/>
          <w:i w:val="false"/>
          <w:color w:val="000000"/>
        </w:rPr>
        <w:t xml:space="preserve"> Штаттан тыс жағдайларда әрекет ету</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іс-қимылдардың </w:t>
            </w:r>
            <w:r>
              <w:rPr>
                <w:rFonts w:ascii="Times New Roman"/>
                <w:b w:val="false"/>
                <w:i w:val="false"/>
                <w:color w:val="000000"/>
                <w:sz w:val="20"/>
              </w:rPr>
              <w:t xml:space="preserve"> </w:t>
            </w:r>
            <w:r>
              <w:rPr>
                <w:rFonts w:ascii="Times New Roman"/>
                <w:b/>
                <w:i w:val="false"/>
                <w:color w:val="000000"/>
                <w:sz w:val="20"/>
              </w:rPr>
              <w:t>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құжаттардың (мәліметтердің) </w:t>
            </w:r>
          </w:p>
          <w:p>
            <w:pPr>
              <w:spacing w:after="20"/>
              <w:ind w:left="20"/>
              <w:jc w:val="both"/>
            </w:pPr>
            <w:r>
              <w:rPr>
                <w:rFonts w:ascii="Times New Roman"/>
                <w:b w:val="false"/>
                <w:i w:val="false"/>
                <w:color w:val="000000"/>
                <w:sz w:val="20"/>
              </w:rPr>
              <w:t>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бастамашысы қолданылатын анықтамалықтар мен сыныптауыштарды үйлестіру немесе электрондық құжаттардың (мәліметтердің) </w:t>
            </w:r>
          </w:p>
          <w:p>
            <w:pPr>
              <w:spacing w:after="20"/>
              <w:ind w:left="20"/>
              <w:jc w:val="both"/>
            </w:pPr>
            <w:r>
              <w:rPr>
                <w:rFonts w:ascii="Times New Roman"/>
                <w:b w:val="false"/>
                <w:i w:val="false"/>
                <w:color w:val="000000"/>
                <w:sz w:val="20"/>
              </w:rPr>
              <w:t xml:space="preserve">
XML-схемаларын жаңарту қажет. Егер анықтамалықтар мен сыныптауыштар үйлестірілген, электрондық құжаттардың (мәліметтердің) </w:t>
            </w:r>
          </w:p>
          <w:p>
            <w:pPr>
              <w:spacing w:after="20"/>
              <w:ind w:left="20"/>
              <w:jc w:val="both"/>
            </w:pPr>
            <w:r>
              <w:rPr>
                <w:rFonts w:ascii="Times New Roman"/>
                <w:b w:val="false"/>
                <w:i w:val="false"/>
                <w:color w:val="000000"/>
                <w:sz w:val="20"/>
              </w:rPr>
              <w:t>
XML-схемалары жаңартылған болса, қабылдаушы қатысушының қолдау қызметіне сұрау салу жіберу қажет</w:t>
            </w:r>
          </w:p>
        </w:tc>
      </w:tr>
    </w:tbl>
    <w:bookmarkStart w:name="z491" w:id="454"/>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454"/>
    <w:bookmarkStart w:name="z492" w:id="455"/>
    <w:p>
      <w:pPr>
        <w:spacing w:after="0"/>
        <w:ind w:left="0"/>
        <w:jc w:val="both"/>
      </w:pPr>
      <w:r>
        <w:rPr>
          <w:rFonts w:ascii="Times New Roman"/>
          <w:b w:val="false"/>
          <w:i w:val="false"/>
          <w:color w:val="000000"/>
          <w:sz w:val="28"/>
        </w:rPr>
        <w:t>
      24. "Уақытша санитариялық шараны енгізу туралы мәліметтер" (P.SS.09.MSG.001)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13-кестеде келтірілген.</w:t>
      </w:r>
    </w:p>
    <w:bookmarkEnd w:id="455"/>
    <w:bookmarkStart w:name="z493" w:id="456"/>
    <w:p>
      <w:pPr>
        <w:spacing w:after="0"/>
        <w:ind w:left="0"/>
        <w:jc w:val="both"/>
      </w:pPr>
      <w:r>
        <w:rPr>
          <w:rFonts w:ascii="Times New Roman"/>
          <w:b w:val="false"/>
          <w:i w:val="false"/>
          <w:color w:val="000000"/>
          <w:sz w:val="28"/>
        </w:rPr>
        <w:t>
      13-кесте</w:t>
      </w:r>
    </w:p>
    <w:bookmarkEnd w:id="456"/>
    <w:bookmarkStart w:name="z494" w:id="457"/>
    <w:p>
      <w:pPr>
        <w:spacing w:after="0"/>
        <w:ind w:left="0"/>
        <w:jc w:val="left"/>
      </w:pPr>
      <w:r>
        <w:rPr>
          <w:rFonts w:ascii="Times New Roman"/>
          <w:b/>
          <w:i w:val="false"/>
          <w:color w:val="000000"/>
        </w:rPr>
        <w:t xml:space="preserve"> "Уақытша санитариялық шараны енгізу туралы мәліметтер" (P.SS.09.MSG.001)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"Уақытша санитариялық шара" (smcdo:SanitaryMeasureDetails) деректемесінің екі данасы берілген жағдайда оның құрамындағы барлық толтырылатын деректемелердің мәндері бір-біріне сәйкес келуі тиіс, ал осы Регламенттің 15 – кестесінің 3-48-талаптары "Уақытша санитариялық шара" (smcdo:SanitaryMeasureDetails) деректемесінің екі данасы үшін де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 MeasureDocDetails) күрделі деректемесінің құрамындағы "Елдің коды" (csdo:UnifiedCountryCode), "Құжаттың нөмірі" (csdo:DocId), "Құжаттың берілген күні" (csdo:DocCreationDate) деректемелері жиынтығының мәні "Жалпы ресурсты жазудың технологиялық сипаттамалары" күрделі деректемесінің құрамындағы Ақырғы күн және уақыт" (csdo:EndDateTime) деректемесі толтырылмаған жалпы ақпараттық ресурстың бір де бір жазбасына сәйкес келмеуге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деректемесін толтыру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тізімін қамтитын тіл классификаторындағы тіл кодына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 күрделі деректемесінің құрамындағы "Бастапқы шараны енгізуді реттейтін құжат" (smcdo:​Initial​Measure​Doc​Details) деректемесі толтырылса, онда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Одақтың нормативтік-анықтамалық ақпарат тізілімінде мүше мемлекеттің не ол уәкілеттік берген ұйымның мемлекеттік билік органының,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анықтамалығынан кодын қамтуға тиіс. Одақтың нормативтік-анықтамалық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"Шараның сақталуын қамтамасыз ететін іс-шара туралы мәліметтер" (smcdo:​Measure​Implementation​Details) деректемесі толтырылған кезде оның құрамындағы "Орындаушы туралы мәліметтер" (smcdo:​Implementing​Entity​Details), "Құжатқа сілтеме" (ccdo:​Doc​Reference​Details), "Шара әрекеті объектісінің түрі" </w:t>
            </w:r>
          </w:p>
          <w:p>
            <w:pPr>
              <w:spacing w:after="20"/>
              <w:ind w:left="20"/>
              <w:jc w:val="both"/>
            </w:pPr>
            <w:r>
              <w:rPr>
                <w:rFonts w:ascii="Times New Roman"/>
                <w:b w:val="false"/>
                <w:i w:val="false"/>
                <w:color w:val="000000"/>
                <w:sz w:val="20"/>
              </w:rPr>
              <w:t>
(smsdo:​Measure​Affected​Object​Kind​Code), "Құжатқа сілтеме"</w:t>
            </w:r>
          </w:p>
          <w:p>
            <w:pPr>
              <w:spacing w:after="20"/>
              <w:ind w:left="20"/>
              <w:jc w:val="both"/>
            </w:pPr>
            <w:r>
              <w:rPr>
                <w:rFonts w:ascii="Times New Roman"/>
                <w:b w:val="false"/>
                <w:i w:val="false"/>
                <w:color w:val="000000"/>
                <w:sz w:val="20"/>
              </w:rPr>
              <w:t>
(ccdo:​Doc​Reference​Details),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"Орындаушы туралы мәліметтер" </w:t>
            </w:r>
          </w:p>
          <w:p>
            <w:pPr>
              <w:spacing w:after="20"/>
              <w:ind w:left="20"/>
              <w:jc w:val="both"/>
            </w:pPr>
            <w:r>
              <w:rPr>
                <w:rFonts w:ascii="Times New Roman"/>
                <w:b w:val="false"/>
                <w:i w:val="false"/>
                <w:color w:val="000000"/>
                <w:sz w:val="20"/>
              </w:rPr>
              <w:t>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 толтырылса, онда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"Субъект" (smcdo:​Subject​Details), "Ұйым" (smcdo:OrganizationDetails) деректемелері толтырылса, "Елдің коды" (csdo:UnifiedCountryCode), "Шаруашылық жүргізуші субъектінің атауы" (csdo:BusinessEntityName) және "Мекенжай" (ccdo:SubjectAddressDetails)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"Мекенжай"(ccdo:ObjectAddressDetails) деректемелері кез келген деректемелер құрамында толтырылса, онда олардың құрамында "Елдің коды" (csdo:UnifiedCountryCode), "Қала" (csdo:CityName) или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"Өткізу пункті" (smcdo:​Border​Checkpoint​Details) деректемесі кез келген деректеме құрамында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"Табылған жер" (smcdo:DetectionPlaceDetails) күрделі деректеме құрамында мына деректемелердің ең болмағанда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(smcdo:​Non​Compliant​Sanitary​Product​Details) күрделі деректемесінің құрамындағы "Санитариялық-эпидемиологиялық қадағалауға (бақылауға) жататын өнім түрінің коды" (smsdo:​Sanitary​Product​Type​Code) деректемесінің мәні санитариялық-эпидемиологиялық қадағалауға (бақылауға)жататын өнім түрлерінің анықтамалығынан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субъектінің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"41" – өнім дайындаушы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(normative​Discrepancy​Of​Quality​Index​Indicator атрибуты)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келесі мәндердің бірін қамтуы керек:</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xml:space="preserve">
"false" – қауіпсіздік көрсеткіші нақты болып табылады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p>
      <w:pPr>
        <w:spacing w:after="0"/>
        <w:ind w:left="0"/>
        <w:jc w:val="left"/>
      </w:pPr>
    </w:p>
    <w:p>
      <w:pPr>
        <w:spacing w:after="0"/>
        <w:ind w:left="0"/>
        <w:jc w:val="both"/>
      </w:pPr>
      <w:r>
        <w:rPr>
          <w:rFonts w:ascii="Times New Roman"/>
          <w:b w:val="false"/>
          <w:i w:val="false"/>
          <w:color w:val="000000"/>
          <w:sz w:val="28"/>
        </w:rPr>
        <w:t>
      25. "Уақытша санитариялық шараның өзгеруі туралы мәліметтер" (P.SS.09.MSG.002)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14-кестеде келтірілген.</w:t>
      </w:r>
    </w:p>
    <w:bookmarkStart w:name="z496" w:id="458"/>
    <w:p>
      <w:pPr>
        <w:spacing w:after="0"/>
        <w:ind w:left="0"/>
        <w:jc w:val="both"/>
      </w:pPr>
      <w:r>
        <w:rPr>
          <w:rFonts w:ascii="Times New Roman"/>
          <w:b w:val="false"/>
          <w:i w:val="false"/>
          <w:color w:val="000000"/>
          <w:sz w:val="28"/>
        </w:rPr>
        <w:t>
      14-кесте</w:t>
      </w:r>
    </w:p>
    <w:bookmarkEnd w:id="458"/>
    <w:bookmarkStart w:name="z497" w:id="459"/>
    <w:p>
      <w:pPr>
        <w:spacing w:after="0"/>
        <w:ind w:left="0"/>
        <w:jc w:val="left"/>
      </w:pPr>
      <w:r>
        <w:rPr>
          <w:rFonts w:ascii="Times New Roman"/>
          <w:b/>
          <w:i w:val="false"/>
          <w:color w:val="000000"/>
        </w:rPr>
        <w:t xml:space="preserve"> "Уақытша санитариялық шараның өзгеруі туралы мәліметтер" (P.SS.09.MSG.002)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келмесе, онда электрондық хабардың құрылымында "Уақытша санитариялық шара" (smcdo:SanitaryMeasureDetails) деректемесінің екі данасы беріледі, бұл ретте бір данасы орыс тілінде толтырылуға тиіс және "Уақытша санитариялық шара" (smcdo:SanitaryMeasureDetails) күрделі деректемесінің құрамындағы "Тілдің коды" (csdo:LanguageCode) деректемесінің мәні "ru" мәнін иеленуге тиіс, ал екінші данасы электрондық хабарлама жіберетін мүше мемлекеттің мемлекеттік тілінде толтырылуы тиіс және "Уақытша санитариялық шара" (smcdo:SanitaryMeasureDetails) күрделі деректемесінің құрамындағы "Тілдің коды" (csdo:LanguageCode) деректемесінің мәні осы мүше мемлекеттің мемлекеттік тілінің мағынасына сәйкес келуі тиіс. Егер "Шараны енгізуді (жоюды) регламенттейтін құжат" (smcdo:MeasureDocDetails) күрделі деректемесінің құрамындағы "Елдің деректемесінің мәні "RU" мәніне сәйкес келсе, онда электрондық хабардың құрылымында "Уақытша санитариялық шара" (smcdo:SanitaryMeasureDetails) деректемесінің бір данасы беріледі, ал "Уақытша санитариялық шара" (smcdo:SanitaryMeasureDetails) күрделі деректемесінің құрамындағы "Тілдің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"Уақытша санитариялық шара" (smcdo: SanitaryMeasureDetails) деректемесінің екі данасы берілген жағдайда оның құрамындағы барлық толтырылатын деректемелердің мәндері бір-біріне сәйкес келуі тиіс, ал осы Регламенттің 15 – кестесінің 3-48-талаптары "Уақытша санитариялық шара" (smcdo:SanitaryMeasureDetails) деректемесінің екі данасы үшін де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мәндерімен жалпы ақпараттық ресурста "Жалпы ресурсты жазудың технологиялық сипаттамалары" (ccdo:ResourceItemStatusDetails) деректемесінің құрамындағы "Ақырғы күн және уақыт" (csdo:EndDateTimе) деректемесі толтырылмайды, ал "Бастапқы күн және уақыт" (csdo:StartDateTime) деректемесінің мәні берілетін хабарларда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тізімін қамтитын тіл классификаторындағы тіл кодына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 күрделі деректемесінің құрамындағы "Бастапқы шараны енгізуді реттейтін құжат" (smcdo:​Initial​Measure​Doc​Details) деректемесі толтырылса, онда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Одақтың нормативтік-анықтамалық ақпарат тізілімінде мүше мемлекеттің не ол уәкілеттік берген ұйымның мемлекеттік билік органының,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анықтамалығынан кодын қамтуға тиіс. Одақтың нормативтік-анықтамалық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xml:space="preserve">
"19" – өнім өндіру процесіне байланысты бұзушылықтарды анықтау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 толтырылса, онда оның құрамында "Құжаттың атауы"</w:t>
            </w:r>
          </w:p>
          <w:p>
            <w:pPr>
              <w:spacing w:after="20"/>
              <w:ind w:left="20"/>
              <w:jc w:val="both"/>
            </w:pPr>
            <w:r>
              <w:rPr>
                <w:rFonts w:ascii="Times New Roman"/>
                <w:b w:val="false"/>
                <w:i w:val="false"/>
                <w:color w:val="000000"/>
                <w:sz w:val="20"/>
              </w:rPr>
              <w:t>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 толтырылса,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"Мекенжай"(ccdo:ObjectAddressDetails) деректемелері кез келген деректемелер құрамында толтырылса, онда олардың құрамында "Елдің коды" (csdo:UnifiedCountryCode), "Қала" (csdo:CityName) или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"Өткізу пункті" (smcdo:​Border​Checkpoint​Details) деректемесі кез келген деректеме құрамында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тиіспроблема" (smcdo:DiseaseHealthProblemDetails)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"Табылған жер" (smcdo:DetectionPlaceDetails) күрделі деректеме құрамында мына деректемелердің ең болмағанда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(smcdo:​Non​Compliant​Sanitary​Product​Details) күрделі деректемесінің құрамындағы "Санитариялық-эпидемиологиялық қадағалауға (бақылауға) жататын өнім түрінің коды" (smsdo:​Sanitary​Product​Type​Code) деректемесінің мәні санитариялық-эпидемиологиялық қадағалауға (бақылауға)жататын өнім түрлерінің анықтамалығынан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субъектінің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"41" – өнім дайындаушы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(normative​Discrepancy​Of​Quality​Index​Indicator атрибуты)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келесі мәндердің бірін қамтуы керек:</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"false" – қауіпсіздік көрсеткіші нақты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bookmarkStart w:name="z498" w:id="460"/>
    <w:p>
      <w:pPr>
        <w:spacing w:after="0"/>
        <w:ind w:left="0"/>
        <w:jc w:val="both"/>
      </w:pPr>
      <w:r>
        <w:rPr>
          <w:rFonts w:ascii="Times New Roman"/>
          <w:b w:val="false"/>
          <w:i w:val="false"/>
          <w:color w:val="000000"/>
          <w:sz w:val="28"/>
        </w:rPr>
        <w:t>
      26. "Уақытша санитариялық шараның күшін жою туралы мәліметтер" (P.SS.09.MSG.003)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 15-кестеде келтірілген.</w:t>
      </w:r>
    </w:p>
    <w:bookmarkEnd w:id="460"/>
    <w:bookmarkStart w:name="z499" w:id="461"/>
    <w:p>
      <w:pPr>
        <w:spacing w:after="0"/>
        <w:ind w:left="0"/>
        <w:jc w:val="both"/>
      </w:pPr>
      <w:r>
        <w:rPr>
          <w:rFonts w:ascii="Times New Roman"/>
          <w:b w:val="false"/>
          <w:i w:val="false"/>
          <w:color w:val="000000"/>
          <w:sz w:val="28"/>
        </w:rPr>
        <w:t>
      15-кесте</w:t>
      </w:r>
    </w:p>
    <w:bookmarkEnd w:id="461"/>
    <w:bookmarkStart w:name="z500" w:id="462"/>
    <w:p>
      <w:pPr>
        <w:spacing w:after="0"/>
        <w:ind w:left="0"/>
        <w:jc w:val="left"/>
      </w:pPr>
      <w:r>
        <w:rPr>
          <w:rFonts w:ascii="Times New Roman"/>
          <w:b/>
          <w:i w:val="false"/>
          <w:color w:val="000000"/>
        </w:rPr>
        <w:t xml:space="preserve"> "Уақытша санитариялық шараның күшін жою туралы мәліметтер" (P.SS.09.MSG.003) хабарында берілетін "Уақытша санитариялық шара туралы мәліметтер" (R.SM.SS.09.001) электрондық құжаттарының (мәліметтерінің) деректемелерін толтыруға қойылатын талаптар</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"Шараны енгізуді (жоюды) регламенттейтін құжат" (smcdo:MeasureDocDetails) күрделі деректемесінің құрамындағы "Елдің коды" (csdo:UnifiedCountryCode) деректемесінің мәні "RU" мәніне сәйкес келмесе, онда электрондық хабардың құрылымында "Уақытша санитариялық шара" (smcdo:SanitaryMeasureDetails) деректемесінің екі данасы беріледі, бұл ретте бір данасы орыс тілінде толтырылуға тиіс және "Уақытша санитариялық шара" (smcdo:SanitaryMeasureDetails) күрделі деректемесінің құрамындағы "Тілдің коды" (csdo:LanguageCode) деректемесінің мәні "ru" мәнін иеленуге тиіс, ал екінші данасы электрондық хабарлама жіберетін мүше мемлекеттің мемлекеттік тілінде толтырылуы тиіс және "Уақытша санитариялық шара" (smcdo:SanitaryMeasureDetails) күрделі деректемесінің құрамындағы "Тілдің коды" (csdo:LanguageCode) деректемесінің мәні осы мүше мемлекеттің мемлекеттік тілінің мағынасына сәйкес келуі тиіс. Егер "Шараны енгізуді (жоюды) регламенттейтін құжат" (smcdo:MeasureDocDetails) күрделі деректемесінің құрамындағы "Елдің деректемесінің мәні "RU" мәніне сәйкес келсе, онда электрондық хабардың құрылымында "Уақытша санитариялық шара" (smcdo:SanitaryMeasureDetails) деректемесінің бір данасы беріледі, ал "Уақытша санитариялық шара" (smcdo:SanitaryMeasureDetails) күрделі деректемесінің құрамындағы "Тілдің коды" (csdo:LanguageCode) деректемесінің мәні "ru"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"Уақытша санитариялық шара" (smcdo:SanitaryMeasureDetails) деректемесінің екі данасы берілген жағдайда оның құрамындағы барлық толтырылатын деректемелердің мәндері бір-біріне сәйкес келуі тиіс, ал осы Регламенттің 15 – кестесінің 3-48-талаптары "Уақытша санитариялық шара" (smcdo:SanitaryMeasureDetails) деректемесінің екі данасы үшін де қолданылады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мәндерімен жалпы ақпараттық ресурста "Жалпы ресурсты жазудың технологиялық сипаттамалары" (ccdo:ResourceItemStatusDetails) деректемесінің құрамындағы "Ақырғы күн және уақыт" (csdo:EndDateTimе) деректемесі толтырылмайды, ал "Бастапқы күн және уақыт" (csdo:StartDateTime) деректемесінің мәні берілетін хабарларда осы деректеменің мәнінен аз немесе оған тең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жазудың технологиялық сипаттамалары" (ccdo:ResourceItemStatusDetails) күрделі деректемесінің құрамындағы "Ақырғы күн және уақыт" (csdo:EndDateTime)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"Тілдің коды" (csdo:LanguageCode) және "Уақытша шараны енгізу себебінің (негізінің) коды" (smsdo:MeasureReasonCode)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"Тілдің коды" (csdo:​Language​Code) деректемесі толтырылса, онда оның мағынасы ISO 639-1 сәйкес кодтар мен тіл атауларының тізімін қамтитын тіл классификаторындағы тіл кодына сәйкес келуі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"Қабылданған шараның коды" (smsdo:MeasureCode) деректемесі толтырылса, онда оның мәні санитариялық шаралар (уақытша санитариялық шаралар) тізбесінен санитариялық шаралар кодын қамтуға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 Одақтың нормативтік-анықтамалық ақпарат тізілімінде санитариялық шаралар (уақытша санитариялық шаралар) тізбесі болмаған кезде "Уақытша санитариялық шара" (smcdo:SanitaryMeasureDetails) күрделі деректемесінің құрамындағы "Шараның атауы" (smsdo:MeasureName)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 күрделі деректемесінің құрамындағы "Бастапқы шараны енгізуді реттейтін құжат" (smcdo:​Initial​Measure​Doc​Details) деректемесі толтырылса, онда "Елдің коды" (csdo:​Unified​Country​Code),  "Құжат түрінің атауы" (csdo:​Doc​Kind​Name), "Құжаттың атауы" (csdo:DocName), "Құжаттың сериясы" (csdo:DocSeriesId), "Құжаттың нөмірі" (csdo:DocId), "Құжаттың берілген күні" (csdo:DocCreationDate), "Құжатты қолдану мерзімі басталған күн" (csdo:DocStartDate), "Құжатты қолдану мерзімі аяқталған күн" (csdo:DocValidityDate), "Құжатты қолдану мерзімі " (csdo:DocValidityDuration), "Сипаттамасы" (csdo:DescriptionText),  "Парақтар саны" (csdo:PageQuantity), "Уәкілетті органның сәйкестендіргіші" (csdo:​Authority​Id)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сәйкестендіргіші" (csdo:​Authority​Id) деректемесінің кез келген деректеме құрамындағы мәні Одақтың нормативтік-анықтамалық ақпарат тізілімінде мүше мемлекеттің не ол уәкілеттік берген ұйымның мемлекеттік билік органының,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анықтамалығынан кодын қамтуға тиіс. Одақтың нормативтік-анықтамалық ақпарат тізілімінде көрсетілген анықтамалық болмаған кезде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Бірыңғай санитариялық талаптарға немесе Одақтың (Кеден одағының) техникалық регламентінің (техникалық регламенттерінің)талаптарына сәйкес келмейтін мемлекеттік санитариялық - эпидемиологиялық қадағалаудың (бақылаудың) бақылауындағы өнімді (тауарларды) анықтау;</w:t>
            </w:r>
          </w:p>
          <w:p>
            <w:pPr>
              <w:spacing w:after="20"/>
              <w:ind w:left="20"/>
              <w:jc w:val="both"/>
            </w:pPr>
            <w:r>
              <w:rPr>
                <w:rFonts w:ascii="Times New Roman"/>
                <w:b w:val="false"/>
                <w:i w:val="false"/>
                <w:color w:val="000000"/>
                <w:sz w:val="20"/>
              </w:rPr>
              <w:t>
"2" – санитариялық шараларды қолданудың тиісті ғылыми негіздемесі жеткіліксіз болып табылады немесе қажетті мерзімде ұсынылуы мүмкін емес;</w:t>
            </w:r>
          </w:p>
          <w:p>
            <w:pPr>
              <w:spacing w:after="20"/>
              <w:ind w:left="20"/>
              <w:jc w:val="both"/>
            </w:pPr>
            <w:r>
              <w:rPr>
                <w:rFonts w:ascii="Times New Roman"/>
                <w:b w:val="false"/>
                <w:i w:val="false"/>
                <w:color w:val="000000"/>
                <w:sz w:val="20"/>
              </w:rPr>
              <w:t>
"3" – қолданылатын санитариялық шаралар және (немесе) санитариялық-эпидемиологиялық жағдайдың нашарлауы туралы тиісті халықаралық ұйымдардан, мүше мемлекеттерден немесе үшінші елдерден ақпарат алу;</w:t>
            </w:r>
          </w:p>
          <w:p>
            <w:pPr>
              <w:spacing w:after="20"/>
              <w:ind w:left="20"/>
              <w:jc w:val="both"/>
            </w:pPr>
            <w:r>
              <w:rPr>
                <w:rFonts w:ascii="Times New Roman"/>
                <w:b w:val="false"/>
                <w:i w:val="false"/>
                <w:color w:val="000000"/>
                <w:sz w:val="20"/>
              </w:rPr>
              <w:t>
"4" –  мүше мемлекеттің аумағындағы санитариялық-эпидемиологиялық ахуалдың нашарлауы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 толтырылса, онда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 толтырылса,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"Мекенжай"(ccdo:ObjectAddressDetails) деректемелері кез келген деректемелер құрамында толтырылса, онда олардың құрамында "Елдің коды" (csdo:UnifiedCountryCode), "Қала" (csdo:CityName) или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"Өткізу пункті" (smcdo:​Border​Checkpoint​Details) деректемесі кез келген деректеме құрамында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"4" мәнін қамтыса, онда "Уақытша санитариялық шара" (smcdo:​Sanitary​Measure​Details) күрделі деректемесінің құрамындағы "Ауруды анықтау туралы мәліметтер" (smcdo:​Public​Health​Incident​Details)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 немесе адам денсаулығына байланысты басқа да проблема" (smcdo:​Disease​Health​Problem​Details) күрделі деректемесінің құрамындағы "Ауру коды немесе адам денсаулығына қатысты проблемалар" (smsdo:​Disease​Health​Problem​Code) деректемесі толтырылса, онда оның мәні аурулардың және денсаулыққа байланысты проблемалардың халықаралық статистикалық жіктемесінің кодына немесе Еуразиялық экономикалық одаққа мүше мемлекеттердің жануарлар ауруларының алдын алу, диагностикалау, оқшаулау және жою кезінде өзара іс – қимылы жүзеге асырылатын жануарлардың аса қауіпті, карантиндік және зооноздық ауруларының анықтамалығының кодына, Одақтың нормативтік-анықтамалық ақпарат тізілімінен алынған кодқа сәйкес болуға тиіс,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тізіліміндегі тиісті анықтамалық кодтың мәніне сәйкес келуі тиіс. Одақтың нормативтік-анықтамалық ақпарат тізілімінде анықтамалық болмаған жағдайда "Ауру немесе адам денсаулығына байланысты басқа да проблема" (smcdo:DiseaseHealthProblemDetails) деректемесінің құрамындағы "Аурудың немесе адам денсаулығына байланысты өзге де проблеманың атауы" (smsdo:​Disease​Health​Problem​Name)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"Жұқпалы аурудың қоздырғышы" (smcdo:PathogenDetails) күрделі деректемесінің құрамындағы "Жұқпалы аурудың қоздырғышы түрінің коды" (smsdo:PathogenKindCode) деректемесі толтырылса, онда оның мәні Одақтың нормативтік-анықтамалық ақпарат тізіліміндегі жұқпалы ауру қоздырғыштарының типтері жіктеуішінің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 Одақтың нормативтік-анықтамалық ақпарат тізілімінде жұқпалы ауру қоздырғыштарының типтерінің жіктеуіші болмаған жағдайда "Жұқпалы аурудың қоздырғышы" (smcdo:PathogenDetails) деректеме құрамындағы "Жұқпалы аурудың қоздырғышы түрінің атауы" (smsdo:PathogenKindName)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"Табылған жер" (smcdo:DetectionPlaceDetails) күрделі деректеме құрамында мына деректемелердің ең болмағанда бірі толтырылуға тиіс: "Ұйым" (smcdo:OrganizationDetails), "Өткізу пункті" (smcdo:BorderCheckpointDetails), "Мекенжай" (ccdo:ObjectAddressDetails) немесе "Географиялық координаттар" (ccdo:GeoCoordinateDetails)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"Ұйым" (smcdo:OrganizationDetails) деректемесі толтырылса, онда оның құрамында "Елдің коды" (csdo:UnifiedCountryCode), "Шаруашылық жүргізуші субъктінің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"Ауруды анықтау туралы мәліметтер" (smcdo:​Public​Health​Incident​Details) күрделі деректемесінің құрамындағы "Трансшекаралық таралу қаупінің белгісі" (smsdo:​Crossborder​Spread​Risk​Indicator) деректемесі толтырылса, онда деректеменің мәні мына мәндердің бірін қамтуға тиіс</w:t>
            </w:r>
          </w:p>
          <w:p>
            <w:pPr>
              <w:spacing w:after="20"/>
              <w:ind w:left="20"/>
              <w:jc w:val="both"/>
            </w:pPr>
            <w:r>
              <w:rPr>
                <w:rFonts w:ascii="Times New Roman"/>
                <w:b w:val="false"/>
                <w:i w:val="false"/>
                <w:color w:val="000000"/>
                <w:sz w:val="20"/>
              </w:rPr>
              <w:t>
"true" – трансшекаралық таралу қаупі бар;</w:t>
            </w:r>
          </w:p>
          <w:p>
            <w:pPr>
              <w:spacing w:after="20"/>
              <w:ind w:left="20"/>
              <w:jc w:val="both"/>
            </w:pPr>
            <w:r>
              <w:rPr>
                <w:rFonts w:ascii="Times New Roman"/>
                <w:b w:val="false"/>
                <w:i w:val="false"/>
                <w:color w:val="000000"/>
                <w:sz w:val="20"/>
              </w:rPr>
              <w:t>
"false" – трансшекаралық таралу қаупі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"Уақытша шараны енгізу себебінің (негізінің) коды" (smsdo:MeasureReasonCode) деректемесінің мәні "1" мәнін қамтыса, онда "Уақытша санитариялық шара" (smcdo:SanitaryMeasureDetails) күрделі деректемесінің құрамындағы "Қауіпті өнімді табу туралы мәліметтер" (smcdo:NonCompliantSanitaryProductDetails)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өнімді табу туралы мәліметтер" (smcdo:​Non​Compliant​Sanitary​Product​Details) күрделі деректемесінің құрамындағы "Санитариялық-эпидемиологиялық қадағалауға (бақылауға) жататын өнім түрінің коды" (smsdo:​Sanitary​Product​Type​Code) деректемесінің мәні санитариялық-эпидемиологиялық қадағалауға (бақылауға)жататын өнім түрлерінің анықтамалығынан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"Өнімдер" (smcdo:​Product​Details) күрделі деректемесінің құрамындағы "Сипаттамасы" (csdo:​Description​Text), "Жеткізу тізбегінің қатысушысы" (ccdo:​Supply​Chain​Party​Details), "Адамның өміріне, денсаулығына және оның мекендеу ортасына қауіпті өнімдер сериясы немесе партиясы туралы мәліметтер" (smcdo:​Non​Compliant​Sanitary​Product​Batch​Details)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"ЕАЭО СЭҚ ТН бойынша тауар коды" (csdo:CommodityCode) деректемесі толтырылса, оның мәні Еуразиялық экономикалық одақтың сыртқы экономикалық қызметінің бірыңғай тауар номенклатурасынан (ЕАЭО СЭҚ ТН) ЕАЭО СЭҚ ТН бойынша тауар түрінің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"Елдің коды" (csdo:​Unified​Country​Code), "Шаруашылық жүргізуші субъектінің атауы" (csdo:​Business​Entity​Name),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тізбегінің қатысушысы" (ccdo:​Supply​Chain​Party​Details) күрделі деректемесінің құрамындағы "Жеткізу тізбегіне қатысушы түрінің коды" (csdo:​Supply​Chain​Party​Kind​Code) деректемесінің мәні мына мәнді қамтуға тиіс:</w:t>
            </w:r>
          </w:p>
          <w:p>
            <w:pPr>
              <w:spacing w:after="20"/>
              <w:ind w:left="20"/>
              <w:jc w:val="both"/>
            </w:pPr>
            <w:r>
              <w:rPr>
                <w:rFonts w:ascii="Times New Roman"/>
                <w:b w:val="false"/>
                <w:i w:val="false"/>
                <w:color w:val="000000"/>
                <w:sz w:val="20"/>
              </w:rPr>
              <w:t>
"41" – өнім дайындаушы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саны" (csdo:​Unified​Commodity​Measure) күрделі деректемесінің құрамындағы "Өлшем бірлігі" (measurement​Unit​Code атрибуты) атрибутының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 (smcdo:​Non​Compliant​Sanitary​Product​Batch​Details) күрделі деректемесінің құрамындағы "Тауарға ілеспе құжат туралы мәліметтер" (smcdo:​Shipping​Document​Details), "Сәйкестікті бағалау туралы құжат" (smcdo:​Conformity​Doc​Details), "Өнімге қойылатын талаптардың анықталған бұзылуы туралы мәліметтер" (smcdo:​Requirement​Violation​Details)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 (smcdo:​Shipping​Document​Details) күрделі деректемесінің құрамындағы "Құжаттың атауы" (csdo:​Doc​Name), "Құжаттың берілген күні" (csdo:​Doc​Creation​Date), "Құжаттың нөмірі" (csdo:​Doc​Id)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ілеспе құжат туралы мәліметтер" (smcdo:​Shipping​Document​Details) күрделі деректемесінің құрамындағы "Құжат түрінің коды" (csdo:​Doc​Kind​Code) деректемесі толтырылса, онда оның мәні Одақтың нормативтік-анықтамалық ақпарат тізілімінде кедендік декларациялау кезінде пайдаланылатын құжаттар мен мәліметтер түрлерінің жіктеуішінен тауарға ілеспе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"Құжаттың атауы" (csdo:​Doc​Name), "Құжаттың нөмірі" (csdo:​Doc​Id), "Құжаттың берілген күні" (csdo:​Doc​Creation​Date), "Мүше мемлекеттің уәкілетті органы" (ccdo:​Unified​Authority​Details)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 (smcdo:​Conformity​Doc​Details) күрделі деректемесінің құрамындағы "Құжат түрінің коды" (csdo:​Doc​Kind​Code) деректемесінің мәні Одақтың нормативтік-анықтамалық ақпарат тізіліміндегі сәйкестікті бағалау туралы құжаттар түрлерінің жіктеуішінен сәйкестікті бағалау туралы құжат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(тауарларға) қойылатын талаптар туралы мәліметтер" (smcdo:​Requirements​Doc​Details) күрделі деректемесінің құрамындағы "Техникалық регламенттің нөмірі" (smsdo:​Technical​Regulation​Id)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"Өнімге қойылатын талаптардың анықталған бұзылуы туралы мәліметтер" (smcdo:​Requirement​Violation​Details) күрделі деректемесінің құрамындағы "Белгіленген талаптарға сәйкес келмейтін көрсеткіш туралы мәліметтер" (smcdo:​Discrepancy​Of​Quality​Index​Details) деректемесі толтырылса, онда оның құрамында "Нормативтік қауіпсіздік көрсеткішінің белгісі" (normative​Discrepancy​Of​Quality​Index​Indicator атрибуты) атрибуты, "Қауіпсіздік көрсеткішінің атауы" (smsdo:​Discrepancy​Of​Quality​Index​Name), "Қауіпсіздік көрсеткішінің мәні" (smsdo:​Discrepancy​Of​Quality​Index​Value), "Өлшем бірлігі" (csdo:​Unified​Measurement​Unit​Code)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"Белгіленген талаптарға сәйкес келмейтін көрсеткіш туралы мәліметтер" (smcdo:​Discrepancy​Of​Quality​Index​Details) күрделі деректемесінің құрамындағы "Нормативтік қауіпсіздік көрсеткішінің белгісі" (normative​Discrepancy​Of​Quality​Index​Indicator атрибуты) атрибуты толтырылса, онда оның мәні келесі мәндердің бірін қамтуы керек:</w:t>
            </w:r>
          </w:p>
          <w:p>
            <w:pPr>
              <w:spacing w:after="20"/>
              <w:ind w:left="20"/>
              <w:jc w:val="both"/>
            </w:pPr>
            <w:r>
              <w:rPr>
                <w:rFonts w:ascii="Times New Roman"/>
                <w:b w:val="false"/>
                <w:i w:val="false"/>
                <w:color w:val="000000"/>
                <w:sz w:val="20"/>
              </w:rPr>
              <w:t>
"true" – қауіпсіздік көрсеткіші нормативтік болып табылады;</w:t>
            </w:r>
          </w:p>
          <w:p>
            <w:pPr>
              <w:spacing w:after="20"/>
              <w:ind w:left="20"/>
              <w:jc w:val="both"/>
            </w:pPr>
            <w:r>
              <w:rPr>
                <w:rFonts w:ascii="Times New Roman"/>
                <w:b w:val="false"/>
                <w:i w:val="false"/>
                <w:color w:val="000000"/>
                <w:sz w:val="20"/>
              </w:rPr>
              <w:t>
"false" – қауіпсіздік көрсеткіші нақты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(csdo:​Unified​Measurement​Unit​Code) деректемесінің мәні Одақтың нормативтік-анықтамалық ақпарат тізіліміндегі Еуразиялық экономикалық одақтың өлшем бірліктерінің жіктеуішінен және шотынан алынған өлшем бірлігінің кодына сәйкес келуге тиіс, ал оның құрамындағы "Анықтамалықтың (сыныптауыштың) сәйкестендіргіші" (measurement​Unit​Code​List​Id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p>
      <w:pPr>
        <w:spacing w:after="0"/>
        <w:ind w:left="0"/>
        <w:jc w:val="left"/>
      </w:pPr>
    </w:p>
    <w:p>
      <w:pPr>
        <w:spacing w:after="0"/>
        <w:ind w:left="0"/>
        <w:jc w:val="both"/>
      </w:pPr>
      <w:r>
        <w:rPr>
          <w:rFonts w:ascii="Times New Roman"/>
          <w:b w:val="false"/>
          <w:i w:val="false"/>
          <w:color w:val="000000"/>
          <w:sz w:val="28"/>
        </w:rPr>
        <w:t>
      27. "Уақытша санитариялық шараны қарау нәтижелері туралы мәліметтер" (P.SS.09.MSG.005) хабарында берілетін "Уақытша санитариялық шараны қарау нәтижелері туралы мәліметтер" (R.SM.SS.09.003) электрондық құжаттарының (мәліметтерінің) деректемелерін толтыруға қойылатын талаптар 16-кестеде келтірілген.</w:t>
      </w:r>
    </w:p>
    <w:bookmarkStart w:name="z502" w:id="463"/>
    <w:p>
      <w:pPr>
        <w:spacing w:after="0"/>
        <w:ind w:left="0"/>
        <w:jc w:val="both"/>
      </w:pPr>
      <w:r>
        <w:rPr>
          <w:rFonts w:ascii="Times New Roman"/>
          <w:b w:val="false"/>
          <w:i w:val="false"/>
          <w:color w:val="000000"/>
          <w:sz w:val="28"/>
        </w:rPr>
        <w:t>
      16-кесте</w:t>
      </w:r>
    </w:p>
    <w:bookmarkEnd w:id="463"/>
    <w:bookmarkStart w:name="z503" w:id="464"/>
    <w:p>
      <w:pPr>
        <w:spacing w:after="0"/>
        <w:ind w:left="0"/>
        <w:jc w:val="left"/>
      </w:pPr>
      <w:r>
        <w:rPr>
          <w:rFonts w:ascii="Times New Roman"/>
          <w:b/>
          <w:i w:val="false"/>
          <w:color w:val="000000"/>
        </w:rPr>
        <w:t xml:space="preserve"> "Уақытша санитариялық шараны қарау нәтижелері туралы мәліметтер" (P.SS.09.MSG.005) хабарында берілетін "Уақытша санитариялық шараны қарау нәтижелері туралы мәліметтер" (R.SM.SS.09.003) электрондық құжаттарының (мәліметтерінің) деректемелерін толтыруға қойылатын талаптар</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деректемелерінің осындай мәндерімен жалпы ақпараттық ресурста мәліметтер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және "Шараның сақталуын қамтамасыз ететін іс-шара туралы мәліметтер" (smcdo:​Measure​Implementation​Details)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 Одақтың нормативтік-анықтамалық ақпарат тізіліміне енгізу кезінде "Мүше мемлекеттің уәкілетті органы" (ccdo:UnifiedAuthorityDetails) күрделі деректемесінің құрамындағы "Уәкілетті органның сәйкестендіргіші" (csdo:AuthorityId) деректемесі міндетті түрде толтырылады және оның мәні көрсетілген анықтамалықтан мүше мемлекеттің мемлекеттік билік органының не ол уәкілеттік берген ұйымның кодына сәйкес келуі тиіс. Басқа жағдайда "Уәкілетті органның атауы"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енгізуді (жоюды) регламенттейтін құжат" (smcdo:MeasureDocDetails) күрделі деректемесінің құрамындағы "Елдің коды" (csdo:UnifiedCountryCode),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 (smcdo:MeasureImplementationDetails) деректемесін толтыру кезінде оның құрамындағы "Орындаушы туралы мәліметтер" (smcdo:ImplementingEntityDetails), "Құжатқа сілтеме" (ccdo:DocReferenceDetails), "Шара әрекеті объектісінің түрі" (smsdo:MeasureAffectedObjectKindCode), "Өңір" (csdo:RegionName)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"Орындаушы туралы мәліметтер" (smcdo:​Implementing​Entity​Details) деректемесі толтырылса, онда оның құрамында мына деректемелердің ең болмағанда біреуі толтырылуға тиіс: "Мүше мемлекеттің уәкілетті органы" (ccdo:​Unified​Authority​Details), "Субъект" (smcdo:​Subject​Details)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сілтеме" (ccdo:​Doc​Reference​Details) деректемесі толтырылса, онда оның құрамында "Құжаттың атауы" (csdo:​Doc​Name),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(smcdo:​Subject​Details), "Ұйым" (smcdo:OrganizationDetails) деректемелері толтырылса, "Елдің коды" (csdo:UnifiedCountryCode), "Шаруашылық жүргізуші субъектінің атауы" (csdo:BusinessEntityName) және "Мекенжай" (ccdo:SubjectAddressDetails)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(csdo:BusinessEntityId) деректемесін толтыру кезінде оның құрамындағы "Сәйкестендіру әдісі" (kindId атрибуты) атрибутының мәні Одақтың нормативтік - анықтамалық ақпарат тізілімінде шаруашылық жүргізуші субъектілерді сәйкестендіру әдістерінің анықтамалығынан шаруашылық жүргізуші субъектілерді сәйкестендіру әдісінің кодына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нысанның коды" (csdo:BusinessEntityTypeCode) деректемесі толтырылса, онда оның мәні ұйымдық-құқықтық нысандардың жіктеуішінен ұйымдық-құқықтық нысандардың кодына сәйкес келуі керек,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және "Мекенжай" (ccdo:ObjectAddressDetails) деректемелері кез келген деректемелер құрамында толтырылса, онда олардың құрамында "Елдің коды" (csdo:UnifiedCountryCode), "Қала" (csdo:CityName) или "Елді мекен" (csdo:SettlementName)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күрделі деректемесінің құрамындағы "Мекенжай түрінің коды" (csdo:AddressKindCode)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іс жүзіндегі мекенжай;</w:t>
            </w:r>
          </w:p>
          <w:p>
            <w:pPr>
              <w:spacing w:after="20"/>
              <w:ind w:left="20"/>
              <w:jc w:val="both"/>
            </w:pPr>
            <w:r>
              <w:rPr>
                <w:rFonts w:ascii="Times New Roman"/>
                <w:b w:val="false"/>
                <w:i w:val="false"/>
                <w:color w:val="000000"/>
                <w:sz w:val="20"/>
              </w:rPr>
              <w:t>"3" – пошта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деректемесінің құрамындағы "Байланыс түрінің коды" (csdo:​Communication​Channel​Code) деректемесі толтырылса, онда оның мәні мына мәндердің біріне сәйке келуге тиіс: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"Өткізу пункті" (smcdo:​Border​Checkpoint​Details) деректемесі кез келген деректеме құрамында толтырылса, онда оның құрамындағы барлық деректемелер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"Шара әрекеті объектісінің түрі" (smsdo: MeasureAffectedObjectKindCode) деректемесі толтырылса, мына мәндердің біріне сәйкес келуге тиіс:</w:t>
            </w:r>
          </w:p>
          <w:p>
            <w:pPr>
              <w:spacing w:after="20"/>
              <w:ind w:left="20"/>
              <w:jc w:val="both"/>
            </w:pPr>
            <w:r>
              <w:rPr>
                <w:rFonts w:ascii="Times New Roman"/>
                <w:b w:val="false"/>
                <w:i w:val="false"/>
                <w:color w:val="000000"/>
                <w:sz w:val="20"/>
              </w:rPr>
              <w:t>
"1" – мүше мемлекеттердің азаматтары;</w:t>
            </w:r>
          </w:p>
          <w:p>
            <w:pPr>
              <w:spacing w:after="20"/>
              <w:ind w:left="20"/>
              <w:jc w:val="both"/>
            </w:pPr>
            <w:r>
              <w:rPr>
                <w:rFonts w:ascii="Times New Roman"/>
                <w:b w:val="false"/>
                <w:i w:val="false"/>
                <w:color w:val="000000"/>
                <w:sz w:val="20"/>
              </w:rPr>
              <w:t>
"2" – тауарлар мен өнімдер;</w:t>
            </w:r>
          </w:p>
          <w:p>
            <w:pPr>
              <w:spacing w:after="20"/>
              <w:ind w:left="20"/>
              <w:jc w:val="both"/>
            </w:pPr>
            <w:r>
              <w:rPr>
                <w:rFonts w:ascii="Times New Roman"/>
                <w:b w:val="false"/>
                <w:i w:val="false"/>
                <w:color w:val="000000"/>
                <w:sz w:val="20"/>
              </w:rPr>
              <w:t>
"3" – көлік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p>
      <w:pPr>
        <w:spacing w:after="0"/>
        <w:ind w:left="0"/>
        <w:jc w:val="left"/>
      </w:pPr>
    </w:p>
    <w:p>
      <w:pPr>
        <w:spacing w:after="0"/>
        <w:ind w:left="0"/>
        <w:jc w:val="both"/>
      </w:pPr>
      <w:r>
        <w:rPr>
          <w:rFonts w:ascii="Times New Roman"/>
          <w:b w:val="false"/>
          <w:i w:val="false"/>
          <w:color w:val="000000"/>
          <w:sz w:val="28"/>
        </w:rPr>
        <w:t>
      28. "Уәкілетті органның уақытша санитариялық шара туралы қосымша мәліметтерді сұратуы" (P.SS.09.MSG.011) хабарында берілетін "Уақытша санитариялық шаралар туралы қосымша мәліметтер" (R.SM.SS.09.002) электрондық құжаттарының (мәліметтерінің) деректемелерін толтыруға қойылатын талаптар 17-кестеде келтірілген.</w:t>
      </w:r>
    </w:p>
    <w:bookmarkStart w:name="z505" w:id="465"/>
    <w:p>
      <w:pPr>
        <w:spacing w:after="0"/>
        <w:ind w:left="0"/>
        <w:jc w:val="both"/>
      </w:pPr>
      <w:r>
        <w:rPr>
          <w:rFonts w:ascii="Times New Roman"/>
          <w:b w:val="false"/>
          <w:i w:val="false"/>
          <w:color w:val="000000"/>
          <w:sz w:val="28"/>
        </w:rPr>
        <w:t>
      17-кесте</w:t>
      </w:r>
    </w:p>
    <w:bookmarkEnd w:id="465"/>
    <w:bookmarkStart w:name="z506" w:id="466"/>
    <w:p>
      <w:pPr>
        <w:spacing w:after="0"/>
        <w:ind w:left="0"/>
        <w:jc w:val="left"/>
      </w:pPr>
      <w:r>
        <w:rPr>
          <w:rFonts w:ascii="Times New Roman"/>
          <w:b/>
          <w:i w:val="false"/>
          <w:color w:val="000000"/>
        </w:rPr>
        <w:t xml:space="preserve"> "Уәкілетті органның уақытша санитариялық шара туралы қосымша мәліметтерді сұратуы" (P.SS.09.MSG.011) хабарында берілетін "Уақытша санитариялық шаралар туралы қосымша мәліметтер" (R.SM.SS.09.002) электрондық құжаттарының (мәліметтерінің) деректемелерін толтыруға қойылатын талаптар</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 Одақтың нормативтік-анықтамалық ақпарат тізіліміне енгізу кезінде "Мүше мемлекеттің уәкілетті органы" (ccdo:UnifiedAuthorityDetails) күрделі деректемесінің құрамындағы "Уәкілетті органның сәйкестендіргіші" (csdo:AuthorityId) деректемесі міндетті түрде толтырылады және оның мәні көрсетілген анықтамалықтан мүше мемлекеттің мемлекеттік билік органының не ол уәкілеттік берген ұйымның кодына сәйкес келуі тиіс. Басқа жағдайда "Уәкілетті органның атауы"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"Уақытша санитариялық шара" (smcdo:SanitaryMeasureDetails) күрделі деректемесінің құрамындағы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регламенттейтін құжатқа сілтеме" (smcdo:​Measure​Doc​Reference​Details) деректемесі толтырылуға тиіс және оның құрамында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(csdo:​Description​Text)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"Санитариялық-эпидемиологиялық қадағалауға (бақылауға) жататын өнім түрінің коды" (smsdo:​Sanitary​Product​Type​Code) деректемесі толтырылса, оның мәні санитариялық-эпидемиологиялық қадағалауға (бақылауға)жататын өнім түрлерінің анықтамалығынан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bl>
    <w:p>
      <w:pPr>
        <w:spacing w:after="0"/>
        <w:ind w:left="0"/>
        <w:jc w:val="left"/>
      </w:pPr>
    </w:p>
    <w:p>
      <w:pPr>
        <w:spacing w:after="0"/>
        <w:ind w:left="0"/>
        <w:jc w:val="both"/>
      </w:pPr>
      <w:r>
        <w:rPr>
          <w:rFonts w:ascii="Times New Roman"/>
          <w:b w:val="false"/>
          <w:i w:val="false"/>
          <w:color w:val="000000"/>
          <w:sz w:val="28"/>
        </w:rPr>
        <w:t>
      29. "Уәкілетті органға уақытша санитариялық шара туралы қосымша мәліметтер" (P.SS.09.MSG.012) хабарында берілетін "Уақытша санитариялық шаралар туралы қосымша мәліметтер" (R.SM.SS.09.002) электрондық құжаттарының (мәліметтерінің) деректемелерін толтыруға қойылатын талаптар  18-кестеде келтірілген.</w:t>
      </w:r>
    </w:p>
    <w:bookmarkStart w:name="z508" w:id="467"/>
    <w:p>
      <w:pPr>
        <w:spacing w:after="0"/>
        <w:ind w:left="0"/>
        <w:jc w:val="both"/>
      </w:pPr>
      <w:r>
        <w:rPr>
          <w:rFonts w:ascii="Times New Roman"/>
          <w:b w:val="false"/>
          <w:i w:val="false"/>
          <w:color w:val="000000"/>
          <w:sz w:val="28"/>
        </w:rPr>
        <w:t>
      18-кесте</w:t>
      </w:r>
    </w:p>
    <w:bookmarkEnd w:id="467"/>
    <w:bookmarkStart w:name="z509" w:id="468"/>
    <w:p>
      <w:pPr>
        <w:spacing w:after="0"/>
        <w:ind w:left="0"/>
        <w:jc w:val="left"/>
      </w:pPr>
      <w:r>
        <w:rPr>
          <w:rFonts w:ascii="Times New Roman"/>
          <w:b/>
          <w:i w:val="false"/>
          <w:color w:val="000000"/>
        </w:rPr>
        <w:t xml:space="preserve"> "Уәкілетті органға уақытша санитариялық шара туралы қосымша мәліметтер" (P.SS.09.MSG.012) хабарында берілетін "Уақытша санитариялық шаралар туралы қосымша мәліметтер" (R.SM.SS.09.002) электрондық құжаттарының (мәліметтерінің) деректемелерін толтыруға қойылатын талаптар</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органдарының, Еуразиялық экономикалық одаққа мүше мемлекеттердің мемлекеттік билік және басқару органдарының, сондай – ақ олар уәкілеттік берген ұйымдардың анықтамалығын Одақтың нормативтік-анықтамалық ақпарат тізіліміне енгізу кезінде "Мүше мемлекеттің уәкілетті органы" (ccdo:UnifiedAuthorityDetails) күрделі деректемесінің құрамындағы "Уәкілетті органның сәйкестендіргіші" (csdo:AuthorityId) деректемесі міндетті түрде толтырылады және оның мәні көрсетілген анықтамалықтан мүше мемлекеттің мемлекеттік билік органының не ол уәкілеттік берген ұйымның кодына сәйкес келуі тиіс. Басқа жағдайда "Уәкілетті органның атауы" (csdo:AuthorityName) және "Елдің коды" (csdo:UnifiedCountryCode)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"Жағымсыз жағдай туралы хабарлама сәйкестендіргіші" (smcdo:IncidentAlertIdDetails) деректемесі толтырылса, онда "Жағымсыз жағдай туралы хабарламаның түрі" (smsdo:IncidentKindCode) деректемесі мына мәндердің бірін қамтуға тиіс:</w:t>
            </w:r>
          </w:p>
          <w:p>
            <w:pPr>
              <w:spacing w:after="20"/>
              <w:ind w:left="20"/>
              <w:jc w:val="both"/>
            </w:pPr>
            <w:r>
              <w:rPr>
                <w:rFonts w:ascii="Times New Roman"/>
                <w:b w:val="false"/>
                <w:i w:val="false"/>
                <w:color w:val="000000"/>
                <w:sz w:val="20"/>
              </w:rPr>
              <w:t>
"1" – инфекциялық аурудың анықталуы;</w:t>
            </w:r>
          </w:p>
          <w:p>
            <w:pPr>
              <w:spacing w:after="20"/>
              <w:ind w:left="20"/>
              <w:jc w:val="both"/>
            </w:pPr>
            <w:r>
              <w:rPr>
                <w:rFonts w:ascii="Times New Roman"/>
                <w:b w:val="false"/>
                <w:i w:val="false"/>
                <w:color w:val="000000"/>
                <w:sz w:val="20"/>
              </w:rPr>
              <w:t>
"2" – жаппай инфекциялық емес аурудың (уланудың) анықталуы;</w:t>
            </w:r>
          </w:p>
          <w:p>
            <w:pPr>
              <w:spacing w:after="20"/>
              <w:ind w:left="20"/>
              <w:jc w:val="both"/>
            </w:pPr>
            <w:r>
              <w:rPr>
                <w:rFonts w:ascii="Times New Roman"/>
                <w:b w:val="false"/>
                <w:i w:val="false"/>
                <w:color w:val="000000"/>
                <w:sz w:val="20"/>
              </w:rPr>
              <w:t>
"3" – инфекциялық аурудың таралуы;</w:t>
            </w:r>
          </w:p>
          <w:p>
            <w:pPr>
              <w:spacing w:after="20"/>
              <w:ind w:left="20"/>
              <w:jc w:val="both"/>
            </w:pPr>
            <w:r>
              <w:rPr>
                <w:rFonts w:ascii="Times New Roman"/>
                <w:b w:val="false"/>
                <w:i w:val="false"/>
                <w:color w:val="000000"/>
                <w:sz w:val="20"/>
              </w:rPr>
              <w:t>
"4" –  жаппай инфекциялық емес аурудың (уланудың) таралуы ;</w:t>
            </w:r>
          </w:p>
          <w:p>
            <w:pPr>
              <w:spacing w:after="20"/>
              <w:ind w:left="20"/>
              <w:jc w:val="both"/>
            </w:pPr>
            <w:r>
              <w:rPr>
                <w:rFonts w:ascii="Times New Roman"/>
                <w:b w:val="false"/>
                <w:i w:val="false"/>
                <w:color w:val="000000"/>
                <w:sz w:val="20"/>
              </w:rPr>
              <w:t>
"7" – адамның өміріне, денсаулығына және оның тіршілік ету ортасына қауіпті өнімнің анықталуы;</w:t>
            </w:r>
          </w:p>
          <w:p>
            <w:pPr>
              <w:spacing w:after="20"/>
              <w:ind w:left="20"/>
              <w:jc w:val="both"/>
            </w:pPr>
            <w:r>
              <w:rPr>
                <w:rFonts w:ascii="Times New Roman"/>
                <w:b w:val="false"/>
                <w:i w:val="false"/>
                <w:color w:val="000000"/>
                <w:sz w:val="20"/>
              </w:rPr>
              <w:t>
"8" –  өмірге, адам денсаулығына және оның тіршілік ету ортасына қауіпті өнімдер туралы қосымша ақпарат;</w:t>
            </w:r>
          </w:p>
          <w:p>
            <w:pPr>
              <w:spacing w:after="20"/>
              <w:ind w:left="20"/>
              <w:jc w:val="both"/>
            </w:pPr>
            <w:r>
              <w:rPr>
                <w:rFonts w:ascii="Times New Roman"/>
                <w:b w:val="false"/>
                <w:i w:val="false"/>
                <w:color w:val="000000"/>
                <w:sz w:val="20"/>
              </w:rPr>
              <w:t>
"10" – эпизоотиялық ошақтың анықталуы;</w:t>
            </w:r>
          </w:p>
          <w:p>
            <w:pPr>
              <w:spacing w:after="20"/>
              <w:ind w:left="20"/>
              <w:jc w:val="both"/>
            </w:pPr>
            <w:r>
              <w:rPr>
                <w:rFonts w:ascii="Times New Roman"/>
                <w:b w:val="false"/>
                <w:i w:val="false"/>
                <w:color w:val="000000"/>
                <w:sz w:val="20"/>
              </w:rPr>
              <w:t>
"11" – эпизоотиялық ошақтың таралуы;</w:t>
            </w:r>
          </w:p>
          <w:p>
            <w:pPr>
              <w:spacing w:after="20"/>
              <w:ind w:left="20"/>
              <w:jc w:val="both"/>
            </w:pPr>
            <w:r>
              <w:rPr>
                <w:rFonts w:ascii="Times New Roman"/>
                <w:b w:val="false"/>
                <w:i w:val="false"/>
                <w:color w:val="000000"/>
                <w:sz w:val="20"/>
              </w:rPr>
              <w:t>
"13" – ветеринариялық-санитариялық тұрғыдан қауіпті тауарды (өнімді) табу;</w:t>
            </w:r>
          </w:p>
          <w:p>
            <w:pPr>
              <w:spacing w:after="20"/>
              <w:ind w:left="20"/>
              <w:jc w:val="both"/>
            </w:pPr>
            <w:r>
              <w:rPr>
                <w:rFonts w:ascii="Times New Roman"/>
                <w:b w:val="false"/>
                <w:i w:val="false"/>
                <w:color w:val="000000"/>
                <w:sz w:val="20"/>
              </w:rPr>
              <w:t>
"14" – ветеринариялық-санитариялық тұрғыдан қауіпті тауар (өнім) туралы қосымша ақпарат;</w:t>
            </w:r>
          </w:p>
          <w:p>
            <w:pPr>
              <w:spacing w:after="20"/>
              <w:ind w:left="20"/>
              <w:jc w:val="both"/>
            </w:pPr>
            <w:r>
              <w:rPr>
                <w:rFonts w:ascii="Times New Roman"/>
                <w:b w:val="false"/>
                <w:i w:val="false"/>
                <w:color w:val="000000"/>
                <w:sz w:val="20"/>
              </w:rPr>
              <w:t>
"16" – техникалық регламенттердің талаптарына сәйкес келмейтін өнімді табу;</w:t>
            </w:r>
          </w:p>
          <w:p>
            <w:pPr>
              <w:spacing w:after="20"/>
              <w:ind w:left="20"/>
              <w:jc w:val="both"/>
            </w:pPr>
            <w:r>
              <w:rPr>
                <w:rFonts w:ascii="Times New Roman"/>
                <w:b w:val="false"/>
                <w:i w:val="false"/>
                <w:color w:val="000000"/>
                <w:sz w:val="20"/>
              </w:rPr>
              <w:t>
"17" – техникалық регламенттердің талаптарына сәйкес келмейтін өнім туралы қосымша ақпарат;</w:t>
            </w:r>
          </w:p>
          <w:p>
            <w:pPr>
              <w:spacing w:after="20"/>
              <w:ind w:left="20"/>
              <w:jc w:val="both"/>
            </w:pPr>
            <w:r>
              <w:rPr>
                <w:rFonts w:ascii="Times New Roman"/>
                <w:b w:val="false"/>
                <w:i w:val="false"/>
                <w:color w:val="000000"/>
                <w:sz w:val="20"/>
              </w:rPr>
              <w:t>
"19" – өнім өндіру процесіне байланысты бұзушылықтарды анықтау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онда оның мәні ISO 3166-1 сәйкес әлем елдерінің кодтары мен атауларының тізбесін қамтитын әлем елдерінің халықаралық жіктеуішіндегі елдің кодына сәйкес келуі керек, ал оның құрамындағы "Анықтамалықтың (сыныптауыштың) сәйкестендіргіші" (атрибут code​List​Id) атрибутының мәні Одақтың нормативтік-анықтамалық ақпарат тізілімінде көрсетілген жіктеуіш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регламенттейтін құжатқа сілтеме" (smcdo:​Measure​Doc​Reference​Details) деректемесі толтырылуға тиіс және оның құрамында "Құжаттың нөмірі" (csdo:DocId),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 (csdo:​Description​Text)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"Санитариялық-эпидемиологиялық қадағалауға (бақылауға) жататын өнім түрінің коды" (smsdo:​Sanitary​Product​Type​Code) деректемесі толтырылса, оның мәні санитариялық-эпидемиологиялық қадағалауға (бақылауға)жататын өнім түрлерінің анықтамалығынан санитариялық-эпидемиологиялық қадағалауға (бақылауға) жататын өнім түрінің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анықтамалық кодтың мәніне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"Бинарлық форматтағы құжат" (csdo:​Doc​Binary​Text) деректемесі толтырылса, онда оның құрамындағы "Деректер форматының коды" (атрибут media​Type​Code) атрибутының мәні мына мәндердің біріне сәйкес келуге тиіс:</w:t>
            </w:r>
          </w:p>
          <w:p>
            <w:pPr>
              <w:spacing w:after="20"/>
              <w:ind w:left="20"/>
              <w:jc w:val="both"/>
            </w:pPr>
            <w:r>
              <w:rPr>
                <w:rFonts w:ascii="Times New Roman"/>
                <w:b w:val="false"/>
                <w:i w:val="false"/>
                <w:color w:val="000000"/>
                <w:sz w:val="20"/>
              </w:rPr>
              <w:t>
"doc" – application/msword;</w:t>
            </w:r>
          </w:p>
          <w:p>
            <w:pPr>
              <w:spacing w:after="20"/>
              <w:ind w:left="20"/>
              <w:jc w:val="both"/>
            </w:pPr>
            <w:r>
              <w:rPr>
                <w:rFonts w:ascii="Times New Roman"/>
                <w:b w:val="false"/>
                <w:i w:val="false"/>
                <w:color w:val="000000"/>
                <w:sz w:val="20"/>
              </w:rPr>
              <w:t>
"docx" – application/vnd.openxmlformats-officedocument.wordprocessingml.document;</w:t>
            </w:r>
          </w:p>
          <w:p>
            <w:pPr>
              <w:spacing w:after="20"/>
              <w:ind w:left="20"/>
              <w:jc w:val="both"/>
            </w:pPr>
            <w:r>
              <w:rPr>
                <w:rFonts w:ascii="Times New Roman"/>
                <w:b w:val="false"/>
                <w:i w:val="false"/>
                <w:color w:val="000000"/>
                <w:sz w:val="20"/>
              </w:rPr>
              <w:t>
"jpeg" – image/jpeg;</w:t>
            </w:r>
          </w:p>
          <w:p>
            <w:pPr>
              <w:spacing w:after="20"/>
              <w:ind w:left="20"/>
              <w:jc w:val="both"/>
            </w:pPr>
            <w:r>
              <w:rPr>
                <w:rFonts w:ascii="Times New Roman"/>
                <w:b w:val="false"/>
                <w:i w:val="false"/>
                <w:color w:val="000000"/>
                <w:sz w:val="20"/>
              </w:rPr>
              <w:t>
"pdf" – application/pdf;</w:t>
            </w:r>
          </w:p>
          <w:p>
            <w:pPr>
              <w:spacing w:after="20"/>
              <w:ind w:left="20"/>
              <w:jc w:val="both"/>
            </w:pPr>
            <w:r>
              <w:rPr>
                <w:rFonts w:ascii="Times New Roman"/>
                <w:b w:val="false"/>
                <w:i w:val="false"/>
                <w:color w:val="000000"/>
                <w:sz w:val="20"/>
              </w:rPr>
              <w:t>
"png" – image/png;</w:t>
            </w:r>
          </w:p>
          <w:p>
            <w:pPr>
              <w:spacing w:after="20"/>
              <w:ind w:left="20"/>
              <w:jc w:val="both"/>
            </w:pPr>
            <w:r>
              <w:rPr>
                <w:rFonts w:ascii="Times New Roman"/>
                <w:b w:val="false"/>
                <w:i w:val="false"/>
                <w:color w:val="000000"/>
                <w:sz w:val="20"/>
              </w:rPr>
              <w:t>
"tiff" – image/tiff;</w:t>
            </w:r>
          </w:p>
          <w:p>
            <w:pPr>
              <w:spacing w:after="20"/>
              <w:ind w:left="20"/>
              <w:jc w:val="both"/>
            </w:pPr>
            <w:r>
              <w:rPr>
                <w:rFonts w:ascii="Times New Roman"/>
                <w:b w:val="false"/>
                <w:i w:val="false"/>
                <w:color w:val="000000"/>
                <w:sz w:val="20"/>
              </w:rPr>
              <w:t>
"zip" – application/zip</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15 қарашадағы </w:t>
            </w:r>
            <w:r>
              <w:br/>
            </w:r>
            <w:r>
              <w:rPr>
                <w:rFonts w:ascii="Times New Roman"/>
                <w:b w:val="false"/>
                <w:i w:val="false"/>
                <w:color w:val="000000"/>
                <w:sz w:val="20"/>
              </w:rPr>
              <w:t>№ 178 шешімімен</w:t>
            </w:r>
            <w:r>
              <w:br/>
            </w:r>
            <w:r>
              <w:rPr>
                <w:rFonts w:ascii="Times New Roman"/>
                <w:b w:val="false"/>
                <w:i w:val="false"/>
                <w:color w:val="000000"/>
                <w:sz w:val="20"/>
              </w:rPr>
              <w:t>БЕКІТІЛГЕН</w:t>
            </w:r>
          </w:p>
        </w:tc>
      </w:tr>
    </w:tbl>
    <w:bookmarkStart w:name="z511" w:id="469"/>
    <w:p>
      <w:pPr>
        <w:spacing w:after="0"/>
        <w:ind w:left="0"/>
        <w:jc w:val="left"/>
      </w:pPr>
      <w:r>
        <w:rPr>
          <w:rFonts w:ascii="Times New Roman"/>
          <w:b/>
          <w:i w:val="false"/>
          <w:color w:val="000000"/>
        </w:rPr>
        <w:t xml:space="preserve">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469"/>
    <w:bookmarkStart w:name="z512" w:id="470"/>
    <w:p>
      <w:pPr>
        <w:spacing w:after="0"/>
        <w:ind w:left="0"/>
        <w:jc w:val="left"/>
      </w:pPr>
      <w:r>
        <w:rPr>
          <w:rFonts w:ascii="Times New Roman"/>
          <w:b/>
          <w:i w:val="false"/>
          <w:color w:val="000000"/>
        </w:rPr>
        <w:t xml:space="preserve"> I. Жалпы ережелер</w:t>
      </w:r>
    </w:p>
    <w:bookmarkEnd w:id="470"/>
    <w:p>
      <w:pPr>
        <w:spacing w:after="0"/>
        <w:ind w:left="0"/>
        <w:jc w:val="left"/>
      </w:pPr>
    </w:p>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актілерге сәйкес әзірленді:</w:t>
      </w:r>
    </w:p>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Кеден одағы Комиссиясының "Еуразиялық экономикалық одақта санитариялық шараларды қолдану туралы" 2010 жылғы 28 мамырдағы № 299 шешімі; </w:t>
      </w:r>
    </w:p>
    <w:p>
      <w:pPr>
        <w:spacing w:after="0"/>
        <w:ind w:left="0"/>
        <w:jc w:val="both"/>
      </w:pPr>
      <w:r>
        <w:rPr>
          <w:rFonts w:ascii="Times New Roman"/>
          <w:b w:val="false"/>
          <w:i w:val="false"/>
          <w:color w:val="000000"/>
          <w:sz w:val="28"/>
        </w:rPr>
        <w:t>
      Еуразиялық экономикалық комиссия Кеңесінің "Уақытша санитариялық, ветеринариялық-санитариялық және карантиндік фитосанитариялық шараларды енгізу кезінде Еуразиялық экономикалық одаққа мүше мемлекеттердің уәкілетті органдарының өзара іс-қимыл жасау тәртібі туралы" 2016 жылғы 16 мамырдағы № 149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ішкі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"Санитариялық шараларды ақпараттық қамтамасыз ету саласындағы жалпы процестерді іске асыру қағидаларын бекіту туралы" 2020 жылғы 11 ақпандағы № 24 </w:t>
      </w:r>
      <w:r>
        <w:rPr>
          <w:rFonts w:ascii="Times New Roman"/>
          <w:b w:val="false"/>
          <w:i w:val="false"/>
          <w:color w:val="000000"/>
          <w:sz w:val="28"/>
        </w:rPr>
        <w:t>шешімі</w:t>
      </w:r>
      <w:r>
        <w:rPr>
          <w:rFonts w:ascii="Times New Roman"/>
          <w:b w:val="false"/>
          <w:i w:val="false"/>
          <w:color w:val="000000"/>
          <w:sz w:val="28"/>
        </w:rPr>
        <w:t>.</w:t>
      </w:r>
    </w:p>
    <w:bookmarkStart w:name="z514" w:id="471"/>
    <w:p>
      <w:pPr>
        <w:spacing w:after="0"/>
        <w:ind w:left="0"/>
        <w:jc w:val="left"/>
      </w:pPr>
      <w:r>
        <w:rPr>
          <w:rFonts w:ascii="Times New Roman"/>
          <w:b/>
          <w:i w:val="false"/>
          <w:color w:val="000000"/>
        </w:rPr>
        <w:t xml:space="preserve"> ІІ. Қолданылу саласы</w:t>
      </w:r>
    </w:p>
    <w:bookmarkEnd w:id="471"/>
    <w:bookmarkStart w:name="z515" w:id="472"/>
    <w:p>
      <w:pPr>
        <w:spacing w:after="0"/>
        <w:ind w:left="0"/>
        <w:jc w:val="both"/>
      </w:pPr>
      <w:r>
        <w:rPr>
          <w:rFonts w:ascii="Times New Roman"/>
          <w:b w:val="false"/>
          <w:i w:val="false"/>
          <w:color w:val="000000"/>
          <w:sz w:val="28"/>
        </w:rPr>
        <w:t>
      2. Осы Сипаттама "Уақытша санитариялық шаралар енгізу туралы ақпарат алмасуды қамтамасыз ету"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4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отырып, кесте нысанында 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 Кестеде мынадай жолдар (бағандар) қалыптастырылады:</w:t>
      </w:r>
    </w:p>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белгілемесі;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Деректемелердің көптігін көрсету үшін мынадай белгіленімдер пайдаланылады:</w:t>
      </w:r>
    </w:p>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ешбір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кем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ешбір шектеусіз қайталауға болады;</w:t>
      </w:r>
    </w:p>
    <w:p>
      <w:pPr>
        <w:spacing w:after="0"/>
        <w:ind w:left="0"/>
        <w:jc w:val="both"/>
      </w:pPr>
      <w:r>
        <w:rPr>
          <w:rFonts w:ascii="Times New Roman"/>
          <w:b w:val="false"/>
          <w:i w:val="false"/>
          <w:color w:val="000000"/>
          <w:sz w:val="28"/>
        </w:rPr>
        <w:t>
      0..m – деректеме опциялы, m реттен (m &gt; 1) асырмай қайталауға болады.</w:t>
      </w:r>
    </w:p>
    <w:bookmarkStart w:name="z521" w:id="473"/>
    <w:p>
      <w:pPr>
        <w:spacing w:after="0"/>
        <w:ind w:left="0"/>
        <w:jc w:val="left"/>
      </w:pPr>
      <w:r>
        <w:rPr>
          <w:rFonts w:ascii="Times New Roman"/>
          <w:b/>
          <w:i w:val="false"/>
          <w:color w:val="000000"/>
        </w:rPr>
        <w:t xml:space="preserve"> III. Негізгі ұғымдар</w:t>
      </w:r>
    </w:p>
    <w:bookmarkEnd w:id="473"/>
    <w:p>
      <w:pPr>
        <w:spacing w:after="0"/>
        <w:ind w:left="0"/>
        <w:jc w:val="left"/>
      </w:pPr>
    </w:p>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p>
      <w:pPr>
        <w:spacing w:after="0"/>
        <w:ind w:left="0"/>
        <w:jc w:val="both"/>
      </w:pPr>
      <w:r>
        <w:rPr>
          <w:rFonts w:ascii="Times New Roman"/>
          <w:b w:val="false"/>
          <w:i w:val="false"/>
          <w:color w:val="000000"/>
          <w:sz w:val="28"/>
        </w:rPr>
        <w:t>
      "электрондық құжаттың (мәліметтер) деректемесі" – белгілі бір контексте бөлінбейтін біртұтас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осы Сипаттамада Еуразиялық экономикалық комиссия Алқасының 2019 жылғы 24 желтоқсандағы № 63 шешімімен бекітілген Еуразиялық экономикалық одақ шеңберіндегі ортақ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16-кестелерінде Ақпараттық өзара іс-қимыл регламенті деп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және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түсініледі.</w:t>
      </w:r>
    </w:p>
    <w:bookmarkStart w:name="z523" w:id="474"/>
    <w:p>
      <w:pPr>
        <w:spacing w:after="0"/>
        <w:ind w:left="0"/>
        <w:jc w:val="left"/>
      </w:pPr>
      <w:r>
        <w:rPr>
          <w:rFonts w:ascii="Times New Roman"/>
          <w:b/>
          <w:i w:val="false"/>
          <w:color w:val="000000"/>
        </w:rPr>
        <w:t xml:space="preserve"> IV. Электрондық құжаттар мен мәліметтердің құрылымдары</w:t>
      </w:r>
    </w:p>
    <w:bookmarkEnd w:id="474"/>
    <w:p>
      <w:pPr>
        <w:spacing w:after="0"/>
        <w:ind w:left="0"/>
        <w:jc w:val="left"/>
      </w:pPr>
    </w:p>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Start w:name="z525" w:id="475"/>
    <w:p>
      <w:pPr>
        <w:spacing w:after="0"/>
        <w:ind w:left="0"/>
        <w:jc w:val="both"/>
      </w:pPr>
      <w:r>
        <w:rPr>
          <w:rFonts w:ascii="Times New Roman"/>
          <w:b w:val="false"/>
          <w:i w:val="false"/>
          <w:color w:val="000000"/>
          <w:sz w:val="28"/>
        </w:rPr>
        <w:t>
      1-кесте</w:t>
      </w:r>
    </w:p>
    <w:bookmarkEnd w:id="475"/>
    <w:bookmarkStart w:name="z526" w:id="476"/>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 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жағдайы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 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Пәндік саладағы электрондық құжаттар мен мәліметтер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urn:EEC:R:SM:SS:09:Sanitary MeasureDetails:v1.0.0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urn:EEC:R:SM:SS:09:Addition alInfoDetails:v1.0.0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urn:EEC:R:SM:SS:09:Sanitary MeasureConsideration:v1.0.0</w:t>
            </w:r>
          </w:p>
        </w:tc>
      </w:tr>
    </w:tbl>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айқындалатын электрондық құжаттың (мәліметтердің) құрылымы нұсқасының нөміріне сәйкес келеді.</w:t>
      </w:r>
    </w:p>
    <w:bookmarkStart w:name="z527" w:id="477"/>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477"/>
    <w:bookmarkStart w:name="z528" w:id="478"/>
    <w:p>
      <w:pPr>
        <w:spacing w:after="0"/>
        <w:ind w:left="0"/>
        <w:jc w:val="both"/>
      </w:pPr>
      <w:r>
        <w:rPr>
          <w:rFonts w:ascii="Times New Roman"/>
          <w:b w:val="false"/>
          <w:i w:val="false"/>
          <w:color w:val="000000"/>
          <w:sz w:val="28"/>
        </w:rPr>
        <w:t>
      10. "Өңдеу нәтижесі туралы хабарлама" (R. 006) электрондық құжат (мәліметтер) құрылымының сипаттамасы 2-кестеде келтірілген.</w:t>
      </w:r>
    </w:p>
    <w:bookmarkEnd w:id="478"/>
    <w:bookmarkStart w:name="z529" w:id="479"/>
    <w:p>
      <w:pPr>
        <w:spacing w:after="0"/>
        <w:ind w:left="0"/>
        <w:jc w:val="both"/>
      </w:pPr>
      <w:r>
        <w:rPr>
          <w:rFonts w:ascii="Times New Roman"/>
          <w:b w:val="false"/>
          <w:i w:val="false"/>
          <w:color w:val="000000"/>
          <w:sz w:val="28"/>
        </w:rPr>
        <w:t>
      2-кесте</w:t>
      </w:r>
    </w:p>
    <w:bookmarkEnd w:id="479"/>
    <w:bookmarkStart w:name="z530" w:id="480"/>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сипаттамасы</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аттар кеңістігіндегі "Y.Y.Y"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айқындалатын электрондық құжаттың (мәліметтердің) құрылымы нұсқасының нөміріне сәйкес келеді. </w:t>
      </w:r>
    </w:p>
    <w:bookmarkStart w:name="z531" w:id="481"/>
    <w:p>
      <w:pPr>
        <w:spacing w:after="0"/>
        <w:ind w:left="0"/>
        <w:jc w:val="both"/>
      </w:pPr>
      <w:r>
        <w:rPr>
          <w:rFonts w:ascii="Times New Roman"/>
          <w:b w:val="false"/>
          <w:i w:val="false"/>
          <w:color w:val="000000"/>
          <w:sz w:val="28"/>
        </w:rPr>
        <w:t>
      11. Импортталатын аттар кеңістігі 3-кестеде келтірілген</w:t>
      </w:r>
    </w:p>
    <w:bookmarkEnd w:id="481"/>
    <w:bookmarkStart w:name="z532" w:id="482"/>
    <w:p>
      <w:pPr>
        <w:spacing w:after="0"/>
        <w:ind w:left="0"/>
        <w:jc w:val="both"/>
      </w:pPr>
      <w:r>
        <w:rPr>
          <w:rFonts w:ascii="Times New Roman"/>
          <w:b w:val="false"/>
          <w:i w:val="false"/>
          <w:color w:val="000000"/>
          <w:sz w:val="28"/>
        </w:rPr>
        <w:t>
      3-кесте</w:t>
      </w:r>
    </w:p>
    <w:bookmarkEnd w:id="482"/>
    <w:bookmarkStart w:name="z533" w:id="483"/>
    <w:p>
      <w:pPr>
        <w:spacing w:after="0"/>
        <w:ind w:left="0"/>
        <w:jc w:val="left"/>
      </w:pPr>
      <w:r>
        <w:rPr>
          <w:rFonts w:ascii="Times New Roman"/>
          <w:b/>
          <w:i w:val="false"/>
          <w:color w:val="000000"/>
        </w:rPr>
        <w:t xml:space="preserve"> Импортталатын аттар кеңістігі</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келеді. </w:t>
      </w:r>
    </w:p>
    <w:bookmarkStart w:name="z534" w:id="484"/>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484"/>
    <w:bookmarkStart w:name="z535" w:id="485"/>
    <w:p>
      <w:pPr>
        <w:spacing w:after="0"/>
        <w:ind w:left="0"/>
        <w:jc w:val="both"/>
      </w:pPr>
      <w:r>
        <w:rPr>
          <w:rFonts w:ascii="Times New Roman"/>
          <w:b w:val="false"/>
          <w:i w:val="false"/>
          <w:color w:val="000000"/>
          <w:sz w:val="28"/>
        </w:rPr>
        <w:t>
      4-кесте</w:t>
      </w:r>
    </w:p>
    <w:bookmarkEnd w:id="485"/>
    <w:bookmarkStart w:name="z536" w:id="486"/>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ccdo:EDocHeaderType (M.CDT.90001) Салынған элементтер мәндерінің салаларымен айқындалады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(мәліметті) бірмәнді сәйкестендіретін символдар жолы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w:t>
            </w:r>
          </w:p>
          <w:p>
            <w:pPr>
              <w:spacing w:after="20"/>
              <w:ind w:left="20"/>
              <w:jc w:val="both"/>
            </w:pPr>
            <w:r>
              <w:rPr>
                <w:rFonts w:ascii="Times New Roman"/>
                <w:b w:val="false"/>
                <w:i w:val="false"/>
                <w:color w:val="000000"/>
                <w:sz w:val="20"/>
              </w:rPr>
              <w:t>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аяқталған күн және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Өңдеу нәтижесінің коды </w:t>
            </w:r>
          </w:p>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алынған электрондық құжатты (мәліметтерді) жалпы процеске қатысушының ақпараттық </w:t>
            </w:r>
          </w:p>
          <w:p>
            <w:pPr>
              <w:spacing w:after="20"/>
              <w:ind w:left="20"/>
              <w:jc w:val="both"/>
            </w:pPr>
            <w:r>
              <w:rPr>
                <w:rFonts w:ascii="Times New Roman"/>
                <w:b w:val="false"/>
                <w:i w:val="false"/>
                <w:color w:val="000000"/>
                <w:sz w:val="20"/>
              </w:rPr>
              <w:t>
жүйесімен өңдеу нәтижесінің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37" w:id="487"/>
    <w:p>
      <w:pPr>
        <w:spacing w:after="0"/>
        <w:ind w:left="0"/>
        <w:jc w:val="both"/>
      </w:pPr>
      <w:r>
        <w:rPr>
          <w:rFonts w:ascii="Times New Roman"/>
          <w:b w:val="false"/>
          <w:i w:val="false"/>
          <w:color w:val="000000"/>
          <w:sz w:val="28"/>
        </w:rPr>
        <w:t>
      13. "Жалпы ресурсты өзектендіру жағдайы" (R. 007) электрондық құжат (мәліметтер) құрылымының сипаттамасы 5-кестеде келтірілген.</w:t>
      </w:r>
    </w:p>
    <w:bookmarkEnd w:id="487"/>
    <w:bookmarkStart w:name="z538" w:id="488"/>
    <w:p>
      <w:pPr>
        <w:spacing w:after="0"/>
        <w:ind w:left="0"/>
        <w:jc w:val="both"/>
      </w:pPr>
      <w:r>
        <w:rPr>
          <w:rFonts w:ascii="Times New Roman"/>
          <w:b w:val="false"/>
          <w:i w:val="false"/>
          <w:color w:val="000000"/>
          <w:sz w:val="28"/>
        </w:rPr>
        <w:t>
      5-кесте</w:t>
      </w:r>
    </w:p>
    <w:bookmarkEnd w:id="488"/>
    <w:bookmarkStart w:name="z539" w:id="489"/>
    <w:p>
      <w:pPr>
        <w:spacing w:after="0"/>
        <w:ind w:left="0"/>
        <w:jc w:val="left"/>
      </w:pPr>
      <w:r>
        <w:rPr>
          <w:rFonts w:ascii="Times New Roman"/>
          <w:b/>
          <w:i w:val="false"/>
          <w:color w:val="000000"/>
        </w:rPr>
        <w:t xml:space="preserve"> "Жалпы ресурсты өзектендіру жағдайы" (R. 007) электрондық құжат (мәліметтер) құрылымының сипаттамасы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жағдайы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ресурсты жаңарту күні мен уақытын сұрау және сол сұрауға жауап беру үшін, сондай-ақ ортақ ресурстан ағымдағы немесе толық (өзгертілген, жаңартылған) мәліметтерді сұрау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айқындалатын электрондық құжаттың (мәліметтердің) құрылымы нұсқасының нөміріне сәйкес келеді.</w:t>
      </w:r>
    </w:p>
    <w:bookmarkStart w:name="z540" w:id="490"/>
    <w:p>
      <w:pPr>
        <w:spacing w:after="0"/>
        <w:ind w:left="0"/>
        <w:jc w:val="both"/>
      </w:pPr>
      <w:r>
        <w:rPr>
          <w:rFonts w:ascii="Times New Roman"/>
          <w:b w:val="false"/>
          <w:i w:val="false"/>
          <w:color w:val="000000"/>
          <w:sz w:val="28"/>
        </w:rPr>
        <w:t>
      14. Импортталатын аттар кеңістігі 6-кестеде келтірілген.</w:t>
      </w:r>
    </w:p>
    <w:bookmarkEnd w:id="4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6-кесте</w:t>
      </w:r>
    </w:p>
    <w:bookmarkStart w:name="z542" w:id="491"/>
    <w:p>
      <w:pPr>
        <w:spacing w:after="0"/>
        <w:ind w:left="0"/>
        <w:jc w:val="left"/>
      </w:pPr>
      <w:r>
        <w:rPr>
          <w:rFonts w:ascii="Times New Roman"/>
          <w:b/>
          <w:i w:val="false"/>
          <w:color w:val="000000"/>
        </w:rPr>
        <w:t xml:space="preserve"> Импортталатын аттар кеңістігі</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p>
      <w:pPr>
        <w:spacing w:after="0"/>
        <w:ind w:left="0"/>
        <w:jc w:val="both"/>
      </w:pPr>
      <w:r>
        <w:rPr>
          <w:rFonts w:ascii="Times New Roman"/>
          <w:b w:val="false"/>
          <w:i w:val="false"/>
          <w:color w:val="000000"/>
          <w:sz w:val="28"/>
        </w:rPr>
        <w:t>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келеді.</w:t>
      </w:r>
    </w:p>
    <w:bookmarkStart w:name="z543" w:id="492"/>
    <w:p>
      <w:pPr>
        <w:spacing w:after="0"/>
        <w:ind w:left="0"/>
        <w:jc w:val="both"/>
      </w:pPr>
      <w:r>
        <w:rPr>
          <w:rFonts w:ascii="Times New Roman"/>
          <w:b w:val="false"/>
          <w:i w:val="false"/>
          <w:color w:val="000000"/>
          <w:sz w:val="28"/>
        </w:rPr>
        <w:t>
      15. "Жалпы ресурсты өзектендіру жағдайы" (R. 007) электрондық құжат (мәліметтер) құрылымының деректемелік құрамы 7-кестеде келтірілген.</w:t>
      </w:r>
    </w:p>
    <w:bookmarkEnd w:id="492"/>
    <w:bookmarkStart w:name="z544" w:id="493"/>
    <w:p>
      <w:pPr>
        <w:spacing w:after="0"/>
        <w:ind w:left="0"/>
        <w:jc w:val="both"/>
      </w:pPr>
      <w:r>
        <w:rPr>
          <w:rFonts w:ascii="Times New Roman"/>
          <w:b w:val="false"/>
          <w:i w:val="false"/>
          <w:color w:val="000000"/>
          <w:sz w:val="28"/>
        </w:rPr>
        <w:t>
      7-кесте</w:t>
      </w:r>
    </w:p>
    <w:bookmarkEnd w:id="493"/>
    <w:bookmarkStart w:name="z545" w:id="494"/>
    <w:p>
      <w:pPr>
        <w:spacing w:after="0"/>
        <w:ind w:left="0"/>
        <w:jc w:val="left"/>
      </w:pPr>
      <w:r>
        <w:rPr>
          <w:rFonts w:ascii="Times New Roman"/>
          <w:b/>
          <w:i w:val="false"/>
          <w:color w:val="000000"/>
        </w:rPr>
        <w:t xml:space="preserve"> "Жалпы ресурсты өзектендіру жағдайы" (R. 007) электрондық құжат (мәліметтер) құрылымының деректемелік құрамы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ccdo:EDocHeaderType (M.CDT.90001) Салынған элементтер мәндерінің салаларымен айқындалады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R(\.[A-Z]{2}\.[A-Z]{2}\.[0- 9]{2})?\.[0-9]{3}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(мәліметті) бірмәнді сәйкестендіретін символдар жолы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Жаңарту күні және уақыт </w:t>
            </w:r>
          </w:p>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және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мәліметтерді ұсынған елдің кодтық белгіленуі (тізілім, тізбе, деректер базасы)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Жалпы процестің ақпараттық объектісінің сәйкестендіргіші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 тізбе, дерекқор) сәйкестендіретін таңбалар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6" w:id="495"/>
    <w:p>
      <w:pPr>
        <w:spacing w:after="0"/>
        <w:ind w:left="0"/>
        <w:jc w:val="left"/>
      </w:pPr>
      <w:r>
        <w:rPr>
          <w:rFonts w:ascii="Times New Roman"/>
          <w:b/>
          <w:i w:val="false"/>
          <w:color w:val="000000"/>
        </w:rPr>
        <w:t xml:space="preserve"> 2. "Санитариялық, ветеринариялық және фитосанитариялық шаралар" пәндік саласындағы электрондық құжаттар мен мәліметтер құрылымы</w:t>
      </w:r>
    </w:p>
    <w:bookmarkEnd w:id="495"/>
    <w:bookmarkStart w:name="z547" w:id="496"/>
    <w:p>
      <w:pPr>
        <w:spacing w:after="0"/>
        <w:ind w:left="0"/>
        <w:jc w:val="both"/>
      </w:pPr>
      <w:r>
        <w:rPr>
          <w:rFonts w:ascii="Times New Roman"/>
          <w:b w:val="false"/>
          <w:i w:val="false"/>
          <w:color w:val="000000"/>
          <w:sz w:val="28"/>
        </w:rPr>
        <w:t>
      16. "Уақытша санитариялық шара туралы мәліметтер" (R.SM.SS.09.001) электрондық құжат (мәліметтер) құрылымының сипаттамасы 8-кестеде келтірілген.</w:t>
      </w:r>
    </w:p>
    <w:bookmarkEnd w:id="496"/>
    <w:bookmarkStart w:name="z548" w:id="497"/>
    <w:p>
      <w:pPr>
        <w:spacing w:after="0"/>
        <w:ind w:left="0"/>
        <w:jc w:val="both"/>
      </w:pPr>
      <w:r>
        <w:rPr>
          <w:rFonts w:ascii="Times New Roman"/>
          <w:b w:val="false"/>
          <w:i w:val="false"/>
          <w:color w:val="000000"/>
          <w:sz w:val="28"/>
        </w:rPr>
        <w:t>
      8-кесте</w:t>
      </w:r>
    </w:p>
    <w:bookmarkEnd w:id="497"/>
    <w:bookmarkStart w:name="z549" w:id="498"/>
    <w:p>
      <w:pPr>
        <w:spacing w:after="0"/>
        <w:ind w:left="0"/>
        <w:jc w:val="left"/>
      </w:pPr>
      <w:r>
        <w:rPr>
          <w:rFonts w:ascii="Times New Roman"/>
          <w:b/>
          <w:i w:val="false"/>
          <w:color w:val="000000"/>
        </w:rPr>
        <w:t xml:space="preserve"> "Уақытша санитариялық шара туралы мәліметтер" (R.SM.SS.09.001) электрондық құжат (мәліметтер) құрылымының сипаттамасы</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шараларды енгізу, өзгерту немесе жою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шараларды енгізу, өзгерту немесе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urn:EEC:R:SM:SS:09:SanitaryMeasureDetails:v1.0.0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SanitaryMeasureDetails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EEC_R_SM_SS_09_SanitaryMeasureDetails_v1.0.0.xsd</w:t>
            </w:r>
          </w:p>
        </w:tc>
      </w:tr>
    </w:tbl>
    <w:bookmarkStart w:name="z550" w:id="499"/>
    <w:p>
      <w:pPr>
        <w:spacing w:after="0"/>
        <w:ind w:left="0"/>
        <w:jc w:val="both"/>
      </w:pPr>
      <w:r>
        <w:rPr>
          <w:rFonts w:ascii="Times New Roman"/>
          <w:b w:val="false"/>
          <w:i w:val="false"/>
          <w:color w:val="000000"/>
          <w:sz w:val="28"/>
        </w:rPr>
        <w:t>
      17. Импортталатын аттар кеңістігі 9-кестеде келтірілген.</w:t>
      </w:r>
    </w:p>
    <w:bookmarkEnd w:id="499"/>
    <w:bookmarkStart w:name="z551" w:id="500"/>
    <w:p>
      <w:pPr>
        <w:spacing w:after="0"/>
        <w:ind w:left="0"/>
        <w:jc w:val="both"/>
      </w:pPr>
      <w:r>
        <w:rPr>
          <w:rFonts w:ascii="Times New Roman"/>
          <w:b w:val="false"/>
          <w:i w:val="false"/>
          <w:color w:val="000000"/>
          <w:sz w:val="28"/>
        </w:rPr>
        <w:t>
      9-кесте</w:t>
      </w:r>
    </w:p>
    <w:bookmarkEnd w:id="500"/>
    <w:bookmarkStart w:name="z552" w:id="501"/>
    <w:p>
      <w:pPr>
        <w:spacing w:after="0"/>
        <w:ind w:left="0"/>
        <w:jc w:val="left"/>
      </w:pPr>
      <w:r>
        <w:rPr>
          <w:rFonts w:ascii="Times New Roman"/>
          <w:b/>
          <w:i w:val="false"/>
          <w:color w:val="000000"/>
        </w:rPr>
        <w:t xml:space="preserve"> Импортталатын аттар кеңістігі</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both"/>
      </w:pPr>
      <w:r>
        <w:rPr>
          <w:rFonts w:ascii="Times New Roman"/>
          <w:b w:val="false"/>
          <w:i w:val="false"/>
          <w:color w:val="000000"/>
          <w:sz w:val="28"/>
        </w:rPr>
        <w:t>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келеді.</w:t>
      </w:r>
    </w:p>
    <w:bookmarkStart w:name="z553" w:id="502"/>
    <w:p>
      <w:pPr>
        <w:spacing w:after="0"/>
        <w:ind w:left="0"/>
        <w:jc w:val="both"/>
      </w:pPr>
      <w:r>
        <w:rPr>
          <w:rFonts w:ascii="Times New Roman"/>
          <w:b w:val="false"/>
          <w:i w:val="false"/>
          <w:color w:val="000000"/>
          <w:sz w:val="28"/>
        </w:rPr>
        <w:t>
      18. "Уақытша санитариялық шара туралы мәліметтер" (R. SM.SS.09.001) электрондық құжат (мәліметтер) құрылымының деректемелік құрамы 10-кестеде келтірілген.</w:t>
      </w:r>
    </w:p>
    <w:bookmarkEnd w:id="502"/>
    <w:bookmarkStart w:name="z554" w:id="503"/>
    <w:p>
      <w:pPr>
        <w:spacing w:after="0"/>
        <w:ind w:left="0"/>
        <w:jc w:val="both"/>
      </w:pPr>
      <w:r>
        <w:rPr>
          <w:rFonts w:ascii="Times New Roman"/>
          <w:b w:val="false"/>
          <w:i w:val="false"/>
          <w:color w:val="000000"/>
          <w:sz w:val="28"/>
        </w:rPr>
        <w:t>
      10-кесте</w:t>
      </w:r>
    </w:p>
    <w:bookmarkEnd w:id="503"/>
    <w:bookmarkStart w:name="z555" w:id="504"/>
    <w:p>
      <w:pPr>
        <w:spacing w:after="0"/>
        <w:ind w:left="0"/>
        <w:jc w:val="left"/>
      </w:pPr>
      <w:r>
        <w:rPr>
          <w:rFonts w:ascii="Times New Roman"/>
          <w:b/>
          <w:i w:val="false"/>
          <w:color w:val="000000"/>
        </w:rPr>
        <w:t xml:space="preserve"> "Уақытша санитариялық шара туралы мәліметтер" (R. SM.SS.09.001) электрондық құжат (мәліметтер) құрылымының деректемелік құрамы</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ccdo:EDocHeaderType (M.CDT.90001)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коды(csdo:InfEnvelopeCode)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R(\.[A-Z]{2}\.[A-Z]{2}\.[0- 9]{2})?\.[0-9]{3}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(мәліметті) бірмәнді сәйкестендіретін символдар жолы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w:t>
            </w:r>
          </w:p>
          <w:p>
            <w:pPr>
              <w:spacing w:after="20"/>
              <w:ind w:left="20"/>
              <w:jc w:val="both"/>
            </w:pPr>
            <w:r>
              <w:rPr>
                <w:rFonts w:ascii="Times New Roman"/>
                <w:b w:val="false"/>
                <w:i w:val="false"/>
                <w:color w:val="000000"/>
                <w:sz w:val="20"/>
              </w:rPr>
              <w:t>
F]{4}-[0-9a-fA-F]{4}-[0-9a-fA-F]{4}- [0-9a-fA-F]{12}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Уақытша санитариялық шара</w:t>
            </w:r>
          </w:p>
          <w:p>
            <w:pPr>
              <w:spacing w:after="20"/>
              <w:ind w:left="20"/>
              <w:jc w:val="both"/>
            </w:pPr>
            <w:r>
              <w:rPr>
                <w:rFonts w:ascii="Times New Roman"/>
                <w:b w:val="false"/>
                <w:i w:val="false"/>
                <w:color w:val="000000"/>
                <w:sz w:val="20"/>
              </w:rPr>
              <w:t>
(smcdo:SanitaryMeasureDetails)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санитариялық-эпидемиологиялық саламаттылығын, өмірі мен денсаулығын қорғауды қамтамасыз ету мақсатында Одақтың кедендік аумағына әкелінетін және (немесе) мүше мемлекеттер арасында өткізілетін өнімнің (тауарлардың) мемлекеттік санитариялық - эпидемиологиялық қадағалауының бақылауындағы адамдарға, көлік құралдарына қатысты мүше мемлекет енгізетін бейбітшілік, уақытша сипаттағы тыйым салу немесе шектеу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smcdo:SanitaryMeasureDetailsType (M.SM.CDT.00109)</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Тілдің коды</w:t>
            </w:r>
          </w:p>
          <w:p>
            <w:pPr>
              <w:spacing w:after="20"/>
              <w:ind w:left="20"/>
              <w:jc w:val="both"/>
            </w:pPr>
            <w:r>
              <w:rPr>
                <w:rFonts w:ascii="Times New Roman"/>
                <w:b w:val="false"/>
                <w:i w:val="false"/>
                <w:color w:val="000000"/>
                <w:sz w:val="20"/>
              </w:rPr>
              <w:t>
(csdo:LanguageCode)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көмегімен уақытша шара туралы мәліметтер берілетін тілдің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Қабылданған шараның коды</w:t>
            </w:r>
          </w:p>
          <w:p>
            <w:pPr>
              <w:spacing w:after="20"/>
              <w:ind w:left="20"/>
              <w:jc w:val="both"/>
            </w:pPr>
            <w:r>
              <w:rPr>
                <w:rFonts w:ascii="Times New Roman"/>
                <w:b w:val="false"/>
                <w:i w:val="false"/>
                <w:color w:val="000000"/>
                <w:sz w:val="20"/>
              </w:rPr>
              <w:t>
(smsdo:MeasureCode)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айқындалуы мүмкін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Шараның атауы</w:t>
            </w:r>
          </w:p>
          <w:p>
            <w:pPr>
              <w:spacing w:after="20"/>
              <w:ind w:left="20"/>
              <w:jc w:val="both"/>
            </w:pPr>
            <w:r>
              <w:rPr>
                <w:rFonts w:ascii="Times New Roman"/>
                <w:b w:val="false"/>
                <w:i w:val="false"/>
                <w:color w:val="000000"/>
                <w:sz w:val="20"/>
              </w:rPr>
              <w:t>
(smsdo:MeasureName)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Шараны енгізуді (күшін жоюды) регламенттейтін құжат(smcdo:MeasureDocDetails)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уақытша шаралар мен іс-шараларды белгілейтін немесе күшін жоятын құжат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Тілдің коды</w:t>
            </w:r>
          </w:p>
          <w:p>
            <w:pPr>
              <w:spacing w:after="20"/>
              <w:ind w:left="20"/>
              <w:jc w:val="both"/>
            </w:pPr>
            <w:r>
              <w:rPr>
                <w:rFonts w:ascii="Times New Roman"/>
                <w:b w:val="false"/>
                <w:i w:val="false"/>
                <w:color w:val="000000"/>
                <w:sz w:val="20"/>
              </w:rPr>
              <w:t>
(csdo:LanguageCode)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Құжат түрінің коды</w:t>
            </w:r>
          </w:p>
          <w:p>
            <w:pPr>
              <w:spacing w:after="20"/>
              <w:ind w:left="20"/>
              <w:jc w:val="both"/>
            </w:pPr>
            <w:r>
              <w:rPr>
                <w:rFonts w:ascii="Times New Roman"/>
                <w:b w:val="false"/>
                <w:i w:val="false"/>
                <w:color w:val="000000"/>
                <w:sz w:val="20"/>
              </w:rPr>
              <w:t>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айқындалуы мүмкін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Құжат түрінің атауы (csdo:DocKindName)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Құжаттың атауы</w:t>
            </w:r>
          </w:p>
          <w:p>
            <w:pPr>
              <w:spacing w:after="20"/>
              <w:ind w:left="20"/>
              <w:jc w:val="both"/>
            </w:pPr>
            <w:r>
              <w:rPr>
                <w:rFonts w:ascii="Times New Roman"/>
                <w:b w:val="false"/>
                <w:i w:val="false"/>
                <w:color w:val="000000"/>
                <w:sz w:val="20"/>
              </w:rPr>
              <w:t>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Құжаттың сериясы</w:t>
            </w:r>
          </w:p>
          <w:p>
            <w:pPr>
              <w:spacing w:after="20"/>
              <w:ind w:left="20"/>
              <w:jc w:val="both"/>
            </w:pPr>
            <w:r>
              <w:rPr>
                <w:rFonts w:ascii="Times New Roman"/>
                <w:b w:val="false"/>
                <w:i w:val="false"/>
                <w:color w:val="000000"/>
                <w:sz w:val="20"/>
              </w:rPr>
              <w:t>
(csdo:DocSeriesId)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Құжаттың нөмірі</w:t>
            </w:r>
          </w:p>
          <w:p>
            <w:pPr>
              <w:spacing w:after="20"/>
              <w:ind w:left="20"/>
              <w:jc w:val="both"/>
            </w:pPr>
            <w:r>
              <w:rPr>
                <w:rFonts w:ascii="Times New Roman"/>
                <w:b w:val="false"/>
                <w:i w:val="false"/>
                <w:color w:val="000000"/>
                <w:sz w:val="20"/>
              </w:rPr>
              <w:t>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Құжаттың қолданылу мерзімі аяқталатын күн (csdo:DocValidityDate)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Құжаттың қолданылу мерзімі</w:t>
            </w:r>
          </w:p>
          <w:p>
            <w:pPr>
              <w:spacing w:after="20"/>
              <w:ind w:left="20"/>
              <w:jc w:val="both"/>
            </w:pPr>
            <w:r>
              <w:rPr>
                <w:rFonts w:ascii="Times New Roman"/>
                <w:b w:val="false"/>
                <w:i w:val="false"/>
                <w:color w:val="000000"/>
                <w:sz w:val="20"/>
              </w:rPr>
              <w:t>
(csdo:DocValidityDuration)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bdt:DurationType (M.BDT.00021)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Уәкілетті органның сәйкестендіргіші (csdo:AuthorityId)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ИСО 8601-2001 сәйкес уақыт ұзақтығын белгілеу</w:t>
            </w:r>
          </w:p>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Уәкілетті органның атауы (csdo:AuthorityName)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 Парақтар саны</w:t>
            </w:r>
          </w:p>
          <w:p>
            <w:pPr>
              <w:spacing w:after="20"/>
              <w:ind w:left="20"/>
              <w:jc w:val="both"/>
            </w:pPr>
            <w:r>
              <w:rPr>
                <w:rFonts w:ascii="Times New Roman"/>
                <w:b w:val="false"/>
                <w:i w:val="false"/>
                <w:color w:val="000000"/>
                <w:sz w:val="20"/>
              </w:rPr>
              <w:t>
(csdo:PageQuantity)</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 XML-құжат (ccdo:AnyDetails)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ccdo:AnyDetailsType (M.CDT.00086)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 Аттар кеңістігі: кез келген.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 Бинарлық форматтағы құжат (csdo:DocBinaryText)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Валидация: үнемі жүргізіледі </w:t>
            </w:r>
          </w:p>
          <w:p>
            <w:pPr>
              <w:spacing w:after="20"/>
              <w:ind w:left="20"/>
              <w:jc w:val="both"/>
            </w:pPr>
            <w:r>
              <w:rPr>
                <w:rFonts w:ascii="Times New Roman"/>
                <w:b w:val="false"/>
                <w:i w:val="false"/>
                <w:color w:val="000000"/>
                <w:sz w:val="20"/>
              </w:rPr>
              <w:t>
csdo:BinaryTextType (M.SDT.00143) Екілік октеттердің (байттардың) ақырлы тізбегі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 Ең қысқа ұзындық: 1.</w:t>
            </w:r>
          </w:p>
          <w:p>
            <w:pPr>
              <w:spacing w:after="20"/>
              <w:ind w:left="20"/>
              <w:jc w:val="both"/>
            </w:pPr>
            <w:r>
              <w:rPr>
                <w:rFonts w:ascii="Times New Roman"/>
                <w:b w:val="false"/>
                <w:i w:val="false"/>
                <w:color w:val="000000"/>
                <w:sz w:val="20"/>
              </w:rPr>
              <w:t>
Ең ұзын ұзындық: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Бастапқы шараның енгізілуін регламенттейтін құжат (smcdo:InitialMeasureDocDetails)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іске асыру (қосылу) үшін себеп болған уақытша шараны белгілейтін құжат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M.SM.CDE.00417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[A-Z]{2}</w:t>
            </w:r>
          </w:p>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Тілдің коды</w:t>
            </w:r>
          </w:p>
          <w:p>
            <w:pPr>
              <w:spacing w:after="20"/>
              <w:ind w:left="20"/>
              <w:jc w:val="both"/>
            </w:pPr>
            <w:r>
              <w:rPr>
                <w:rFonts w:ascii="Times New Roman"/>
                <w:b w:val="false"/>
                <w:i w:val="false"/>
                <w:color w:val="000000"/>
                <w:sz w:val="20"/>
              </w:rPr>
              <w:t>
(csdo:LanguageCode)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Құжат түрінің коды</w:t>
            </w:r>
          </w:p>
          <w:p>
            <w:pPr>
              <w:spacing w:after="20"/>
              <w:ind w:left="20"/>
              <w:jc w:val="both"/>
            </w:pPr>
            <w:r>
              <w:rPr>
                <w:rFonts w:ascii="Times New Roman"/>
                <w:b w:val="false"/>
                <w:i w:val="false"/>
                <w:color w:val="000000"/>
                <w:sz w:val="20"/>
              </w:rPr>
              <w:t>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Құжат түрінің атауы (csdo:DocKindName)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Құжаттың атауы</w:t>
            </w:r>
          </w:p>
          <w:p>
            <w:pPr>
              <w:spacing w:after="20"/>
              <w:ind w:left="20"/>
              <w:jc w:val="both"/>
            </w:pPr>
            <w:r>
              <w:rPr>
                <w:rFonts w:ascii="Times New Roman"/>
                <w:b w:val="false"/>
                <w:i w:val="false"/>
                <w:color w:val="000000"/>
                <w:sz w:val="20"/>
              </w:rPr>
              <w:t>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Құжаттың сериясы</w:t>
            </w:r>
          </w:p>
          <w:p>
            <w:pPr>
              <w:spacing w:after="20"/>
              <w:ind w:left="20"/>
              <w:jc w:val="both"/>
            </w:pPr>
            <w:r>
              <w:rPr>
                <w:rFonts w:ascii="Times New Roman"/>
                <w:b w:val="false"/>
                <w:i w:val="false"/>
                <w:color w:val="000000"/>
                <w:sz w:val="20"/>
              </w:rPr>
              <w:t>
(csdo:DocSeriesId)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Құжаттың нөмірі</w:t>
            </w:r>
          </w:p>
          <w:p>
            <w:pPr>
              <w:spacing w:after="20"/>
              <w:ind w:left="20"/>
              <w:jc w:val="both"/>
            </w:pPr>
            <w:r>
              <w:rPr>
                <w:rFonts w:ascii="Times New Roman"/>
                <w:b w:val="false"/>
                <w:i w:val="false"/>
                <w:color w:val="000000"/>
                <w:sz w:val="20"/>
              </w:rPr>
              <w:t>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Құжаттың қолданылу мерзімі аяқталатын күн (csdo:DocValidityDate)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Құжаттың қолданылу мерзімі</w:t>
            </w:r>
          </w:p>
          <w:p>
            <w:pPr>
              <w:spacing w:after="20"/>
              <w:ind w:left="20"/>
              <w:jc w:val="both"/>
            </w:pPr>
            <w:r>
              <w:rPr>
                <w:rFonts w:ascii="Times New Roman"/>
                <w:b w:val="false"/>
                <w:i w:val="false"/>
                <w:color w:val="000000"/>
                <w:sz w:val="20"/>
              </w:rPr>
              <w:t>
(csdo:DocValidityDuration)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МемСТ ИСО 8601-2001 сәйкес уақыт ұзақтығын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 Уәкілетті органның сәйкестендіргіші (csdo:AuthorityId)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 Уәкілетті органның атауы (csdo:AuthorityName)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 Парақтар саны</w:t>
            </w:r>
          </w:p>
          <w:p>
            <w:pPr>
              <w:spacing w:after="20"/>
              <w:ind w:left="20"/>
              <w:jc w:val="both"/>
            </w:pPr>
            <w:r>
              <w:rPr>
                <w:rFonts w:ascii="Times New Roman"/>
                <w:b w:val="false"/>
                <w:i w:val="false"/>
                <w:color w:val="000000"/>
                <w:sz w:val="20"/>
              </w:rPr>
              <w:t>
(csdo:PageQuantity)</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 XML-құжат (ccdo:AnyDetails)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 Аттар кеңістігі: кез келген. Валидация: үнемі жүргізіледі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 Бинарлық форматтағы құжат (csdo:DocBinaryText)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Екілік октеттердің (байттардың) ақырлы тізбегі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 Ең қысқа ұзындық: 1.</w:t>
            </w:r>
          </w:p>
          <w:p>
            <w:pPr>
              <w:spacing w:after="20"/>
              <w:ind w:left="20"/>
              <w:jc w:val="both"/>
            </w:pPr>
            <w:r>
              <w:rPr>
                <w:rFonts w:ascii="Times New Roman"/>
                <w:b w:val="false"/>
                <w:i w:val="false"/>
                <w:color w:val="000000"/>
                <w:sz w:val="20"/>
              </w:rPr>
              <w:t>
Ең ұзын ұзындық: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Бастапқы күн</w:t>
            </w:r>
          </w:p>
          <w:p>
            <w:pPr>
              <w:spacing w:after="20"/>
              <w:ind w:left="20"/>
              <w:jc w:val="both"/>
            </w:pPr>
            <w:r>
              <w:rPr>
                <w:rFonts w:ascii="Times New Roman"/>
                <w:b w:val="false"/>
                <w:i w:val="false"/>
                <w:color w:val="000000"/>
                <w:sz w:val="20"/>
              </w:rPr>
              <w:t>
(csdo:StartDate)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 қолдану басталған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Ақырғы күн</w:t>
            </w:r>
          </w:p>
          <w:p>
            <w:pPr>
              <w:spacing w:after="20"/>
              <w:ind w:left="20"/>
              <w:jc w:val="both"/>
            </w:pPr>
            <w:r>
              <w:rPr>
                <w:rFonts w:ascii="Times New Roman"/>
                <w:b w:val="false"/>
                <w:i w:val="false"/>
                <w:color w:val="000000"/>
                <w:sz w:val="20"/>
              </w:rPr>
              <w:t>
(csdo:EndDate)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 қолдану аяқталған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Шараны енгізу үшін негіз(smcdo:MeasureInitiationBasis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уақытша шаралар мен іс-шараларды енгізуге, өзгертуге, олардың күшін жоюға құқықтары мен өкілеттіктерін белгілейтін нормативтік құқықтық 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smcdo:SamplingActDocDetailsType (M.SM.CDT.00115)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Құжат түрінің атауы (csdo:DocKindName)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Құжаттың атауы</w:t>
            </w:r>
          </w:p>
          <w:p>
            <w:pPr>
              <w:spacing w:after="20"/>
              <w:ind w:left="20"/>
              <w:jc w:val="both"/>
            </w:pPr>
            <w:r>
              <w:rPr>
                <w:rFonts w:ascii="Times New Roman"/>
                <w:b w:val="false"/>
                <w:i w:val="false"/>
                <w:color w:val="000000"/>
                <w:sz w:val="20"/>
              </w:rPr>
              <w:t>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Құжаттың нөмірі</w:t>
            </w:r>
          </w:p>
          <w:p>
            <w:pPr>
              <w:spacing w:after="20"/>
              <w:ind w:left="20"/>
              <w:jc w:val="both"/>
            </w:pPr>
            <w:r>
              <w:rPr>
                <w:rFonts w:ascii="Times New Roman"/>
                <w:b w:val="false"/>
                <w:i w:val="false"/>
                <w:color w:val="000000"/>
                <w:sz w:val="20"/>
              </w:rPr>
              <w:t>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Шараның негіздемесі</w:t>
            </w:r>
          </w:p>
          <w:p>
            <w:pPr>
              <w:spacing w:after="20"/>
              <w:ind w:left="20"/>
              <w:jc w:val="both"/>
            </w:pPr>
            <w:r>
              <w:rPr>
                <w:rFonts w:ascii="Times New Roman"/>
                <w:b w:val="false"/>
                <w:i w:val="false"/>
                <w:color w:val="000000"/>
                <w:sz w:val="20"/>
              </w:rPr>
              <w:t>
(smsdo:MeasureJustificationText)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шараны енгізу негіздемесінің мәтіндік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енгізілетін уақытша шараның мазмұны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Жағымсыз жағдай туралы хабарламаның сәйкестендіргіші(smcdo:IncidentAlertIdDetails)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қолдану қажеттілігін тудырған жағымсыз жағдай туралы хабарламаны сәйкестендіретін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smcdo:IncidentAlertIdDetailsType (M.SM.CDT.01004)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органы хабарлама жіберген мүше мемлекет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Хабарламаның тіркеу нөмірі</w:t>
            </w:r>
          </w:p>
          <w:p>
            <w:pPr>
              <w:spacing w:after="20"/>
              <w:ind w:left="20"/>
              <w:jc w:val="both"/>
            </w:pPr>
            <w:r>
              <w:rPr>
                <w:rFonts w:ascii="Times New Roman"/>
                <w:b w:val="false"/>
                <w:i w:val="false"/>
                <w:color w:val="000000"/>
                <w:sz w:val="20"/>
              </w:rPr>
              <w:t>
(smsdo:IncidentId)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хабарламаның сәйкестендіргіші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Жағымсыз жағдай туралы хабарламаның түрі (smsdo:IncidentKindCode)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w:t>
            </w:r>
          </w:p>
          <w:p>
            <w:pPr>
              <w:spacing w:after="0"/>
              <w:ind w:left="0"/>
              <w:jc w:val="both"/>
            </w:pPr>
            <w:r>
              <w:rPr>
                <w:rFonts w:ascii="Times New Roman"/>
                <w:b w:val="false"/>
                <w:i w:val="false"/>
                <w:color w:val="000000"/>
                <w:sz w:val="20"/>
              </w:rPr>
              <w:t xml:space="preserve">
Ыңғайластырылған символдар жолы. </w:t>
            </w:r>
          </w:p>
          <w:p>
            <w:pPr>
              <w:spacing w:after="20"/>
              <w:ind w:left="20"/>
              <w:jc w:val="both"/>
            </w:pPr>
          </w:p>
          <w:p>
            <w:pPr>
              <w:spacing w:after="20"/>
              <w:ind w:left="20"/>
              <w:jc w:val="both"/>
            </w:pPr>
            <w:r>
              <w:rPr>
                <w:rFonts w:ascii="Times New Roman"/>
                <w:b w:val="false"/>
                <w:i w:val="false"/>
                <w:color w:val="000000"/>
                <w:sz w:val="20"/>
              </w:rPr>
              <w:t>
Ең қысқа ұзындық: 1.</w:t>
            </w:r>
          </w:p>
          <w:p>
            <w:pPr>
              <w:spacing w:after="20"/>
              <w:ind w:left="20"/>
              <w:jc w:val="both"/>
            </w:pPr>
          </w:p>
          <w:p>
            <w:pPr>
              <w:spacing w:after="20"/>
              <w:ind w:left="20"/>
              <w:jc w:val="both"/>
            </w:pPr>
            <w:r>
              <w:rPr>
                <w:rFonts w:ascii="Times New Roman"/>
                <w:b w:val="false"/>
                <w:i w:val="false"/>
                <w:color w:val="000000"/>
                <w:sz w:val="20"/>
              </w:rPr>
              <w:t>
Ең ұзын ұзындық: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жасалған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Шара әрекеті объектісінің түрі (smsdo:MeasureAffectedObjectKind 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 әрекеті объектісінің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Уақытша шараны енгізу себебінің (негізінің) коды (smsdo:MeasureReasonCode)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 енгізу себебінің (негізінің)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 Ыңғайластырылған символдар жолы. Длина: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Шараның сақталуын қамтамасыз ететін іс-шара туралы мәліметтер (smcdo:MeasureImplementation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тіршілік ету ортасы факторларының адамға зиянды әсерін жоюға немесе азайтуға, инфекциялық аурулардың және жаппай инфекциялық емес аурулардың (уланулардың) пайда болуы мен таралуының алдын алуға және оларды жоюға бағытталған ұйымдастыру, әкімшілік, инженерлік - техникалық, медициналық - санитариялық, ветеринариялық және өзге де шаралар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smcdo:MeasureImplementationDetails Type (M.SM.CDT.00077)</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өткізетін 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Бастапқы күн</w:t>
            </w:r>
          </w:p>
          <w:p>
            <w:pPr>
              <w:spacing w:after="20"/>
              <w:ind w:left="20"/>
              <w:jc w:val="both"/>
            </w:pPr>
            <w:r>
              <w:rPr>
                <w:rFonts w:ascii="Times New Roman"/>
                <w:b w:val="false"/>
                <w:i w:val="false"/>
                <w:color w:val="000000"/>
                <w:sz w:val="20"/>
              </w:rPr>
              <w:t>
(csdo:StartDate)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басталған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Ақырғы күн</w:t>
            </w:r>
          </w:p>
          <w:p>
            <w:pPr>
              <w:spacing w:after="20"/>
              <w:ind w:left="20"/>
              <w:jc w:val="both"/>
            </w:pPr>
            <w:r>
              <w:rPr>
                <w:rFonts w:ascii="Times New Roman"/>
                <w:b w:val="false"/>
                <w:i w:val="false"/>
                <w:color w:val="000000"/>
                <w:sz w:val="20"/>
              </w:rPr>
              <w:t>
(csdo:EndDate)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аяқталған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 Орындаушы туралы мәліметтер (smcdo:ImplementingEntity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шаруашылық жүргізуші субъект немесе іс-шараны орындау ұйғарылған жеке тұлғаның тегі, аты және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smcdo:ImplementingEntityDetailsType (M.SM.CDT.01006)</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Мүше мемлекеттің уәкілетті органы (ccdo:UnifiedAuthorityDetails)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 не ол уәкілеттік берген ұйым туралы мәліметтер жиынтығы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Уәкілетті органның сәйкестендіргіші (csdo:AuthorityId)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Уәкілетті органның атауы (csdo:AuthorityName)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Уәкілетті органның қысқаша атауы (csdo:AuthorityBriefName)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w:t>
            </w:r>
          </w:p>
          <w:p>
            <w:pPr>
              <w:spacing w:after="20"/>
              <w:ind w:left="20"/>
              <w:jc w:val="both"/>
            </w:pPr>
            <w:r>
              <w:rPr>
                <w:rFonts w:ascii="Times New Roman"/>
                <w:b w:val="false"/>
                <w:i w:val="false"/>
                <w:color w:val="000000"/>
                <w:sz w:val="20"/>
              </w:rPr>
              <w:t>
(smcdo:SubjectDetails)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орындау ұйғарылған шаруашылық жүргізуші субъект немесе жеке тұлға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ccdo:SubjectDetailsType (M.CDT.00084)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субъект тіркелген елдің кодтық белгіленуі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Субъектінің атауы</w:t>
            </w:r>
          </w:p>
          <w:p>
            <w:pPr>
              <w:spacing w:after="20"/>
              <w:ind w:left="20"/>
              <w:jc w:val="both"/>
            </w:pPr>
            <w:r>
              <w:rPr>
                <w:rFonts w:ascii="Times New Roman"/>
                <w:b w:val="false"/>
                <w:i w:val="false"/>
                <w:color w:val="000000"/>
                <w:sz w:val="20"/>
              </w:rPr>
              <w:t>
(csdo:SubjectName)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Субъектінің қысқаша атауы (csdo:SubjectBriefName)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Ұйымдық - құқықтық нысанның коды(csdo:BusinessEntityTypeCode)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Ұйымдық - құқықтық нысанның атауы (csdo:BusinessEntityTypeName)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Шаруашылық жүргізуші субъектіні сәйкестендіргіш (csdo:BusinessEntityId)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Кедендік бірегей сәйкестендіру нөмірі (csdo:UniqueCustomsNumber 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Салық төлеушіні сәйкестендіргіш (csdo:TaxpayerId)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Есепке қою себебінің коды (csdo:TaxRegistrationReason 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 Шаблон: \d{9}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Жеке куәлік (ccdo:IdentityDocV3Details)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Жеке басын куәландыратын құжат түрінің коды (csdo:IdentityDocKindCode)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Құжат түрінің атауы (csdo:DocKindName)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Құжаттың сериясы</w:t>
            </w:r>
          </w:p>
          <w:p>
            <w:pPr>
              <w:spacing w:after="20"/>
              <w:ind w:left="20"/>
              <w:jc w:val="both"/>
            </w:pPr>
            <w:r>
              <w:rPr>
                <w:rFonts w:ascii="Times New Roman"/>
                <w:b w:val="false"/>
                <w:i w:val="false"/>
                <w:color w:val="000000"/>
                <w:sz w:val="20"/>
              </w:rPr>
              <w:t>
(csdo:DocSeriesId)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*.2.10.5. Құжаттың нөмірі </w:t>
            </w:r>
          </w:p>
          <w:p>
            <w:pPr>
              <w:spacing w:after="20"/>
              <w:ind w:left="20"/>
              <w:jc w:val="both"/>
            </w:pPr>
            <w:r>
              <w:rPr>
                <w:rFonts w:ascii="Times New Roman"/>
                <w:b w:val="false"/>
                <w:i w:val="false"/>
                <w:color w:val="000000"/>
                <w:sz w:val="20"/>
              </w:rPr>
              <w:t>
(csdo:DocId)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Құжаттың қолданылу мерзімі аяқталатын күн (csdo:DocValidityDate)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Уәкілетті органның сәйкестендіргіші (csdo:AuthorityId)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беруге уәкілеттік берген ұйымды сәйкестендіретін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 Уәкілетті органның атауы (csdo:AuthorityName)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Мекенжай</w:t>
            </w:r>
          </w:p>
          <w:p>
            <w:pPr>
              <w:spacing w:after="20"/>
              <w:ind w:left="20"/>
              <w:jc w:val="both"/>
            </w:pPr>
            <w:r>
              <w:rPr>
                <w:rFonts w:ascii="Times New Roman"/>
                <w:b w:val="false"/>
                <w:i w:val="false"/>
                <w:color w:val="000000"/>
                <w:sz w:val="20"/>
              </w:rPr>
              <w:t>
(ccdo:SubjectAddressDetails)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*.2.11.1. Мекенжай түрінің коды </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csdo:AddressKindCode)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Аумақтың коды</w:t>
            </w:r>
          </w:p>
          <w:p>
            <w:pPr>
              <w:spacing w:after="20"/>
              <w:ind w:left="20"/>
              <w:jc w:val="both"/>
            </w:pPr>
            <w:r>
              <w:rPr>
                <w:rFonts w:ascii="Times New Roman"/>
                <w:b w:val="false"/>
                <w:i w:val="false"/>
                <w:color w:val="000000"/>
                <w:sz w:val="20"/>
              </w:rPr>
              <w:t>
(csdo:TerritoryCode)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Өңір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 Елді мекен</w:t>
            </w:r>
          </w:p>
          <w:p>
            <w:pPr>
              <w:spacing w:after="20"/>
              <w:ind w:left="20"/>
              <w:jc w:val="both"/>
            </w:pPr>
            <w:r>
              <w:rPr>
                <w:rFonts w:ascii="Times New Roman"/>
                <w:b w:val="false"/>
                <w:i w:val="false"/>
                <w:color w:val="000000"/>
                <w:sz w:val="20"/>
              </w:rPr>
              <w:t>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 Үй-жайдың нөмірі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 Почта индексі</w:t>
            </w:r>
          </w:p>
          <w:p>
            <w:pPr>
              <w:spacing w:after="20"/>
              <w:ind w:left="20"/>
              <w:jc w:val="both"/>
            </w:pPr>
            <w:r>
              <w:rPr>
                <w:rFonts w:ascii="Times New Roman"/>
                <w:b w:val="false"/>
                <w:i w:val="false"/>
                <w:color w:val="000000"/>
                <w:sz w:val="20"/>
              </w:rPr>
              <w:t>
(csdo:PostCode)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*.2.11.12. Абоненттік жәшік нөмірі (csdo:PostOfficeBoxId)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Байланыс деректемесі</w:t>
            </w:r>
          </w:p>
          <w:p>
            <w:pPr>
              <w:spacing w:after="20"/>
              <w:ind w:left="20"/>
              <w:jc w:val="both"/>
            </w:pPr>
            <w:r>
              <w:rPr>
                <w:rFonts w:ascii="Times New Roman"/>
                <w:b w:val="false"/>
                <w:i w:val="false"/>
                <w:color w:val="000000"/>
                <w:sz w:val="20"/>
              </w:rPr>
              <w:t>
(ccdo:CommunicationDetails)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Байланыс түрінің коды (csdo:Communication ChannelCode)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Байланыс түрінің атауы (csdo:Communication ChannelName)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Байланыс арнасының сәйкестендіргіші (csdo:Communication ChannelId)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 Шара әрекеті объектісінің түрі(smsdo:MeasureAffectedObject 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 әрекеті объектісінің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 Құжатқа сілтеме</w:t>
            </w:r>
          </w:p>
          <w:p>
            <w:pPr>
              <w:spacing w:after="20"/>
              <w:ind w:left="20"/>
              <w:jc w:val="both"/>
            </w:pPr>
            <w:r>
              <w:rPr>
                <w:rFonts w:ascii="Times New Roman"/>
                <w:b w:val="false"/>
                <w:i w:val="false"/>
                <w:color w:val="000000"/>
                <w:sz w:val="20"/>
              </w:rPr>
              <w:t>
(ccdo:DocReferenceDetails)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іс-шараны белгілейтін құжат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w:t>
            </w:r>
          </w:p>
          <w:p>
            <w:pPr>
              <w:spacing w:after="20"/>
              <w:ind w:left="20"/>
              <w:jc w:val="both"/>
            </w:pPr>
            <w:r>
              <w:rPr>
                <w:rFonts w:ascii="Times New Roman"/>
                <w:b w:val="false"/>
                <w:i w:val="false"/>
                <w:color w:val="000000"/>
                <w:sz w:val="20"/>
              </w:rPr>
              <w:t>
(M.SDT.00091)</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іс-шаралар өткізілетін мүше мемлекеттің аумағының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 Өткізу пункті (smcdo:BorderCheckpointDetails)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іс-шаралар өткізілетін өткізу пункті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smcdo:BorderCheckpointDetailsType (M.SM.CDT.00380)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Өткізу пунктінің коды</w:t>
            </w:r>
          </w:p>
          <w:p>
            <w:pPr>
              <w:spacing w:after="20"/>
              <w:ind w:left="20"/>
              <w:jc w:val="both"/>
            </w:pPr>
            <w:r>
              <w:rPr>
                <w:rFonts w:ascii="Times New Roman"/>
                <w:b w:val="false"/>
                <w:i w:val="false"/>
                <w:color w:val="000000"/>
                <w:sz w:val="20"/>
              </w:rPr>
              <w:t>
(csdo:BorderCheckpointCode)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csdo:BorderCheckpointCodeType (M.SDT.00100)</w:t>
            </w:r>
          </w:p>
          <w:p>
            <w:pPr>
              <w:spacing w:after="20"/>
              <w:ind w:left="20"/>
              <w:jc w:val="both"/>
            </w:pPr>
            <w:r>
              <w:rPr>
                <w:rFonts w:ascii="Times New Roman"/>
                <w:b w:val="false"/>
                <w:i w:val="false"/>
                <w:color w:val="000000"/>
                <w:sz w:val="20"/>
              </w:rPr>
              <w:t>
Еуразиялық экономикалық одаққа мүше мемлекеттердің кедендік шекарасы арқылы өткізу пункттерінің тізбесіндегі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Өткізу пунктінің атауы (csdo:BorderCheckpointName)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Уақытша шараны алып тастау шарттарының сипаттамасы (smsdo:MeasureRepealCondition Text)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шараның күшін жою шарттарының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Ауруды анықтау туралы мәліметтер (smcdo:PublicHealthIncidentDetails)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соның негізінде шара қолданылатын санитариялық-эпидемиологиялық жағдайдың нашарлауы туралы мәліметтер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smcdo:PublicHealthIncidentDetailsType (M.SM.CDT.00114)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Ауру немесе адам денсаулығына байланысты басқа проблема  (smcdo:DiseaseHealthProblem 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немесе адам денсаулығына байланысты өзге де проблема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smcdo:DiseaseHealthProblemDetails Type (M.SM.CDT.00668)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Аурудың немесе адам денсаулығына байланысты проблемалардың коды (smsdo:DiseaseHealthProblem 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немесе адам денсаулығына байланысты өзге де проблеманың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smsdo:DiseaseHealthProblemCodeType (M.SM.SDT.00064)</w:t>
            </w:r>
          </w:p>
          <w:p>
            <w:pPr>
              <w:spacing w:after="20"/>
              <w:ind w:left="20"/>
              <w:jc w:val="both"/>
            </w:pPr>
            <w:r>
              <w:rPr>
                <w:rFonts w:ascii="Times New Roman"/>
                <w:b w:val="false"/>
                <w:i w:val="false"/>
                <w:color w:val="000000"/>
                <w:sz w:val="20"/>
              </w:rPr>
              <w:t>
"Анықтамалықтың (сыныптауыштың) сәйкестендіргіші"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"Анықтамалықтың (сыныптауыштың) сәйкестендіргіші"</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Аурудың немесе адам денсаулығына байланысты өзге де проблеманың атауы (smsdo:DiseaseHealthProblem 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немесе адам денсаулығына байланысты өзге де проблеманың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Инфекциялық ауру қоздырғышы   (smcdo:PathogenDetails)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 қоздырғышы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smcdo:PathogenDetailsType (M.SM.CDT.00070)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Инфекциялық ауру қоздырғышы түрінің коды(smsdo:PathogenKindCode)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 қоздырғышы түрінің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smsdo:PathogenKindCodeType (M.SM.SDT.00974)</w:t>
            </w:r>
          </w:p>
          <w:p>
            <w:pPr>
              <w:spacing w:after="20"/>
              <w:ind w:left="20"/>
              <w:jc w:val="both"/>
            </w:pPr>
            <w:r>
              <w:rPr>
                <w:rFonts w:ascii="Times New Roman"/>
                <w:b w:val="false"/>
                <w:i w:val="false"/>
                <w:color w:val="000000"/>
                <w:sz w:val="20"/>
              </w:rPr>
              <w:t>
"Анықтамалықтың (сыныптауыштың) сәйкестендіргіші" атрибутында айқындалған анықтамалыққа (сыныптауышқа) сәйкес инфекциялық ауру қоздырғышының типі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Инфекциялық ауру қоздырғышы типінің атауы (smsdo:PathogenKindName)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 қоздырғышы типінің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40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Инфекциялық ауру қоздырғышының атауы (smsdo:PathogenName)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 қоздырғышының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Күні</w:t>
            </w:r>
          </w:p>
          <w:p>
            <w:pPr>
              <w:spacing w:after="20"/>
              <w:ind w:left="20"/>
              <w:jc w:val="both"/>
            </w:pPr>
            <w:r>
              <w:rPr>
                <w:rFonts w:ascii="Times New Roman"/>
                <w:b w:val="false"/>
                <w:i w:val="false"/>
                <w:color w:val="000000"/>
                <w:sz w:val="20"/>
              </w:rPr>
              <w:t>
(csdo:EventDate)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немесе жаппай инфекциялық емес аурудың (уланудың) бірінші жағдайы анықталған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Ақырғы күн</w:t>
            </w:r>
          </w:p>
          <w:p>
            <w:pPr>
              <w:spacing w:after="20"/>
              <w:ind w:left="20"/>
              <w:jc w:val="both"/>
            </w:pPr>
            <w:r>
              <w:rPr>
                <w:rFonts w:ascii="Times New Roman"/>
                <w:b w:val="false"/>
                <w:i w:val="false"/>
                <w:color w:val="000000"/>
                <w:sz w:val="20"/>
              </w:rPr>
              <w:t>
(csdo:EndDate)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немесе жаппай инфекциялық емес аурудың (уланудың) соңғы жағдайы анықталған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 Пациенттер тобы туралы мәліметтер (smcdo:PatientGroupDetails)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 (аурулар) тобы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smcdo:PatientGroupDetailsType (M.SM.CDT.00135)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Адамдар саны</w:t>
            </w:r>
          </w:p>
          <w:p>
            <w:pPr>
              <w:spacing w:after="20"/>
              <w:ind w:left="20"/>
              <w:jc w:val="both"/>
            </w:pPr>
            <w:r>
              <w:rPr>
                <w:rFonts w:ascii="Times New Roman"/>
                <w:b w:val="false"/>
                <w:i w:val="false"/>
                <w:color w:val="000000"/>
                <w:sz w:val="20"/>
              </w:rPr>
              <w:t>
(smsdo:PersonQuantity)</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адамдар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M.SM.SDE.00181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 тобының коды</w:t>
            </w:r>
          </w:p>
          <w:p>
            <w:pPr>
              <w:spacing w:after="20"/>
              <w:ind w:left="20"/>
              <w:jc w:val="both"/>
            </w:pPr>
            <w:r>
              <w:rPr>
                <w:rFonts w:ascii="Times New Roman"/>
                <w:b w:val="false"/>
                <w:i w:val="false"/>
                <w:color w:val="000000"/>
                <w:sz w:val="20"/>
              </w:rPr>
              <w:t>
(smsdo:AgeGroupCode)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тобының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Ауру нәтижесінің коды</w:t>
            </w:r>
          </w:p>
          <w:p>
            <w:pPr>
              <w:spacing w:after="20"/>
              <w:ind w:left="20"/>
              <w:jc w:val="both"/>
            </w:pPr>
            <w:r>
              <w:rPr>
                <w:rFonts w:ascii="Times New Roman"/>
                <w:b w:val="false"/>
                <w:i w:val="false"/>
                <w:color w:val="000000"/>
                <w:sz w:val="20"/>
              </w:rPr>
              <w:t>
(smsdo:DiseaseOutcomeCode)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нәтижесінің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Зертханалық растаудың болуы (smsdo:LaboratoryConfirmed Indicator) (smsdo:LaboratoryConfirmed Indicator)</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фактіні зертханалық растаудың белгісі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Мынадай екі мәннің бірі: "true" (ақиқат) немесе "false" (жалған) (ақиқат) немесе "false" (жалған)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 Анықталған орны</w:t>
            </w:r>
          </w:p>
          <w:p>
            <w:pPr>
              <w:spacing w:after="20"/>
              <w:ind w:left="20"/>
              <w:jc w:val="both"/>
            </w:pPr>
            <w:r>
              <w:rPr>
                <w:rFonts w:ascii="Times New Roman"/>
                <w:b w:val="false"/>
                <w:i w:val="false"/>
                <w:color w:val="000000"/>
                <w:sz w:val="20"/>
              </w:rPr>
              <w:t>
(smcdo:DetectionPlaceDetails)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сипаттағы төтенше жағдайдың туындау орны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M.SM.CDE.00956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smcdo:LocationDetailsType (M.SM.CDT.00958)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w:t>
            </w:r>
          </w:p>
          <w:p>
            <w:pPr>
              <w:spacing w:after="20"/>
              <w:ind w:left="20"/>
              <w:jc w:val="both"/>
            </w:pPr>
            <w:r>
              <w:rPr>
                <w:rFonts w:ascii="Times New Roman"/>
                <w:b w:val="false"/>
                <w:i w:val="false"/>
                <w:color w:val="000000"/>
                <w:sz w:val="20"/>
              </w:rPr>
              <w:t>
(smcdo:OrganizationDetails)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Шаруашылық жүргізуші субъектінің атауы (csdo:BusinessEntityName)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Шаруашылық жүргізуші субъектінің қысқаша атауы (csdo:BusinessEntityBriefName)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Ұйымдық - құқықтық нысанның коды (csdo:BusinessEntityTypeCode)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Ұйымдық-құқықтық нысанның атауы формы (csdo:BusinessEntityTypeName)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w:t>
            </w:r>
          </w:p>
          <w:p>
            <w:pPr>
              <w:spacing w:after="20"/>
              <w:ind w:left="20"/>
              <w:jc w:val="both"/>
            </w:pPr>
            <w:r>
              <w:rPr>
                <w:rFonts w:ascii="Times New Roman"/>
                <w:b w:val="false"/>
                <w:i w:val="false"/>
                <w:color w:val="000000"/>
                <w:sz w:val="20"/>
              </w:rPr>
              <w:t xml:space="preserve">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Шаруашылық жүргізуші субъектіні сәйкестендіргіш (csdo:BusinessEntityId)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Кедендік бірегей сәйкестендіру нөмірі (csdo:UniqueCustomsNumber 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Салық төлеушіні сәйкестендіргіш (csdo:TaxpayerId)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Есепке қою себебінің коды (csdo:TaxRegistrationReason 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 Шаблон: \d{9}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Мекенжай</w:t>
            </w:r>
          </w:p>
          <w:p>
            <w:pPr>
              <w:spacing w:after="20"/>
              <w:ind w:left="20"/>
              <w:jc w:val="both"/>
            </w:pPr>
            <w:r>
              <w:rPr>
                <w:rFonts w:ascii="Times New Roman"/>
                <w:b w:val="false"/>
                <w:i w:val="false"/>
                <w:color w:val="000000"/>
                <w:sz w:val="20"/>
              </w:rPr>
              <w:t>
(ccdo:SubjectAddressDetails)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Мекенжай түрінің коды</w:t>
            </w:r>
          </w:p>
          <w:p>
            <w:pPr>
              <w:spacing w:after="20"/>
              <w:ind w:left="20"/>
              <w:jc w:val="both"/>
            </w:pPr>
            <w:r>
              <w:rPr>
                <w:rFonts w:ascii="Times New Roman"/>
                <w:b w:val="false"/>
                <w:i w:val="false"/>
                <w:color w:val="000000"/>
                <w:sz w:val="20"/>
              </w:rPr>
              <w:t>
(csdo:AddressKindCode)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Аумақтың коды</w:t>
            </w:r>
          </w:p>
          <w:p>
            <w:pPr>
              <w:spacing w:after="20"/>
              <w:ind w:left="20"/>
              <w:jc w:val="both"/>
            </w:pPr>
            <w:r>
              <w:rPr>
                <w:rFonts w:ascii="Times New Roman"/>
                <w:b w:val="false"/>
                <w:i w:val="false"/>
                <w:color w:val="000000"/>
                <w:sz w:val="20"/>
              </w:rPr>
              <w:t>
(csdo:TerritoryCode)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*.1.10.7. Елді мекен </w:t>
            </w:r>
          </w:p>
          <w:p>
            <w:pPr>
              <w:spacing w:after="20"/>
              <w:ind w:left="20"/>
              <w:jc w:val="both"/>
            </w:pPr>
            <w:r>
              <w:rPr>
                <w:rFonts w:ascii="Times New Roman"/>
                <w:b w:val="false"/>
                <w:i w:val="false"/>
                <w:color w:val="000000"/>
                <w:sz w:val="20"/>
              </w:rPr>
              <w:t>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 Үй-жайдың нөмірі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 Почта индексі</w:t>
            </w:r>
          </w:p>
          <w:p>
            <w:pPr>
              <w:spacing w:after="20"/>
              <w:ind w:left="20"/>
              <w:jc w:val="both"/>
            </w:pPr>
            <w:r>
              <w:rPr>
                <w:rFonts w:ascii="Times New Roman"/>
                <w:b w:val="false"/>
                <w:i w:val="false"/>
                <w:color w:val="000000"/>
                <w:sz w:val="20"/>
              </w:rPr>
              <w:t>
(csdo:PostCode)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*.1.10.12. Абоненттік жәшік нөмірі (csdo:PostOfficeBoxId)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деректемесі (ccdo:CommunicationDetails)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Байланыс түрінің коды (csdo:Communication ChannelCode)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Байланыс түрінің атауы (csdo:Communication ChannelName)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Байланыс арнасының сәйкестендіргіші (csdo:Communication ChannelId)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Өткізу пункті</w:t>
            </w:r>
          </w:p>
          <w:p>
            <w:pPr>
              <w:spacing w:after="20"/>
              <w:ind w:left="20"/>
              <w:jc w:val="both"/>
            </w:pPr>
            <w:r>
              <w:rPr>
                <w:rFonts w:ascii="Times New Roman"/>
                <w:b w:val="false"/>
                <w:i w:val="false"/>
                <w:color w:val="000000"/>
                <w:sz w:val="20"/>
              </w:rPr>
              <w:t>
(smcdo:BorderCheckpointDetails)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smcdo:BorderCheckpointDetailsType (M.SM.CDT.00380)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Өткізу пунктінің коды</w:t>
            </w:r>
          </w:p>
          <w:p>
            <w:pPr>
              <w:spacing w:after="20"/>
              <w:ind w:left="20"/>
              <w:jc w:val="both"/>
            </w:pPr>
            <w:r>
              <w:rPr>
                <w:rFonts w:ascii="Times New Roman"/>
                <w:b w:val="false"/>
                <w:i w:val="false"/>
                <w:color w:val="000000"/>
                <w:sz w:val="20"/>
              </w:rPr>
              <w:t>
(csdo:BorderCheckpointCode)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csdo:BorderCheckpointCodeType (M.SDT.00100)</w:t>
            </w:r>
          </w:p>
          <w:p>
            <w:pPr>
              <w:spacing w:after="20"/>
              <w:ind w:left="20"/>
              <w:jc w:val="both"/>
            </w:pPr>
            <w:r>
              <w:rPr>
                <w:rFonts w:ascii="Times New Roman"/>
                <w:b w:val="false"/>
                <w:i w:val="false"/>
                <w:color w:val="000000"/>
                <w:sz w:val="20"/>
              </w:rPr>
              <w:t>
Еуразиялық экономикалық одаққа мүше мемлекеттердің кедендік шекарасы арқылы өткізу пункттерінің тізбесіндегі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Өткізу пунктінің атауы (csdo:BorderCheckpointName)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мекенжайда берілген жер (аймақ)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(M.SDT.00091) </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Географиялық координаттар (ccdo:GeoCoordinateDetails)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ccdo:GeoCoordinateDetailsType (M.CDT.00037)</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Географиялық бойлық</w:t>
            </w:r>
          </w:p>
          <w:p>
            <w:pPr>
              <w:spacing w:after="20"/>
              <w:ind w:left="20"/>
              <w:jc w:val="both"/>
            </w:pPr>
            <w:r>
              <w:rPr>
                <w:rFonts w:ascii="Times New Roman"/>
                <w:b w:val="false"/>
                <w:i w:val="false"/>
                <w:color w:val="000000"/>
                <w:sz w:val="20"/>
              </w:rPr>
              <w:t>
(csdo:LongitudeMeasure)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орналасқан жердің географиялық бойлығы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p>
          <w:p>
            <w:pPr>
              <w:spacing w:after="20"/>
              <w:ind w:left="20"/>
              <w:jc w:val="both"/>
            </w:pPr>
            <w:r>
              <w:rPr>
                <w:rFonts w:ascii="Times New Roman"/>
                <w:b w:val="false"/>
                <w:i w:val="false"/>
                <w:color w:val="000000"/>
                <w:sz w:val="20"/>
              </w:rPr>
              <w:t>
Значение в соответствии с ISO 6709.</w:t>
            </w:r>
          </w:p>
          <w:p>
            <w:pPr>
              <w:spacing w:after="20"/>
              <w:ind w:left="20"/>
              <w:jc w:val="both"/>
            </w:pPr>
            <w:r>
              <w:rPr>
                <w:rFonts w:ascii="Times New Roman"/>
                <w:b w:val="false"/>
                <w:i w:val="false"/>
                <w:color w:val="000000"/>
                <w:sz w:val="20"/>
              </w:rPr>
              <w:t>
Цифрлардың ең көп саны: 11. Бөлшек цифрлардың ең көп саны: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Географиялық ендік</w:t>
            </w:r>
          </w:p>
          <w:p>
            <w:pPr>
              <w:spacing w:after="20"/>
              <w:ind w:left="20"/>
              <w:jc w:val="both"/>
            </w:pPr>
            <w:r>
              <w:rPr>
                <w:rFonts w:ascii="Times New Roman"/>
                <w:b w:val="false"/>
                <w:i w:val="false"/>
                <w:color w:val="000000"/>
                <w:sz w:val="20"/>
              </w:rPr>
              <w:t>
(csdo:LatitudeMeasure)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орналасқан жердің географиялық ендігі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p>
          <w:p>
            <w:pPr>
              <w:spacing w:after="20"/>
              <w:ind w:left="20"/>
              <w:jc w:val="both"/>
            </w:pPr>
            <w:r>
              <w:rPr>
                <w:rFonts w:ascii="Times New Roman"/>
                <w:b w:val="false"/>
                <w:i w:val="false"/>
                <w:color w:val="000000"/>
                <w:sz w:val="20"/>
              </w:rPr>
              <w:t>
ISO 6709 сәйкес мән.</w:t>
            </w:r>
          </w:p>
          <w:p>
            <w:pPr>
              <w:spacing w:after="20"/>
              <w:ind w:left="20"/>
              <w:jc w:val="both"/>
            </w:pPr>
            <w:r>
              <w:rPr>
                <w:rFonts w:ascii="Times New Roman"/>
                <w:b w:val="false"/>
                <w:i w:val="false"/>
                <w:color w:val="000000"/>
                <w:sz w:val="20"/>
              </w:rPr>
              <w:t xml:space="preserve">
Цифрлардың ең көп саны: 11. </w:t>
            </w:r>
          </w:p>
          <w:p>
            <w:pPr>
              <w:spacing w:after="20"/>
              <w:ind w:left="20"/>
              <w:jc w:val="both"/>
            </w:pPr>
            <w:r>
              <w:rPr>
                <w:rFonts w:ascii="Times New Roman"/>
                <w:b w:val="false"/>
                <w:i w:val="false"/>
                <w:color w:val="000000"/>
                <w:sz w:val="20"/>
              </w:rPr>
              <w:t>
Бөлшек цифрлардың ең көп саны: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Сипаттамасы</w:t>
            </w:r>
          </w:p>
          <w:p>
            <w:pPr>
              <w:spacing w:after="20"/>
              <w:ind w:left="20"/>
              <w:jc w:val="both"/>
            </w:pPr>
            <w:r>
              <w:rPr>
                <w:rFonts w:ascii="Times New Roman"/>
                <w:b w:val="false"/>
                <w:i w:val="false"/>
                <w:color w:val="000000"/>
                <w:sz w:val="20"/>
              </w:rPr>
              <w:t>
(csdo:DescriptionText)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мәтін түріндегі орынның (аймақтың)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 Трансшекаралық таралымдағы қауіп белгісі (smsdo:CrossborderSpreadRisk Indicator)</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трансшекаралық таралу қаупінің болуын анықтайтын белгі:  1 – трансшекаралық таралу қаупі бар;  0 – трансшекаралық таралу қаупі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M.SM.SDE.00075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Мына мәндердің бірі: "true" (ақиқат) немесе "false" (жалған)</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 Таралу аймағы</w:t>
            </w:r>
          </w:p>
          <w:p>
            <w:pPr>
              <w:spacing w:after="20"/>
              <w:ind w:left="20"/>
              <w:jc w:val="both"/>
            </w:pPr>
            <w:r>
              <w:rPr>
                <w:rFonts w:ascii="Times New Roman"/>
                <w:b w:val="false"/>
                <w:i w:val="false"/>
                <w:color w:val="000000"/>
                <w:sz w:val="20"/>
              </w:rPr>
              <w:t>
(smcdo:SpreadingZoneDetails)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(уланудың) таралу аймағы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smcdo:LocationDetailsType (M.SM.CDT.00958)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w:t>
            </w:r>
          </w:p>
          <w:p>
            <w:pPr>
              <w:spacing w:after="20"/>
              <w:ind w:left="20"/>
              <w:jc w:val="both"/>
            </w:pPr>
            <w:r>
              <w:rPr>
                <w:rFonts w:ascii="Times New Roman"/>
                <w:b w:val="false"/>
                <w:i w:val="false"/>
                <w:color w:val="000000"/>
                <w:sz w:val="20"/>
              </w:rPr>
              <w:t>
(smcdo:OrganizationDetails)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Шаруашылық жүргізуші субъектінің атауы (csdo:BusinessEntityName)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Шаруашылық жүргізуші субъектінің қысқаша атауы (csdo:BusinessEntityBriefName)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Ұйымдық - құқықтық нысанның коды(csdo:BusinessEntityTypeCode)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 тіркелген ұйымдық-құқықтық нысанның кодтық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Ұйымдық - құқықтық нысанның атауы (csdo:BusinessEntityTypeName)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Шаруашылық жүргізуші субъектіні сәйкестендіргіш (csdo:BusinessEntityId)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xml:space="preserve">
Ең қысқа ұзындық: 1. </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Кедендік бірегей сәйкестендіру нөмірі (csdo:UniqueCustomsNumber 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Салық төлеушіні сәйкестендіргіш (csdo:TaxpayerId)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Есепке қою себебінің коды (csdo:TaxRegistrationReason 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 Шаблон: \d{9}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Мекенжай</w:t>
            </w:r>
          </w:p>
          <w:p>
            <w:pPr>
              <w:spacing w:after="20"/>
              <w:ind w:left="20"/>
              <w:jc w:val="both"/>
            </w:pPr>
            <w:r>
              <w:rPr>
                <w:rFonts w:ascii="Times New Roman"/>
                <w:b w:val="false"/>
                <w:i w:val="false"/>
                <w:color w:val="000000"/>
                <w:sz w:val="20"/>
              </w:rPr>
              <w:t>
(ccdo:SubjectAddressDetails)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Мекенжай түрінің коды</w:t>
            </w:r>
          </w:p>
          <w:p>
            <w:pPr>
              <w:spacing w:after="20"/>
              <w:ind w:left="20"/>
              <w:jc w:val="both"/>
            </w:pPr>
            <w:r>
              <w:rPr>
                <w:rFonts w:ascii="Times New Roman"/>
                <w:b w:val="false"/>
                <w:i w:val="false"/>
                <w:color w:val="000000"/>
                <w:sz w:val="20"/>
              </w:rPr>
              <w:t>
(csdo:AddressKindCode)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Аумақтың коды</w:t>
            </w:r>
          </w:p>
          <w:p>
            <w:pPr>
              <w:spacing w:after="20"/>
              <w:ind w:left="20"/>
              <w:jc w:val="both"/>
            </w:pPr>
            <w:r>
              <w:rPr>
                <w:rFonts w:ascii="Times New Roman"/>
                <w:b w:val="false"/>
                <w:i w:val="false"/>
                <w:color w:val="000000"/>
                <w:sz w:val="20"/>
              </w:rPr>
              <w:t>
(csdo:TerritoryCode)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Елді мекен</w:t>
            </w:r>
          </w:p>
          <w:p>
            <w:pPr>
              <w:spacing w:after="20"/>
              <w:ind w:left="20"/>
              <w:jc w:val="both"/>
            </w:pPr>
            <w:r>
              <w:rPr>
                <w:rFonts w:ascii="Times New Roman"/>
                <w:b w:val="false"/>
                <w:i w:val="false"/>
                <w:color w:val="000000"/>
                <w:sz w:val="20"/>
              </w:rPr>
              <w:t>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 Үй-жайдың нөмірі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 Почта индексі</w:t>
            </w:r>
          </w:p>
          <w:p>
            <w:pPr>
              <w:spacing w:after="20"/>
              <w:ind w:left="20"/>
              <w:jc w:val="both"/>
            </w:pPr>
            <w:r>
              <w:rPr>
                <w:rFonts w:ascii="Times New Roman"/>
                <w:b w:val="false"/>
                <w:i w:val="false"/>
                <w:color w:val="000000"/>
                <w:sz w:val="20"/>
              </w:rPr>
              <w:t>
(csdo:PostCode)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*.1.10.12. Абоненттік жәшік нөмірі (csdo:PostOfficeBoxId)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деректемесі</w:t>
            </w:r>
          </w:p>
          <w:p>
            <w:pPr>
              <w:spacing w:after="20"/>
              <w:ind w:left="20"/>
              <w:jc w:val="both"/>
            </w:pPr>
            <w:r>
              <w:rPr>
                <w:rFonts w:ascii="Times New Roman"/>
                <w:b w:val="false"/>
                <w:i w:val="false"/>
                <w:color w:val="000000"/>
                <w:sz w:val="20"/>
              </w:rPr>
              <w:t>
(ccdo:CommunicationDetails)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деректемесі хозяйствующего субъекта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Байланыс түрінің коды (csdo:Communication ChannelCode)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Байланыс түрінің атауы (csdo:Communication ChannelName)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Байланыс арнасының сәйкестендіргіші (csdo:Communication ChannelId)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Өткізу пункті</w:t>
            </w:r>
          </w:p>
          <w:p>
            <w:pPr>
              <w:spacing w:after="20"/>
              <w:ind w:left="20"/>
              <w:jc w:val="both"/>
            </w:pPr>
            <w:r>
              <w:rPr>
                <w:rFonts w:ascii="Times New Roman"/>
                <w:b w:val="false"/>
                <w:i w:val="false"/>
                <w:color w:val="000000"/>
                <w:sz w:val="20"/>
              </w:rPr>
              <w:t>
(smcdo:BorderCheckpointDetails)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пункті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smcdo:BorderCheckpointDetailsType (M.SM.CDT.00380)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Өткізу пунктінің коды</w:t>
            </w:r>
          </w:p>
          <w:p>
            <w:pPr>
              <w:spacing w:after="20"/>
              <w:ind w:left="20"/>
              <w:jc w:val="both"/>
            </w:pPr>
            <w:r>
              <w:rPr>
                <w:rFonts w:ascii="Times New Roman"/>
                <w:b w:val="false"/>
                <w:i w:val="false"/>
                <w:color w:val="000000"/>
                <w:sz w:val="20"/>
              </w:rPr>
              <w:t>
(csdo:BorderCheckpointCode)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csdo:BorderCheckpointCodeType (M.SDT.00100)</w:t>
            </w:r>
          </w:p>
          <w:p>
            <w:pPr>
              <w:spacing w:after="20"/>
              <w:ind w:left="20"/>
              <w:jc w:val="both"/>
            </w:pPr>
            <w:r>
              <w:rPr>
                <w:rFonts w:ascii="Times New Roman"/>
                <w:b w:val="false"/>
                <w:i w:val="false"/>
                <w:color w:val="000000"/>
                <w:sz w:val="20"/>
              </w:rPr>
              <w:t>
Еуразиялық экономикалық одаққа мүше мемлекеттердің кедендік шекарасы арқылы өткізу пункттерінің тізбесіндегі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Өткізу пунктінің атауы (csdo:BorderCheckpointName)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мекенжайда берілген жер (аймақ)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әкімшілік-аумақтық бөлініс бірлігінің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Географиялық координаттар (ccdo:GeoCoordinateDetails)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ccdo:GeoCoordinateDetailsType (M.CDT.00037)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Географиялық бойлық</w:t>
            </w:r>
          </w:p>
          <w:p>
            <w:pPr>
              <w:spacing w:after="20"/>
              <w:ind w:left="20"/>
              <w:jc w:val="both"/>
            </w:pPr>
            <w:r>
              <w:rPr>
                <w:rFonts w:ascii="Times New Roman"/>
                <w:b w:val="false"/>
                <w:i w:val="false"/>
                <w:color w:val="000000"/>
                <w:sz w:val="20"/>
              </w:rPr>
              <w:t>
(csdo:LongitudeMeasure)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орналасқан жердің географиялық бойлығы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p>
          <w:p>
            <w:pPr>
              <w:spacing w:after="20"/>
              <w:ind w:left="20"/>
              <w:jc w:val="both"/>
            </w:pPr>
            <w:r>
              <w:rPr>
                <w:rFonts w:ascii="Times New Roman"/>
                <w:b w:val="false"/>
                <w:i w:val="false"/>
                <w:color w:val="000000"/>
                <w:sz w:val="20"/>
              </w:rPr>
              <w:t>
ISO 6709 сәйкес мән.</w:t>
            </w:r>
          </w:p>
          <w:p>
            <w:pPr>
              <w:spacing w:after="20"/>
              <w:ind w:left="20"/>
              <w:jc w:val="both"/>
            </w:pPr>
            <w:r>
              <w:rPr>
                <w:rFonts w:ascii="Times New Roman"/>
                <w:b w:val="false"/>
                <w:i w:val="false"/>
                <w:color w:val="000000"/>
                <w:sz w:val="20"/>
              </w:rPr>
              <w:t>
Цифрлардың ең көп саны: 11. Бөлшек цифрлардың ең көп саны: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Географиялық ендік</w:t>
            </w:r>
          </w:p>
          <w:p>
            <w:pPr>
              <w:spacing w:after="20"/>
              <w:ind w:left="20"/>
              <w:jc w:val="both"/>
            </w:pPr>
            <w:r>
              <w:rPr>
                <w:rFonts w:ascii="Times New Roman"/>
                <w:b w:val="false"/>
                <w:i w:val="false"/>
                <w:color w:val="000000"/>
                <w:sz w:val="20"/>
              </w:rPr>
              <w:t>
(csdo:LatitudeMeasure)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орналасқан жердің географиялық ендігі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csdo:GeoCoordinateMeasureType (M.SDT.00107)</w:t>
            </w:r>
          </w:p>
          <w:p>
            <w:pPr>
              <w:spacing w:after="20"/>
              <w:ind w:left="20"/>
              <w:jc w:val="both"/>
            </w:pPr>
            <w:r>
              <w:rPr>
                <w:rFonts w:ascii="Times New Roman"/>
                <w:b w:val="false"/>
                <w:i w:val="false"/>
                <w:color w:val="000000"/>
                <w:sz w:val="20"/>
              </w:rPr>
              <w:t>
ISO 6709 сәйкес мән.</w:t>
            </w:r>
          </w:p>
          <w:p>
            <w:pPr>
              <w:spacing w:after="20"/>
              <w:ind w:left="20"/>
              <w:jc w:val="both"/>
            </w:pPr>
            <w:r>
              <w:rPr>
                <w:rFonts w:ascii="Times New Roman"/>
                <w:b w:val="false"/>
                <w:i w:val="false"/>
                <w:color w:val="000000"/>
                <w:sz w:val="20"/>
              </w:rPr>
              <w:t>
Цифрлардың ең көп саны: 11. Бөлшек цифрлардың ең көп саны: 8</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Сипаттамасы</w:t>
            </w:r>
          </w:p>
          <w:p>
            <w:pPr>
              <w:spacing w:after="20"/>
              <w:ind w:left="20"/>
              <w:jc w:val="both"/>
            </w:pPr>
            <w:r>
              <w:rPr>
                <w:rFonts w:ascii="Times New Roman"/>
                <w:b w:val="false"/>
                <w:i w:val="false"/>
                <w:color w:val="000000"/>
                <w:sz w:val="20"/>
              </w:rPr>
              <w:t>
(csdo:DescriptionText)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мәтін түріндегі орынның (аймақтың)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Қауіпті өнімді табу туралы мәліметтер (smcdo:NonCompliantSanitary ProductDetails)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 қойылған өнімнің санитариялық - эпидемиологиялық қадағалауы (бақылауы)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smcdo:NonCompliantSanitaryProduct DetailsType (M.SM.CDT.00110)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Санитариялық-эпидемиологиялық қадағалауға (бақылауға) жататын өнім түрінің коды (smsdo:SanitaryProductTypeCode)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қадағалауға (бақылауға)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smsdo:SanitaryProductTypeCodeType (M.SM.SDT.00066)</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санитариялық- эпидемиологиялық қадағалауға (бақылауға) жататын өнім түрі кодының мәні</w:t>
            </w:r>
          </w:p>
          <w:p>
            <w:pPr>
              <w:spacing w:after="20"/>
              <w:ind w:left="20"/>
              <w:jc w:val="both"/>
            </w:pPr>
            <w:r>
              <w:rPr>
                <w:rFonts w:ascii="Times New Roman"/>
                <w:b w:val="false"/>
                <w:i w:val="false"/>
                <w:color w:val="000000"/>
                <w:sz w:val="20"/>
              </w:rPr>
              <w:t>
Шаблон: [0-9]{3}</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 Санитариялық-эпидемиологиялық қадағалауға (бақылауға) жататын өнім түрінің атауы (smsdo:SanitaryProductTypeName)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қадағалауға (бақылауға) жататын өнім түрінің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 Өнім</w:t>
            </w:r>
          </w:p>
          <w:p>
            <w:pPr>
              <w:spacing w:after="20"/>
              <w:ind w:left="20"/>
              <w:jc w:val="both"/>
            </w:pPr>
            <w:r>
              <w:rPr>
                <w:rFonts w:ascii="Times New Roman"/>
                <w:b w:val="false"/>
                <w:i w:val="false"/>
                <w:color w:val="000000"/>
                <w:sz w:val="20"/>
              </w:rPr>
              <w:t>
(smcdo:ProductDetails)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туралы мәліметтер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smcdo:ProductDetailsType (M.SM.CDT.00038)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Өнімді сәйкестендіруші</w:t>
            </w:r>
          </w:p>
          <w:p>
            <w:pPr>
              <w:spacing w:after="20"/>
              <w:ind w:left="20"/>
              <w:jc w:val="both"/>
            </w:pPr>
            <w:r>
              <w:rPr>
                <w:rFonts w:ascii="Times New Roman"/>
                <w:b w:val="false"/>
                <w:i w:val="false"/>
                <w:color w:val="000000"/>
                <w:sz w:val="20"/>
              </w:rPr>
              <w:t>
(csdo:ProductId)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немесе жеткізуші берген бірегей сәйкестендіргіш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Өнімнің атауы</w:t>
            </w:r>
          </w:p>
          <w:p>
            <w:pPr>
              <w:spacing w:after="20"/>
              <w:ind w:left="20"/>
              <w:jc w:val="both"/>
            </w:pPr>
            <w:r>
              <w:rPr>
                <w:rFonts w:ascii="Times New Roman"/>
                <w:b w:val="false"/>
                <w:i w:val="false"/>
                <w:color w:val="000000"/>
                <w:sz w:val="20"/>
              </w:rPr>
              <w:t>
(csdo:ProductName)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(дайындаушы) берген және осы өнімді басқа өндірушілердің ұқсас өнімдерінен айыратын өнімнің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Өнімнің аталуы</w:t>
            </w:r>
          </w:p>
          <w:p>
            <w:pPr>
              <w:spacing w:after="20"/>
              <w:ind w:left="20"/>
              <w:jc w:val="both"/>
            </w:pPr>
            <w:r>
              <w:rPr>
                <w:rFonts w:ascii="Times New Roman"/>
                <w:b w:val="false"/>
                <w:i w:val="false"/>
                <w:color w:val="000000"/>
                <w:sz w:val="20"/>
              </w:rPr>
              <w:t>
(smsdo:ProductTradeName)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аталуы (өнімнің қосымша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сәйкестендірілуін қамтамасыз ететін өнім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ЕАЭО СЭҚ ТН бойынша тауар коды</w:t>
            </w:r>
          </w:p>
          <w:p>
            <w:pPr>
              <w:spacing w:after="20"/>
              <w:ind w:left="20"/>
              <w:jc w:val="both"/>
            </w:pPr>
            <w:r>
              <w:rPr>
                <w:rFonts w:ascii="Times New Roman"/>
                <w:b w:val="false"/>
                <w:i w:val="false"/>
                <w:color w:val="000000"/>
                <w:sz w:val="20"/>
              </w:rPr>
              <w:t>
(csdo:CommodityCode)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Өнімнің мақсатын сипаттау (smsdo:ProductPurposeText)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мақсатын (қолдану саласын) мәтіндік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Өнімді қолдану тәсілін сипаттау(smsdo:ProductApplication MethodText)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қолдану тәсілін мәтіндік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Өнім шығару нысанының сипаттамасы(smsdo:ReleaseFormText)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шығару нысанының мәтіндік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Сақтау шарттарының сипаттамасы</w:t>
            </w:r>
          </w:p>
          <w:p>
            <w:pPr>
              <w:spacing w:after="20"/>
              <w:ind w:left="20"/>
              <w:jc w:val="both"/>
            </w:pPr>
            <w:r>
              <w:rPr>
                <w:rFonts w:ascii="Times New Roman"/>
                <w:b w:val="false"/>
                <w:i w:val="false"/>
                <w:color w:val="000000"/>
                <w:sz w:val="20"/>
              </w:rPr>
              <w:t>
(smsdo:StorageConditionText)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кезінде температураға, ылғалдылыққа қойылатын талаптар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Жапсырмадағы ақпарат</w:t>
            </w:r>
          </w:p>
          <w:p>
            <w:pPr>
              <w:spacing w:after="20"/>
              <w:ind w:left="20"/>
              <w:jc w:val="both"/>
            </w:pPr>
            <w:r>
              <w:rPr>
                <w:rFonts w:ascii="Times New Roman"/>
                <w:b w:val="false"/>
                <w:i w:val="false"/>
                <w:color w:val="000000"/>
                <w:sz w:val="20"/>
              </w:rPr>
              <w:t>
(smsdo:ProductLabelText)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жапсырмасында көрсетілген мәтіндік сипаттама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Құжатқа сілтеме</w:t>
            </w:r>
          </w:p>
          <w:p>
            <w:pPr>
              <w:spacing w:after="20"/>
              <w:ind w:left="20"/>
              <w:jc w:val="both"/>
            </w:pPr>
            <w:r>
              <w:rPr>
                <w:rFonts w:ascii="Times New Roman"/>
                <w:b w:val="false"/>
                <w:i w:val="false"/>
                <w:color w:val="000000"/>
                <w:sz w:val="20"/>
              </w:rPr>
              <w:t>
(ccdo:DocReferenceDetails)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жасалған құжат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Құжат түрінің коды</w:t>
            </w:r>
          </w:p>
          <w:p>
            <w:pPr>
              <w:spacing w:after="20"/>
              <w:ind w:left="20"/>
              <w:jc w:val="both"/>
            </w:pPr>
            <w:r>
              <w:rPr>
                <w:rFonts w:ascii="Times New Roman"/>
                <w:b w:val="false"/>
                <w:i w:val="false"/>
                <w:color w:val="000000"/>
                <w:sz w:val="20"/>
              </w:rPr>
              <w:t>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Құжаттың атауы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Құжаттың нөмірі</w:t>
            </w:r>
          </w:p>
          <w:p>
            <w:pPr>
              <w:spacing w:after="20"/>
              <w:ind w:left="20"/>
              <w:jc w:val="both"/>
            </w:pPr>
            <w:r>
              <w:rPr>
                <w:rFonts w:ascii="Times New Roman"/>
                <w:b w:val="false"/>
                <w:i w:val="false"/>
                <w:color w:val="000000"/>
                <w:sz w:val="20"/>
              </w:rPr>
              <w:t>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Құжат күшінде болатын мерзімнің басталған күні</w:t>
            </w:r>
          </w:p>
          <w:p>
            <w:pPr>
              <w:spacing w:after="20"/>
              <w:ind w:left="20"/>
              <w:jc w:val="both"/>
            </w:pPr>
            <w:r>
              <w:rPr>
                <w:rFonts w:ascii="Times New Roman"/>
                <w:b w:val="false"/>
                <w:i w:val="false"/>
                <w:color w:val="000000"/>
                <w:sz w:val="20"/>
              </w:rPr>
              <w:t>
(csdo:DocStartDate)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басталған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дайындаушы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 (csdo:BusinessEntityName)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 (csdo:BusinessEntityBriefName)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 - құқықтық нысанның коды(csdo:BusinessEntityTypeCode)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 - құқықтық нысанның атауы (csdo:BusinessEntityTypeName)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 сәйкестендіргіш (csdo:BusinessEntityId)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(M.SDT.00157) </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 (csdo:UniqueCustomsNumberId)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 сәйкестендіргіш (csdo:TaxpayerId)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 (csdo:TaxRegistrationReason 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Шаблон: \d{9}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ml:space="preserve">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Почта индексі</w:t>
            </w:r>
          </w:p>
          <w:p>
            <w:pPr>
              <w:spacing w:after="20"/>
              <w:ind w:left="20"/>
              <w:jc w:val="both"/>
            </w:pPr>
            <w:r>
              <w:rPr>
                <w:rFonts w:ascii="Times New Roman"/>
                <w:b w:val="false"/>
                <w:i w:val="false"/>
                <w:color w:val="000000"/>
                <w:sz w:val="20"/>
              </w:rPr>
              <w:t>
(csdo:PostCode)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 нөмірі (csdo:PostOfficeBoxId)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деректемесі хозяйствующего субъекта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 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 (csdo:CommunicationChannel 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 (csdo:CommunicationChannel 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Жеткізу тізбегіне қатысушы түрінің коды(csdo:SupplyChainPartyKind 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тізбегіне қатысушы түрінің кодтық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 Ыңғайластырылған символдар жолы. Длина: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 Адамның өміріне, денсаулығына және оның мекендеу ортасына қауіпті өнімдер сериясы немесе партиясы туралы мәліметтер (smcdo:NonCompliantSanitary ProductBatchDetails)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өміріне, денсаулығына және оның мекендеу ортасына қауіпті өнімдер сериясы немесе партиясы туралы мәліметтер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smcdo:NonCompliantSanitaryProduct BatchDetailsType (M.SM.CDT.00118)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сериясы (smcdo:BatchDetails)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сериясы туралы ақпарат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smcdo:BatchDetailsType (M.SM.CDT.00111)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Тауар сериясының нөмірі</w:t>
            </w:r>
          </w:p>
          <w:p>
            <w:pPr>
              <w:spacing w:after="20"/>
              <w:ind w:left="20"/>
              <w:jc w:val="both"/>
            </w:pPr>
            <w:r>
              <w:rPr>
                <w:rFonts w:ascii="Times New Roman"/>
                <w:b w:val="false"/>
                <w:i w:val="false"/>
                <w:color w:val="000000"/>
                <w:sz w:val="20"/>
              </w:rPr>
              <w:t>
(smsdo:BatchId)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сериясының бірегей сәйкестендіру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Шығарылған күні</w:t>
            </w:r>
          </w:p>
          <w:p>
            <w:pPr>
              <w:spacing w:after="20"/>
              <w:ind w:left="20"/>
              <w:jc w:val="both"/>
            </w:pPr>
            <w:r>
              <w:rPr>
                <w:rFonts w:ascii="Times New Roman"/>
                <w:b w:val="false"/>
                <w:i w:val="false"/>
                <w:color w:val="000000"/>
                <w:sz w:val="20"/>
              </w:rPr>
              <w:t>
(csdo:ManufactureDate)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шығарылған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Өнімнің жарамдылық мерзімі аяқталған күн (csdo:ProductShelfLifeEndDate)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жарамдылық мерзімі аяқталған күн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Тауар саны (csdo:UnifiedCommodity Measure)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 масса бірлігі, көлемдік немесе басқа бірліктермен көрсетілген сериядағы тауар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24. Бөлшек цифрлардың ең көп саны: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(measurementUnit Code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 Шаблон: [0-9A-Z]{2,3}|\d{3,4}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Ескертпе</w:t>
            </w:r>
          </w:p>
          <w:p>
            <w:pPr>
              <w:spacing w:after="20"/>
              <w:ind w:left="20"/>
              <w:jc w:val="both"/>
            </w:pPr>
            <w:r>
              <w:rPr>
                <w:rFonts w:ascii="Times New Roman"/>
                <w:b w:val="false"/>
                <w:i w:val="false"/>
                <w:color w:val="000000"/>
                <w:sz w:val="20"/>
              </w:rPr>
              <w:t>
(csdo:NoteText)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сериясы туралы қосымша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 партиясының сәйкестендіру нөмірі (smsdo:ConsignmentId)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партиясының сәйкестендіру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саны</w:t>
            </w:r>
          </w:p>
          <w:p>
            <w:pPr>
              <w:spacing w:after="20"/>
              <w:ind w:left="20"/>
              <w:jc w:val="both"/>
            </w:pPr>
            <w:r>
              <w:rPr>
                <w:rFonts w:ascii="Times New Roman"/>
                <w:b w:val="false"/>
                <w:i w:val="false"/>
                <w:color w:val="000000"/>
                <w:sz w:val="20"/>
              </w:rPr>
              <w:t>
(csdo:CommodityMeasure)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партиядағы өнім саны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csdo:PhysicalMeasureType (M.SDT.00095)</w:t>
            </w:r>
          </w:p>
          <w:p>
            <w:pPr>
              <w:spacing w:after="20"/>
              <w:ind w:left="20"/>
              <w:jc w:val="both"/>
            </w:pPr>
            <w:r>
              <w:rPr>
                <w:rFonts w:ascii="Times New Roman"/>
                <w:b w:val="false"/>
                <w:i w:val="false"/>
                <w:color w:val="000000"/>
                <w:sz w:val="20"/>
              </w:rPr>
              <w:t>
Ондық санау жүйесіндегі сан.</w:t>
            </w:r>
          </w:p>
          <w:p>
            <w:pPr>
              <w:spacing w:after="20"/>
              <w:ind w:left="20"/>
              <w:jc w:val="both"/>
            </w:pPr>
            <w:r>
              <w:rPr>
                <w:rFonts w:ascii="Times New Roman"/>
                <w:b w:val="false"/>
                <w:i w:val="false"/>
                <w:color w:val="000000"/>
                <w:sz w:val="20"/>
              </w:rPr>
              <w:t>
Цифрлардың ең көп саны: 24. Бөлшек цифрлардың ең көп саны: 6</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 (measurementUnit Code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 Шаблон: [0-9A-Z]{2,3}|\d{3,4}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Тауарға ілеспе құжат туралы мәліметтер smcdo:ShippingDocument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smcdo:ShippingDocumentDetailsType (M.SM.CDT.01005)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Құжат түрінің коды</w:t>
            </w:r>
          </w:p>
          <w:p>
            <w:pPr>
              <w:spacing w:after="20"/>
              <w:ind w:left="20"/>
              <w:jc w:val="both"/>
            </w:pPr>
            <w:r>
              <w:rPr>
                <w:rFonts w:ascii="Times New Roman"/>
                <w:b w:val="false"/>
                <w:i w:val="false"/>
                <w:color w:val="000000"/>
                <w:sz w:val="20"/>
              </w:rPr>
              <w:t>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атауы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берілген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Құжаттың нөмірі</w:t>
            </w:r>
          </w:p>
          <w:p>
            <w:pPr>
              <w:spacing w:after="20"/>
              <w:ind w:left="20"/>
              <w:jc w:val="both"/>
            </w:pPr>
            <w:r>
              <w:rPr>
                <w:rFonts w:ascii="Times New Roman"/>
                <w:b w:val="false"/>
                <w:i w:val="false"/>
                <w:color w:val="000000"/>
                <w:sz w:val="20"/>
              </w:rPr>
              <w:t>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құжаттың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Өнім</w:t>
            </w:r>
          </w:p>
          <w:p>
            <w:pPr>
              <w:spacing w:after="20"/>
              <w:ind w:left="20"/>
              <w:jc w:val="both"/>
            </w:pPr>
            <w:r>
              <w:rPr>
                <w:rFonts w:ascii="Times New Roman"/>
                <w:b w:val="false"/>
                <w:i w:val="false"/>
                <w:color w:val="000000"/>
                <w:sz w:val="20"/>
              </w:rPr>
              <w:t>
(smcdo:ProductDetails)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 бар өнім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smcdo:ProductDetailsType (M.SM.CDT.00038)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Өнімді сәйкестендіруші (csdo:ProductId)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немесе жеткізуші берген бірегей сәйкестендіргіш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Өнімнің атауы (csdo:ProductName)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(дайындаушы) берген және осы өнімді басқа өндірушілердің ұқсас өнімдерінен айыратын өнімнің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Өнімнің аталуы (smsdo:ProductTradeName)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аталуы (өнімнің қосымша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сәйкестендірілуін қамтамасыз ететін өнім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 ЕАЭО СЭҚ ТН бойынша тауар коды</w:t>
            </w:r>
          </w:p>
          <w:p>
            <w:pPr>
              <w:spacing w:after="20"/>
              <w:ind w:left="20"/>
              <w:jc w:val="both"/>
            </w:pPr>
            <w:r>
              <w:rPr>
                <w:rFonts w:ascii="Times New Roman"/>
                <w:b w:val="false"/>
                <w:i w:val="false"/>
                <w:color w:val="000000"/>
                <w:sz w:val="20"/>
              </w:rPr>
              <w:t>
(csdo:CommodityCode)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 (сыныбының) кодпен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белгі деңгейіндегі кодтың мәні.</w:t>
            </w:r>
          </w:p>
          <w:p>
            <w:pPr>
              <w:spacing w:after="20"/>
              <w:ind w:left="20"/>
              <w:jc w:val="both"/>
            </w:pPr>
            <w:r>
              <w:rPr>
                <w:rFonts w:ascii="Times New Roman"/>
                <w:b w:val="false"/>
                <w:i w:val="false"/>
                <w:color w:val="000000"/>
                <w:sz w:val="20"/>
              </w:rPr>
              <w:t>
Шаблон: \d{2}|\d{4}|\d{6}|\d{8,10}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 Өнімнің мақсатын сипаттау (smsdo:ProductPurposeText)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мақсатын (қолдану саласын) мәтіндік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 Өнімді қолдану тәсілін сипаттау (smsdo:ProductApplication MethodText)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қолдану тәсілін мәтіндік сипаттау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Өнім шығару нысанының сипаттамасы(smsdo:ReleaseFormText)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шығару нысанының мәтіндік сипаттамасы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 Сақтау шарттарының сипаттамасы (smsdo:StorageCondition</w:t>
            </w:r>
          </w:p>
          <w:p>
            <w:pPr>
              <w:spacing w:after="20"/>
              <w:ind w:left="20"/>
              <w:jc w:val="both"/>
            </w:pPr>
            <w:r>
              <w:rPr>
                <w:rFonts w:ascii="Times New Roman"/>
                <w:b w:val="false"/>
                <w:i w:val="false"/>
                <w:color w:val="000000"/>
                <w:sz w:val="20"/>
              </w:rPr>
              <w:t>
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кезінде температураға, ылғалдылыққа қойылатын талаптар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 Жапсырмадағы ақпарат (smsdo:ProductLabelText)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жапсырмасында көрсетілген мәтіндік сипаттама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 Құжатқа сілтеме (ccdo:DocReferenceDetails)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жасалған құжат туралы мәліметтер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 Құжат түрінің коды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*.4.5.11.2. Құжаттың атауы</w:t>
            </w:r>
          </w:p>
          <w:p>
            <w:pPr>
              <w:spacing w:after="20"/>
              <w:ind w:left="20"/>
              <w:jc w:val="both"/>
            </w:pPr>
            <w:r>
              <w:rPr>
                <w:rFonts w:ascii="Times New Roman"/>
                <w:b w:val="false"/>
                <w:i w:val="false"/>
                <w:color w:val="000000"/>
                <w:sz w:val="20"/>
              </w:rPr>
              <w:t>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xml:space="preserve">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*.4.5.11.3. Құжаттың нөмірі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*.4.5.11.5. Құжаттың қолданылу мерзімінің басталған күні (csdo:DocStartDate)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Жеткізу тізбегінің қатысушысы</w:t>
            </w:r>
          </w:p>
          <w:p>
            <w:pPr>
              <w:spacing w:after="20"/>
              <w:ind w:left="20"/>
              <w:jc w:val="both"/>
            </w:pPr>
            <w:r>
              <w:rPr>
                <w:rFonts w:ascii="Times New Roman"/>
                <w:b w:val="false"/>
                <w:i w:val="false"/>
                <w:color w:val="000000"/>
                <w:sz w:val="20"/>
              </w:rPr>
              <w:t>
(ccdo:SupplyChainPartyDetails)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ілеспе құжатта қамтылған заңды тұлға немесе дара кәсіпкер туралы ақпарат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ccdo:SupplyChainPartyDetailsType (M.CDT.00310)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Елдің коды</w:t>
            </w:r>
          </w:p>
          <w:p>
            <w:pPr>
              <w:spacing w:after="20"/>
              <w:ind w:left="20"/>
              <w:jc w:val="both"/>
            </w:pPr>
            <w:r>
              <w:rPr>
                <w:rFonts w:ascii="Times New Roman"/>
                <w:b w:val="false"/>
                <w:i w:val="false"/>
                <w:color w:val="000000"/>
                <w:sz w:val="20"/>
              </w:rPr>
              <w:t>
(csdo:UnifiedCountryCode)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w:t>
            </w:r>
          </w:p>
          <w:p>
            <w:pPr>
              <w:spacing w:after="20"/>
              <w:ind w:left="20"/>
              <w:jc w:val="both"/>
            </w:pPr>
            <w:r>
              <w:rPr>
                <w:rFonts w:ascii="Times New Roman"/>
                <w:b w:val="false"/>
                <w:i w:val="false"/>
                <w:color w:val="000000"/>
                <w:sz w:val="20"/>
              </w:rPr>
              <w:t>
мүмкін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 Шаруашылық жүргізуші субъектінің атауы (csdo:BusinessEntityName)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Шаруашылық жүргізуші субъектінің қысқаша атауы (csdo:BusinessEntityBrief 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 Ұйымдық-құқықтық нысанның коды (csdo:BusinessEntityType 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 Ұйымдық - құқықтық нысанның атауы (csdo:BusinessEntityType 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 Шаруашылық жүргізуші субъектіні сәйкестендіргіш (csdo:BusinessEntityId)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 Кедендік бірегей сәйкестендіру нөмірі (csdo:UniqueCustoms 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 Салық төлеушіні сәйкестендіргіш (csdo:TaxpayerId)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Есепке қою себебінің коды (csdo:TaxRegistrationReason 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 Шаблон: \d{9}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 Мекенжай</w:t>
            </w:r>
          </w:p>
          <w:p>
            <w:pPr>
              <w:spacing w:after="20"/>
              <w:ind w:left="20"/>
              <w:jc w:val="both"/>
            </w:pPr>
            <w:r>
              <w:rPr>
                <w:rFonts w:ascii="Times New Roman"/>
                <w:b w:val="false"/>
                <w:i w:val="false"/>
                <w:color w:val="000000"/>
                <w:sz w:val="20"/>
              </w:rPr>
              <w:t>
(ccdo:SubjectAddressDetails)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 Мекенжай түрінің коды</w:t>
            </w:r>
          </w:p>
          <w:p>
            <w:pPr>
              <w:spacing w:after="20"/>
              <w:ind w:left="20"/>
              <w:jc w:val="both"/>
            </w:pPr>
            <w:r>
              <w:rPr>
                <w:rFonts w:ascii="Times New Roman"/>
                <w:b w:val="false"/>
                <w:i w:val="false"/>
                <w:color w:val="000000"/>
                <w:sz w:val="20"/>
              </w:rPr>
              <w:t>
(csdo:AddressKindCode)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 Елдің коды</w:t>
            </w:r>
          </w:p>
          <w:p>
            <w:pPr>
              <w:spacing w:after="20"/>
              <w:ind w:left="20"/>
              <w:jc w:val="both"/>
            </w:pPr>
            <w:r>
              <w:rPr>
                <w:rFonts w:ascii="Times New Roman"/>
                <w:b w:val="false"/>
                <w:i w:val="false"/>
                <w:color w:val="000000"/>
                <w:sz w:val="20"/>
              </w:rPr>
              <w:t>
(csdo:UnifiedCountryCode)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*.4.6.10.3. Аумақтың коды</w:t>
            </w:r>
          </w:p>
          <w:p>
            <w:pPr>
              <w:spacing w:after="20"/>
              <w:ind w:left="20"/>
              <w:jc w:val="both"/>
            </w:pPr>
            <w:r>
              <w:rPr>
                <w:rFonts w:ascii="Times New Roman"/>
                <w:b w:val="false"/>
                <w:i w:val="false"/>
                <w:color w:val="000000"/>
                <w:sz w:val="20"/>
              </w:rPr>
              <w:t>
(csdo:TerritoryCode)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*.4.6.10.4. Өңір</w:t>
            </w:r>
          </w:p>
          <w:p>
            <w:pPr>
              <w:spacing w:after="20"/>
              <w:ind w:left="20"/>
              <w:jc w:val="both"/>
            </w:pPr>
            <w:r>
              <w:rPr>
                <w:rFonts w:ascii="Times New Roman"/>
                <w:b w:val="false"/>
                <w:i w:val="false"/>
                <w:color w:val="000000"/>
                <w:sz w:val="20"/>
              </w:rPr>
              <w:t>
(csdo:RegionName)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*.4.6.10.5. Аудан</w:t>
            </w:r>
          </w:p>
          <w:p>
            <w:pPr>
              <w:spacing w:after="20"/>
              <w:ind w:left="20"/>
              <w:jc w:val="both"/>
            </w:pPr>
            <w:r>
              <w:rPr>
                <w:rFonts w:ascii="Times New Roman"/>
                <w:b w:val="false"/>
                <w:i w:val="false"/>
                <w:color w:val="000000"/>
                <w:sz w:val="20"/>
              </w:rPr>
              <w:t>
(csdo:DistrictName)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*.4.6.10.6. Қала</w:t>
            </w:r>
          </w:p>
          <w:p>
            <w:pPr>
              <w:spacing w:after="20"/>
              <w:ind w:left="20"/>
              <w:jc w:val="both"/>
            </w:pPr>
            <w:r>
              <w:rPr>
                <w:rFonts w:ascii="Times New Roman"/>
                <w:b w:val="false"/>
                <w:i w:val="false"/>
                <w:color w:val="000000"/>
                <w:sz w:val="20"/>
              </w:rPr>
              <w:t>
(csdo:CityName)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*.4.6.10.7. Елді мекен (csdo:SettlementName)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*.4.6.10.8. Көше</w:t>
            </w:r>
          </w:p>
          <w:p>
            <w:pPr>
              <w:spacing w:after="20"/>
              <w:ind w:left="20"/>
              <w:jc w:val="both"/>
            </w:pPr>
            <w:r>
              <w:rPr>
                <w:rFonts w:ascii="Times New Roman"/>
                <w:b w:val="false"/>
                <w:i w:val="false"/>
                <w:color w:val="000000"/>
                <w:sz w:val="20"/>
              </w:rPr>
              <w:t>
(csdo:StreetName)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*.4.6.10.9. Үйдің нөмірі</w:t>
            </w:r>
          </w:p>
          <w:p>
            <w:pPr>
              <w:spacing w:after="20"/>
              <w:ind w:left="20"/>
              <w:jc w:val="both"/>
            </w:pPr>
            <w:r>
              <w:rPr>
                <w:rFonts w:ascii="Times New Roman"/>
                <w:b w:val="false"/>
                <w:i w:val="false"/>
                <w:color w:val="000000"/>
                <w:sz w:val="20"/>
              </w:rPr>
              <w:t>
(csdo:BuildingNumberId)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*.4.6.10.10. Үй-жайдың нөмірі</w:t>
            </w:r>
          </w:p>
          <w:p>
            <w:pPr>
              <w:spacing w:after="20"/>
              <w:ind w:left="20"/>
              <w:jc w:val="both"/>
            </w:pPr>
            <w:r>
              <w:rPr>
                <w:rFonts w:ascii="Times New Roman"/>
                <w:b w:val="false"/>
                <w:i w:val="false"/>
                <w:color w:val="000000"/>
                <w:sz w:val="20"/>
              </w:rPr>
              <w:t>
(csdo:RoomNumberId)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*.4.6.10.11. Почта индексі (csdo:PostCode)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*.4.6.10.12. Абоненттік жәшік нөмірі</w:t>
            </w:r>
          </w:p>
          <w:p>
            <w:pPr>
              <w:spacing w:after="20"/>
              <w:ind w:left="20"/>
              <w:jc w:val="both"/>
            </w:pPr>
            <w:r>
              <w:rPr>
                <w:rFonts w:ascii="Times New Roman"/>
                <w:b w:val="false"/>
                <w:i w:val="false"/>
                <w:color w:val="000000"/>
                <w:sz w:val="20"/>
              </w:rPr>
              <w:t>
(csdo:PostOfficeBoxId)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 Байланыс деректемесі (ccdo:CommunicationDetails)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 Байланыс түрінің коды (csdo:Communication ChannelCode)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*.4.6.11.2. Байланыс түрінің атауы (csdo:Communication ChannelName)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*.4.6.11.3. Байланыс арнасының сәйкестендіргіші (csdo:Communication ChannelId)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нөмірін, электронды почта мекенжайын және т.б. көрсету)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 Жеткізу тізбегіне қатысушы түрінің коды(csdo:SupplyChainPartyKind Code)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тізбегіне қатысушы түрінің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 Ыңғайластырылған символдар жолы. Длина: 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Сәйкестікті бағалау туралы құжат (smcdo:ConformityDocDetails)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smcdo:ConformityDocDetailsType (M.SM.CDT.00999)</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 түрінің коды</w:t>
            </w:r>
          </w:p>
          <w:p>
            <w:pPr>
              <w:spacing w:after="20"/>
              <w:ind w:left="20"/>
              <w:jc w:val="both"/>
            </w:pPr>
            <w:r>
              <w:rPr>
                <w:rFonts w:ascii="Times New Roman"/>
                <w:b w:val="false"/>
                <w:i w:val="false"/>
                <w:color w:val="000000"/>
                <w:sz w:val="20"/>
              </w:rPr>
              <w:t>
(csdo:DocKindCode)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 (csdo:DocName)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нөмірі</w:t>
            </w:r>
          </w:p>
          <w:p>
            <w:pPr>
              <w:spacing w:after="20"/>
              <w:ind w:left="20"/>
              <w:jc w:val="both"/>
            </w:pPr>
            <w:r>
              <w:rPr>
                <w:rFonts w:ascii="Times New Roman"/>
                <w:b w:val="false"/>
                <w:i w:val="false"/>
                <w:color w:val="000000"/>
                <w:sz w:val="20"/>
              </w:rPr>
              <w:t>
(csdo:DocId)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Құжаттың қолданылу мерзімінің басталған күні (csdo:DocStartDate)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Мүше мемлекеттің уәкілетті органы (ccdo:UnifiedAuthorityDetails)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 не ол уәкілеттік берген ұйым туралы мәліметтер жиынтығы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 Елдің коды</w:t>
            </w:r>
          </w:p>
          <w:p>
            <w:pPr>
              <w:spacing w:after="20"/>
              <w:ind w:left="20"/>
              <w:jc w:val="both"/>
            </w:pPr>
            <w:r>
              <w:rPr>
                <w:rFonts w:ascii="Times New Roman"/>
                <w:b w:val="false"/>
                <w:i w:val="false"/>
                <w:color w:val="000000"/>
                <w:sz w:val="20"/>
              </w:rPr>
              <w:t>
(csdo:UnifiedCountryCode)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Уәкілетті органның сәйкестендіргіші (csdo:AuthorityId)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 Уәкілетті органның атауы (csdo:AuthorityName)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Уәкілетті органның қысқаша атауы (csdo:AuthorityBriefName)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Өнімге қойылатын талаптардың анықталған бұзылуы туралы мәліметтер (smcdo:RequirementViolation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 эпидемиологиялық қадағалауға (бақылауға) жататын өнімге (тауарларға) қойылатын бірыңғай санитариялық - эпидемиологиялық және гигиеналық талаптардың және (немесе) Одақтың техникалық регламенттерінің талаптарының анықталған бұзылуы туралы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smcdo:RequirementViolationDetails Type (M.SM.CDT.00113)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Өнімге (тауарларға) қойылатын талаптар туралы мәліметтер(smcdo:RequirementsDoc 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қойылатын санитариялық-эпидемиологиялық және гигиеналық талаптарды белгілейтін құжат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smcdo:RequirementsDocDetailsType (M.SM.CDT.00064)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Техникалық регламенттің нөмірі (smsdo:TechnicalRegulation 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техникалық регламентінің (Кеден одағының техникалық регламентінің)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smsdo:TechnicalRegulationIdType (M.SM.SDT.00973)</w:t>
            </w:r>
          </w:p>
          <w:p>
            <w:pPr>
              <w:spacing w:after="20"/>
              <w:ind w:left="20"/>
              <w:jc w:val="both"/>
            </w:pPr>
            <w:r>
              <w:rPr>
                <w:rFonts w:ascii="Times New Roman"/>
                <w:b w:val="false"/>
                <w:i w:val="false"/>
                <w:color w:val="000000"/>
                <w:sz w:val="20"/>
              </w:rPr>
              <w:t>
Еуразиялық экономикалық одақтың техникалық регламенттерінің (Кеден одағының техникалық регламенттерінің) тізбесіндегі нөмірдің мәні.</w:t>
            </w:r>
          </w:p>
          <w:p>
            <w:pPr>
              <w:spacing w:after="20"/>
              <w:ind w:left="20"/>
              <w:jc w:val="both"/>
            </w:pPr>
            <w:r>
              <w:rPr>
                <w:rFonts w:ascii="Times New Roman"/>
                <w:b w:val="false"/>
                <w:i w:val="false"/>
                <w:color w:val="000000"/>
                <w:sz w:val="20"/>
              </w:rPr>
              <w:t>
Шаблон: ТР (ТС|ЕАЭС) \d{3}/\d{4}</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Құжаттың атауы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Құжаттың нөмірі</w:t>
            </w:r>
          </w:p>
          <w:p>
            <w:pPr>
              <w:spacing w:after="20"/>
              <w:ind w:left="20"/>
              <w:jc w:val="both"/>
            </w:pPr>
            <w:r>
              <w:rPr>
                <w:rFonts w:ascii="Times New Roman"/>
                <w:b w:val="false"/>
                <w:i w:val="false"/>
                <w:color w:val="000000"/>
                <w:sz w:val="20"/>
              </w:rPr>
              <w:t>
(csdo:DocId)</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сандық немесе әріптік - цифрлық белгі</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Құжаттың құрылымдық элементіне сілтеме (smcdo:DocStructural ElementDetails)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құрылымдық элементіне сілтеме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smcdo:DocStructuralElementDetails Type (M.SM.CDT.00054)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 Құжаттың құрылымдық элементі түрінің атауы (smsdo:DocStructural ElementName)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құрылымдық элементінің атауы (тарау, бөлім, кіші бөлім, тармақ, тармақша және т. 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 Құжаттың құрылымдық элементінің нөмірі (smsdo:DocStructural ElementId)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құрылымдық элементінің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Құжатқа сілтеме</w:t>
            </w:r>
          </w:p>
          <w:p>
            <w:pPr>
              <w:spacing w:after="20"/>
              <w:ind w:left="20"/>
              <w:jc w:val="both"/>
            </w:pPr>
            <w:r>
              <w:rPr>
                <w:rFonts w:ascii="Times New Roman"/>
                <w:b w:val="false"/>
                <w:i w:val="false"/>
                <w:color w:val="000000"/>
                <w:sz w:val="20"/>
              </w:rPr>
              <w:t>
(ccdo:DocReferenceDetails)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 бекітетін құжат туралы ақпарат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 Құжат түрінің коды (csdo:DocKindCode)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*.6.1.5.2. Құжаттың атауы (csdo:DocName)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w:t>
            </w:r>
          </w:p>
          <w:p>
            <w:pPr>
              <w:spacing w:after="20"/>
              <w:ind w:left="20"/>
              <w:jc w:val="both"/>
            </w:pPr>
            <w:r>
              <w:rPr>
                <w:rFonts w:ascii="Times New Roman"/>
                <w:b w:val="false"/>
                <w:i w:val="false"/>
                <w:color w:val="000000"/>
                <w:sz w:val="20"/>
              </w:rPr>
              <w:t xml:space="preserve">
Ыңғайластырылған символдар жолы.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 Құжаттың нөмірі (csdo:DocId)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 Құжаттың берілген күні</w:t>
            </w:r>
          </w:p>
          <w:p>
            <w:pPr>
              <w:spacing w:after="20"/>
              <w:ind w:left="20"/>
              <w:jc w:val="both"/>
            </w:pPr>
            <w:r>
              <w:rPr>
                <w:rFonts w:ascii="Times New Roman"/>
                <w:b w:val="false"/>
                <w:i w:val="false"/>
                <w:color w:val="000000"/>
                <w:sz w:val="20"/>
              </w:rPr>
              <w:t>
(csdo:DocCreationDate)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 Құжаттың қолданылу мерзімінің басталған күні (csdo:DocStartDate)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Сипаттамасы</w:t>
            </w:r>
          </w:p>
          <w:p>
            <w:pPr>
              <w:spacing w:after="20"/>
              <w:ind w:left="20"/>
              <w:jc w:val="both"/>
            </w:pPr>
            <w:r>
              <w:rPr>
                <w:rFonts w:ascii="Times New Roman"/>
                <w:b w:val="false"/>
                <w:i w:val="false"/>
                <w:color w:val="000000"/>
                <w:sz w:val="20"/>
              </w:rPr>
              <w:t>
(csdo:DescriptionText)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талаптардың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Белгіленген талаптарға сәйкес келмейтін көрсеткіш туралы мәліметтер (smcdo:DiscrepancyOfQuality IndexDetails)</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талаптарға сәйкессіздік анықталған көрсеткіш туралы мәліметтер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smcdo:DiscrepancyOfQualityIndex DetailsType (M.SM.CDT.00092)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Нормативтік қауіпсіздік көрсеткішінің белгісі (normative DiscrepancyOfQualityIndex Indicator атрибуты)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 нормативтік болып табылатынын айқындайтын белгі: 1-қауіпсіздік көрсеткіші нормативтік болып табылады; 0-қауіпсіздік көрсеткіші нақты болып табылады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 Мына мәндердің бірі: "true" (ақиқат) немесе "false" (жалған)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Қауіпсіздік көрсеткішінің коды (smsdo:DiscrepancyOf QualityIndexCode)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көрсеткішінің кодтық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Қауіпсіздік көрсеткішінің атауы (smsdo:DiscrepancyOf QualityIndexName)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Қауіпсіздік көрсеткішінің мәні (smsdo:DiscrepancyOf QualityIndexValue)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көрсеткішінің мәні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Значение до 100 символов. Ең қысқа ұзындық: 1.</w:t>
            </w:r>
          </w:p>
          <w:p>
            <w:pPr>
              <w:spacing w:after="20"/>
              <w:ind w:left="20"/>
              <w:jc w:val="both"/>
            </w:pPr>
            <w:r>
              <w:rPr>
                <w:rFonts w:ascii="Times New Roman"/>
                <w:b w:val="false"/>
                <w:i w:val="false"/>
                <w:color w:val="000000"/>
                <w:sz w:val="20"/>
              </w:rPr>
              <w:t>
Ең ұзын ұзындық: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Өлшем бірлігі (csdo:UnifiedMeasurement UnitCode)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 өлшем бірлігінің кодтық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Ескертпе</w:t>
            </w:r>
          </w:p>
          <w:p>
            <w:pPr>
              <w:spacing w:after="20"/>
              <w:ind w:left="20"/>
              <w:jc w:val="both"/>
            </w:pPr>
            <w:r>
              <w:rPr>
                <w:rFonts w:ascii="Times New Roman"/>
                <w:b w:val="false"/>
                <w:i w:val="false"/>
                <w:color w:val="000000"/>
                <w:sz w:val="20"/>
              </w:rPr>
              <w:t>
(csdo:NoteText)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көрсеткішінің мәтіндік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Сипаттамасы</w:t>
            </w:r>
          </w:p>
          <w:p>
            <w:pPr>
              <w:spacing w:after="20"/>
              <w:ind w:left="20"/>
              <w:jc w:val="both"/>
            </w:pPr>
            <w:r>
              <w:rPr>
                <w:rFonts w:ascii="Times New Roman"/>
                <w:b w:val="false"/>
                <w:i w:val="false"/>
                <w:color w:val="000000"/>
                <w:sz w:val="20"/>
              </w:rPr>
              <w:t>
(csdo:DescriptionText)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мәтіндік нысандағы бұзушылықтың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Жалпы ресурсты жазудың технологиялық сипаттамалары (ccdo:ResourceItemStatusDetails)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жазу туралы технологиялық мәліметтер жиынтығы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 Қолданылу кезеңі</w:t>
            </w:r>
          </w:p>
          <w:p>
            <w:pPr>
              <w:spacing w:after="20"/>
              <w:ind w:left="20"/>
              <w:jc w:val="both"/>
            </w:pPr>
            <w:r>
              <w:rPr>
                <w:rFonts w:ascii="Times New Roman"/>
                <w:b w:val="false"/>
                <w:i w:val="false"/>
                <w:color w:val="000000"/>
                <w:sz w:val="20"/>
              </w:rPr>
              <w:t>
(ccdo:ValidityPeriodDetails)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ccdo:PeriodDetailsType (M.CDT.00026)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және уақыт</w:t>
            </w:r>
          </w:p>
          <w:p>
            <w:pPr>
              <w:spacing w:after="20"/>
              <w:ind w:left="20"/>
              <w:jc w:val="both"/>
            </w:pPr>
            <w:r>
              <w:rPr>
                <w:rFonts w:ascii="Times New Roman"/>
                <w:b w:val="false"/>
                <w:i w:val="false"/>
                <w:color w:val="000000"/>
                <w:sz w:val="20"/>
              </w:rPr>
              <w:t>
(csdo:StartDateTime)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Ақырғы күн және уақыт</w:t>
            </w:r>
          </w:p>
          <w:p>
            <w:pPr>
              <w:spacing w:after="20"/>
              <w:ind w:left="20"/>
              <w:jc w:val="both"/>
            </w:pPr>
            <w:r>
              <w:rPr>
                <w:rFonts w:ascii="Times New Roman"/>
                <w:b w:val="false"/>
                <w:i w:val="false"/>
                <w:color w:val="000000"/>
                <w:sz w:val="20"/>
              </w:rPr>
              <w:t>
(csdo:EndDateTime)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күн және уақыт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2.18.2. Жаңарту күні және уақыты </w:t>
            </w:r>
          </w:p>
          <w:p>
            <w:pPr>
              <w:spacing w:after="20"/>
              <w:ind w:left="20"/>
              <w:jc w:val="both"/>
            </w:pPr>
            <w:r>
              <w:rPr>
                <w:rFonts w:ascii="Times New Roman"/>
                <w:b w:val="false"/>
                <w:i w:val="false"/>
                <w:color w:val="000000"/>
                <w:sz w:val="20"/>
              </w:rPr>
              <w:t>
(csdo:UpdateDateTime)</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және уақыты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6" w:id="505"/>
    <w:p>
      <w:pPr>
        <w:spacing w:after="0"/>
        <w:ind w:left="0"/>
        <w:jc w:val="both"/>
      </w:pPr>
      <w:r>
        <w:rPr>
          <w:rFonts w:ascii="Times New Roman"/>
          <w:b w:val="false"/>
          <w:i w:val="false"/>
          <w:color w:val="000000"/>
          <w:sz w:val="28"/>
        </w:rPr>
        <w:t>
      19. "Уақытша санитариялық шаралар туралы қосымша мәліметтер" (R. SM.SS.09.002) электрондық құжат (мәліметтер) құрылымының сипаттамасы 11-кестеде келтірілген.</w:t>
      </w:r>
    </w:p>
    <w:bookmarkEnd w:id="505"/>
    <w:bookmarkStart w:name="z557" w:id="506"/>
    <w:p>
      <w:pPr>
        <w:spacing w:after="0"/>
        <w:ind w:left="0"/>
        <w:jc w:val="both"/>
      </w:pPr>
      <w:r>
        <w:rPr>
          <w:rFonts w:ascii="Times New Roman"/>
          <w:b w:val="false"/>
          <w:i w:val="false"/>
          <w:color w:val="000000"/>
          <w:sz w:val="28"/>
        </w:rPr>
        <w:t>
      11-кесте</w:t>
      </w:r>
    </w:p>
    <w:bookmarkEnd w:id="506"/>
    <w:bookmarkStart w:name="z558" w:id="507"/>
    <w:p>
      <w:pPr>
        <w:spacing w:after="0"/>
        <w:ind w:left="0"/>
        <w:jc w:val="left"/>
      </w:pPr>
      <w:r>
        <w:rPr>
          <w:rFonts w:ascii="Times New Roman"/>
          <w:b/>
          <w:i w:val="false"/>
          <w:color w:val="000000"/>
        </w:rPr>
        <w:t xml:space="preserve"> "Уақытша санитариялық шаралар туралы қосымша мәліметтер" (R. SM.SS.09.002) электрондық құжат (мәліметтер) құрылымының сипаттамасы</w:t>
      </w:r>
    </w:p>
    <w:bookmarkEnd w:id="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шаралар туралы қосымша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уақытша санитариялық шаралар туралы қосымша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urn:EEC:R:SM:SS:09:AdditionalInfoDetails:v1.0.0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AdditionalInfoDetails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EEC_R_SM_SS_09_AdditionalInfoDetails_v1.0.0.xsd</w:t>
            </w:r>
          </w:p>
        </w:tc>
      </w:tr>
    </w:tbl>
    <w:bookmarkStart w:name="z559" w:id="508"/>
    <w:p>
      <w:pPr>
        <w:spacing w:after="0"/>
        <w:ind w:left="0"/>
        <w:jc w:val="both"/>
      </w:pPr>
      <w:r>
        <w:rPr>
          <w:rFonts w:ascii="Times New Roman"/>
          <w:b w:val="false"/>
          <w:i w:val="false"/>
          <w:color w:val="000000"/>
          <w:sz w:val="28"/>
        </w:rPr>
        <w:t>
      20. Импортталатын аттар кеңістігі 12-кестеде келтірілген.</w:t>
      </w:r>
    </w:p>
    <w:bookmarkEnd w:id="508"/>
    <w:bookmarkStart w:name="z560" w:id="509"/>
    <w:p>
      <w:pPr>
        <w:spacing w:after="0"/>
        <w:ind w:left="0"/>
        <w:jc w:val="both"/>
      </w:pPr>
      <w:r>
        <w:rPr>
          <w:rFonts w:ascii="Times New Roman"/>
          <w:b w:val="false"/>
          <w:i w:val="false"/>
          <w:color w:val="000000"/>
          <w:sz w:val="28"/>
        </w:rPr>
        <w:t>
      12-кесте</w:t>
      </w:r>
    </w:p>
    <w:bookmarkEnd w:id="509"/>
    <w:bookmarkStart w:name="z561" w:id="510"/>
    <w:p>
      <w:pPr>
        <w:spacing w:after="0"/>
        <w:ind w:left="0"/>
        <w:jc w:val="left"/>
      </w:pPr>
      <w:r>
        <w:rPr>
          <w:rFonts w:ascii="Times New Roman"/>
          <w:b/>
          <w:i w:val="false"/>
          <w:color w:val="000000"/>
        </w:rPr>
        <w:t xml:space="preserve"> Импортталатын аттар кеңістігі</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both"/>
      </w:pPr>
      <w:r>
        <w:rPr>
          <w:rFonts w:ascii="Times New Roman"/>
          <w:b w:val="false"/>
          <w:i w:val="false"/>
          <w:color w:val="000000"/>
          <w:sz w:val="28"/>
        </w:rPr>
        <w:t xml:space="preserve">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келеді. </w:t>
      </w:r>
    </w:p>
    <w:bookmarkStart w:name="z562" w:id="511"/>
    <w:p>
      <w:pPr>
        <w:spacing w:after="0"/>
        <w:ind w:left="0"/>
        <w:jc w:val="both"/>
      </w:pPr>
      <w:r>
        <w:rPr>
          <w:rFonts w:ascii="Times New Roman"/>
          <w:b w:val="false"/>
          <w:i w:val="false"/>
          <w:color w:val="000000"/>
          <w:sz w:val="28"/>
        </w:rPr>
        <w:t>
      21. "Уақытша санитариялық шаралар туралы қосымша мәліметтер" (R. SM.SS.09.002) электрондық құжат (мәліметтер) құрылымының деректемелік құрамы 13-кестеде келтірілген.</w:t>
      </w:r>
    </w:p>
    <w:bookmarkEnd w:id="511"/>
    <w:bookmarkStart w:name="z563" w:id="512"/>
    <w:p>
      <w:pPr>
        <w:spacing w:after="0"/>
        <w:ind w:left="0"/>
        <w:jc w:val="both"/>
      </w:pPr>
      <w:r>
        <w:rPr>
          <w:rFonts w:ascii="Times New Roman"/>
          <w:b w:val="false"/>
          <w:i w:val="false"/>
          <w:color w:val="000000"/>
          <w:sz w:val="28"/>
        </w:rPr>
        <w:t>
      13-кесте</w:t>
      </w:r>
    </w:p>
    <w:bookmarkEnd w:id="512"/>
    <w:bookmarkStart w:name="z564" w:id="513"/>
    <w:p>
      <w:pPr>
        <w:spacing w:after="0"/>
        <w:ind w:left="0"/>
        <w:jc w:val="left"/>
      </w:pPr>
      <w:r>
        <w:rPr>
          <w:rFonts w:ascii="Times New Roman"/>
          <w:b/>
          <w:i w:val="false"/>
          <w:color w:val="000000"/>
        </w:rPr>
        <w:t xml:space="preserve"> "Уақытша санитариялық шаралар туралы қосымша мәліметтер" (R. SM.SS.09.002) электрондық құжат (мәліметтер) құрылымының деректемелік құрамы </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ccdo:EDocHeaderType (M.CDT.90001)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коды(csdo:InfEnvelopeCode)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R(\.[A-Z]{2}\.[A-Z]{2}\.[0- 9]{2})?\.[0-9]{3}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(мәліметті) бірмәнді сәйкестендіретін символдар жолы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Мүше мемлекеттің уәкілетті органы (ccdo:UnifiedAuthorityDetails)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мәліметтерді сұратқан мүше мемлекеттің уәкілетті органы туралы мәліметтер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сәйкестендіргіші".</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Уәкілетті органның сәйкестендіргіші (csdo:AuthorityId)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Уәкілетті органның атауы (csdo:AuthorityName)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Уәкілетті органның қысқаша атауы (csdo:AuthorityBriefName)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Жағымсыз жағдай туралы хабарлама сәйкестендіргіші (smcdo:IncidentAlertIdDetails)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қатысты қосымша мәліметтер берілетін оқиға туралы хабарламаның сәйкестендіргіші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smcdo:IncidentAlertIdDetailsType</w:t>
            </w:r>
          </w:p>
          <w:p>
            <w:pPr>
              <w:spacing w:after="20"/>
              <w:ind w:left="20"/>
              <w:jc w:val="both"/>
            </w:pPr>
            <w:r>
              <w:rPr>
                <w:rFonts w:ascii="Times New Roman"/>
                <w:b w:val="false"/>
                <w:i w:val="false"/>
                <w:color w:val="000000"/>
                <w:sz w:val="20"/>
              </w:rPr>
              <w:t>
(M.SM.CDT.01004)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органы хабарлама жіберген мүше мемлекет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Хабарламаның тіркеу нөмірі (smsdo:IncidentId)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хабарламаның сәйкестендіргіші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csdo:Id40Type (M.SDT.00108)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Жағымсыз жағдай туралы хабарламаның түрі (smsdo:IncidentKindCode)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түрінің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Құжаттың берілген күні</w:t>
            </w:r>
          </w:p>
          <w:p>
            <w:pPr>
              <w:spacing w:after="20"/>
              <w:ind w:left="20"/>
              <w:jc w:val="both"/>
            </w:pPr>
            <w:r>
              <w:rPr>
                <w:rFonts w:ascii="Times New Roman"/>
                <w:b w:val="false"/>
                <w:i w:val="false"/>
                <w:color w:val="000000"/>
                <w:sz w:val="20"/>
              </w:rPr>
              <w:t>
(csdo:DocCreationDate)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жасалған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 на территории которой введена уақытша санитариялық шара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Құжатқа сілтеме, регламентирующий введение меры (smcdo:MeasureDocReferenceDetails)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қатысты қосымша мәліметтер ұсынылатын уақытша шараны енгізетін құжат туралы мәліметтер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Құжат түрінің коды</w:t>
            </w:r>
          </w:p>
          <w:p>
            <w:pPr>
              <w:spacing w:after="20"/>
              <w:ind w:left="20"/>
              <w:jc w:val="both"/>
            </w:pPr>
            <w:r>
              <w:rPr>
                <w:rFonts w:ascii="Times New Roman"/>
                <w:b w:val="false"/>
                <w:i w:val="false"/>
                <w:color w:val="000000"/>
                <w:sz w:val="20"/>
              </w:rPr>
              <w:t>
(csdo:DocKindCode)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(M.SDT.00140)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w:t>
            </w:r>
          </w:p>
          <w:p>
            <w:pPr>
              <w:spacing w:after="20"/>
              <w:ind w:left="20"/>
              <w:jc w:val="both"/>
            </w:pPr>
            <w:r>
              <w:rPr>
                <w:rFonts w:ascii="Times New Roman"/>
                <w:b w:val="false"/>
                <w:i w:val="false"/>
                <w:color w:val="000000"/>
                <w:sz w:val="20"/>
              </w:rPr>
              <w:t>
(csdo:DocName)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нөмірі</w:t>
            </w:r>
          </w:p>
          <w:p>
            <w:pPr>
              <w:spacing w:after="20"/>
              <w:ind w:left="20"/>
              <w:jc w:val="both"/>
            </w:pPr>
            <w:r>
              <w:rPr>
                <w:rFonts w:ascii="Times New Roman"/>
                <w:b w:val="false"/>
                <w:i w:val="false"/>
                <w:color w:val="000000"/>
                <w:sz w:val="20"/>
              </w:rPr>
              <w:t>
(csdo:DocId)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берілген күні</w:t>
            </w:r>
          </w:p>
          <w:p>
            <w:pPr>
              <w:spacing w:after="20"/>
              <w:ind w:left="20"/>
              <w:jc w:val="both"/>
            </w:pPr>
            <w:r>
              <w:rPr>
                <w:rFonts w:ascii="Times New Roman"/>
                <w:b w:val="false"/>
                <w:i w:val="false"/>
                <w:color w:val="000000"/>
                <w:sz w:val="20"/>
              </w:rPr>
              <w:t>
(csdo:DocCreationDate)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Құжаттың қолданылу мерзімінің басталған күні (csdo:DocStartDate)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Сипаттамасы</w:t>
            </w:r>
          </w:p>
          <w:p>
            <w:pPr>
              <w:spacing w:after="20"/>
              <w:ind w:left="20"/>
              <w:jc w:val="both"/>
            </w:pPr>
            <w:r>
              <w:rPr>
                <w:rFonts w:ascii="Times New Roman"/>
                <w:b w:val="false"/>
                <w:i w:val="false"/>
                <w:color w:val="000000"/>
                <w:sz w:val="20"/>
              </w:rPr>
              <w:t>
(csdo:DescriptionText)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қосымша ақпаратты сұрау (жауап)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Санитариялық-эпидемиологиялық қадағалауға (бақылауға) жататын өнім түрінің коды(smsdo:SanitaryProductTypeCode)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санитариялық-эпидемиологиялық қадағалауға (бақылауға) жататын өнім түрінің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smsdo:SanitaryProductTypeCodeType (M.SM.SDT.00066)</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санитариялық- эпидемиологиялық қадағалауға (бақылауға) жататын өнім түрі кодының мәні.</w:t>
            </w:r>
          </w:p>
          <w:p>
            <w:pPr>
              <w:spacing w:after="20"/>
              <w:ind w:left="20"/>
              <w:jc w:val="both"/>
            </w:pPr>
            <w:r>
              <w:rPr>
                <w:rFonts w:ascii="Times New Roman"/>
                <w:b w:val="false"/>
                <w:i w:val="false"/>
                <w:color w:val="000000"/>
                <w:sz w:val="20"/>
              </w:rPr>
              <w:t>
Шаблон: [0-9]{3}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Өнімнің атауы</w:t>
            </w:r>
          </w:p>
          <w:p>
            <w:pPr>
              <w:spacing w:after="20"/>
              <w:ind w:left="20"/>
              <w:jc w:val="both"/>
            </w:pPr>
            <w:r>
              <w:rPr>
                <w:rFonts w:ascii="Times New Roman"/>
                <w:b w:val="false"/>
                <w:i w:val="false"/>
                <w:color w:val="000000"/>
                <w:sz w:val="20"/>
              </w:rPr>
              <w:t>
(csdo:ProductName)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тағайындаған және осы өнімді басқалардың ұқсас өнімдерінен ерекшелендіретін өнімнің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Зертханалық зерттеу әдісінің атауы (smsdo:LaboratoryTestMethodName)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өнімге қатысты жүргізілген зерттеу әдісінің (түрінің)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w:t>
            </w:r>
          </w:p>
          <w:p>
            <w:pPr>
              <w:spacing w:after="20"/>
              <w:ind w:left="20"/>
              <w:jc w:val="both"/>
            </w:pPr>
            <w:r>
              <w:rPr>
                <w:rFonts w:ascii="Times New Roman"/>
                <w:b w:val="false"/>
                <w:i w:val="false"/>
                <w:color w:val="000000"/>
                <w:sz w:val="20"/>
              </w:rPr>
              <w:t>
(ccdo:DocContentDetails)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сұратылған (қоса берілген) құжат туралы мәліметтер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Тілдің коды (csdo:LanguageCode)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 түрінің коды</w:t>
            </w:r>
          </w:p>
          <w:p>
            <w:pPr>
              <w:spacing w:after="20"/>
              <w:ind w:left="20"/>
              <w:jc w:val="both"/>
            </w:pPr>
            <w:r>
              <w:rPr>
                <w:rFonts w:ascii="Times New Roman"/>
                <w:b w:val="false"/>
                <w:i w:val="false"/>
                <w:color w:val="000000"/>
                <w:sz w:val="20"/>
              </w:rPr>
              <w:t>
(csdo:DocKindCode)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 түрінің атауы(csdo:DocKindName)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Құжаттың атауы</w:t>
            </w:r>
          </w:p>
          <w:p>
            <w:pPr>
              <w:spacing w:after="20"/>
              <w:ind w:left="20"/>
              <w:jc w:val="both"/>
            </w:pPr>
            <w:r>
              <w:rPr>
                <w:rFonts w:ascii="Times New Roman"/>
                <w:b w:val="false"/>
                <w:i w:val="false"/>
                <w:color w:val="000000"/>
                <w:sz w:val="20"/>
              </w:rPr>
              <w:t>
(csdo:DocName)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Құжаттың сериясы</w:t>
            </w:r>
          </w:p>
          <w:p>
            <w:pPr>
              <w:spacing w:after="20"/>
              <w:ind w:left="20"/>
              <w:jc w:val="both"/>
            </w:pPr>
            <w:r>
              <w:rPr>
                <w:rFonts w:ascii="Times New Roman"/>
                <w:b w:val="false"/>
                <w:i w:val="false"/>
                <w:color w:val="000000"/>
                <w:sz w:val="20"/>
              </w:rPr>
              <w:t>
(csdo:DocSeriesId)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Құжаттың нөмірі</w:t>
            </w:r>
          </w:p>
          <w:p>
            <w:pPr>
              <w:spacing w:after="20"/>
              <w:ind w:left="20"/>
              <w:jc w:val="both"/>
            </w:pPr>
            <w:r>
              <w:rPr>
                <w:rFonts w:ascii="Times New Roman"/>
                <w:b w:val="false"/>
                <w:i w:val="false"/>
                <w:color w:val="000000"/>
                <w:sz w:val="20"/>
              </w:rPr>
              <w:t>
(csdo:DocId)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Құжаттың берілген күні</w:t>
            </w:r>
          </w:p>
          <w:p>
            <w:pPr>
              <w:spacing w:after="20"/>
              <w:ind w:left="20"/>
              <w:jc w:val="both"/>
            </w:pPr>
            <w:r>
              <w:rPr>
                <w:rFonts w:ascii="Times New Roman"/>
                <w:b w:val="false"/>
                <w:i w:val="false"/>
                <w:color w:val="000000"/>
                <w:sz w:val="20"/>
              </w:rPr>
              <w:t>
(csdo:DocCreationDate)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Құжаттың қолданылу мерзімі аяқталатын күн (csdo:DocValidityDate)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Құжаттың қолданылу мерзімі</w:t>
            </w:r>
          </w:p>
          <w:p>
            <w:pPr>
              <w:spacing w:after="20"/>
              <w:ind w:left="20"/>
              <w:jc w:val="both"/>
            </w:pPr>
            <w:r>
              <w:rPr>
                <w:rFonts w:ascii="Times New Roman"/>
                <w:b w:val="false"/>
                <w:i w:val="false"/>
                <w:color w:val="000000"/>
                <w:sz w:val="20"/>
              </w:rPr>
              <w:t>
(csdo:DocValidityDuration)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МемСТ ИСО 8601-2001 сәйкес уақыт ұзақтығын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Уәкілетті органның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сәйкестендіргіші</w:t>
            </w:r>
          </w:p>
          <w:p>
            <w:pPr>
              <w:spacing w:after="20"/>
              <w:ind w:left="20"/>
              <w:jc w:val="both"/>
            </w:pPr>
            <w:r>
              <w:rPr>
                <w:rFonts w:ascii="Times New Roman"/>
                <w:b w:val="false"/>
                <w:i w:val="false"/>
                <w:color w:val="000000"/>
                <w:sz w:val="20"/>
              </w:rPr>
              <w:t>
(csdo:AuthorityId)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ол уәкілеттік берген ұйымды сәйкестендіретін жол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Уәкілетті органның атауы (csdo:AuthorityName)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 Сипаттамасы</w:t>
            </w:r>
          </w:p>
          <w:p>
            <w:pPr>
              <w:spacing w:after="20"/>
              <w:ind w:left="20"/>
              <w:jc w:val="both"/>
            </w:pPr>
            <w:r>
              <w:rPr>
                <w:rFonts w:ascii="Times New Roman"/>
                <w:b w:val="false"/>
                <w:i w:val="false"/>
                <w:color w:val="000000"/>
                <w:sz w:val="20"/>
              </w:rPr>
              <w:t>
(csdo:DescriptionText)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Парақтар саны</w:t>
            </w:r>
          </w:p>
          <w:p>
            <w:pPr>
              <w:spacing w:after="20"/>
              <w:ind w:left="20"/>
              <w:jc w:val="both"/>
            </w:pPr>
            <w:r>
              <w:rPr>
                <w:rFonts w:ascii="Times New Roman"/>
                <w:b w:val="false"/>
                <w:i w:val="false"/>
                <w:color w:val="000000"/>
                <w:sz w:val="20"/>
              </w:rPr>
              <w:t>
(csdo:PageQuantity)</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Санаудың ондық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 XML-құжат (ccdo:AnyDetails)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ccdo:AnyDetailsType (M.CDT.00086)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 XML-құжат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элемент. </w:t>
            </w:r>
          </w:p>
          <w:p>
            <w:pPr>
              <w:spacing w:after="20"/>
              <w:ind w:left="20"/>
              <w:jc w:val="both"/>
            </w:pPr>
            <w:r>
              <w:rPr>
                <w:rFonts w:ascii="Times New Roman"/>
                <w:b w:val="false"/>
                <w:i w:val="false"/>
                <w:color w:val="000000"/>
                <w:sz w:val="20"/>
              </w:rPr>
              <w:t>
Аттар кеңістігі: кез келген. Валидация: үнемі жүргізіледі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 Бинарлық форматтағы құжат</w:t>
            </w:r>
          </w:p>
          <w:p>
            <w:pPr>
              <w:spacing w:after="20"/>
              <w:ind w:left="20"/>
              <w:jc w:val="both"/>
            </w:pPr>
            <w:r>
              <w:rPr>
                <w:rFonts w:ascii="Times New Roman"/>
                <w:b w:val="false"/>
                <w:i w:val="false"/>
                <w:color w:val="000000"/>
                <w:sz w:val="20"/>
              </w:rPr>
              <w:t>
(csdo:DocBinaryText)</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Екілік октеттердің (байттардың) ақырлы тізбегі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 Ең қысқа ұзындық: 1.</w:t>
            </w:r>
          </w:p>
          <w:p>
            <w:pPr>
              <w:spacing w:after="20"/>
              <w:ind w:left="20"/>
              <w:jc w:val="both"/>
            </w:pPr>
            <w:r>
              <w:rPr>
                <w:rFonts w:ascii="Times New Roman"/>
                <w:b w:val="false"/>
                <w:i w:val="false"/>
                <w:color w:val="000000"/>
                <w:sz w:val="20"/>
              </w:rPr>
              <w:t>
Ең ұзын ұзындық: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93" w:id="514"/>
    <w:p>
      <w:pPr>
        <w:spacing w:after="0"/>
        <w:ind w:left="0"/>
        <w:jc w:val="both"/>
      </w:pPr>
      <w:r>
        <w:rPr>
          <w:rFonts w:ascii="Times New Roman"/>
          <w:b w:val="false"/>
          <w:i w:val="false"/>
          <w:color w:val="000000"/>
          <w:sz w:val="28"/>
        </w:rPr>
        <w:t>
      22. "Уақытша санитариялық шараны қарау нәтижелері туралы мәліметтер" (R. SM.SS.09.003) электрондық құжат (мәліметтер) құрылымының сипаттамасы 14-кестеде келтірілген.</w:t>
      </w:r>
    </w:p>
    <w:bookmarkEnd w:id="514"/>
    <w:bookmarkStart w:name="z594" w:id="515"/>
    <w:p>
      <w:pPr>
        <w:spacing w:after="0"/>
        <w:ind w:left="0"/>
        <w:jc w:val="both"/>
      </w:pPr>
      <w:r>
        <w:rPr>
          <w:rFonts w:ascii="Times New Roman"/>
          <w:b w:val="false"/>
          <w:i w:val="false"/>
          <w:color w:val="000000"/>
          <w:sz w:val="28"/>
        </w:rPr>
        <w:t>
      14-кесте</w:t>
      </w:r>
    </w:p>
    <w:bookmarkEnd w:id="515"/>
    <w:bookmarkStart w:name="z595" w:id="516"/>
    <w:p>
      <w:pPr>
        <w:spacing w:after="0"/>
        <w:ind w:left="0"/>
        <w:jc w:val="left"/>
      </w:pPr>
      <w:r>
        <w:rPr>
          <w:rFonts w:ascii="Times New Roman"/>
          <w:b/>
          <w:i w:val="false"/>
          <w:color w:val="000000"/>
        </w:rPr>
        <w:t xml:space="preserve"> "Уақытша санитариялық шараны қарау нәтижелері туралы мәліметтер" (R. SM.SS.09.003) электрондық құжат (мәліметтер) құрылымының сипаттамасы</w:t>
      </w:r>
    </w:p>
    <w:bookmarkEnd w:id="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R.SM.SS.09.003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шараны қарау нәтижелері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санитариялық шараны қарау нәтижелері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urn:EEC:R:SM:SS:09:SanitaryMeasureConsideration:v1.0.0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SanitaryMeasureConsiderationDetails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EEC_R_SM_SS_09_SanitaryMeasureConsideration_v1.0.0. xsd</w:t>
            </w:r>
          </w:p>
        </w:tc>
      </w:tr>
    </w:tbl>
    <w:bookmarkStart w:name="z596" w:id="517"/>
    <w:p>
      <w:pPr>
        <w:spacing w:after="0"/>
        <w:ind w:left="0"/>
        <w:jc w:val="both"/>
      </w:pPr>
      <w:r>
        <w:rPr>
          <w:rFonts w:ascii="Times New Roman"/>
          <w:b w:val="false"/>
          <w:i w:val="false"/>
          <w:color w:val="000000"/>
          <w:sz w:val="28"/>
        </w:rPr>
        <w:t>
      23. Импортталатын аттар кеңістігі 15-кестеде келтірілген.</w:t>
      </w:r>
    </w:p>
    <w:bookmarkEnd w:id="517"/>
    <w:bookmarkStart w:name="z597" w:id="518"/>
    <w:p>
      <w:pPr>
        <w:spacing w:after="0"/>
        <w:ind w:left="0"/>
        <w:jc w:val="both"/>
      </w:pPr>
      <w:r>
        <w:rPr>
          <w:rFonts w:ascii="Times New Roman"/>
          <w:b w:val="false"/>
          <w:i w:val="false"/>
          <w:color w:val="000000"/>
          <w:sz w:val="28"/>
        </w:rPr>
        <w:t>
      15-кесте</w:t>
      </w:r>
    </w:p>
    <w:bookmarkEnd w:id="518"/>
    <w:bookmarkStart w:name="z598" w:id="519"/>
    <w:p>
      <w:pPr>
        <w:spacing w:after="0"/>
        <w:ind w:left="0"/>
        <w:jc w:val="left"/>
      </w:pPr>
      <w:r>
        <w:rPr>
          <w:rFonts w:ascii="Times New Roman"/>
          <w:b/>
          <w:i w:val="false"/>
          <w:color w:val="000000"/>
        </w:rPr>
        <w:t xml:space="preserve"> Импортталатын аттар кеңістігі</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bl>
    <w:p>
      <w:pPr>
        <w:spacing w:after="0"/>
        <w:ind w:left="0"/>
        <w:jc w:val="both"/>
      </w:pPr>
      <w:r>
        <w:rPr>
          <w:rFonts w:ascii="Times New Roman"/>
          <w:b w:val="false"/>
          <w:i w:val="false"/>
          <w:color w:val="000000"/>
          <w:sz w:val="28"/>
        </w:rPr>
        <w:t>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деректердің базистік моделі нұсқасының нөміріне сәйкес келеді.</w:t>
      </w:r>
    </w:p>
    <w:bookmarkStart w:name="z599" w:id="520"/>
    <w:p>
      <w:pPr>
        <w:spacing w:after="0"/>
        <w:ind w:left="0"/>
        <w:jc w:val="both"/>
      </w:pPr>
      <w:r>
        <w:rPr>
          <w:rFonts w:ascii="Times New Roman"/>
          <w:b w:val="false"/>
          <w:i w:val="false"/>
          <w:color w:val="000000"/>
          <w:sz w:val="28"/>
        </w:rPr>
        <w:t>
      24. "Уақытша санитарлық шараны қарау нәтижелері туралы мәліметтер" (R.SM.SS.09.003) электрондық құжат (мәліметтер) құрылымының деректемелік құрамы 16-кестеде келтірілген.</w:t>
      </w:r>
    </w:p>
    <w:bookmarkEnd w:id="520"/>
    <w:bookmarkStart w:name="z600" w:id="521"/>
    <w:p>
      <w:pPr>
        <w:spacing w:after="0"/>
        <w:ind w:left="0"/>
        <w:jc w:val="both"/>
      </w:pPr>
      <w:r>
        <w:rPr>
          <w:rFonts w:ascii="Times New Roman"/>
          <w:b w:val="false"/>
          <w:i w:val="false"/>
          <w:color w:val="000000"/>
          <w:sz w:val="28"/>
        </w:rPr>
        <w:t>
      16-кесте</w:t>
      </w:r>
    </w:p>
    <w:bookmarkEnd w:id="521"/>
    <w:bookmarkStart w:name="z601" w:id="522"/>
    <w:p>
      <w:pPr>
        <w:spacing w:after="0"/>
        <w:ind w:left="0"/>
        <w:jc w:val="left"/>
      </w:pPr>
      <w:r>
        <w:rPr>
          <w:rFonts w:ascii="Times New Roman"/>
          <w:b/>
          <w:i w:val="false"/>
          <w:color w:val="000000"/>
        </w:rPr>
        <w:t xml:space="preserve"> "Уақытша санитарлық шараны қарау нәтижелері туралы мәліметтер" (R.SM.SS.09.003) электрондық құжат (мәліметтер) құрылымының деректемелік құрамы </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ccdo:EDocHeaderType (M.CDT.90001)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R(\.[A-Z]{2}\.[A-Z]{2}\.[0- 9]{2})?\.[0-9]{3}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(мәліметті) бірмәнді сәйкестендіретін символдар жолы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 қалыптастырылған электрондық құжаттың (мәліметтердің)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F]{4}-[0-9a-fA-F]{4}-[0-9a-fA-F]{4}- [0-9a-fA-F]{12}</w:t>
            </w:r>
          </w:p>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 Шаблон: [0-9a-fA-F]{8}-[0-9a-fA- F]{4}-[0-9a-fA-F]{4}-[0-9a-fA-F]{4}- [0-9a-fA-F]{12}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жасалған күні мен уақыты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МемСТ ИСО 8601-2001-ге сәйкес күн мен уақытты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Мүше мемлекеттің уәкілетті органы (ccdo:UnifiedAuthorityDetails)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нәтижесін ұсынған мүше мемлекеттің уәкілетті органы туралы мәліметтер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(M.SDT.00112) </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Уәкілетті органның сәйкестендіргіші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Уәкілетті органның атауы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Уәкілетті органның қысқаша атауы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Шараны енгізуді (күшін жоюды) регламенттейтін құжат (smcdo:MeasureDocDetails)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қарау нәтижесін ұсынатын уақытша санитариялық шараларды белгілейтін құжатқа сілтеме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Тілдің коды</w:t>
            </w:r>
          </w:p>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Құжат түрінің коды</w:t>
            </w:r>
          </w:p>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 түрінің атауы</w:t>
            </w:r>
          </w:p>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Құжаттың атауы</w:t>
            </w:r>
          </w:p>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Құжаттың сериясы</w:t>
            </w:r>
          </w:p>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Ыңғайластырылған символдар жолы. Ең қысқа ұзындық: 1. </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Құжаттың нөмірі</w:t>
            </w:r>
          </w:p>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Құжаттың берілген күні</w:t>
            </w:r>
          </w:p>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Құжаттың қолданылу мерзімі аяқталатын күн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Құжаттың қолданылу мерзімі</w:t>
            </w:r>
          </w:p>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МемСТ ИСО 8601-2001 сәйкес уақыт ұзақтығын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Уәкілетті органның сәйкестендіргіші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Уәкілетті органның атауы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Сипаттамасы</w:t>
            </w:r>
          </w:p>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Парақтар саны</w:t>
            </w:r>
          </w:p>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Санаудың ондық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XML-құжат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ccdo:AnyDetailsType (M.CDT.00086)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 XML-құжат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 Аттар кеңістігі: кез келген. Валидация: үнемі жүргізіледі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Бинарлық форматтағы құжат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Екілік октеттердің (байттардың) ақырлы тізбегі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csdo:MediaTypeCodeType (M.SDT.00147) </w:t>
            </w:r>
          </w:p>
          <w:p>
            <w:pPr>
              <w:spacing w:after="20"/>
              <w:ind w:left="20"/>
              <w:jc w:val="both"/>
            </w:pPr>
            <w:r>
              <w:rPr>
                <w:rFonts w:ascii="Times New Roman"/>
                <w:b w:val="false"/>
                <w:i w:val="false"/>
                <w:color w:val="000000"/>
                <w:sz w:val="20"/>
              </w:rPr>
              <w:t>
Деректер форматтарының анықтамалығына сәйкес кодтың мәні. Ең қысқа ұзындық: 1.</w:t>
            </w:r>
          </w:p>
          <w:p>
            <w:pPr>
              <w:spacing w:after="20"/>
              <w:ind w:left="20"/>
              <w:jc w:val="both"/>
            </w:pPr>
            <w:r>
              <w:rPr>
                <w:rFonts w:ascii="Times New Roman"/>
                <w:b w:val="false"/>
                <w:i w:val="false"/>
                <w:color w:val="000000"/>
                <w:sz w:val="20"/>
              </w:rPr>
              <w:t>
Ең ұзын ұзындық: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Шараның сақталуын қамтамасыз ететін іс-шара туралы мәліметтер (smcdo:MeasureImplementationDetails)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smcdo:MeasureImplementationDetails Type (M.SM.CDT.00077)</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 өткізетін 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Бастапқы күн</w:t>
            </w:r>
          </w:p>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басталған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Ақырғы күн</w:t>
            </w:r>
          </w:p>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аяқталған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Сипаттамасы</w:t>
            </w:r>
          </w:p>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Орындаушы туралы мәліметтер</w:t>
            </w:r>
          </w:p>
          <w:p>
            <w:pPr>
              <w:spacing w:after="20"/>
              <w:ind w:left="20"/>
              <w:jc w:val="both"/>
            </w:pPr>
            <w:r>
              <w:rPr>
                <w:rFonts w:ascii="Times New Roman"/>
                <w:b w:val="false"/>
                <w:i w:val="false"/>
                <w:color w:val="000000"/>
                <w:sz w:val="20"/>
              </w:rPr>
              <w:t>
(smcdo:ImplementingEntityDetails)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шаруашылық жүргізуші субъект немесе іс-шараны орындау ұйғарылған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smcdo:ImplementingEntityDetailsType (M.SM.CDT.01006)</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 Мүше мемлекеттің уәкілетті органы (ccdo:UnifiedAuthorityDetails)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 не ол уәкілеттік берген ұйым туралы мәліметтер жиынтығы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Уәкілетті органның сәйкестендіргіші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Уәкілетті органның атауы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Уәкілетті органның қысқаша атауы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Субъект</w:t>
            </w:r>
          </w:p>
          <w:p>
            <w:pPr>
              <w:spacing w:after="20"/>
              <w:ind w:left="20"/>
              <w:jc w:val="both"/>
            </w:pPr>
            <w:r>
              <w:rPr>
                <w:rFonts w:ascii="Times New Roman"/>
                <w:b w:val="false"/>
                <w:i w:val="false"/>
                <w:color w:val="000000"/>
                <w:sz w:val="20"/>
              </w:rPr>
              <w:t>
(smcdo:SubjectDetails)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 орындау ұйғарылған шаруашылық жүргізуші субъект немесе жеке тұлға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ccdo:SubjectDetailsType (M.CDT.00084)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 - құқықтық нысанның коды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w:t>
            </w:r>
          </w:p>
          <w:p>
            <w:pPr>
              <w:spacing w:after="20"/>
              <w:ind w:left="20"/>
              <w:jc w:val="both"/>
            </w:pPr>
            <w:r>
              <w:rPr>
                <w:rFonts w:ascii="Times New Roman"/>
                <w:b w:val="false"/>
                <w:i w:val="false"/>
                <w:color w:val="000000"/>
                <w:sz w:val="20"/>
              </w:rPr>
              <w:t>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 - құқықтық нысанның атауы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 сәйкестендіргіш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(тіркелім) бойынша мемлекеттік тіркеу кезінде берілген жазба нөмірі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 (kindId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 (csdo:UniqueCustomsNumberId)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 сәйкестендіргіш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төлеушілерінің тізілімінде субъектіні сәйкестендіргіш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 (csdo:TaxRegistrationReason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салықтық есепке қою себебін сәйкестендіретін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Ыңғайластырылған символдар жолы. Шаблон: \d{9}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куәлік</w:t>
            </w:r>
          </w:p>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Жеке басын куәландыратын құжат түрінің коды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 түрінің атауы(csdo:DocKindName)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Құжаттың сериясы</w:t>
            </w:r>
          </w:p>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Құжаттың нөмірі</w:t>
            </w:r>
          </w:p>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Құжаттың берілген күні</w:t>
            </w:r>
          </w:p>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Құжаттың қолданылу мерзімі аяқталатын күн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Уәкілетті органның сәйкестендіргіші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беруге уәкілеттік берген ұйымды сәйкестендіретін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Уәкілетті органның атауы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w:t>
            </w:r>
          </w:p>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Мекенжай түрінің коды</w:t>
            </w:r>
          </w:p>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Аумақтың коды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бірлігінің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(M.SDT.00031)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Өңір</w:t>
            </w:r>
          </w:p>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Аудан</w:t>
            </w:r>
          </w:p>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Қала</w:t>
            </w:r>
          </w:p>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Елді мекен</w:t>
            </w:r>
          </w:p>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Көше</w:t>
            </w:r>
          </w:p>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Үйдің нөмірі</w:t>
            </w:r>
          </w:p>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Үй-жайдың нөмірі</w:t>
            </w:r>
          </w:p>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Почта индексі</w:t>
            </w:r>
          </w:p>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кәсіпорнының почта индексі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 Ыңғайластырылған символдар жолы. Шаблон: [A-Z0-9][A-Z0-9 -]{1,8}[A- 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Абоненттік жәшік нөмірі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кәсіпорнындағы абоненттік жәшік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Байланыс деректемесі</w:t>
            </w:r>
          </w:p>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Байланыс түрінің коды (csdo:CommunicationChannel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кодпен белгіленуі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 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Байланыс түрінің атауы (csdo:CommunicationChannel 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Байланыс арнасының сәйкестендіргіші (csdo:CommunicationChannel 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 почта мекенжайын және т.б.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Шара әрекеті объектісінің түрі(smsdo:MeasureAffectedObjectKind 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 әрекеті объектісінің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csdo:Code1to2Type (M.SDT.00313)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Құжатқа сілтеме</w:t>
            </w:r>
          </w:p>
          <w:p>
            <w:pPr>
              <w:spacing w:after="20"/>
              <w:ind w:left="20"/>
              <w:jc w:val="both"/>
            </w:pPr>
            <w:r>
              <w:rPr>
                <w:rFonts w:ascii="Times New Roman"/>
                <w:b w:val="false"/>
                <w:i w:val="false"/>
                <w:color w:val="000000"/>
                <w:sz w:val="20"/>
              </w:rPr>
              <w:t>
(ccdo:DocReferenceDetails)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іс-шараны белгілейтін құжат туралы мәліметтер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ccdo:DocReferenceDetailsType (M.CDT.00088)</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Құжат түрінің коды</w:t>
            </w:r>
          </w:p>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айқындалатын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 Құжаттың атауы</w:t>
            </w:r>
          </w:p>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 Құжаттың нөмірі</w:t>
            </w:r>
          </w:p>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 Құжаттың берілген күні</w:t>
            </w:r>
          </w:p>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Өңір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іс-шаралар өткізілетін мүше мемлекеттің аумағының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Өткізу пункті</w:t>
            </w:r>
          </w:p>
          <w:p>
            <w:pPr>
              <w:spacing w:after="20"/>
              <w:ind w:left="20"/>
              <w:jc w:val="both"/>
            </w:pPr>
            <w:r>
              <w:rPr>
                <w:rFonts w:ascii="Times New Roman"/>
                <w:b w:val="false"/>
                <w:i w:val="false"/>
                <w:color w:val="000000"/>
                <w:sz w:val="20"/>
              </w:rPr>
              <w:t>
(smcdo:BorderCheckpointDetails)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шараның сақталуын қамтамасыз ететін іс-шаралар өткізілетін өткізу пункті туралы ақпарат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smcdo:BorderCheckpointDetailsType (M.SM.CDT.00380)</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 Өткізу пунктінің коды</w:t>
            </w:r>
          </w:p>
          <w:p>
            <w:pPr>
              <w:spacing w:after="20"/>
              <w:ind w:left="20"/>
              <w:jc w:val="both"/>
            </w:pPr>
            <w:r>
              <w:rPr>
                <w:rFonts w:ascii="Times New Roman"/>
                <w:b w:val="false"/>
                <w:i w:val="false"/>
                <w:color w:val="000000"/>
                <w:sz w:val="20"/>
              </w:rPr>
              <w:t>
(csdo:BorderCheckpointCode)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кодтық белгіленуі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csdo:BorderCheckpointCodeType (M.SDT.00100)</w:t>
            </w:r>
          </w:p>
          <w:p>
            <w:pPr>
              <w:spacing w:after="20"/>
              <w:ind w:left="20"/>
              <w:jc w:val="both"/>
            </w:pPr>
            <w:r>
              <w:rPr>
                <w:rFonts w:ascii="Times New Roman"/>
                <w:b w:val="false"/>
                <w:i w:val="false"/>
                <w:color w:val="000000"/>
                <w:sz w:val="20"/>
              </w:rPr>
              <w:t>
Еуразиялық экономикалық одаққа мүше мемлекеттердің кедендік шекарасы арқылы өткізу пункттерінің тізбесіндегі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 Өткізу пунктінің атауы (csdo:BorderCheckpointName)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кедендік шекарасы арқылы өткізу пунктінің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Сипаттамасы</w:t>
            </w:r>
          </w:p>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санитарлық шараны қарау нәтижелерінің сипаттамасы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Документ</w:t>
            </w:r>
          </w:p>
          <w:p>
            <w:pPr>
              <w:spacing w:after="20"/>
              <w:ind w:left="20"/>
              <w:jc w:val="both"/>
            </w:pPr>
            <w:r>
              <w:rPr>
                <w:rFonts w:ascii="Times New Roman"/>
                <w:b w:val="false"/>
                <w:i w:val="false"/>
                <w:color w:val="000000"/>
                <w:sz w:val="20"/>
              </w:rPr>
              <w:t>
(ccdo:DocContentDetails)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 туралы ақпарат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xml:space="preserve">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елдің екі әріптік кодының мәні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Тілдің коды</w:t>
            </w:r>
          </w:p>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кодпен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 коды.</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 түрінің коды</w:t>
            </w:r>
          </w:p>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айқындалатын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соған сәйкес код көрсетілген анықтамалықтың (сыныптауыштың)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Құжат түрінің атауы</w:t>
            </w:r>
          </w:p>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Құжаттың атауы</w:t>
            </w:r>
          </w:p>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Құжаттың сериясы</w:t>
            </w:r>
          </w:p>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цифрмен немесе әріп-цифрмен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Құжаттың нөмірі</w:t>
            </w:r>
          </w:p>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берілген цифрлық немесе әріп-цифрлық белгіленім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Құжаттың берілген күні</w:t>
            </w:r>
          </w:p>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Құжаттың қолданылу мерзімінің басталған күні</w:t>
            </w:r>
          </w:p>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 болатын мерзімінің басталған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Құжаттың қолданылу мерзімі аяқталатын күн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 МЕМСТ ИСО 8601–2001 сәйкес күнді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Құжаттың қолданылу мерзімі</w:t>
            </w:r>
          </w:p>
          <w:p>
            <w:pPr>
              <w:spacing w:after="20"/>
              <w:ind w:left="20"/>
              <w:jc w:val="both"/>
            </w:pPr>
            <w:r>
              <w:rPr>
                <w:rFonts w:ascii="Times New Roman"/>
                <w:b w:val="false"/>
                <w:i w:val="false"/>
                <w:color w:val="000000"/>
                <w:sz w:val="20"/>
              </w:rPr>
              <w:t>
(csdo:DocValidityDuration)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 МемСТ ИСО 8601-2001 сәйкес уақыт ұзақтығын белгілеу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Уәкілетті органның сәйкестендіргіші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 Ыңғайластырылған символдар жолы. Ең қысқа ұзындық: 1.</w:t>
            </w:r>
          </w:p>
          <w:p>
            <w:pPr>
              <w:spacing w:after="20"/>
              <w:ind w:left="20"/>
              <w:jc w:val="both"/>
            </w:pPr>
            <w:r>
              <w:rPr>
                <w:rFonts w:ascii="Times New Roman"/>
                <w:b w:val="false"/>
                <w:i w:val="false"/>
                <w:color w:val="000000"/>
                <w:sz w:val="20"/>
              </w:rPr>
              <w:t>
Ең ұзын ұзындық: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Уәкілетті органның атауы</w:t>
            </w:r>
          </w:p>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Ыңғайластырылған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Сипаттамасы</w:t>
            </w:r>
          </w:p>
          <w:p>
            <w:pPr>
              <w:spacing w:after="20"/>
              <w:ind w:left="20"/>
              <w:jc w:val="both"/>
            </w:pPr>
            <w:r>
              <w:rPr>
                <w:rFonts w:ascii="Times New Roman"/>
                <w:b w:val="false"/>
                <w:i w:val="false"/>
                <w:color w:val="000000"/>
                <w:sz w:val="20"/>
              </w:rPr>
              <w:t>
(csdo:DescriptionText)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 Ең қысқа ұзындық: 1.</w:t>
            </w:r>
          </w:p>
          <w:p>
            <w:pPr>
              <w:spacing w:after="20"/>
              <w:ind w:left="20"/>
              <w:jc w:val="both"/>
            </w:pPr>
            <w:r>
              <w:rPr>
                <w:rFonts w:ascii="Times New Roman"/>
                <w:b w:val="false"/>
                <w:i w:val="false"/>
                <w:color w:val="000000"/>
                <w:sz w:val="20"/>
              </w:rPr>
              <w:t>
Ең ұзын ұзындық: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Парақтар саны</w:t>
            </w:r>
          </w:p>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 Санаудың ондық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XML-құжат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ccdo:AnyDetailsType (M.CDT.00086) Салынған элементтер мәндерінің салаларымен айқындалады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XML-құжат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 Аттар кеңістігі: кез келген. Валидация: үнемі жүргізіледі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Бинарлық форматтағы құжат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 Екілік октеттердің (байттардың)ақырлы тізбегі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 (mediaTypeCode атрибуты)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15 қарашадағы</w:t>
            </w:r>
            <w:r>
              <w:br/>
            </w:r>
            <w:r>
              <w:rPr>
                <w:rFonts w:ascii="Times New Roman"/>
                <w:b w:val="false"/>
                <w:i w:val="false"/>
                <w:color w:val="000000"/>
                <w:sz w:val="20"/>
              </w:rPr>
              <w:t>№ 178 шешімімен</w:t>
            </w:r>
            <w:r>
              <w:br/>
            </w:r>
            <w:r>
              <w:rPr>
                <w:rFonts w:ascii="Times New Roman"/>
                <w:b w:val="false"/>
                <w:i w:val="false"/>
                <w:color w:val="000000"/>
                <w:sz w:val="20"/>
              </w:rPr>
              <w:t>БЕКІТІЛГЕН</w:t>
            </w:r>
          </w:p>
        </w:tc>
      </w:tr>
    </w:tbl>
    <w:bookmarkStart w:name="z566" w:id="523"/>
    <w:p>
      <w:pPr>
        <w:spacing w:after="0"/>
        <w:ind w:left="0"/>
        <w:jc w:val="left"/>
      </w:pPr>
      <w:r>
        <w:rPr>
          <w:rFonts w:ascii="Times New Roman"/>
          <w:b/>
          <w:i w:val="false"/>
          <w:color w:val="000000"/>
        </w:rPr>
        <w:t xml:space="preserve"> "Уақытша санитариялық шаралар енгізу туралы ақпарат алмасуды қамтамасыз ету" жалпы процесіне қосылу ТӘРТІБІ</w:t>
      </w:r>
    </w:p>
    <w:bookmarkEnd w:id="523"/>
    <w:bookmarkStart w:name="z567" w:id="524"/>
    <w:p>
      <w:pPr>
        <w:spacing w:after="0"/>
        <w:ind w:left="0"/>
        <w:jc w:val="left"/>
      </w:pPr>
      <w:r>
        <w:rPr>
          <w:rFonts w:ascii="Times New Roman"/>
          <w:b/>
          <w:i w:val="false"/>
          <w:color w:val="000000"/>
        </w:rPr>
        <w:t xml:space="preserve"> I. Жалпы ережелер</w:t>
      </w:r>
    </w:p>
    <w:bookmarkEnd w:id="524"/>
    <w:bookmarkStart w:name="z568" w:id="525"/>
    <w:p>
      <w:pPr>
        <w:spacing w:after="0"/>
        <w:ind w:left="0"/>
        <w:jc w:val="both"/>
      </w:pPr>
      <w:r>
        <w:rPr>
          <w:rFonts w:ascii="Times New Roman"/>
          <w:b w:val="false"/>
          <w:i w:val="false"/>
          <w:color w:val="000000"/>
          <w:sz w:val="28"/>
        </w:rPr>
        <w:t xml:space="preserve">
      1. Осы Тәртіп Еуразиялық экономикалық одақтың (бұдан әрі – Одақ) құқығына кіретін мынадай актілерге сәйкес әзірленді: </w:t>
      </w:r>
    </w:p>
    <w:bookmarkEnd w:id="52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ішкі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жүйесінің  мемлекетаралық сынақтары туралы" 2015 жылғы 18 тамыздағы № 96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іске асыру тәртібі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bookmarkStart w:name="z569" w:id="526"/>
    <w:p>
      <w:pPr>
        <w:spacing w:after="0"/>
        <w:ind w:left="0"/>
        <w:jc w:val="left"/>
      </w:pPr>
      <w:r>
        <w:rPr>
          <w:rFonts w:ascii="Times New Roman"/>
          <w:b/>
          <w:i w:val="false"/>
          <w:color w:val="000000"/>
        </w:rPr>
        <w:t xml:space="preserve"> II. Қолданылу саласы</w:t>
      </w:r>
    </w:p>
    <w:bookmarkEnd w:id="526"/>
    <w:bookmarkStart w:name="z570" w:id="527"/>
    <w:p>
      <w:pPr>
        <w:spacing w:after="0"/>
        <w:ind w:left="0"/>
        <w:jc w:val="both"/>
      </w:pPr>
      <w:r>
        <w:rPr>
          <w:rFonts w:ascii="Times New Roman"/>
          <w:b w:val="false"/>
          <w:i w:val="false"/>
          <w:color w:val="000000"/>
          <w:sz w:val="28"/>
        </w:rPr>
        <w:t>
      2. Осы Тәртіп  "Уақытша санитариялық шаралар енгізу туралы ақпарат алмасуды қамтамасыз ету" (P. SS.09) жалпы процесін (бұдан әрі – жалпы процесс) қолданысқа енгізу және жаңа қатысушының жалпы процеске қосылуы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527"/>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III. Негізгі ұғымдар</w:t>
      </w:r>
    </w:p>
    <w:bookmarkStart w:name="z572" w:id="528"/>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528"/>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мағыналарда қолданылады.</w:t>
      </w:r>
    </w:p>
    <w:bookmarkStart w:name="z573" w:id="529"/>
    <w:p>
      <w:pPr>
        <w:spacing w:after="0"/>
        <w:ind w:left="0"/>
        <w:jc w:val="left"/>
      </w:pPr>
      <w:r>
        <w:rPr>
          <w:rFonts w:ascii="Times New Roman"/>
          <w:b/>
          <w:i w:val="false"/>
          <w:color w:val="000000"/>
        </w:rPr>
        <w:t xml:space="preserve"> IV. Өзара іс-қимылға қатысушылар </w:t>
      </w:r>
    </w:p>
    <w:bookmarkEnd w:id="529"/>
    <w:bookmarkStart w:name="z574" w:id="530"/>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орындауы кезіндегі рөлі 1-кестеде келтірілген.</w:t>
      </w:r>
    </w:p>
    <w:bookmarkEnd w:id="530"/>
    <w:bookmarkStart w:name="z575" w:id="531"/>
    <w:p>
      <w:pPr>
        <w:spacing w:after="0"/>
        <w:ind w:left="0"/>
        <w:jc w:val="both"/>
      </w:pPr>
      <w:r>
        <w:rPr>
          <w:rFonts w:ascii="Times New Roman"/>
          <w:b w:val="false"/>
          <w:i w:val="false"/>
          <w:color w:val="000000"/>
          <w:sz w:val="28"/>
        </w:rPr>
        <w:t>
      1-кесте</w:t>
      </w:r>
    </w:p>
    <w:bookmarkEnd w:id="531"/>
    <w:bookmarkStart w:name="z576" w:id="532"/>
    <w:p>
      <w:pPr>
        <w:spacing w:after="0"/>
        <w:ind w:left="0"/>
        <w:jc w:val="left"/>
      </w:pPr>
      <w:r>
        <w:rPr>
          <w:rFonts w:ascii="Times New Roman"/>
          <w:b/>
          <w:i w:val="false"/>
          <w:color w:val="000000"/>
        </w:rPr>
        <w:t xml:space="preserve"> Өзара іс-қимылға қатысушылардың рөлдері</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(бұдан әрі – уәкілетті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(бұдан әрі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құжаттарға сәйкес өзара іс-қимыл жасауды жүзеге асырады және Жалпы процеске қосылған қатысушымен ақпараттық өзара іс-қимыл жасауды сынауға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Комиссия</w:t>
            </w:r>
          </w:p>
        </w:tc>
      </w:tr>
    </w:tbl>
    <w:bookmarkStart w:name="z577" w:id="533"/>
    <w:p>
      <w:pPr>
        <w:spacing w:after="0"/>
        <w:ind w:left="0"/>
        <w:jc w:val="left"/>
      </w:pPr>
      <w:r>
        <w:rPr>
          <w:rFonts w:ascii="Times New Roman"/>
          <w:b/>
          <w:i w:val="false"/>
          <w:color w:val="000000"/>
        </w:rPr>
        <w:t xml:space="preserve"> V. Жалпы процесті қолданысқа енгізу</w:t>
      </w:r>
    </w:p>
    <w:bookmarkEnd w:id="533"/>
    <w:bookmarkStart w:name="z578" w:id="534"/>
    <w:p>
      <w:pPr>
        <w:spacing w:after="0"/>
        <w:ind w:left="0"/>
        <w:jc w:val="both"/>
      </w:pPr>
      <w:r>
        <w:rPr>
          <w:rFonts w:ascii="Times New Roman"/>
          <w:b w:val="false"/>
          <w:i w:val="false"/>
          <w:color w:val="000000"/>
          <w:sz w:val="28"/>
        </w:rPr>
        <w:t>
      5. Еуразиялық экономикалық комиссия Алқасының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2022 жылғы 15 қарашадағы № 178 шешімі күшіне енген күннен бастап Одаққа мүше мемлекеттер (бұдан әрі – мүше мемлекеттер) Комиссияның үйлестіруімен жалпы процесті қолданысқа енгізу рәсімдерін орындауға кіріседі.</w:t>
      </w:r>
    </w:p>
    <w:bookmarkEnd w:id="534"/>
    <w:bookmarkStart w:name="z579" w:id="535"/>
    <w:p>
      <w:pPr>
        <w:spacing w:after="0"/>
        <w:ind w:left="0"/>
        <w:jc w:val="both"/>
      </w:pPr>
      <w:r>
        <w:rPr>
          <w:rFonts w:ascii="Times New Roman"/>
          <w:b w:val="false"/>
          <w:i w:val="false"/>
          <w:color w:val="000000"/>
          <w:sz w:val="28"/>
        </w:rPr>
        <w:t>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535"/>
    <w:bookmarkStart w:name="z580" w:id="536"/>
    <w:p>
      <w:pPr>
        <w:spacing w:after="0"/>
        <w:ind w:left="0"/>
        <w:jc w:val="both"/>
      </w:pPr>
      <w:r>
        <w:rPr>
          <w:rFonts w:ascii="Times New Roman"/>
          <w:b w:val="false"/>
          <w:i w:val="false"/>
          <w:color w:val="000000"/>
          <w:sz w:val="28"/>
        </w:rPr>
        <w:t>
      7. Сыртқы және өзара сауданың интеграцияланған ақпараттық жүйесін мемлекетаралық сынауды жүргізу жөніндегі комиссия ұсынымдарының негізінде Комиссия Алқасы жалпы процесті қолданысқа енгізу туралы өкім қабылдайды.</w:t>
      </w:r>
    </w:p>
    <w:bookmarkEnd w:id="5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Кемінде екі мүше мемлекеттің ақпараттық жүйелері арасында ақпараттық өзара іс-қимылды сынаудың, сондай-ақ, мүше мемлекеттердің бірінің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 мемлекетаралық сынауды жүргізу жөніндегі комиссия ұсынымдарын  қабылдауға негіз болады.</w:t>
      </w:r>
    </w:p>
    <w:bookmarkStart w:name="z582" w:id="537"/>
    <w:p>
      <w:pPr>
        <w:spacing w:after="0"/>
        <w:ind w:left="0"/>
        <w:jc w:val="both"/>
      </w:pPr>
      <w:r>
        <w:rPr>
          <w:rFonts w:ascii="Times New Roman"/>
          <w:b w:val="false"/>
          <w:i w:val="false"/>
          <w:color w:val="000000"/>
          <w:sz w:val="28"/>
        </w:rPr>
        <w:t>
      9. Жалпы процесс қолданысқа енгізілгеннен кейін оған жаңа қатысушылар жалпы процеске қосылу рәсімдерін орындау арқылы қосыла алады.</w:t>
      </w:r>
    </w:p>
    <w:bookmarkEnd w:id="537"/>
    <w:bookmarkStart w:name="z583" w:id="538"/>
    <w:p>
      <w:pPr>
        <w:spacing w:after="0"/>
        <w:ind w:left="0"/>
        <w:jc w:val="left"/>
      </w:pPr>
      <w:r>
        <w:rPr>
          <w:rFonts w:ascii="Times New Roman"/>
          <w:b/>
          <w:i w:val="false"/>
          <w:color w:val="000000"/>
        </w:rPr>
        <w:t xml:space="preserve"> VI. Қосылу рәсімінің сипаттамасы</w:t>
      </w:r>
    </w:p>
    <w:bookmarkEnd w:id="538"/>
    <w:p>
      <w:pPr>
        <w:spacing w:after="0"/>
        <w:ind w:left="0"/>
        <w:jc w:val="left"/>
      </w:pPr>
    </w:p>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интеграцияланған ақпараттық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орындауға тиіс.</w:t>
      </w:r>
    </w:p>
    <w:bookmarkStart w:name="z585" w:id="539"/>
    <w:p>
      <w:pPr>
        <w:spacing w:after="0"/>
        <w:ind w:left="0"/>
        <w:jc w:val="both"/>
      </w:pPr>
      <w:r>
        <w:rPr>
          <w:rFonts w:ascii="Times New Roman"/>
          <w:b w:val="false"/>
          <w:i w:val="false"/>
          <w:color w:val="000000"/>
          <w:sz w:val="28"/>
        </w:rPr>
        <w:t>
      11. Жалпы процеске жаңа қатысушының қосылу рәсімдерін орындау мыналарды:</w:t>
      </w:r>
    </w:p>
    <w:bookmarkEnd w:id="539"/>
    <w:bookmarkStart w:name="z586" w:id="540"/>
    <w:p>
      <w:pPr>
        <w:spacing w:after="0"/>
        <w:ind w:left="0"/>
        <w:jc w:val="both"/>
      </w:pPr>
      <w:r>
        <w:rPr>
          <w:rFonts w:ascii="Times New Roman"/>
          <w:b w:val="false"/>
          <w:i w:val="false"/>
          <w:color w:val="000000"/>
          <w:sz w:val="28"/>
        </w:rPr>
        <w:t>
      а) мүше мемлекеттің Комиссияны жалпы процеске қатысушының қосылуы туралы хабардар етуін (жалпы процесс шеңберіндегі ақпараттық өзара іс-қимылды қамтамасыз ету үшін жауапты уәкілетті органды көрсете отырып);</w:t>
      </w:r>
    </w:p>
    <w:bookmarkEnd w:id="540"/>
    <w:bookmarkStart w:name="z587" w:id="541"/>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 үшін қажетті өзгерістер енгізуді (қосылу рәсімін орындау басталған күннен бастап 2 ай ішінде);</w:t>
      </w:r>
    </w:p>
    <w:bookmarkEnd w:id="541"/>
    <w:bookmarkStart w:name="z588" w:id="542"/>
    <w:p>
      <w:pPr>
        <w:spacing w:after="0"/>
        <w:ind w:left="0"/>
        <w:jc w:val="both"/>
      </w:pPr>
      <w:r>
        <w:rPr>
          <w:rFonts w:ascii="Times New Roman"/>
          <w:b w:val="false"/>
          <w:i w:val="false"/>
          <w:color w:val="000000"/>
          <w:sz w:val="28"/>
        </w:rPr>
        <w:t>
      в) қажет болған кезде жалпы процеске қосылатын қатысушының ақпараттық жүйесін әзірлеуді (пысықтауды)  (қосылу рәсімін орындау басталған күннен бастап 4 ай ішінде);</w:t>
      </w:r>
    </w:p>
    <w:bookmarkEnd w:id="542"/>
    <w:bookmarkStart w:name="z589" w:id="543"/>
    <w:p>
      <w:pPr>
        <w:spacing w:after="0"/>
        <w:ind w:left="0"/>
        <w:jc w:val="both"/>
      </w:pPr>
      <w:r>
        <w:rPr>
          <w:rFonts w:ascii="Times New Roman"/>
          <w:b w:val="false"/>
          <w:i w:val="false"/>
          <w:color w:val="000000"/>
          <w:sz w:val="28"/>
        </w:rPr>
        <w:t>
      г) егер мұндай қосу бұрын жүзеге асырылмаса, жалпы процеске қосылатын қатысушының ақпараттық жүйесін мүше мемлекеттің ұлттық сегментіне қосуды (қосылу рәсімін орындау басталған күннен бастап 6 ай ішінде);</w:t>
      </w:r>
    </w:p>
    <w:bookmarkEnd w:id="543"/>
    <w:bookmarkStart w:name="z590" w:id="544"/>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алуын;</w:t>
      </w:r>
    </w:p>
    <w:bookmarkEnd w:id="544"/>
    <w:bookmarkStart w:name="z591" w:id="545"/>
    <w:p>
      <w:pPr>
        <w:spacing w:after="0"/>
        <w:ind w:left="0"/>
        <w:jc w:val="both"/>
      </w:pPr>
      <w:r>
        <w:rPr>
          <w:rFonts w:ascii="Times New Roman"/>
          <w:b w:val="false"/>
          <w:i w:val="false"/>
          <w:color w:val="000000"/>
          <w:sz w:val="28"/>
        </w:rPr>
        <w:t>
      е) жалпы процеске қосылатын қатысушыларға Еуразиялық экономикалық комиссия Алқасының 2022 жылғы 15 қарашадағы № 178 шешімімен бекітілген "Уақытша санитариялық шаралар енгізу туралы ақпарат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ресімделген ұлттық ақпараттық ресурстан алынған мәліметтерді әкімшіге жалпы ақпараттық ресурсқа бастапқы енгізу және Одақтың ақпараттық порталында жариялау үшін (қосылу рәсімін орындау басталған күннен бастап 6 ай ішінде) беруді;</w:t>
      </w:r>
    </w:p>
    <w:bookmarkEnd w:id="545"/>
    <w:bookmarkStart w:name="z592" w:id="546"/>
    <w:p>
      <w:pPr>
        <w:spacing w:after="0"/>
        <w:ind w:left="0"/>
        <w:jc w:val="both"/>
      </w:pPr>
      <w:r>
        <w:rPr>
          <w:rFonts w:ascii="Times New Roman"/>
          <w:b w:val="false"/>
          <w:i w:val="false"/>
          <w:color w:val="000000"/>
          <w:sz w:val="28"/>
        </w:rPr>
        <w:t>
      ж) жалпы процеске қосылатын қатысушылардың және жалпы процеске қатысушылардың ақпараттық жүйелері арасындағы, сондай-ақ жалпы процеске қосылатын қатысушылардың және әкімшінің ақпараттық жүйелері арасындағы технологиялық құжаттардың талаптарына сәйкестігіне ақпараттық өзара іс-қимылды (қосылу рәсімін орындау басталған күннен бастап 9 ай ішінде) тестілеуді қамтиды.</w:t>
      </w:r>
    </w:p>
    <w:bookmarkEnd w:id="54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