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26838" w14:textId="5d268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одақтың сыртқы экономикалық қызметінің Бірыңғай тауар номенклатурасына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2022 жылғы 12 мамырдағы № 78 шешімі</w:t>
      </w:r>
    </w:p>
    <w:p>
      <w:pPr>
        <w:spacing w:after="0"/>
        <w:ind w:left="0"/>
        <w:jc w:val="left"/>
      </w:pP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2014 жылғы 29 мамырдағы Еуразиялық экономикалық одақ туралы шарттың </w:t>
      </w:r>
      <w:r>
        <w:rPr>
          <w:rFonts w:ascii="Times New Roman"/>
          <w:b w:val="false"/>
          <w:i w:val="false"/>
          <w:color w:val="000000"/>
          <w:sz w:val="28"/>
        </w:rPr>
        <w:t>45-бабына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Еуразиялық экономикалық одақтың Кеден кодексінің </w:t>
      </w:r>
      <w:r>
        <w:rPr>
          <w:rFonts w:ascii="Times New Roman"/>
          <w:b w:val="false"/>
          <w:i w:val="false"/>
          <w:color w:val="000000"/>
          <w:sz w:val="28"/>
        </w:rPr>
        <w:t>19-бабына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Еуразиялық экономикалық комиссия Кеңесінің 2021 жылғы 14 қыркүйектегі № 80 шешімімен бекітілген Еуразиялық экономикалық одақтың сыртқы экономикалық қызметінің Бірыңғай тауар номенклатурасының 4401 11 000 1, 4401 11 000 9, 4401 12 000 1 және 4401 12 000 9 кіші қосалқы позицияларының атауындағы, үшінші графадағы " - " белгісі "м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" белгіленімімен ауыстырылсын.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күнінен бастап күнтізбелік 30 күн өткен соң күшіне енеді.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