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aea74" w14:textId="20aea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Алқасының 2015 жылғы 21 сәуірдегі № 30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2022 жылғы 11 қаңтардағы № 8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Үшінші елдерге қатысты тарифтік емес реттеу шаралары туралы хаттаманың (2014 жылғы 29 мамырдағы Еуразиялық экономикалық одақ туралы шартқа №7 қосымша)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37-тармақтарына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Алқасының "Тарифтік емес реттеу шаралары туралы" 2015 жылғы 21 сәуірдегі №30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60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11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 Алқасының 2015 жылғы 21 сәуірдегі № 30 шешіміне енгізілетін өзгерістер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одақтың кедендік аумағына әкелуге және (немесе) Еуразиялық экономикалық одақтың кедендік аумағынан әкетуге тыйым салынған тауарлар тізбесінің (көрсетілген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№1 қосымша</w:t>
      </w:r>
      <w:r>
        <w:rPr>
          <w:rFonts w:ascii="Times New Roman"/>
          <w:b w:val="false"/>
          <w:i w:val="false"/>
          <w:color w:val="000000"/>
          <w:sz w:val="28"/>
        </w:rPr>
        <w:t>) 1.4-бөліміндегі кесте мынадай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ЕАЭО СЭҚ ТН коды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 бойынша аналитикалық шолуларды дайындау қызметінің тізіліміндегі нөмір (КАС)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Альдрин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2903 82 000 0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3808 59 000 9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309-00-2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Құрамында альдрин бар қоспалар мен препараттар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3824 84 000 0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Альфа-гексахлорциклогексан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2903 81 000 0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3808 59 000 9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319-84-6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Құрамында альфа-гексахлорциклогексан бар қоспалар мен препараттар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3824 85 000 0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 Бета-гексахлорциклогексан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2903 81 000 0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3808 59 000 9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319-85-7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Құрамында бета-гексахлорциклогексан бар қоспалар мен препараттар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3824 85 000 0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Хлордан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2903 82 000 0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3808 59 000 9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57-74-9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Құрамында хлордан бар қоспалар мен препараттар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3824 84 000 0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Хлордекон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2914 71 000 0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3808 91 200 0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3808 92 800 0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3808 99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143-50-0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Құрамында хлордекон бар қоспалар мен препараттар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3824 84 000 0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Дильдрин (диэлдрин)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2910 40 000 0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3808 59 000 9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60-57-1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Құрамында дильдрин (диэлдрин) бар қоспалар мен препараттар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3824 84 000 0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Эндрин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2910 50 000 0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3808 91 200 0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3808 99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72-20-8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Құрамында эндрин бар қоспалар мен препараттар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3824 84 000 0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Гептахлор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2903 82 000 0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3808 59 000 9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76-44-8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Құрамында гептахлор бар қоспалар мен препараттар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3824 84 000 0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Гексахлорбензол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2903 92 000 0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3808 59 000 9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118-74-1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Құрамында гексахлорбензол бар қоспалар мен препараттар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3824 86 000 0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Линдан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2903 81 000 0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3808 59 000 9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58-89-9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Құрамында диндан бар қоспалар мен препараттар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3824 85 000 0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Мирекс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2903 83 000 0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3808 91 200 0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2385-85-5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Құрамында мирекс бар қоспалар мен препараттар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3824 84 000 0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Полихлорирленген дифенилдер (ПХД) (полихлорирленген бифенилдер (ПХБ))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2903 99 800 0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Құрамында полихлорирленген дифенилдер (ПХД) (полихлорирленген бифенилдер (ПХБ)) бар қоспалар мен препараттар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3824 82 000 0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Токсафен (камфехлор)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3808 59 000 9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8001-35-2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 Құрамында токсафен (камфехлор) бар қоспалар мен препараттар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3824 84 000 0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ДДТ (1,1,1-трихлор-2,2-бис(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-хлорфенил)этан) 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2903 92 000 0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3808 52 000 0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3808 59 000 9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50-29-3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Құрамында ДДТ (1,1,1-трихлор-2,2-бис(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-хлорфенил)этан) бар қоспалар мен препараттар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3824 84 000 0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ЕАЭО СЭҚ ТН коды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 бойынша аналитикалық шолуларды дайындау қызметінің тізіліміндегі нөмір (КАС)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Техникалық эндосульфан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оның ілеспе изомерлері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2920 30 000 0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3808 59 000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115-29-7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959-98-8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33213-65-9".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Құрамында техникалық эндосульфан және оның ілеспе изомерлері бар қоспалар мен препараттар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3824 84 000 0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Еуразиялық экономикалық одақтың кедендік аумағына әкелуге және (немесе) Еуразиялық экономикалық одақтың кедендік аумағынан әкетуге рұқсат беру тәртібі белгіленген тауарлар тізбесінің (көрсетілген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№2 қосымша</w:t>
      </w:r>
      <w:r>
        <w:rPr>
          <w:rFonts w:ascii="Times New Roman"/>
          <w:b w:val="false"/>
          <w:i w:val="false"/>
          <w:color w:val="000000"/>
          <w:sz w:val="28"/>
        </w:rPr>
        <w:t>) 2.30-бөліміндегі кесте мынадай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ЕАЭО СЭҚ ТН коды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 бойынша аналитикалық шолуларды дайындау қызметінің тізіліміндегі нөмір (КАС)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Альдрин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2903 82 000 0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3808 59 000 9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309-00-2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Құрамында альдрин бар қоспалар мен препараттар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3824 84 000 0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Альфа-гексахлорциклогексан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2903 81 000 0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3808 59 000 9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319-84-6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Құрамында альфа-гексахлорциклогексан бар қоспалар мен препараттар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3824 85 000 0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Бета-гексахлорциклогексан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2903 81 000 0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3808 59 000 9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319-85-7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Құрамында бета-гексахлорциклогексан бар қоспалар мен препараттар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3824 85 000 0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Хлордан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2903 82 000 0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3808 59 000 9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57-74-9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Құрамында хлордан бар қоспалар мен препараттар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3824 84 000 0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Хлордекон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2914 71 000 0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3808 91 200 0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3808 92 800 0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3808 99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143-50-0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Құрамында хлордекон бар қоспалар мен препараттар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3824 84 000 0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Дильдрин (диэлдрин)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2910 40 000 0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3808 59 000 9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60-57-1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Құрамында дильдрин (диэлдрин) бар қоспалар мен препараттар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3824 84 000 0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Эндрин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2910 50 000 0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3808 91 200 0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3808 99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72-20-8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Құрамында эндрин бар қоспалар мен препараттар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3824 84 000 0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Гептахлор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2903 82 000 0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3808 59 000 9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76-44-8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Құрамында гептахлор бар қоспалар мен препараттар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3824 84 000 0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Гексахлорбензол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2903 92 000 0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3808 59 000 9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118-74-1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Құрамында гексахлорбензол бар қоспалар мен препараттар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3824 86 000 0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Линдан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2903 81 000 0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3808 59 000 9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58-89-9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Құрамында диндан бар қоспалар мен препараттар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3824 85 000 0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Мирекс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2903 83 000 0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3808 91 200 0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2385-85-5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Құрамында мирекс бар қоспалар мен препараттар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3824 84 000 0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Полихлорирленген дифенилдер (ПХД) (полихлорирленген бифенилдер (ПХБ))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2903 99 800 0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Құрамында полихлорирленген дифенилдер (ПХД) (полихлорирленген бифенилдер (ПХБ)) бар қоспалар мен препараттар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3824 82 000 0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Токсафен (камфехлор)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3808 59 000 9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8001-35-2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 Құрамында токсафен (камфехлор) бар қоспалар мен препараттар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3824 84 000 0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ДДТ (1,1,1-трихлор-2,2-бис(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-хлорфенил)этан)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2903 92 000 0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3808 52 000 0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3808 59 000 9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50-29-3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Құрамында ДДТ (1,1,1-трихлор-2,2-бис(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-хлорфенил)этан) бар қоспалар мен препараттар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3824 84 000 0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Техникалық эндосульфан және оның ілеспе изомерлері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2920 30 000 0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3808 59 000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115-29-7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959-98-8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33213-65-9"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Құрамында техникалық эндосульфан және оның ілеспе изомерлері бар қоспалар мен препараттар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3824 84 000 0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