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5b80" w14:textId="9045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2022 жылғы 27 мамырдағы № 4 Өкімі.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Жоғары Еуразиялық экономикалық кеңестің 2014 жылғы 23 желтоқсандағы № 96 шешімімен бекітілген Жоғары Еуразиялық экономикалық кеңестің отырыстарын өткізуді ұйымдастыру тәртібінің 3-тармағына сәйкес: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кезекті отырысы 2022 жылғы желтоқсанда Бішкек қаласында (Қырғыз Республикасы) өткізіледі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Жоғары Еуразиялық экономикалық кеңес мүшелері: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Қазақстан Республикасынан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Федерациясынан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